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英</w:t>
      </w:r>
      <w:r>
        <w:rPr>
          <w:rFonts w:ascii="宋体" w:eastAsia="黑体" w:hAnsi="SimSun" w:cs="宋体"/>
          <w:b/>
          <w:sz w:val="40"/>
        </w:rPr>
        <w:t>语</w:t>
      </w:r>
      <w:r>
        <w:rPr>
          <w:rFonts w:ascii="宋体" w:eastAsia="黑体" w:hAnsi="MS Mincho" w:cs="宋体"/>
          <w:b/>
          <w:sz w:val="40"/>
        </w:rPr>
        <w:t>教</w:t>
      </w:r>
      <w:r>
        <w:rPr>
          <w:rFonts w:ascii="宋体" w:eastAsia="黑体" w:hAnsi="SimSun" w:cs="宋体"/>
          <w:b/>
          <w:sz w:val="40"/>
        </w:rPr>
        <w:t>师</w:t>
      </w:r>
      <w:r>
        <w:rPr>
          <w:rFonts w:ascii="宋体" w:eastAsia="黑体" w:hAnsi="MS Mincho" w:cs="宋体"/>
          <w:b/>
          <w:sz w:val="40"/>
        </w:rPr>
        <w:t>期末工作</w:t>
      </w:r>
      <w:r>
        <w:rPr>
          <w:rFonts w:ascii="宋体" w:eastAsia="黑体" w:hAnsi="SimSun" w:cs="宋体"/>
          <w:b/>
          <w:sz w:val="40"/>
        </w:rPr>
        <w:t>总结</w:t>
      </w:r>
      <w:r>
        <w:rPr>
          <w:rFonts w:ascii="宋体" w:eastAsia="黑体" w:cs="宋体"/>
          <w:b/>
          <w:sz w:val="40"/>
        </w:rPr>
        <w:t>14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是事后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某一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、工作或其完成情况加以回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和分析的一</w:t>
      </w:r>
      <w:r>
        <w:rPr>
          <w:rFonts w:ascii="宋体" w:eastAsia="宋体" w:hAnsi="SimSun" w:cs="宋体"/>
          <w:sz w:val="28"/>
        </w:rPr>
        <w:t>种书</w:t>
      </w:r>
      <w:r>
        <w:rPr>
          <w:rFonts w:ascii="宋体" w:eastAsia="宋体" w:hAnsi="MS Mincho" w:cs="宋体"/>
          <w:sz w:val="28"/>
        </w:rPr>
        <w:t>面材料，它可以帮助我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和工作中的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抽出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写写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吧。我</w:t>
      </w:r>
      <w:r>
        <w:rPr>
          <w:rFonts w:ascii="宋体" w:eastAsia="宋体" w:hAnsi="SimSun" w:cs="宋体"/>
          <w:sz w:val="28"/>
        </w:rPr>
        <w:t>们该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去写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呢？下面是小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收集整理的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期末工作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供参考，大家一起来看看吧。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英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期末工作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时间总</w:t>
      </w:r>
      <w:r>
        <w:rPr>
          <w:rFonts w:ascii="宋体" w:eastAsia="宋体" w:hAnsi="MS Mincho" w:cs="宋体"/>
          <w:sz w:val="28"/>
        </w:rPr>
        <w:t>是在充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的工作中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去得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快。一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眼，一个学期又即将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束了，回</w:t>
      </w:r>
      <w:r>
        <w:rPr>
          <w:rFonts w:ascii="宋体" w:eastAsia="宋体" w:hAnsi="SimSun" w:cs="宋体"/>
          <w:sz w:val="28"/>
        </w:rPr>
        <w:t>顾过</w:t>
      </w:r>
      <w:r>
        <w:rPr>
          <w:rFonts w:ascii="宋体" w:eastAsia="宋体" w:hAnsi="MS Mincho" w:cs="宋体"/>
          <w:sz w:val="28"/>
        </w:rPr>
        <w:t>去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一个学期的英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教学工作，有收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的喜悦与甘甜，但也有挫折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的彷徨与无奈，但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些心灵的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程使得我更加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自己所从事的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份教育工作。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了能</w:t>
      </w:r>
      <w:r>
        <w:rPr>
          <w:rFonts w:ascii="宋体" w:eastAsia="宋体" w:hAnsi="SimSun" w:cs="宋体"/>
          <w:sz w:val="28"/>
        </w:rPr>
        <w:t>够查</w:t>
      </w:r>
      <w:r>
        <w:rPr>
          <w:rFonts w:ascii="宋体" w:eastAsia="宋体" w:hAnsi="MS Mincho" w:cs="宋体"/>
          <w:sz w:val="28"/>
        </w:rPr>
        <w:t>缺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漏，取人之</w:t>
      </w:r>
      <w:r>
        <w:rPr>
          <w:rFonts w:ascii="宋体" w:eastAsia="宋体" w:hAnsi="SimSun" w:cs="宋体"/>
          <w:sz w:val="28"/>
        </w:rPr>
        <w:t>长补</w:t>
      </w:r>
      <w:r>
        <w:rPr>
          <w:rFonts w:ascii="宋体" w:eastAsia="宋体" w:hAnsi="MS Mincho" w:cs="宋体"/>
          <w:sz w:val="28"/>
        </w:rPr>
        <w:t>已之短，以利于在今后更好地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展自己的工作，在此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本学年的教学工作作了一点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今年，我任教八年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）班（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）班的英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两个班的学生的特点就是两极分化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个班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有几名成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稍好的学生，其余成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差。比</w:t>
      </w:r>
      <w:r>
        <w:rPr>
          <w:rFonts w:ascii="宋体" w:eastAsia="宋体" w:hAnsi="SimSun" w:cs="宋体"/>
          <w:sz w:val="28"/>
        </w:rPr>
        <w:t>较严</w:t>
      </w:r>
      <w:r>
        <w:rPr>
          <w:rFonts w:ascii="宋体" w:eastAsia="宋体" w:hAnsi="MS Mincho" w:cs="宋体"/>
          <w:sz w:val="28"/>
        </w:rPr>
        <w:t>重的是四班。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个班不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多，偏科的学生也不少，而且很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重。英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是中学生的一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是学校、家</w:t>
      </w:r>
      <w:r>
        <w:rPr>
          <w:rFonts w:ascii="宋体" w:eastAsia="宋体" w:hAnsi="SimSun" w:cs="宋体"/>
          <w:sz w:val="28"/>
        </w:rPr>
        <w:t>长还</w:t>
      </w:r>
      <w:r>
        <w:rPr>
          <w:rFonts w:ascii="宋体" w:eastAsia="宋体" w:hAnsi="MS Mincho" w:cs="宋体"/>
          <w:sz w:val="28"/>
        </w:rPr>
        <w:t>是学生都很重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它，但是不少学生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这门</w:t>
      </w:r>
      <w:r>
        <w:rPr>
          <w:rFonts w:ascii="宋体" w:eastAsia="宋体" w:hAnsi="MS Mincho" w:cs="宋体"/>
          <w:sz w:val="28"/>
        </w:rPr>
        <w:t>功</w:t>
      </w:r>
      <w:r>
        <w:rPr>
          <w:rFonts w:ascii="宋体" w:eastAsia="宋体" w:hAnsi="SimSun" w:cs="宋体"/>
          <w:sz w:val="28"/>
        </w:rPr>
        <w:t>课单调</w:t>
      </w:r>
      <w:r>
        <w:rPr>
          <w:rFonts w:ascii="宋体" w:eastAsia="宋体" w:hAnsi="MS Mincho" w:cs="宋体"/>
          <w:sz w:val="28"/>
        </w:rPr>
        <w:t>枯燥，学起来吃力，甚至有不少学生放弃了它。究其原因，是学生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的接触面小，</w:t>
      </w:r>
      <w:r>
        <w:rPr>
          <w:rFonts w:ascii="宋体" w:eastAsia="宋体" w:hAnsi="SimSun" w:cs="宋体"/>
          <w:sz w:val="28"/>
        </w:rPr>
        <w:t>说练</w:t>
      </w:r>
      <w:r>
        <w:rPr>
          <w:rFonts w:ascii="宋体" w:eastAsia="宋体" w:hAnsi="MS Mincho" w:cs="宋体"/>
          <w:sz w:val="28"/>
        </w:rPr>
        <w:t>机会少，以及他与中文的部分反差的</w:t>
      </w:r>
      <w:r>
        <w:rPr>
          <w:rFonts w:ascii="宋体" w:eastAsia="宋体" w:hAnsi="SimSun" w:cs="宋体"/>
          <w:sz w:val="28"/>
        </w:rPr>
        <w:t>诸</w:t>
      </w:r>
      <w:r>
        <w:rPr>
          <w:rFonts w:ascii="宋体" w:eastAsia="宋体" w:hAnsi="MS Mincho" w:cs="宋体"/>
          <w:sz w:val="28"/>
        </w:rPr>
        <w:t>多因素，使得学生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常常存在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厌</w:t>
      </w:r>
      <w:r>
        <w:rPr>
          <w:rFonts w:ascii="宋体" w:eastAsia="宋体" w:hAnsi="MS Mincho" w:cs="宋体"/>
          <w:sz w:val="28"/>
        </w:rPr>
        <w:t>、怕、弃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的不健康的心理。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使我不得不改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教学方法，在教学中努力做到以下几点：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b/>
          <w:bCs/>
          <w:sz w:val="28"/>
        </w:rPr>
        <w:t>第一、确立学生的主体地位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的主体，老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不能代替学生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，代替学生感知，代替学生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察、分析、思考，代替学生明白任何一个道理和掌握任何一条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只能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学生自己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，自己感受事物，自己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察、分析、思考，从而明白任何一个道理和掌握任何一条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律。于是我改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一言堂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还给</w:t>
      </w:r>
      <w:r>
        <w:rPr>
          <w:rFonts w:ascii="宋体" w:eastAsia="宋体" w:hAnsi="MS Mincho" w:cs="宋体"/>
          <w:sz w:val="28"/>
        </w:rPr>
        <w:t>学生，形成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生交往、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、共同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第二、使学生明白学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目的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要学好英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，首先要使学生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到学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言的目的和意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。要学生了解到学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是多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重要，如果我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不懂英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会怎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？只有学生自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地把自己的理想与命运和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在的学</w:t>
      </w:r>
      <w:r>
        <w:rPr>
          <w:rFonts w:ascii="宋体" w:eastAsia="宋体" w:hAnsi="SimSun" w:cs="宋体"/>
          <w:sz w:val="28"/>
        </w:rPr>
        <w:t>业联</w:t>
      </w:r>
      <w:r>
        <w:rPr>
          <w:rFonts w:ascii="宋体" w:eastAsia="宋体" w:hAnsi="MS Mincho" w:cs="宋体"/>
          <w:sz w:val="28"/>
        </w:rPr>
        <w:t>系起来，才会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真正感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</w:t>
      </w:r>
      <w:r>
        <w:rPr>
          <w:rFonts w:ascii="宋体" w:eastAsia="宋体" w:hAnsi="SimSun" w:cs="宋体"/>
          <w:sz w:val="28"/>
        </w:rPr>
        <w:t>这种兴</w:t>
      </w:r>
      <w:r>
        <w:rPr>
          <w:rFonts w:ascii="宋体" w:eastAsia="宋体" w:hAnsi="MS Mincho" w:cs="宋体"/>
          <w:sz w:val="28"/>
        </w:rPr>
        <w:t>趣也有可能</w:t>
      </w:r>
      <w:r>
        <w:rPr>
          <w:rFonts w:ascii="宋体" w:eastAsia="宋体" w:hAnsi="SimSun" w:cs="宋体"/>
          <w:sz w:val="28"/>
        </w:rPr>
        <w:t>转为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力。因此我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情况，通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节选</w:t>
      </w:r>
      <w:r>
        <w:rPr>
          <w:rFonts w:ascii="宋体" w:eastAsia="宋体" w:hAnsi="MS Mincho" w:cs="宋体"/>
          <w:sz w:val="28"/>
        </w:rPr>
        <w:t>教材，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着最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、最基本、最常用的英</w:t>
      </w:r>
      <w:r>
        <w:rPr>
          <w:rFonts w:ascii="宋体" w:eastAsia="宋体" w:hAnsi="SimSun" w:cs="宋体"/>
          <w:sz w:val="28"/>
        </w:rPr>
        <w:t>语词汇</w:t>
      </w:r>
      <w:r>
        <w:rPr>
          <w:rFonts w:ascii="宋体" w:eastAsia="宋体" w:hAnsi="MS Mincho" w:cs="宋体"/>
          <w:sz w:val="28"/>
        </w:rPr>
        <w:t>、句型、交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行教学，使学生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趣，形成学</w:t>
      </w:r>
      <w:r>
        <w:rPr>
          <w:rFonts w:ascii="宋体" w:eastAsia="宋体" w:hAnsi="SimSun" w:cs="宋体"/>
          <w:sz w:val="28"/>
        </w:rPr>
        <w:t>习动</w:t>
      </w:r>
      <w:r>
        <w:rPr>
          <w:rFonts w:ascii="宋体" w:eastAsia="宋体" w:hAnsi="MS Mincho" w:cs="宋体"/>
          <w:sz w:val="28"/>
        </w:rPr>
        <w:t>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第三、培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英</w:t>
      </w:r>
      <w:r>
        <w:rPr>
          <w:rFonts w:ascii="宋体" w:eastAsia="宋体" w:hAnsi="SimSun" w:cs="宋体"/>
          <w:b/>
          <w:bCs/>
          <w:sz w:val="28"/>
        </w:rPr>
        <w:t>语</w:t>
      </w:r>
      <w:r>
        <w:rPr>
          <w:rFonts w:ascii="宋体" w:eastAsia="宋体" w:hAnsi="MS Mincho" w:cs="宋体"/>
          <w:b/>
          <w:bCs/>
          <w:sz w:val="28"/>
        </w:rPr>
        <w:t>学</w:t>
      </w:r>
      <w:r>
        <w:rPr>
          <w:rFonts w:ascii="宋体" w:eastAsia="宋体" w:hAnsi="SimSun" w:cs="宋体"/>
          <w:b/>
          <w:bCs/>
          <w:sz w:val="28"/>
        </w:rPr>
        <w:t>习兴</w:t>
      </w:r>
      <w:r>
        <w:rPr>
          <w:rFonts w:ascii="宋体" w:eastAsia="宋体" w:hAnsi="MS Mincho" w:cs="宋体"/>
          <w:b/>
          <w:bCs/>
          <w:sz w:val="28"/>
        </w:rPr>
        <w:t>趣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大多数学生而言，既生疏又困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境之下，要教好英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，就要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岔河中学施行岔河中学英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教学法，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独特的教学方式非常符合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律，极大地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了学生学英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极性。此外我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采取了其它一些方法，如尽多使用多媒体</w:t>
      </w:r>
      <w:r>
        <w:rPr>
          <w:rFonts w:ascii="宋体" w:eastAsia="宋体" w:hAnsi="SimSun" w:cs="宋体"/>
          <w:sz w:val="28"/>
        </w:rPr>
        <w:t>设备进</w:t>
      </w:r>
      <w:r>
        <w:rPr>
          <w:rFonts w:ascii="宋体" w:eastAsia="宋体" w:hAnsi="MS Mincho" w:cs="宋体"/>
          <w:sz w:val="28"/>
        </w:rPr>
        <w:t>行教学；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展形式多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、生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；介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英美国家的文化，生活故事；帮助班上的同学改英文名等等。使他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了解英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、喜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，从而培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第四、</w:t>
      </w:r>
      <w:r>
        <w:rPr>
          <w:rFonts w:ascii="宋体" w:eastAsia="宋体" w:hAnsi="SimSun" w:cs="宋体"/>
          <w:b/>
          <w:bCs/>
          <w:sz w:val="28"/>
        </w:rPr>
        <w:t>积</w:t>
      </w:r>
      <w:r>
        <w:rPr>
          <w:rFonts w:ascii="宋体" w:eastAsia="宋体" w:hAnsi="MS Mincho" w:cs="宋体"/>
          <w:b/>
          <w:bCs/>
          <w:sz w:val="28"/>
        </w:rPr>
        <w:t>极</w:t>
      </w:r>
      <w:r>
        <w:rPr>
          <w:rFonts w:ascii="宋体" w:eastAsia="宋体" w:hAnsi="SimSun" w:cs="宋体"/>
          <w:b/>
          <w:bCs/>
          <w:sz w:val="28"/>
        </w:rPr>
        <w:t>创</w:t>
      </w:r>
      <w:r>
        <w:rPr>
          <w:rFonts w:ascii="宋体" w:eastAsia="宋体" w:hAnsi="MS Mincho" w:cs="宋体"/>
          <w:b/>
          <w:bCs/>
          <w:sz w:val="28"/>
        </w:rPr>
        <w:t>造</w:t>
      </w:r>
      <w:r>
        <w:rPr>
          <w:rFonts w:ascii="宋体" w:eastAsia="宋体" w:hAnsi="SimSun" w:cs="宋体"/>
          <w:b/>
          <w:bCs/>
          <w:sz w:val="28"/>
        </w:rPr>
        <w:t>语</w:t>
      </w:r>
      <w:r>
        <w:rPr>
          <w:rFonts w:ascii="宋体" w:eastAsia="宋体" w:hAnsi="MS Mincho" w:cs="宋体"/>
          <w:b/>
          <w:bCs/>
          <w:sz w:val="28"/>
        </w:rPr>
        <w:t>言情景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目前教材充分吸收了国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上新的外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教学理念和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，注重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言能力的培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以学生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主体的有意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造了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松愉快、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极向上的学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。教材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文并茂，安排了大量生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有趣的活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内容，使英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习变</w:t>
      </w:r>
      <w:r>
        <w:rPr>
          <w:rFonts w:ascii="宋体" w:eastAsia="宋体" w:hAnsi="MS Mincho" w:cs="宋体"/>
          <w:sz w:val="28"/>
        </w:rPr>
        <w:t>得容易而有趣。教材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用的</w:t>
      </w:r>
      <w:r>
        <w:rPr>
          <w:rFonts w:ascii="宋体" w:eastAsia="宋体" w:hAnsi="SimSun" w:cs="宋体"/>
          <w:sz w:val="28"/>
        </w:rPr>
        <w:t>话题</w:t>
      </w:r>
      <w:r>
        <w:rPr>
          <w:rFonts w:ascii="宋体" w:eastAsia="宋体" w:hAnsi="MS Mincho" w:cs="宋体"/>
          <w:sz w:val="28"/>
        </w:rPr>
        <w:t>，逐</w:t>
      </w:r>
      <w:r>
        <w:rPr>
          <w:rFonts w:ascii="宋体" w:eastAsia="宋体" w:hAnsi="SimSun" w:cs="宋体"/>
          <w:sz w:val="28"/>
        </w:rPr>
        <w:t>步开</w:t>
      </w:r>
      <w:r>
        <w:rPr>
          <w:rFonts w:ascii="宋体" w:eastAsia="宋体" w:hAnsi="MS Mincho" w:cs="宋体"/>
          <w:sz w:val="28"/>
        </w:rPr>
        <w:t>展教学内容和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，符合中学生的年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、心理特征和学</w:t>
      </w:r>
      <w:r>
        <w:rPr>
          <w:rFonts w:ascii="宋体" w:eastAsia="宋体" w:hAnsi="SimSun" w:cs="宋体"/>
          <w:sz w:val="28"/>
        </w:rPr>
        <w:t>习语</w:t>
      </w:r>
      <w:r>
        <w:rPr>
          <w:rFonts w:ascii="宋体" w:eastAsia="宋体" w:hAnsi="MS Mincho" w:cs="宋体"/>
          <w:sz w:val="28"/>
        </w:rPr>
        <w:t>言的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律。它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运用任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型教学法把探究性学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引入外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中，使学生主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融入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造性的、有意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的整体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中。所以我想方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法</w:t>
      </w:r>
      <w:r>
        <w:rPr>
          <w:rFonts w:ascii="宋体" w:eastAsia="宋体" w:hAnsi="SimSun" w:cs="宋体"/>
          <w:sz w:val="28"/>
        </w:rPr>
        <w:t>创设语</w:t>
      </w:r>
      <w:r>
        <w:rPr>
          <w:rFonts w:ascii="宋体" w:eastAsia="宋体" w:hAnsi="MS Mincho" w:cs="宋体"/>
          <w:sz w:val="28"/>
        </w:rPr>
        <w:t>言情景以激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学生的求知欲，从而提高他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趣。在听与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中培</w:t>
      </w:r>
      <w:r>
        <w:rPr>
          <w:rFonts w:ascii="宋体" w:eastAsia="宋体" w:hAnsi="SimSun" w:cs="宋体"/>
          <w:sz w:val="28"/>
        </w:rPr>
        <w:t>养语</w:t>
      </w:r>
      <w:r>
        <w:rPr>
          <w:rFonts w:ascii="宋体" w:eastAsia="宋体" w:hAnsi="MS Mincho" w:cs="宋体"/>
          <w:sz w:val="28"/>
        </w:rPr>
        <w:t>言能力，在听与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中激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情和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趣。不足之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：目前任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型教学法是新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程理念下的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新教学法中的最重要一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它也是交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法的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者，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者，学生是交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者。在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堂上我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怕学生吃不</w:t>
      </w:r>
      <w:r>
        <w:rPr>
          <w:rFonts w:ascii="宋体" w:eastAsia="宋体" w:hAnsi="SimSun" w:cs="宋体"/>
          <w:sz w:val="28"/>
        </w:rPr>
        <w:t>饱</w:t>
      </w:r>
      <w:r>
        <w:rPr>
          <w:rFonts w:ascii="宋体" w:eastAsia="宋体" w:hAnsi="MS Mincho" w:cs="宋体"/>
          <w:sz w:val="28"/>
        </w:rPr>
        <w:t>，不知不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多了，没有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学生思考的空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；知</w:t>
      </w:r>
      <w:r>
        <w:rPr>
          <w:rFonts w:ascii="宋体" w:eastAsia="宋体" w:hAnsi="SimSun" w:cs="宋体"/>
          <w:sz w:val="28"/>
        </w:rPr>
        <w:t>识传</w:t>
      </w:r>
      <w:r>
        <w:rPr>
          <w:rFonts w:ascii="宋体" w:eastAsia="宋体" w:hAnsi="MS Mincho" w:cs="宋体"/>
          <w:sz w:val="28"/>
        </w:rPr>
        <w:t>授比重大，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践不足等等。今后我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自身的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程改革理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教育理念，建立以学生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本的教育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，争取做一名具有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的人民教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第五、</w:t>
      </w:r>
      <w:r>
        <w:rPr>
          <w:rFonts w:ascii="宋体" w:eastAsia="宋体" w:hAnsi="SimSun" w:cs="宋体"/>
          <w:b/>
          <w:bCs/>
          <w:sz w:val="28"/>
        </w:rPr>
        <w:t>认</w:t>
      </w:r>
      <w:r>
        <w:rPr>
          <w:rFonts w:ascii="宋体" w:eastAsia="宋体" w:hAnsi="MS Mincho" w:cs="宋体"/>
          <w:b/>
          <w:bCs/>
          <w:sz w:val="28"/>
        </w:rPr>
        <w:t>真</w:t>
      </w:r>
      <w:r>
        <w:rPr>
          <w:rFonts w:ascii="宋体" w:eastAsia="宋体" w:hAnsi="SimSun" w:cs="宋体"/>
          <w:b/>
          <w:bCs/>
          <w:sz w:val="28"/>
        </w:rPr>
        <w:t>备课</w:t>
      </w:r>
      <w:r>
        <w:rPr>
          <w:rFonts w:ascii="宋体" w:eastAsia="宋体" w:hAnsi="MS Mincho" w:cs="宋体"/>
          <w:b/>
          <w:bCs/>
          <w:sz w:val="28"/>
        </w:rPr>
        <w:t>、上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，改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教学方式、注重</w:t>
      </w:r>
      <w:r>
        <w:rPr>
          <w:rFonts w:ascii="宋体" w:eastAsia="宋体" w:hAnsi="SimSun" w:cs="宋体"/>
          <w:b/>
          <w:bCs/>
          <w:sz w:val="28"/>
        </w:rPr>
        <w:t>辅导</w:t>
      </w:r>
      <w:r>
        <w:rPr>
          <w:rFonts w:ascii="宋体" w:eastAsia="宋体" w:hAnsi="MS Mincho" w:cs="宋体"/>
          <w:b/>
          <w:bCs/>
          <w:sz w:val="28"/>
        </w:rPr>
        <w:t>学法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上，我能自</w:t>
      </w:r>
      <w:r>
        <w:rPr>
          <w:rFonts w:ascii="宋体" w:eastAsia="宋体" w:hAnsi="SimSun" w:cs="宋体"/>
          <w:sz w:val="28"/>
        </w:rPr>
        <w:t>觉钻</w:t>
      </w:r>
      <w:r>
        <w:rPr>
          <w:rFonts w:ascii="宋体" w:eastAsia="宋体" w:hAnsi="MS Mincho" w:cs="宋体"/>
          <w:sz w:val="28"/>
        </w:rPr>
        <w:t>研教材、研究学生，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行二次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然辛苦，但事</w:t>
      </w:r>
      <w:r>
        <w:rPr>
          <w:rFonts w:ascii="宋体" w:eastAsia="宋体" w:hAnsi="SimSun" w:cs="宋体"/>
          <w:sz w:val="28"/>
        </w:rPr>
        <w:t>实证</w:t>
      </w:r>
      <w:r>
        <w:rPr>
          <w:rFonts w:ascii="宋体" w:eastAsia="宋体" w:hAnsi="MS Mincho" w:cs="宋体"/>
          <w:sz w:val="28"/>
        </w:rPr>
        <w:t>明是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自然、</w:t>
      </w:r>
      <w:r>
        <w:rPr>
          <w:rFonts w:ascii="宋体" w:eastAsia="宋体" w:hAnsi="SimSun" w:cs="宋体"/>
          <w:sz w:val="28"/>
        </w:rPr>
        <w:t>讲课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易适中、照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全部，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堂就能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吸引住学生。本人能做到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天都有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极的精神状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学生感受到一</w:t>
      </w:r>
      <w:r>
        <w:rPr>
          <w:rFonts w:ascii="宋体" w:eastAsia="宋体" w:hAnsi="SimSun" w:cs="宋体"/>
          <w:sz w:val="28"/>
        </w:rPr>
        <w:t>种积</w:t>
      </w:r>
      <w:r>
        <w:rPr>
          <w:rFonts w:ascii="宋体" w:eastAsia="宋体" w:hAnsi="MS Mincho" w:cs="宋体"/>
          <w:sz w:val="28"/>
        </w:rPr>
        <w:t>极的学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气氛。我能遵循听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写跟上的教学要求，努力加大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量，加快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奏，切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提高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堂教学效率。除保</w:t>
      </w:r>
      <w:r>
        <w:rPr>
          <w:rFonts w:ascii="宋体" w:eastAsia="宋体" w:hAnsi="SimSun" w:cs="宋体"/>
          <w:sz w:val="28"/>
        </w:rPr>
        <w:t>证课</w:t>
      </w:r>
      <w:r>
        <w:rPr>
          <w:rFonts w:ascii="宋体" w:eastAsia="宋体" w:hAnsi="MS Mincho" w:cs="宋体"/>
          <w:sz w:val="28"/>
        </w:rPr>
        <w:t>堂效果之外，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外多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，多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，多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此，在早</w:t>
      </w:r>
      <w:r>
        <w:rPr>
          <w:rFonts w:ascii="宋体" w:eastAsia="宋体" w:hAnsi="SimSun" w:cs="宋体"/>
          <w:sz w:val="28"/>
        </w:rPr>
        <w:t>读时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持到班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及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时纠</w:t>
      </w:r>
      <w:r>
        <w:rPr>
          <w:rFonts w:ascii="宋体" w:eastAsia="宋体" w:hAnsi="MS Mincho" w:cs="宋体"/>
          <w:sz w:val="28"/>
        </w:rPr>
        <w:t>正。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真批改学生作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解决。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部分不自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采取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硬背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等方式，以打好他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的初一基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第六、努力建立融洽的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生</w:t>
      </w:r>
      <w:r>
        <w:rPr>
          <w:rFonts w:ascii="宋体" w:eastAsia="宋体" w:hAnsi="SimSun" w:cs="宋体"/>
          <w:b/>
          <w:bCs/>
          <w:sz w:val="28"/>
        </w:rPr>
        <w:t>关</w:t>
      </w:r>
      <w:r>
        <w:rPr>
          <w:rFonts w:ascii="宋体" w:eastAsia="宋体" w:hAnsi="MS Mincho" w:cs="宋体"/>
          <w:b/>
          <w:bCs/>
          <w:sz w:val="28"/>
        </w:rPr>
        <w:t>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，初中生比小学生独立性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，自尊心也逐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望得到尊重。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只有互相尊重，互相信任，才能建立起友好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系，从而促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趣。所以我必</w:t>
      </w:r>
      <w:r>
        <w:rPr>
          <w:rFonts w:ascii="宋体" w:eastAsia="宋体" w:hAnsi="SimSun" w:cs="宋体"/>
          <w:sz w:val="28"/>
        </w:rPr>
        <w:t>须树</w:t>
      </w:r>
      <w:r>
        <w:rPr>
          <w:rFonts w:ascii="宋体" w:eastAsia="宋体" w:hAnsi="MS Mincho" w:cs="宋体"/>
          <w:sz w:val="28"/>
        </w:rPr>
        <w:t>立正确的学生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，正确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学生的主体地位。我用自己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腔的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去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心、尊重学生，耐心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致地指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学生，沟通和学生的思想感情，使自己成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戴的人。上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我是学生的老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，循循善</w:t>
      </w:r>
      <w:r>
        <w:rPr>
          <w:rFonts w:ascii="宋体" w:eastAsia="宋体" w:hAnsi="SimSun" w:cs="宋体"/>
          <w:sz w:val="28"/>
        </w:rPr>
        <w:t>诱</w:t>
      </w:r>
      <w:r>
        <w:rPr>
          <w:rFonts w:ascii="宋体" w:eastAsia="宋体" w:hAnsi="MS Mincho" w:cs="宋体"/>
          <w:sz w:val="28"/>
        </w:rPr>
        <w:t>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极性，大胆求异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新；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后我却成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的好朋友，无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，亮起心灵之光。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第七、做好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MS Mincho" w:cs="宋体"/>
          <w:b/>
          <w:bCs/>
          <w:sz w:val="28"/>
        </w:rPr>
        <w:t>培</w:t>
      </w:r>
      <w:r>
        <w:rPr>
          <w:rFonts w:ascii="宋体" w:eastAsia="宋体" w:hAnsi="SimSun" w:cs="宋体"/>
          <w:b/>
          <w:bCs/>
          <w:sz w:val="28"/>
        </w:rPr>
        <w:t>优转</w:t>
      </w:r>
      <w:r>
        <w:rPr>
          <w:rFonts w:ascii="宋体" w:eastAsia="宋体" w:hAnsi="MS Mincho" w:cs="宋体"/>
          <w:b/>
          <w:bCs/>
          <w:sz w:val="28"/>
        </w:rPr>
        <w:t>差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按以往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，学生在英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习进</w:t>
      </w:r>
      <w:r>
        <w:rPr>
          <w:rFonts w:ascii="宋体" w:eastAsia="宋体" w:hAnsi="MS Mincho" w:cs="宋体"/>
          <w:sz w:val="28"/>
        </w:rPr>
        <w:t>入一定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段后，会出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好差分化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象，尤其是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入八年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以后，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此，我制定了具体的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优转</w:t>
      </w:r>
      <w:r>
        <w:rPr>
          <w:rFonts w:ascii="宋体" w:eastAsia="宋体" w:hAnsi="MS Mincho" w:cs="宋体"/>
          <w:sz w:val="28"/>
        </w:rPr>
        <w:t>差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划和目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部分同学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划的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。在我所教的三班学生中英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础较</w:t>
      </w:r>
      <w:r>
        <w:rPr>
          <w:rFonts w:ascii="宋体" w:eastAsia="宋体" w:hAnsi="MS Mincho" w:cs="宋体"/>
          <w:sz w:val="28"/>
        </w:rPr>
        <w:t>好的也有几个，但有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不太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定。有个叫</w:t>
      </w:r>
      <w:r>
        <w:rPr>
          <w:rFonts w:ascii="宋体" w:eastAsia="宋体" w:hAnsi="SimSun" w:cs="宋体"/>
          <w:sz w:val="28"/>
        </w:rPr>
        <w:t>赵</w:t>
      </w:r>
      <w:r>
        <w:rPr>
          <w:rFonts w:ascii="宋体" w:eastAsia="宋体" w:hAnsi="MS Mincho" w:cs="宋体"/>
          <w:sz w:val="28"/>
        </w:rPr>
        <w:t>新的学生就是一个极好的例子。他英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极好，就是有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常疏忽大意，所以本来改得</w:t>
      </w:r>
      <w:r>
        <w:rPr>
          <w:rFonts w:ascii="宋体" w:eastAsia="宋体" w:cs="宋体"/>
          <w:sz w:val="28"/>
        </w:rPr>
        <w:t>90</w:t>
      </w:r>
      <w:r>
        <w:rPr>
          <w:rFonts w:ascii="宋体" w:eastAsia="宋体" w:hAnsi="MS Mincho" w:cs="宋体"/>
          <w:sz w:val="28"/>
        </w:rPr>
        <w:t>多分，他却会因</w:t>
      </w:r>
      <w:r>
        <w:rPr>
          <w:rFonts w:ascii="宋体" w:eastAsia="宋体" w:hAnsi="SimSun" w:cs="宋体"/>
          <w:sz w:val="28"/>
        </w:rPr>
        <w:t>为马</w:t>
      </w:r>
      <w:r>
        <w:rPr>
          <w:rFonts w:ascii="宋体" w:eastAsia="宋体" w:hAnsi="MS Mincho" w:cs="宋体"/>
          <w:sz w:val="28"/>
        </w:rPr>
        <w:t>虎而得</w:t>
      </w:r>
      <w:r>
        <w:rPr>
          <w:rFonts w:ascii="宋体" w:eastAsia="宋体" w:cs="宋体"/>
          <w:sz w:val="28"/>
        </w:rPr>
        <w:t>80</w:t>
      </w:r>
      <w:r>
        <w:rPr>
          <w:rFonts w:ascii="宋体" w:eastAsia="宋体" w:hAnsi="MS Mincho" w:cs="宋体"/>
          <w:sz w:val="28"/>
        </w:rPr>
        <w:t>几分。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此我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常鼓励教育他一定要改掉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个花毛病，否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会吃</w:t>
      </w:r>
      <w:r>
        <w:rPr>
          <w:rFonts w:ascii="宋体" w:eastAsia="宋体" w:hAnsi="SimSun" w:cs="宋体"/>
          <w:sz w:val="28"/>
        </w:rPr>
        <w:t>亏</w:t>
      </w:r>
      <w:r>
        <w:rPr>
          <w:rFonts w:ascii="宋体" w:eastAsia="宋体" w:hAnsi="MS Mincho" w:cs="宋体"/>
          <w:sz w:val="28"/>
        </w:rPr>
        <w:t>。在最后的期末考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中，他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于把成</w:t>
      </w:r>
      <w:r>
        <w:rPr>
          <w:rFonts w:ascii="宋体" w:eastAsia="宋体" w:hAnsi="SimSun" w:cs="宋体"/>
          <w:sz w:val="28"/>
        </w:rPr>
        <w:t>绩稳</w:t>
      </w:r>
      <w:r>
        <w:rPr>
          <w:rFonts w:ascii="宋体" w:eastAsia="宋体" w:hAnsi="MS Mincho" w:cs="宋体"/>
          <w:sz w:val="28"/>
        </w:rPr>
        <w:t>定住了，得了</w:t>
      </w:r>
      <w:r>
        <w:rPr>
          <w:rFonts w:ascii="宋体" w:eastAsia="宋体" w:cs="宋体"/>
          <w:sz w:val="28"/>
        </w:rPr>
        <w:t>90</w:t>
      </w:r>
      <w:r>
        <w:rPr>
          <w:rFonts w:ascii="宋体" w:eastAsia="宋体" w:hAnsi="MS Mincho" w:cs="宋体"/>
          <w:sz w:val="28"/>
        </w:rPr>
        <w:t>分的高分。班里像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的学生不止一个。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我从来都是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照有加，最后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几个成</w:t>
      </w:r>
      <w:r>
        <w:rPr>
          <w:rFonts w:ascii="宋体" w:eastAsia="宋体" w:hAnsi="SimSun" w:cs="宋体"/>
          <w:sz w:val="28"/>
        </w:rPr>
        <w:t>绩优</w:t>
      </w:r>
      <w:r>
        <w:rPr>
          <w:rFonts w:ascii="宋体" w:eastAsia="宋体" w:hAnsi="MS Mincho" w:cs="宋体"/>
          <w:sz w:val="28"/>
        </w:rPr>
        <w:t>秀的同学都没有令我失望，而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个班的成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在三个水平相当班里面一直都是名列前茅的，最后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也不例外。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于另一个班，情况就不同了。四班学生的特点就是偏科生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多。而且文理成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相差</w:t>
      </w:r>
      <w:r>
        <w:rPr>
          <w:rFonts w:ascii="宋体" w:eastAsia="宋体" w:hAnsi="SimSun" w:cs="宋体"/>
          <w:sz w:val="28"/>
        </w:rPr>
        <w:t>悬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殊。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个例子来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，班里有个学生叫彭耀丹，是个借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生。他</w:t>
      </w:r>
      <w:r>
        <w:rPr>
          <w:rFonts w:ascii="宋体" w:eastAsia="宋体" w:hAnsi="SimSun" w:cs="宋体"/>
          <w:sz w:val="28"/>
        </w:rPr>
        <w:t>头脑聪</w:t>
      </w:r>
      <w:r>
        <w:rPr>
          <w:rFonts w:ascii="宋体" w:eastAsia="宋体" w:hAnsi="MS Mincho" w:cs="宋体"/>
          <w:sz w:val="28"/>
        </w:rPr>
        <w:t>明，理科成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极好，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次都得八九十分。就是英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绩每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差那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几分。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此我没少找他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心，并帮他分析原因。可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个学生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是一副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不在乎的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子，有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真是哭笑不得，他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就不理解老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的苦心呢？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于又一次我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了火。因</w:t>
      </w:r>
      <w:r>
        <w:rPr>
          <w:rFonts w:ascii="宋体" w:eastAsia="宋体" w:hAnsi="SimSun" w:cs="宋体"/>
          <w:sz w:val="28"/>
        </w:rPr>
        <w:t>为虽</w:t>
      </w:r>
      <w:r>
        <w:rPr>
          <w:rFonts w:ascii="宋体" w:eastAsia="宋体" w:hAnsi="MS Mincho" w:cs="宋体"/>
          <w:sz w:val="28"/>
        </w:rPr>
        <w:t>然我一次一次的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找他，可他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是把</w:t>
      </w:r>
      <w:r>
        <w:rPr>
          <w:rFonts w:ascii="宋体" w:eastAsia="宋体" w:hAnsi="SimSun" w:cs="宋体"/>
          <w:sz w:val="28"/>
        </w:rPr>
        <w:t>单词</w:t>
      </w:r>
      <w:r>
        <w:rPr>
          <w:rFonts w:ascii="宋体" w:eastAsia="宋体" w:hAnsi="MS Mincho" w:cs="宋体"/>
          <w:sz w:val="28"/>
        </w:rPr>
        <w:t>背的稀里</w:t>
      </w:r>
      <w:r>
        <w:rPr>
          <w:rFonts w:ascii="宋体" w:eastAsia="宋体" w:hAnsi="SimSun" w:cs="宋体"/>
          <w:sz w:val="28"/>
        </w:rPr>
        <w:t>哗</w:t>
      </w:r>
      <w:r>
        <w:rPr>
          <w:rFonts w:ascii="宋体" w:eastAsia="宋体" w:hAnsi="MS Mincho" w:cs="宋体"/>
          <w:sz w:val="28"/>
        </w:rPr>
        <w:t>啦。也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那一次他真的从心底受到了触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。从那以后，学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度竟然改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多。在期末考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中，竟然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于考了一个及格分，令我很是欣慰。班里像他一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的学生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有几个，比如：孔凡瑞和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旺，也都是重理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文的学生，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也都和彭耀丹一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是差那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一点点。我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也有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失望，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就那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了。可作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任感，促使我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没有放弃，我一如既往的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单词</w:t>
      </w:r>
      <w:r>
        <w:rPr>
          <w:rFonts w:ascii="宋体" w:eastAsia="宋体" w:hAnsi="MS Mincho" w:cs="宋体"/>
          <w:sz w:val="28"/>
        </w:rPr>
        <w:t>短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。令我没有想到的是我的努力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于没有白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，在期末考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几个偏科的学生的英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都考出了非常不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，令我很是欣慰。除了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几个偏科的学生之外，我把其余英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绩较</w:t>
      </w:r>
      <w:r>
        <w:rPr>
          <w:rFonts w:ascii="宋体" w:eastAsia="宋体" w:hAnsi="MS Mincho" w:cs="宋体"/>
          <w:sz w:val="28"/>
        </w:rPr>
        <w:t>差的同学分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三个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。第一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是有一定基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，但平</w:t>
      </w:r>
      <w:r>
        <w:rPr>
          <w:rFonts w:ascii="宋体" w:eastAsia="宋体" w:hAnsi="SimSun" w:cs="宋体"/>
          <w:sz w:val="28"/>
        </w:rPr>
        <w:t>时懒动脑</w:t>
      </w:r>
      <w:r>
        <w:rPr>
          <w:rFonts w:ascii="宋体" w:eastAsia="宋体" w:hAnsi="MS Mincho" w:cs="宋体"/>
          <w:sz w:val="28"/>
        </w:rPr>
        <w:t>筋不学的同学，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些同学，我采取集体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分配固定任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偷懒</w:t>
      </w:r>
      <w:r>
        <w:rPr>
          <w:rFonts w:ascii="宋体" w:eastAsia="宋体" w:hAnsi="MS Mincho" w:cs="宋体"/>
          <w:sz w:val="28"/>
        </w:rPr>
        <w:t>的机会，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们发挥应</w:t>
      </w:r>
      <w:r>
        <w:rPr>
          <w:rFonts w:ascii="宋体" w:eastAsia="宋体" w:hAnsi="MS Mincho" w:cs="宋体"/>
          <w:sz w:val="28"/>
        </w:rPr>
        <w:t>有水平；第二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是肯学、但学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能力不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的同学。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部分同学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行耐心指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，多加鼓励，慢慢提高他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；第三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律松散、基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不好、学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又不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真的同学。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部分人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别辅导</w:t>
      </w:r>
      <w:r>
        <w:rPr>
          <w:rFonts w:ascii="宋体" w:eastAsia="宋体" w:hAnsi="MS Mincho" w:cs="宋体"/>
          <w:sz w:val="28"/>
        </w:rPr>
        <w:t>。由于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施了分</w:t>
      </w:r>
      <w:r>
        <w:rPr>
          <w:rFonts w:ascii="宋体" w:eastAsia="宋体" w:hAnsi="SimSun" w:cs="宋体"/>
          <w:sz w:val="28"/>
        </w:rPr>
        <w:t>类辅导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，效果比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一个学期的努力效果如何，期末考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就是一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了。无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高低，都体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了我在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学期的教学成果。我明白到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并不是最重要的，重要的是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学期本人确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学到很多，重要的是如何</w:t>
      </w:r>
      <w:r>
        <w:rPr>
          <w:rFonts w:ascii="宋体" w:eastAsia="宋体" w:hAnsi="SimSun" w:cs="宋体"/>
          <w:sz w:val="28"/>
        </w:rPr>
        <w:t>总结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得失，以期在下学期后做得更好。因此，无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辛苦，我都会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努力，多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、多想、多向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本、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家、同行学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，争取更大的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英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期末工作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本学年，我担任小学三年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教学工作，在工作中从各方面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极向老教</w:t>
      </w:r>
      <w:r>
        <w:rPr>
          <w:rFonts w:ascii="宋体" w:eastAsia="宋体" w:hAnsi="SimSun" w:cs="宋体"/>
          <w:sz w:val="28"/>
        </w:rPr>
        <w:t>师请</w:t>
      </w:r>
      <w:r>
        <w:rPr>
          <w:rFonts w:ascii="宋体" w:eastAsia="宋体" w:hAnsi="MS Mincho" w:cs="宋体"/>
          <w:sz w:val="28"/>
        </w:rPr>
        <w:t>教，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合本校的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条件和学生的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情况，勤勤</w:t>
      </w:r>
      <w:r>
        <w:rPr>
          <w:rFonts w:ascii="宋体" w:eastAsia="宋体" w:hAnsi="SimSun" w:cs="宋体"/>
          <w:sz w:val="28"/>
        </w:rPr>
        <w:t>恳恳</w:t>
      </w:r>
      <w:r>
        <w:rPr>
          <w:rFonts w:ascii="宋体" w:eastAsia="宋体" w:hAnsi="MS Mincho" w:cs="宋体"/>
          <w:sz w:val="28"/>
        </w:rPr>
        <w:t>，兢兢</w:t>
      </w:r>
      <w:r>
        <w:rPr>
          <w:rFonts w:ascii="宋体" w:eastAsia="宋体" w:hAnsi="SimSun" w:cs="宋体"/>
          <w:sz w:val="28"/>
        </w:rPr>
        <w:t>业业</w:t>
      </w:r>
      <w:r>
        <w:rPr>
          <w:rFonts w:ascii="宋体" w:eastAsia="宋体" w:hAnsi="MS Mincho" w:cs="宋体"/>
          <w:sz w:val="28"/>
        </w:rPr>
        <w:t>，使教学工作有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划，有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步骤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展。立足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在，放眼未来，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使今后的工作取得更大的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现对</w:t>
      </w:r>
      <w:r>
        <w:rPr>
          <w:rFonts w:ascii="宋体" w:eastAsia="宋体" w:hAnsi="MS Mincho" w:cs="宋体"/>
          <w:sz w:val="28"/>
        </w:rPr>
        <w:t>本学年教学工作做出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，希望能</w:t>
      </w:r>
      <w:r>
        <w:rPr>
          <w:rFonts w:ascii="宋体" w:eastAsia="宋体" w:hAnsi="SimSun" w:cs="宋体"/>
          <w:sz w:val="28"/>
        </w:rPr>
        <w:t>发扬优</w:t>
      </w:r>
      <w:r>
        <w:rPr>
          <w:rFonts w:ascii="宋体" w:eastAsia="宋体" w:hAnsi="MS Mincho" w:cs="宋体"/>
          <w:sz w:val="28"/>
        </w:rPr>
        <w:t>点，克服不足，</w:t>
      </w:r>
      <w:r>
        <w:rPr>
          <w:rFonts w:ascii="宋体" w:eastAsia="宋体" w:hAnsi="SimSun" w:cs="宋体"/>
          <w:sz w:val="28"/>
        </w:rPr>
        <w:t>总结检验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继</w:t>
      </w:r>
      <w:r>
        <w:rPr>
          <w:rFonts w:ascii="宋体" w:eastAsia="宋体" w:hAnsi="MS Mincho" w:cs="宋体"/>
          <w:sz w:val="28"/>
        </w:rPr>
        <w:t>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来，以促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教学工作更上一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一、做到了</w:t>
      </w:r>
      <w:r>
        <w:rPr>
          <w:rFonts w:ascii="宋体" w:eastAsia="宋体" w:hAnsi="SimSun" w:cs="宋体"/>
          <w:b/>
          <w:sz w:val="28"/>
        </w:rPr>
        <w:t>认</w:t>
      </w:r>
      <w:r>
        <w:rPr>
          <w:rFonts w:ascii="宋体" w:eastAsia="宋体" w:hAnsi="MS Mincho" w:cs="宋体"/>
          <w:b/>
          <w:sz w:val="28"/>
        </w:rPr>
        <w:t>真</w:t>
      </w:r>
      <w:r>
        <w:rPr>
          <w:rFonts w:ascii="宋体" w:eastAsia="宋体" w:hAnsi="SimSun" w:cs="宋体"/>
          <w:b/>
          <w:sz w:val="28"/>
        </w:rPr>
        <w:t>备课</w:t>
      </w:r>
      <w:r>
        <w:rPr>
          <w:rFonts w:ascii="宋体" w:eastAsia="宋体" w:hAnsi="MS Mincho" w:cs="宋体"/>
          <w:b/>
          <w:sz w:val="28"/>
        </w:rPr>
        <w:t>。不但</w:t>
      </w:r>
      <w:r>
        <w:rPr>
          <w:rFonts w:ascii="宋体" w:eastAsia="宋体" w:hAnsi="SimSun" w:cs="宋体"/>
          <w:b/>
          <w:sz w:val="28"/>
        </w:rPr>
        <w:t>备</w:t>
      </w:r>
      <w:r>
        <w:rPr>
          <w:rFonts w:ascii="宋体" w:eastAsia="宋体" w:hAnsi="MS Mincho" w:cs="宋体"/>
          <w:b/>
          <w:sz w:val="28"/>
        </w:rPr>
        <w:t>学生而且</w:t>
      </w:r>
      <w:r>
        <w:rPr>
          <w:rFonts w:ascii="宋体" w:eastAsia="宋体" w:hAnsi="SimSun" w:cs="宋体"/>
          <w:b/>
          <w:sz w:val="28"/>
        </w:rPr>
        <w:t>备</w:t>
      </w:r>
      <w:r>
        <w:rPr>
          <w:rFonts w:ascii="宋体" w:eastAsia="宋体" w:hAnsi="MS Mincho" w:cs="宋体"/>
          <w:b/>
          <w:sz w:val="28"/>
        </w:rPr>
        <w:t>教材</w:t>
      </w:r>
      <w:r>
        <w:rPr>
          <w:rFonts w:ascii="宋体" w:eastAsia="宋体" w:hAnsi="SimSun" w:cs="宋体"/>
          <w:b/>
          <w:sz w:val="28"/>
        </w:rPr>
        <w:t>备</w:t>
      </w:r>
      <w:r>
        <w:rPr>
          <w:rFonts w:ascii="宋体" w:eastAsia="宋体" w:hAnsi="MS Mincho" w:cs="宋体"/>
          <w:b/>
          <w:sz w:val="28"/>
        </w:rPr>
        <w:t>教法，三年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是在保持</w:t>
      </w:r>
      <w:r>
        <w:rPr>
          <w:rFonts w:ascii="宋体" w:eastAsia="宋体" w:hAnsi="SimSun" w:cs="宋体"/>
          <w:b/>
          <w:sz w:val="28"/>
        </w:rPr>
        <w:t>兴</w:t>
      </w:r>
      <w:r>
        <w:rPr>
          <w:rFonts w:ascii="宋体" w:eastAsia="宋体" w:hAnsi="MS Mincho" w:cs="宋体"/>
          <w:b/>
          <w:sz w:val="28"/>
        </w:rPr>
        <w:t>趣的基</w:t>
      </w:r>
      <w:r>
        <w:rPr>
          <w:rFonts w:ascii="宋体" w:eastAsia="宋体" w:hAnsi="SimSun" w:cs="宋体"/>
          <w:b/>
          <w:sz w:val="28"/>
        </w:rPr>
        <w:t>础</w:t>
      </w:r>
      <w:r>
        <w:rPr>
          <w:rFonts w:ascii="宋体" w:eastAsia="宋体" w:hAnsi="MS Mincho" w:cs="宋体"/>
          <w:b/>
          <w:sz w:val="28"/>
        </w:rPr>
        <w:t>上学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新知</w:t>
      </w:r>
      <w:r>
        <w:rPr>
          <w:rFonts w:ascii="宋体" w:eastAsia="宋体" w:hAnsi="SimSun" w:cs="宋体"/>
          <w:b/>
          <w:sz w:val="28"/>
        </w:rPr>
        <w:t>识</w:t>
      </w:r>
      <w:r>
        <w:rPr>
          <w:rFonts w:ascii="宋体" w:eastAsia="宋体" w:hAnsi="MS Mincho" w:cs="宋体"/>
          <w:b/>
          <w:sz w:val="28"/>
        </w:rPr>
        <w:t>，加大听写</w:t>
      </w:r>
      <w:r>
        <w:rPr>
          <w:rFonts w:ascii="宋体" w:eastAsia="宋体" w:hAnsi="SimSun" w:cs="宋体"/>
          <w:b/>
          <w:sz w:val="28"/>
        </w:rPr>
        <w:t>单词</w:t>
      </w:r>
      <w:r>
        <w:rPr>
          <w:rFonts w:ascii="宋体" w:eastAsia="宋体" w:hAnsi="MS Mincho" w:cs="宋体"/>
          <w:b/>
          <w:sz w:val="28"/>
        </w:rPr>
        <w:t>的力度。</w:t>
      </w:r>
      <w:r>
        <w:rPr>
          <w:rFonts w:ascii="宋体" w:eastAsia="宋体" w:hAnsi="SimSun" w:cs="宋体"/>
          <w:b/>
          <w:sz w:val="28"/>
        </w:rPr>
        <w:t>设计课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类</w:t>
      </w:r>
      <w:r>
        <w:rPr>
          <w:rFonts w:ascii="宋体" w:eastAsia="宋体" w:hAnsi="MS Mincho" w:cs="宋体"/>
          <w:b/>
          <w:sz w:val="28"/>
        </w:rPr>
        <w:t>型，</w:t>
      </w:r>
      <w:r>
        <w:rPr>
          <w:rFonts w:ascii="宋体" w:eastAsia="宋体" w:hAnsi="SimSun" w:cs="宋体"/>
          <w:b/>
          <w:sz w:val="28"/>
        </w:rPr>
        <w:t>拟</w:t>
      </w:r>
      <w:r>
        <w:rPr>
          <w:rFonts w:ascii="宋体" w:eastAsia="宋体" w:hAnsi="MS Mincho" w:cs="宋体"/>
          <w:b/>
          <w:sz w:val="28"/>
        </w:rPr>
        <w:t>定采用的教学方法，并</w:t>
      </w:r>
      <w:r>
        <w:rPr>
          <w:rFonts w:ascii="宋体" w:eastAsia="宋体" w:hAnsi="SimSun" w:cs="宋体"/>
          <w:b/>
          <w:sz w:val="28"/>
        </w:rPr>
        <w:t>对</w:t>
      </w:r>
      <w:r>
        <w:rPr>
          <w:rFonts w:ascii="宋体" w:eastAsia="宋体" w:hAnsi="MS Mincho" w:cs="宋体"/>
          <w:b/>
          <w:sz w:val="28"/>
        </w:rPr>
        <w:t>教学</w:t>
      </w:r>
      <w:r>
        <w:rPr>
          <w:rFonts w:ascii="宋体" w:eastAsia="宋体" w:hAnsi="SimSun" w:cs="宋体"/>
          <w:b/>
          <w:sz w:val="28"/>
        </w:rPr>
        <w:t>过</w:t>
      </w:r>
      <w:r>
        <w:rPr>
          <w:rFonts w:ascii="宋体" w:eastAsia="宋体" w:hAnsi="MS Mincho" w:cs="宋体"/>
          <w:b/>
          <w:sz w:val="28"/>
        </w:rPr>
        <w:t>程的程序及</w:t>
      </w:r>
      <w:r>
        <w:rPr>
          <w:rFonts w:ascii="宋体" w:eastAsia="宋体" w:hAnsi="SimSun" w:cs="宋体"/>
          <w:b/>
          <w:sz w:val="28"/>
        </w:rPr>
        <w:t>时间</w:t>
      </w:r>
      <w:r>
        <w:rPr>
          <w:rFonts w:ascii="宋体" w:eastAsia="宋体" w:hAnsi="MS Mincho" w:cs="宋体"/>
          <w:b/>
          <w:sz w:val="28"/>
        </w:rPr>
        <w:t>安排都作了</w:t>
      </w:r>
      <w:r>
        <w:rPr>
          <w:rFonts w:ascii="宋体" w:eastAsia="宋体" w:hAnsi="SimSun" w:cs="宋体"/>
          <w:b/>
          <w:sz w:val="28"/>
        </w:rPr>
        <w:t>详细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记录</w:t>
      </w:r>
      <w:r>
        <w:rPr>
          <w:rFonts w:ascii="宋体" w:eastAsia="宋体" w:hAnsi="MS Mincho" w:cs="宋体"/>
          <w:b/>
          <w:sz w:val="28"/>
        </w:rPr>
        <w:t>，</w:t>
      </w:r>
      <w:r>
        <w:rPr>
          <w:rFonts w:ascii="宋体" w:eastAsia="宋体" w:hAnsi="SimSun" w:cs="宋体"/>
          <w:b/>
          <w:sz w:val="28"/>
        </w:rPr>
        <w:t>认</w:t>
      </w:r>
      <w:r>
        <w:rPr>
          <w:rFonts w:ascii="宋体" w:eastAsia="宋体" w:hAnsi="MS Mincho" w:cs="宋体"/>
          <w:b/>
          <w:sz w:val="28"/>
        </w:rPr>
        <w:t>真写好教案。</w:t>
      </w:r>
      <w:r>
        <w:rPr>
          <w:rFonts w:ascii="宋体" w:eastAsia="宋体" w:hAnsi="SimSun" w:cs="宋体"/>
          <w:b/>
          <w:sz w:val="28"/>
        </w:rPr>
        <w:t>对每</w:t>
      </w:r>
      <w:r>
        <w:rPr>
          <w:rFonts w:ascii="宋体" w:eastAsia="宋体" w:hAnsi="MS Mincho" w:cs="宋体"/>
          <w:b/>
          <w:sz w:val="28"/>
        </w:rPr>
        <w:t>一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都做到</w:t>
      </w:r>
      <w:r>
        <w:rPr>
          <w:rFonts w:ascii="宋体" w:eastAsia="宋体" w:cs="宋体"/>
          <w:b/>
          <w:sz w:val="28"/>
        </w:rPr>
        <w:t>“</w:t>
      </w:r>
      <w:r>
        <w:rPr>
          <w:rFonts w:ascii="宋体" w:eastAsia="宋体" w:hAnsi="MS Mincho" w:cs="宋体"/>
          <w:b/>
          <w:sz w:val="28"/>
        </w:rPr>
        <w:t>有</w:t>
      </w:r>
      <w:r>
        <w:rPr>
          <w:rFonts w:ascii="宋体" w:eastAsia="宋体" w:hAnsi="SimSun" w:cs="宋体"/>
          <w:b/>
          <w:sz w:val="28"/>
        </w:rPr>
        <w:t>备</w:t>
      </w:r>
      <w:r>
        <w:rPr>
          <w:rFonts w:ascii="宋体" w:eastAsia="宋体" w:hAnsi="MS Mincho" w:cs="宋体"/>
          <w:b/>
          <w:sz w:val="28"/>
        </w:rPr>
        <w:t>而来</w:t>
      </w:r>
      <w:r>
        <w:rPr>
          <w:rFonts w:ascii="宋体" w:eastAsia="宋体" w:cs="宋体"/>
          <w:b/>
          <w:sz w:val="28"/>
        </w:rPr>
        <w:t>”</w:t>
      </w:r>
      <w:r>
        <w:rPr>
          <w:rFonts w:ascii="宋体" w:eastAsia="宋体" w:hAnsi="MS Mincho" w:cs="宋体"/>
          <w:b/>
          <w:sz w:val="28"/>
        </w:rPr>
        <w:t>，</w:t>
      </w:r>
      <w:r>
        <w:rPr>
          <w:rFonts w:ascii="宋体" w:eastAsia="宋体" w:hAnsi="SimSun" w:cs="宋体"/>
          <w:b/>
          <w:sz w:val="28"/>
        </w:rPr>
        <w:t>每</w:t>
      </w:r>
      <w:r>
        <w:rPr>
          <w:rFonts w:ascii="宋体" w:eastAsia="宋体" w:hAnsi="MS Mincho" w:cs="宋体"/>
          <w:b/>
          <w:sz w:val="28"/>
        </w:rPr>
        <w:t>堂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都在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前做好充分的准</w:t>
      </w:r>
      <w:r>
        <w:rPr>
          <w:rFonts w:ascii="宋体" w:eastAsia="宋体" w:hAnsi="SimSun" w:cs="宋体"/>
          <w:b/>
          <w:sz w:val="28"/>
        </w:rPr>
        <w:t>备</w:t>
      </w:r>
      <w:r>
        <w:rPr>
          <w:rFonts w:ascii="宋体" w:eastAsia="宋体" w:hAnsi="MS Mincho" w:cs="宋体"/>
          <w:b/>
          <w:sz w:val="28"/>
        </w:rPr>
        <w:t>，并制作各</w:t>
      </w:r>
      <w:r>
        <w:rPr>
          <w:rFonts w:ascii="宋体" w:eastAsia="宋体" w:hAnsi="SimSun" w:cs="宋体"/>
          <w:b/>
          <w:sz w:val="28"/>
        </w:rPr>
        <w:t>种</w:t>
      </w:r>
      <w:r>
        <w:rPr>
          <w:rFonts w:ascii="宋体" w:eastAsia="宋体" w:hAnsi="MS Mincho" w:cs="宋体"/>
          <w:b/>
          <w:sz w:val="28"/>
        </w:rPr>
        <w:t>利于吸引学生注意力的有趣教具，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后及</w:t>
      </w:r>
      <w:r>
        <w:rPr>
          <w:rFonts w:ascii="宋体" w:eastAsia="宋体" w:hAnsi="SimSun" w:cs="宋体"/>
          <w:b/>
          <w:sz w:val="28"/>
        </w:rPr>
        <w:t>时对该课</w:t>
      </w:r>
      <w:r>
        <w:rPr>
          <w:rFonts w:ascii="宋体" w:eastAsia="宋体" w:hAnsi="MS Mincho" w:cs="宋体"/>
          <w:b/>
          <w:sz w:val="28"/>
        </w:rPr>
        <w:t>做出</w:t>
      </w:r>
      <w:r>
        <w:rPr>
          <w:rFonts w:ascii="宋体" w:eastAsia="宋体" w:hAnsi="SimSun" w:cs="宋体"/>
          <w:b/>
          <w:sz w:val="28"/>
        </w:rPr>
        <w:t>总结</w:t>
      </w:r>
      <w:r>
        <w:rPr>
          <w:rFonts w:ascii="宋体" w:eastAsia="宋体" w:hAnsi="MS Mincho" w:cs="宋体"/>
          <w:b/>
          <w:sz w:val="28"/>
        </w:rPr>
        <w:t>，写好教学后</w:t>
      </w:r>
      <w:r>
        <w:rPr>
          <w:rFonts w:ascii="宋体" w:eastAsia="宋体" w:hAnsi="SimSun" w:cs="宋体"/>
          <w:b/>
          <w:sz w:val="28"/>
        </w:rPr>
        <w:t>记</w:t>
      </w:r>
      <w:r>
        <w:rPr>
          <w:rFonts w:ascii="宋体" w:eastAsia="宋体" w:hAnsi="MS Mincho" w:cs="宋体"/>
          <w:b/>
          <w:sz w:val="28"/>
        </w:rPr>
        <w:t>，并</w:t>
      </w:r>
      <w:r>
        <w:rPr>
          <w:rFonts w:ascii="宋体" w:eastAsia="宋体" w:hAnsi="SimSun" w:cs="宋体"/>
          <w:b/>
          <w:sz w:val="28"/>
        </w:rPr>
        <w:t>认</w:t>
      </w:r>
      <w:r>
        <w:rPr>
          <w:rFonts w:ascii="宋体" w:eastAsia="宋体" w:hAnsi="MS Mincho" w:cs="宋体"/>
          <w:b/>
          <w:sz w:val="28"/>
        </w:rPr>
        <w:t>真按搜集</w:t>
      </w:r>
      <w:r>
        <w:rPr>
          <w:rFonts w:ascii="宋体" w:eastAsia="宋体" w:hAnsi="SimSun" w:cs="宋体"/>
          <w:b/>
          <w:sz w:val="28"/>
        </w:rPr>
        <w:t>每课书</w:t>
      </w:r>
      <w:r>
        <w:rPr>
          <w:rFonts w:ascii="宋体" w:eastAsia="宋体" w:hAnsi="MS Mincho" w:cs="宋体"/>
          <w:b/>
          <w:sz w:val="28"/>
        </w:rPr>
        <w:t>的知</w:t>
      </w:r>
      <w:r>
        <w:rPr>
          <w:rFonts w:ascii="宋体" w:eastAsia="宋体" w:hAnsi="SimSun" w:cs="宋体"/>
          <w:b/>
          <w:sz w:val="28"/>
        </w:rPr>
        <w:t>识</w:t>
      </w:r>
      <w:r>
        <w:rPr>
          <w:rFonts w:ascii="宋体" w:eastAsia="宋体" w:hAnsi="MS Mincho" w:cs="宋体"/>
          <w:b/>
          <w:sz w:val="28"/>
        </w:rPr>
        <w:t>要点，</w:t>
      </w:r>
      <w:r>
        <w:rPr>
          <w:rFonts w:ascii="宋体" w:eastAsia="宋体" w:hAnsi="SimSun" w:cs="宋体"/>
          <w:b/>
          <w:sz w:val="28"/>
        </w:rPr>
        <w:t>归纳</w:t>
      </w:r>
      <w:r>
        <w:rPr>
          <w:rFonts w:ascii="宋体" w:eastAsia="宋体" w:hAnsi="MS Mincho" w:cs="宋体"/>
          <w:b/>
          <w:sz w:val="28"/>
        </w:rPr>
        <w:t>成集。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</w:rPr>
        <w:t>二、增</w:t>
      </w:r>
      <w:r>
        <w:rPr>
          <w:rFonts w:ascii="宋体" w:eastAsia="宋体" w:hAnsi="SimSun" w:cs="宋体"/>
          <w:b/>
          <w:sz w:val="28"/>
        </w:rPr>
        <w:t>强</w:t>
      </w:r>
      <w:r>
        <w:rPr>
          <w:rFonts w:ascii="宋体" w:eastAsia="宋体" w:hAnsi="MS Mincho" w:cs="宋体"/>
          <w:b/>
          <w:sz w:val="28"/>
        </w:rPr>
        <w:t>上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技能，提高教学</w:t>
      </w:r>
      <w:r>
        <w:rPr>
          <w:rFonts w:ascii="宋体" w:eastAsia="宋体" w:hAnsi="SimSun" w:cs="宋体"/>
          <w:b/>
          <w:sz w:val="28"/>
        </w:rPr>
        <w:t>质</w:t>
      </w:r>
      <w:r>
        <w:rPr>
          <w:rFonts w:ascii="宋体" w:eastAsia="宋体" w:hAnsi="MS Mincho" w:cs="宋体"/>
          <w:b/>
          <w:sz w:val="28"/>
        </w:rPr>
        <w:t>量。在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堂上特</w:t>
      </w:r>
      <w:r>
        <w:rPr>
          <w:rFonts w:ascii="宋体" w:eastAsia="宋体" w:hAnsi="SimSun" w:cs="宋体"/>
          <w:b/>
          <w:sz w:val="28"/>
        </w:rPr>
        <w:t>别</w:t>
      </w:r>
      <w:r>
        <w:rPr>
          <w:rFonts w:ascii="宋体" w:eastAsia="宋体" w:hAnsi="MS Mincho" w:cs="宋体"/>
          <w:b/>
          <w:sz w:val="28"/>
        </w:rPr>
        <w:t>注意</w:t>
      </w:r>
      <w:r>
        <w:rPr>
          <w:rFonts w:ascii="宋体" w:eastAsia="宋体" w:hAnsi="SimSun" w:cs="宋体"/>
          <w:b/>
          <w:sz w:val="28"/>
        </w:rPr>
        <w:t>调动</w:t>
      </w:r>
      <w:r>
        <w:rPr>
          <w:rFonts w:ascii="宋体" w:eastAsia="宋体" w:hAnsi="MS Mincho" w:cs="宋体"/>
          <w:b/>
          <w:sz w:val="28"/>
        </w:rPr>
        <w:t>学生的</w:t>
      </w:r>
      <w:r>
        <w:rPr>
          <w:rFonts w:ascii="宋体" w:eastAsia="宋体" w:hAnsi="SimSun" w:cs="宋体"/>
          <w:b/>
          <w:sz w:val="28"/>
        </w:rPr>
        <w:t>积</w:t>
      </w:r>
      <w:r>
        <w:rPr>
          <w:rFonts w:ascii="宋体" w:eastAsia="宋体" w:hAnsi="MS Mincho" w:cs="宋体"/>
          <w:b/>
          <w:sz w:val="28"/>
        </w:rPr>
        <w:t>极性，加</w:t>
      </w:r>
      <w:r>
        <w:rPr>
          <w:rFonts w:ascii="宋体" w:eastAsia="宋体" w:hAnsi="SimSun" w:cs="宋体"/>
          <w:b/>
          <w:sz w:val="28"/>
        </w:rPr>
        <w:t>强师</w:t>
      </w:r>
      <w:r>
        <w:rPr>
          <w:rFonts w:ascii="宋体" w:eastAsia="宋体" w:hAnsi="MS Mincho" w:cs="宋体"/>
          <w:b/>
          <w:sz w:val="28"/>
        </w:rPr>
        <w:t>生交流，充分体</w:t>
      </w:r>
      <w:r>
        <w:rPr>
          <w:rFonts w:ascii="宋体" w:eastAsia="宋体" w:hAnsi="SimSun" w:cs="宋体"/>
          <w:b/>
          <w:sz w:val="28"/>
        </w:rPr>
        <w:t>现</w:t>
      </w:r>
      <w:r>
        <w:rPr>
          <w:rFonts w:ascii="宋体" w:eastAsia="宋体" w:hAnsi="MS Mincho" w:cs="宋体"/>
          <w:b/>
          <w:sz w:val="28"/>
        </w:rPr>
        <w:t>学生的主作用，基本做到了</w:t>
      </w:r>
      <w:r>
        <w:rPr>
          <w:rFonts w:ascii="宋体" w:eastAsia="宋体" w:hAnsi="SimSun" w:cs="宋体"/>
          <w:b/>
          <w:sz w:val="28"/>
        </w:rPr>
        <w:t>让</w:t>
      </w:r>
      <w:r>
        <w:rPr>
          <w:rFonts w:ascii="宋体" w:eastAsia="宋体" w:hAnsi="MS Mincho" w:cs="宋体"/>
          <w:b/>
          <w:sz w:val="28"/>
        </w:rPr>
        <w:t>学生学得容易，学得</w:t>
      </w:r>
      <w:r>
        <w:rPr>
          <w:rFonts w:ascii="宋体" w:eastAsia="宋体" w:hAnsi="SimSun" w:cs="宋体"/>
          <w:b/>
          <w:sz w:val="28"/>
        </w:rPr>
        <w:t>轻</w:t>
      </w:r>
      <w:r>
        <w:rPr>
          <w:rFonts w:ascii="宋体" w:eastAsia="宋体" w:hAnsi="MS Mincho" w:cs="宋体"/>
          <w:b/>
          <w:sz w:val="28"/>
        </w:rPr>
        <w:t>松，学得愉快</w:t>
      </w:r>
      <w:r>
        <w:rPr>
          <w:rFonts w:ascii="宋体" w:eastAsia="宋体" w:cs="宋体"/>
          <w:b/>
          <w:sz w:val="28"/>
        </w:rPr>
        <w:t>;</w:t>
      </w:r>
      <w:r>
        <w:rPr>
          <w:rFonts w:ascii="宋体" w:eastAsia="宋体" w:hAnsi="MS Mincho" w:cs="宋体"/>
          <w:b/>
          <w:sz w:val="28"/>
        </w:rPr>
        <w:t>注意精</w:t>
      </w:r>
      <w:r>
        <w:rPr>
          <w:rFonts w:ascii="宋体" w:eastAsia="宋体" w:hAnsi="SimSun" w:cs="宋体"/>
          <w:b/>
          <w:sz w:val="28"/>
        </w:rPr>
        <w:t>讲</w:t>
      </w:r>
      <w:r>
        <w:rPr>
          <w:rFonts w:ascii="宋体" w:eastAsia="宋体" w:hAnsi="MS Mincho" w:cs="宋体"/>
          <w:b/>
          <w:sz w:val="28"/>
        </w:rPr>
        <w:t>精</w:t>
      </w:r>
      <w:r>
        <w:rPr>
          <w:rFonts w:ascii="宋体" w:eastAsia="宋体" w:hAnsi="SimSun" w:cs="宋体"/>
          <w:b/>
          <w:sz w:val="28"/>
        </w:rPr>
        <w:t>练</w:t>
      </w:r>
      <w:r>
        <w:rPr>
          <w:rFonts w:ascii="宋体" w:eastAsia="宋体" w:hAnsi="MS Mincho" w:cs="宋体"/>
          <w:b/>
          <w:sz w:val="28"/>
        </w:rPr>
        <w:t>，在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堂上我</w:t>
      </w:r>
      <w:r>
        <w:rPr>
          <w:rFonts w:ascii="宋体" w:eastAsia="宋体" w:hAnsi="SimSun" w:cs="宋体"/>
          <w:b/>
          <w:sz w:val="28"/>
        </w:rPr>
        <w:t>讲</w:t>
      </w:r>
      <w:r>
        <w:rPr>
          <w:rFonts w:ascii="宋体" w:eastAsia="宋体" w:hAnsi="MS Mincho" w:cs="宋体"/>
          <w:b/>
          <w:sz w:val="28"/>
        </w:rPr>
        <w:t>得尽量少，</w:t>
      </w:r>
      <w:r>
        <w:rPr>
          <w:rFonts w:ascii="宋体" w:eastAsia="宋体" w:hAnsi="SimSun" w:cs="宋体"/>
          <w:b/>
          <w:sz w:val="28"/>
        </w:rPr>
        <w:t>让</w:t>
      </w:r>
      <w:r>
        <w:rPr>
          <w:rFonts w:ascii="宋体" w:eastAsia="宋体" w:hAnsi="MS Mincho" w:cs="宋体"/>
          <w:b/>
          <w:sz w:val="28"/>
        </w:rPr>
        <w:t>学生有更多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口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手</w:t>
      </w:r>
      <w:r>
        <w:rPr>
          <w:rFonts w:ascii="宋体" w:eastAsia="宋体" w:hAnsi="SimSun" w:cs="宋体"/>
          <w:b/>
          <w:sz w:val="28"/>
        </w:rPr>
        <w:t>动脑</w:t>
      </w:r>
      <w:r>
        <w:rPr>
          <w:rFonts w:ascii="宋体" w:eastAsia="宋体" w:hAnsi="MS Mincho" w:cs="宋体"/>
          <w:b/>
          <w:sz w:val="28"/>
        </w:rPr>
        <w:t>的机会</w:t>
      </w:r>
      <w:r>
        <w:rPr>
          <w:rFonts w:ascii="宋体" w:eastAsia="宋体" w:cs="宋体"/>
          <w:b/>
          <w:sz w:val="28"/>
        </w:rPr>
        <w:t>;</w:t>
      </w:r>
      <w:r>
        <w:rPr>
          <w:rFonts w:ascii="宋体" w:eastAsia="宋体" w:hAnsi="MS Mincho" w:cs="宋体"/>
          <w:b/>
          <w:sz w:val="28"/>
        </w:rPr>
        <w:t>同</w:t>
      </w:r>
      <w:r>
        <w:rPr>
          <w:rFonts w:ascii="宋体" w:eastAsia="宋体" w:hAnsi="SimSun" w:cs="宋体"/>
          <w:b/>
          <w:sz w:val="28"/>
        </w:rPr>
        <w:t>时</w:t>
      </w:r>
      <w:r>
        <w:rPr>
          <w:rFonts w:ascii="宋体" w:eastAsia="宋体" w:hAnsi="MS Mincho" w:cs="宋体"/>
          <w:b/>
          <w:sz w:val="28"/>
        </w:rPr>
        <w:t>在</w:t>
      </w:r>
      <w:r>
        <w:rPr>
          <w:rFonts w:ascii="宋体" w:eastAsia="宋体" w:hAnsi="SimSun" w:cs="宋体"/>
          <w:b/>
          <w:sz w:val="28"/>
        </w:rPr>
        <w:t>每</w:t>
      </w:r>
      <w:r>
        <w:rPr>
          <w:rFonts w:ascii="宋体" w:eastAsia="宋体" w:hAnsi="MS Mincho" w:cs="宋体"/>
          <w:b/>
          <w:sz w:val="28"/>
        </w:rPr>
        <w:t>一堂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上都充分考</w:t>
      </w:r>
      <w:r>
        <w:rPr>
          <w:rFonts w:ascii="宋体" w:eastAsia="宋体" w:hAnsi="SimSun" w:cs="宋体"/>
          <w:b/>
          <w:sz w:val="28"/>
        </w:rPr>
        <w:t>虑每</w:t>
      </w:r>
      <w:r>
        <w:rPr>
          <w:rFonts w:ascii="宋体" w:eastAsia="宋体" w:hAnsi="MS Mincho" w:cs="宋体"/>
          <w:b/>
          <w:sz w:val="28"/>
        </w:rPr>
        <w:t>一个</w:t>
      </w:r>
      <w:r>
        <w:rPr>
          <w:rFonts w:ascii="宋体" w:eastAsia="宋体" w:hAnsi="SimSun" w:cs="宋体"/>
          <w:b/>
          <w:sz w:val="28"/>
        </w:rPr>
        <w:t>层</w:t>
      </w:r>
      <w:r>
        <w:rPr>
          <w:rFonts w:ascii="宋体" w:eastAsia="宋体" w:hAnsi="MS Mincho" w:cs="宋体"/>
          <w:b/>
          <w:sz w:val="28"/>
        </w:rPr>
        <w:t>次的学生学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需求和学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能力，</w:t>
      </w:r>
      <w:r>
        <w:rPr>
          <w:rFonts w:ascii="宋体" w:eastAsia="宋体" w:hAnsi="SimSun" w:cs="宋体"/>
          <w:b/>
          <w:sz w:val="28"/>
        </w:rPr>
        <w:t>让</w:t>
      </w:r>
      <w:r>
        <w:rPr>
          <w:rFonts w:ascii="宋体" w:eastAsia="宋体" w:hAnsi="MS Mincho" w:cs="宋体"/>
          <w:b/>
          <w:sz w:val="28"/>
        </w:rPr>
        <w:t>各个</w:t>
      </w:r>
      <w:r>
        <w:rPr>
          <w:rFonts w:ascii="宋体" w:eastAsia="宋体" w:hAnsi="SimSun" w:cs="宋体"/>
          <w:b/>
          <w:sz w:val="28"/>
        </w:rPr>
        <w:t>层</w:t>
      </w:r>
      <w:r>
        <w:rPr>
          <w:rFonts w:ascii="宋体" w:eastAsia="宋体" w:hAnsi="MS Mincho" w:cs="宋体"/>
          <w:b/>
          <w:sz w:val="28"/>
        </w:rPr>
        <w:t>次的学生都得到提高。</w:t>
      </w:r>
      <w:r>
        <w:rPr>
          <w:rFonts w:ascii="宋体" w:eastAsia="宋体" w:hAnsi="SimSun" w:cs="宋体"/>
          <w:b/>
          <w:sz w:val="28"/>
        </w:rPr>
        <w:t>现</w:t>
      </w:r>
      <w:r>
        <w:rPr>
          <w:rFonts w:ascii="宋体" w:eastAsia="宋体" w:hAnsi="MS Mincho" w:cs="宋体"/>
          <w:b/>
          <w:sz w:val="28"/>
        </w:rPr>
        <w:t>在学生普遍反映喜</w:t>
      </w:r>
      <w:r>
        <w:rPr>
          <w:rFonts w:ascii="宋体" w:eastAsia="宋体" w:hAnsi="SimSun" w:cs="宋体"/>
          <w:b/>
          <w:sz w:val="28"/>
        </w:rPr>
        <w:t>欢</w:t>
      </w:r>
      <w:r>
        <w:rPr>
          <w:rFonts w:ascii="宋体" w:eastAsia="宋体" w:hAnsi="MS Mincho" w:cs="宋体"/>
          <w:b/>
          <w:sz w:val="28"/>
        </w:rPr>
        <w:t>上英</w:t>
      </w:r>
      <w:r>
        <w:rPr>
          <w:rFonts w:ascii="宋体" w:eastAsia="宋体" w:hAnsi="SimSun" w:cs="宋体"/>
          <w:b/>
          <w:sz w:val="28"/>
        </w:rPr>
        <w:t>语课</w:t>
      </w:r>
      <w:r>
        <w:rPr>
          <w:rFonts w:ascii="宋体" w:eastAsia="宋体" w:hAnsi="MS Mincho" w:cs="宋体"/>
          <w:b/>
          <w:sz w:val="28"/>
        </w:rPr>
        <w:t>，尤其是三年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的学生。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三、虚心</w:t>
      </w:r>
      <w:r>
        <w:rPr>
          <w:rFonts w:ascii="宋体" w:eastAsia="宋体" w:hAnsi="SimSun" w:cs="宋体"/>
          <w:b/>
          <w:sz w:val="28"/>
        </w:rPr>
        <w:t>请</w:t>
      </w:r>
      <w:r>
        <w:rPr>
          <w:rFonts w:ascii="宋体" w:eastAsia="宋体" w:hAnsi="MS Mincho" w:cs="宋体"/>
          <w:b/>
          <w:sz w:val="28"/>
        </w:rPr>
        <w:t>教其他老</w:t>
      </w:r>
      <w:r>
        <w:rPr>
          <w:rFonts w:ascii="宋体" w:eastAsia="宋体" w:hAnsi="SimSun" w:cs="宋体"/>
          <w:b/>
          <w:sz w:val="28"/>
        </w:rPr>
        <w:t>师</w:t>
      </w:r>
      <w:r>
        <w:rPr>
          <w:rFonts w:ascii="宋体" w:eastAsia="宋体" w:hAnsi="MS Mincho" w:cs="宋体"/>
          <w:b/>
          <w:sz w:val="28"/>
        </w:rPr>
        <w:t>。在教学上，有疑必</w:t>
      </w:r>
      <w:r>
        <w:rPr>
          <w:rFonts w:ascii="宋体" w:eastAsia="宋体" w:hAnsi="SimSun" w:cs="宋体"/>
          <w:b/>
          <w:sz w:val="28"/>
        </w:rPr>
        <w:t>问</w:t>
      </w:r>
      <w:r>
        <w:rPr>
          <w:rFonts w:ascii="宋体" w:eastAsia="宋体" w:hAnsi="MS Mincho" w:cs="宋体"/>
          <w:b/>
          <w:sz w:val="28"/>
        </w:rPr>
        <w:t>。在各个</w:t>
      </w:r>
      <w:r>
        <w:rPr>
          <w:rFonts w:ascii="宋体" w:eastAsia="宋体" w:hAnsi="SimSun" w:cs="宋体"/>
          <w:b/>
          <w:sz w:val="28"/>
        </w:rPr>
        <w:t>单</w:t>
      </w:r>
      <w:r>
        <w:rPr>
          <w:rFonts w:ascii="宋体" w:eastAsia="宋体" w:hAnsi="MS Mincho" w:cs="宋体"/>
          <w:b/>
          <w:sz w:val="28"/>
        </w:rPr>
        <w:t>元的学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上都</w:t>
      </w:r>
      <w:r>
        <w:rPr>
          <w:rFonts w:ascii="宋体" w:eastAsia="宋体" w:hAnsi="SimSun" w:cs="宋体"/>
          <w:b/>
          <w:sz w:val="28"/>
        </w:rPr>
        <w:t>积</w:t>
      </w:r>
      <w:r>
        <w:rPr>
          <w:rFonts w:ascii="宋体" w:eastAsia="宋体" w:hAnsi="MS Mincho" w:cs="宋体"/>
          <w:b/>
          <w:sz w:val="28"/>
        </w:rPr>
        <w:t>极与其他老</w:t>
      </w:r>
      <w:r>
        <w:rPr>
          <w:rFonts w:ascii="宋体" w:eastAsia="宋体" w:hAnsi="SimSun" w:cs="宋体"/>
          <w:b/>
          <w:sz w:val="28"/>
        </w:rPr>
        <w:t>师</w:t>
      </w:r>
      <w:r>
        <w:rPr>
          <w:rFonts w:ascii="宋体" w:eastAsia="宋体" w:hAnsi="MS Mincho" w:cs="宋体"/>
          <w:b/>
          <w:sz w:val="28"/>
        </w:rPr>
        <w:t>商</w:t>
      </w:r>
      <w:r>
        <w:rPr>
          <w:rFonts w:ascii="宋体" w:eastAsia="宋体" w:hAnsi="SimSun" w:cs="宋体"/>
          <w:b/>
          <w:sz w:val="28"/>
        </w:rPr>
        <w:t>讨</w:t>
      </w:r>
      <w:r>
        <w:rPr>
          <w:rFonts w:ascii="宋体" w:eastAsia="宋体" w:hAnsi="MS Mincho" w:cs="宋体"/>
          <w:b/>
          <w:sz w:val="28"/>
        </w:rPr>
        <w:t>，学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他</w:t>
      </w:r>
      <w:r>
        <w:rPr>
          <w:rFonts w:ascii="宋体" w:eastAsia="宋体" w:hAnsi="SimSun" w:cs="宋体"/>
          <w:b/>
          <w:sz w:val="28"/>
        </w:rPr>
        <w:t>们</w:t>
      </w:r>
      <w:r>
        <w:rPr>
          <w:rFonts w:ascii="宋体" w:eastAsia="宋体" w:hAnsi="MS Mincho" w:cs="宋体"/>
          <w:b/>
          <w:sz w:val="28"/>
        </w:rPr>
        <w:t>的方法，同</w:t>
      </w:r>
      <w:r>
        <w:rPr>
          <w:rFonts w:ascii="宋体" w:eastAsia="宋体" w:hAnsi="SimSun" w:cs="宋体"/>
          <w:b/>
          <w:sz w:val="28"/>
        </w:rPr>
        <w:t>时</w:t>
      </w:r>
      <w:r>
        <w:rPr>
          <w:rFonts w:ascii="宋体" w:eastAsia="宋体" w:hAnsi="MS Mincho" w:cs="宋体"/>
          <w:b/>
          <w:sz w:val="28"/>
        </w:rPr>
        <w:t>，多听其他老</w:t>
      </w:r>
      <w:r>
        <w:rPr>
          <w:rFonts w:ascii="宋体" w:eastAsia="宋体" w:hAnsi="SimSun" w:cs="宋体"/>
          <w:b/>
          <w:sz w:val="28"/>
        </w:rPr>
        <w:t>师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，做到</w:t>
      </w:r>
      <w:r>
        <w:rPr>
          <w:rFonts w:ascii="宋体" w:eastAsia="宋体" w:hAnsi="SimSun" w:cs="宋体"/>
          <w:b/>
          <w:sz w:val="28"/>
        </w:rPr>
        <w:t>边</w:t>
      </w:r>
      <w:r>
        <w:rPr>
          <w:rFonts w:ascii="宋体" w:eastAsia="宋体" w:hAnsi="MS Mincho" w:cs="宋体"/>
          <w:b/>
          <w:sz w:val="28"/>
        </w:rPr>
        <w:t>听</w:t>
      </w:r>
      <w:r>
        <w:rPr>
          <w:rFonts w:ascii="宋体" w:eastAsia="宋体" w:hAnsi="SimSun" w:cs="宋体"/>
          <w:b/>
          <w:sz w:val="28"/>
        </w:rPr>
        <w:t>边讲</w:t>
      </w:r>
      <w:r>
        <w:rPr>
          <w:rFonts w:ascii="宋体" w:eastAsia="宋体" w:hAnsi="MS Mincho" w:cs="宋体"/>
          <w:b/>
          <w:sz w:val="28"/>
        </w:rPr>
        <w:t>，学</w:t>
      </w:r>
      <w:r>
        <w:rPr>
          <w:rFonts w:ascii="宋体" w:eastAsia="宋体" w:hAnsi="SimSun" w:cs="宋体"/>
          <w:b/>
          <w:sz w:val="28"/>
        </w:rPr>
        <w:t>习别</w:t>
      </w:r>
      <w:r>
        <w:rPr>
          <w:rFonts w:ascii="宋体" w:eastAsia="宋体" w:hAnsi="MS Mincho" w:cs="宋体"/>
          <w:b/>
          <w:sz w:val="28"/>
        </w:rPr>
        <w:t>人的</w:t>
      </w:r>
      <w:r>
        <w:rPr>
          <w:rFonts w:ascii="宋体" w:eastAsia="宋体" w:hAnsi="SimSun" w:cs="宋体"/>
          <w:b/>
          <w:sz w:val="28"/>
        </w:rPr>
        <w:t>优</w:t>
      </w:r>
      <w:r>
        <w:rPr>
          <w:rFonts w:ascii="宋体" w:eastAsia="宋体" w:hAnsi="MS Mincho" w:cs="宋体"/>
          <w:b/>
          <w:sz w:val="28"/>
        </w:rPr>
        <w:t>点，克服自己的不足。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</w:t>
      </w:r>
      <w:r>
        <w:rPr>
          <w:rFonts w:ascii="宋体" w:eastAsia="宋体" w:hAnsi="SimSun" w:cs="宋体"/>
          <w:b/>
          <w:sz w:val="28"/>
        </w:rPr>
        <w:t>认</w:t>
      </w:r>
      <w:r>
        <w:rPr>
          <w:rFonts w:ascii="宋体" w:eastAsia="宋体" w:hAnsi="MS Mincho" w:cs="宋体"/>
          <w:b/>
          <w:sz w:val="28"/>
        </w:rPr>
        <w:t>真批改作</w:t>
      </w:r>
      <w:r>
        <w:rPr>
          <w:rFonts w:ascii="宋体" w:eastAsia="宋体" w:hAnsi="SimSun" w:cs="宋体"/>
          <w:b/>
          <w:sz w:val="28"/>
        </w:rPr>
        <w:t>业</w:t>
      </w:r>
      <w:r>
        <w:rPr>
          <w:rFonts w:ascii="宋体" w:eastAsia="宋体" w:hAnsi="MS Mincho" w:cs="宋体"/>
          <w:b/>
          <w:sz w:val="28"/>
        </w:rPr>
        <w:t>：布置作</w:t>
      </w:r>
      <w:r>
        <w:rPr>
          <w:rFonts w:ascii="宋体" w:eastAsia="宋体" w:hAnsi="SimSun" w:cs="宋体"/>
          <w:b/>
          <w:sz w:val="28"/>
        </w:rPr>
        <w:t>业</w:t>
      </w:r>
      <w:r>
        <w:rPr>
          <w:rFonts w:ascii="宋体" w:eastAsia="宋体" w:hAnsi="MS Mincho" w:cs="宋体"/>
          <w:b/>
          <w:sz w:val="28"/>
        </w:rPr>
        <w:t>做到精</w:t>
      </w:r>
      <w:r>
        <w:rPr>
          <w:rFonts w:ascii="宋体" w:eastAsia="宋体" w:hAnsi="SimSun" w:cs="宋体"/>
          <w:b/>
          <w:sz w:val="28"/>
        </w:rPr>
        <w:t>读</w:t>
      </w:r>
      <w:r>
        <w:rPr>
          <w:rFonts w:ascii="宋体" w:eastAsia="宋体" w:hAnsi="MS Mincho" w:cs="宋体"/>
          <w:b/>
          <w:sz w:val="28"/>
        </w:rPr>
        <w:t>精</w:t>
      </w:r>
      <w:r>
        <w:rPr>
          <w:rFonts w:ascii="宋体" w:eastAsia="宋体" w:hAnsi="SimSun" w:cs="宋体"/>
          <w:b/>
          <w:sz w:val="28"/>
        </w:rPr>
        <w:t>练</w:t>
      </w:r>
      <w:r>
        <w:rPr>
          <w:rFonts w:ascii="宋体" w:eastAsia="宋体" w:hAnsi="MS Mincho" w:cs="宋体"/>
          <w:b/>
          <w:sz w:val="28"/>
        </w:rPr>
        <w:t>。有</w:t>
      </w:r>
      <w:r>
        <w:rPr>
          <w:rFonts w:ascii="宋体" w:eastAsia="宋体" w:hAnsi="SimSun" w:cs="宋体"/>
          <w:b/>
          <w:sz w:val="28"/>
        </w:rPr>
        <w:t>针对</w:t>
      </w:r>
      <w:r>
        <w:rPr>
          <w:rFonts w:ascii="宋体" w:eastAsia="宋体" w:hAnsi="MS Mincho" w:cs="宋体"/>
          <w:b/>
          <w:sz w:val="28"/>
        </w:rPr>
        <w:t>性，有</w:t>
      </w:r>
      <w:r>
        <w:rPr>
          <w:rFonts w:ascii="宋体" w:eastAsia="宋体" w:hAnsi="SimSun" w:cs="宋体"/>
          <w:b/>
          <w:sz w:val="28"/>
        </w:rPr>
        <w:t>层</w:t>
      </w:r>
      <w:r>
        <w:rPr>
          <w:rFonts w:ascii="宋体" w:eastAsia="宋体" w:hAnsi="MS Mincho" w:cs="宋体"/>
          <w:b/>
          <w:sz w:val="28"/>
        </w:rPr>
        <w:t>次性。</w:t>
      </w:r>
      <w:r>
        <w:rPr>
          <w:rFonts w:ascii="宋体" w:eastAsia="宋体" w:hAnsi="SimSun" w:cs="宋体"/>
          <w:b/>
          <w:sz w:val="28"/>
        </w:rPr>
        <w:t>对</w:t>
      </w:r>
      <w:r>
        <w:rPr>
          <w:rFonts w:ascii="宋体" w:eastAsia="宋体" w:hAnsi="MS Mincho" w:cs="宋体"/>
          <w:b/>
          <w:sz w:val="28"/>
        </w:rPr>
        <w:t>学生的作</w:t>
      </w:r>
      <w:r>
        <w:rPr>
          <w:rFonts w:ascii="宋体" w:eastAsia="宋体" w:hAnsi="SimSun" w:cs="宋体"/>
          <w:b/>
          <w:sz w:val="28"/>
        </w:rPr>
        <w:t>业</w:t>
      </w:r>
      <w:r>
        <w:rPr>
          <w:rFonts w:ascii="宋体" w:eastAsia="宋体" w:hAnsi="MS Mincho" w:cs="宋体"/>
          <w:b/>
          <w:sz w:val="28"/>
        </w:rPr>
        <w:t>批改及</w:t>
      </w:r>
      <w:r>
        <w:rPr>
          <w:rFonts w:ascii="宋体" w:eastAsia="宋体" w:hAnsi="SimSun" w:cs="宋体"/>
          <w:b/>
          <w:sz w:val="28"/>
        </w:rPr>
        <w:t>时</w:t>
      </w:r>
      <w:r>
        <w:rPr>
          <w:rFonts w:ascii="宋体" w:eastAsia="宋体" w:hAnsi="MS Mincho" w:cs="宋体"/>
          <w:b/>
          <w:sz w:val="28"/>
        </w:rPr>
        <w:t>、</w:t>
      </w:r>
      <w:r>
        <w:rPr>
          <w:rFonts w:ascii="宋体" w:eastAsia="宋体" w:hAnsi="SimSun" w:cs="宋体"/>
          <w:b/>
          <w:sz w:val="28"/>
        </w:rPr>
        <w:t>认</w:t>
      </w:r>
      <w:r>
        <w:rPr>
          <w:rFonts w:ascii="宋体" w:eastAsia="宋体" w:hAnsi="MS Mincho" w:cs="宋体"/>
          <w:b/>
          <w:sz w:val="28"/>
        </w:rPr>
        <w:t>真，分析并</w:t>
      </w:r>
      <w:r>
        <w:rPr>
          <w:rFonts w:ascii="宋体" w:eastAsia="宋体" w:hAnsi="SimSun" w:cs="宋体"/>
          <w:b/>
          <w:sz w:val="28"/>
        </w:rPr>
        <w:t>记录</w:t>
      </w:r>
      <w:r>
        <w:rPr>
          <w:rFonts w:ascii="宋体" w:eastAsia="宋体" w:hAnsi="MS Mincho" w:cs="宋体"/>
          <w:b/>
          <w:sz w:val="28"/>
        </w:rPr>
        <w:t>学生的作</w:t>
      </w:r>
      <w:r>
        <w:rPr>
          <w:rFonts w:ascii="宋体" w:eastAsia="宋体" w:hAnsi="SimSun" w:cs="宋体"/>
          <w:b/>
          <w:sz w:val="28"/>
        </w:rPr>
        <w:t>业</w:t>
      </w:r>
      <w:r>
        <w:rPr>
          <w:rFonts w:ascii="宋体" w:eastAsia="宋体" w:hAnsi="MS Mincho" w:cs="宋体"/>
          <w:b/>
          <w:sz w:val="28"/>
        </w:rPr>
        <w:t>情况，将他</w:t>
      </w:r>
      <w:r>
        <w:rPr>
          <w:rFonts w:ascii="宋体" w:eastAsia="宋体" w:hAnsi="SimSun" w:cs="宋体"/>
          <w:b/>
          <w:sz w:val="28"/>
        </w:rPr>
        <w:t>们</w:t>
      </w:r>
      <w:r>
        <w:rPr>
          <w:rFonts w:ascii="宋体" w:eastAsia="宋体" w:hAnsi="MS Mincho" w:cs="宋体"/>
          <w:b/>
          <w:sz w:val="28"/>
        </w:rPr>
        <w:t>在作</w:t>
      </w:r>
      <w:r>
        <w:rPr>
          <w:rFonts w:ascii="宋体" w:eastAsia="宋体" w:hAnsi="SimSun" w:cs="宋体"/>
          <w:b/>
          <w:sz w:val="28"/>
        </w:rPr>
        <w:t>业过</w:t>
      </w:r>
      <w:r>
        <w:rPr>
          <w:rFonts w:ascii="宋体" w:eastAsia="宋体" w:hAnsi="MS Mincho" w:cs="宋体"/>
          <w:b/>
          <w:sz w:val="28"/>
        </w:rPr>
        <w:t>程出</w:t>
      </w:r>
      <w:r>
        <w:rPr>
          <w:rFonts w:ascii="宋体" w:eastAsia="宋体" w:hAnsi="SimSun" w:cs="宋体"/>
          <w:b/>
          <w:sz w:val="28"/>
        </w:rPr>
        <w:t>现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问题</w:t>
      </w:r>
      <w:r>
        <w:rPr>
          <w:rFonts w:ascii="宋体" w:eastAsia="宋体" w:hAnsi="MS Mincho" w:cs="宋体"/>
          <w:b/>
          <w:sz w:val="28"/>
        </w:rPr>
        <w:t>做出分</w:t>
      </w:r>
      <w:r>
        <w:rPr>
          <w:rFonts w:ascii="宋体" w:eastAsia="宋体" w:hAnsi="SimSun" w:cs="宋体"/>
          <w:b/>
          <w:sz w:val="28"/>
        </w:rPr>
        <w:t>类总结</w:t>
      </w:r>
      <w:r>
        <w:rPr>
          <w:rFonts w:ascii="宋体" w:eastAsia="宋体" w:hAnsi="MS Mincho" w:cs="宋体"/>
          <w:b/>
          <w:sz w:val="28"/>
        </w:rPr>
        <w:t>，</w:t>
      </w:r>
      <w:r>
        <w:rPr>
          <w:rFonts w:ascii="宋体" w:eastAsia="宋体" w:hAnsi="SimSun" w:cs="宋体"/>
          <w:b/>
          <w:sz w:val="28"/>
        </w:rPr>
        <w:t>进</w:t>
      </w:r>
      <w:r>
        <w:rPr>
          <w:rFonts w:ascii="宋体" w:eastAsia="宋体" w:hAnsi="MS Mincho" w:cs="宋体"/>
          <w:b/>
          <w:sz w:val="28"/>
        </w:rPr>
        <w:t>行透</w:t>
      </w:r>
      <w:r>
        <w:rPr>
          <w:rFonts w:ascii="宋体" w:eastAsia="宋体" w:hAnsi="SimSun" w:cs="宋体"/>
          <w:b/>
          <w:sz w:val="28"/>
        </w:rPr>
        <w:t>彻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评讲</w:t>
      </w:r>
      <w:r>
        <w:rPr>
          <w:rFonts w:ascii="宋体" w:eastAsia="宋体" w:hAnsi="MS Mincho" w:cs="宋体"/>
          <w:b/>
          <w:sz w:val="28"/>
        </w:rPr>
        <w:t>，并</w:t>
      </w:r>
      <w:r>
        <w:rPr>
          <w:rFonts w:ascii="宋体" w:eastAsia="宋体" w:hAnsi="SimSun" w:cs="宋体"/>
          <w:b/>
          <w:sz w:val="28"/>
        </w:rPr>
        <w:t>针对</w:t>
      </w:r>
      <w:r>
        <w:rPr>
          <w:rFonts w:ascii="宋体" w:eastAsia="宋体" w:hAnsi="MS Mincho" w:cs="宋体"/>
          <w:b/>
          <w:sz w:val="28"/>
        </w:rPr>
        <w:t>有</w:t>
      </w:r>
      <w:r>
        <w:rPr>
          <w:rFonts w:ascii="宋体" w:eastAsia="宋体" w:hAnsi="SimSun" w:cs="宋体"/>
          <w:b/>
          <w:sz w:val="28"/>
        </w:rPr>
        <w:t>关</w:t>
      </w:r>
      <w:r>
        <w:rPr>
          <w:rFonts w:ascii="宋体" w:eastAsia="宋体" w:hAnsi="MS Mincho" w:cs="宋体"/>
          <w:b/>
          <w:sz w:val="28"/>
        </w:rPr>
        <w:t>情况及</w:t>
      </w:r>
      <w:r>
        <w:rPr>
          <w:rFonts w:ascii="宋体" w:eastAsia="宋体" w:hAnsi="SimSun" w:cs="宋体"/>
          <w:b/>
          <w:sz w:val="28"/>
        </w:rPr>
        <w:t>时</w:t>
      </w:r>
      <w:r>
        <w:rPr>
          <w:rFonts w:ascii="宋体" w:eastAsia="宋体" w:hAnsi="MS Mincho" w:cs="宋体"/>
          <w:b/>
          <w:sz w:val="28"/>
        </w:rPr>
        <w:t>改</w:t>
      </w:r>
      <w:r>
        <w:rPr>
          <w:rFonts w:ascii="宋体" w:eastAsia="宋体" w:hAnsi="SimSun" w:cs="宋体"/>
          <w:b/>
          <w:sz w:val="28"/>
        </w:rPr>
        <w:t>进</w:t>
      </w:r>
      <w:r>
        <w:rPr>
          <w:rFonts w:ascii="宋体" w:eastAsia="宋体" w:hAnsi="MS Mincho" w:cs="宋体"/>
          <w:b/>
          <w:sz w:val="28"/>
        </w:rPr>
        <w:t>教学方法，做到有的放矢。</w:t>
      </w:r>
      <w:r>
        <w:rPr>
          <w:rFonts w:ascii="宋体" w:eastAsia="宋体" w:hAnsi="SimSun" w:cs="宋体"/>
          <w:b/>
          <w:sz w:val="28"/>
        </w:rPr>
        <w:t>对</w:t>
      </w:r>
      <w:r>
        <w:rPr>
          <w:rFonts w:ascii="宋体" w:eastAsia="宋体" w:hAnsi="MS Mincho" w:cs="宋体"/>
          <w:b/>
          <w:sz w:val="28"/>
        </w:rPr>
        <w:t>于三年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学生，培</w:t>
      </w:r>
      <w:r>
        <w:rPr>
          <w:rFonts w:ascii="宋体" w:eastAsia="宋体" w:hAnsi="SimSun" w:cs="宋体"/>
          <w:b/>
          <w:sz w:val="28"/>
        </w:rPr>
        <w:t>养</w:t>
      </w:r>
      <w:r>
        <w:rPr>
          <w:rFonts w:ascii="宋体" w:eastAsia="宋体" w:hAnsi="MS Mincho" w:cs="宋体"/>
          <w:b/>
          <w:sz w:val="28"/>
        </w:rPr>
        <w:t>小</w:t>
      </w:r>
      <w:r>
        <w:rPr>
          <w:rFonts w:ascii="宋体" w:eastAsia="宋体" w:hAnsi="SimSun" w:cs="宋体"/>
          <w:b/>
          <w:sz w:val="28"/>
        </w:rPr>
        <w:t>组长</w:t>
      </w:r>
      <w:r>
        <w:rPr>
          <w:rFonts w:ascii="宋体" w:eastAsia="宋体" w:hAnsi="MS Mincho" w:cs="宋体"/>
          <w:b/>
          <w:sz w:val="28"/>
        </w:rPr>
        <w:t>帮助我</w:t>
      </w:r>
      <w:r>
        <w:rPr>
          <w:rFonts w:ascii="宋体" w:eastAsia="宋体" w:hAnsi="SimSun" w:cs="宋体"/>
          <w:b/>
          <w:sz w:val="28"/>
        </w:rPr>
        <w:t>检查</w:t>
      </w:r>
      <w:r>
        <w:rPr>
          <w:rFonts w:ascii="宋体" w:eastAsia="宋体" w:hAnsi="MS Mincho" w:cs="宋体"/>
          <w:b/>
          <w:sz w:val="28"/>
        </w:rPr>
        <w:t>其他学生朗</w:t>
      </w:r>
      <w:r>
        <w:rPr>
          <w:rFonts w:ascii="宋体" w:eastAsia="宋体" w:hAnsi="SimSun" w:cs="宋体"/>
          <w:b/>
          <w:sz w:val="28"/>
        </w:rPr>
        <w:t>读</w:t>
      </w:r>
      <w:r>
        <w:rPr>
          <w:rFonts w:ascii="宋体" w:eastAsia="宋体" w:hAnsi="MS Mincho" w:cs="宋体"/>
          <w:b/>
          <w:sz w:val="28"/>
        </w:rPr>
        <w:t>、背</w:t>
      </w:r>
      <w:r>
        <w:rPr>
          <w:rFonts w:ascii="宋体" w:eastAsia="宋体" w:hAnsi="SimSun" w:cs="宋体"/>
          <w:b/>
          <w:sz w:val="28"/>
        </w:rPr>
        <w:t>诵课</w:t>
      </w:r>
      <w:r>
        <w:rPr>
          <w:rFonts w:ascii="宋体" w:eastAsia="宋体" w:hAnsi="MS Mincho" w:cs="宋体"/>
          <w:b/>
          <w:sz w:val="28"/>
        </w:rPr>
        <w:t>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五、</w:t>
      </w:r>
      <w:r>
        <w:rPr>
          <w:rFonts w:ascii="宋体" w:eastAsia="宋体" w:hAnsi="SimSun" w:cs="宋体"/>
          <w:b/>
          <w:sz w:val="28"/>
        </w:rPr>
        <w:t>坚</w:t>
      </w:r>
      <w:r>
        <w:rPr>
          <w:rFonts w:ascii="宋体" w:eastAsia="宋体" w:hAnsi="MS Mincho" w:cs="宋体"/>
          <w:b/>
          <w:sz w:val="28"/>
        </w:rPr>
        <w:t>持用英</w:t>
      </w:r>
      <w:r>
        <w:rPr>
          <w:rFonts w:ascii="宋体" w:eastAsia="宋体" w:hAnsi="SimSun" w:cs="宋体"/>
          <w:b/>
          <w:sz w:val="28"/>
        </w:rPr>
        <w:t>语组织课</w:t>
      </w:r>
      <w:r>
        <w:rPr>
          <w:rFonts w:ascii="宋体" w:eastAsia="宋体" w:hAnsi="MS Mincho" w:cs="宋体"/>
          <w:b/>
          <w:sz w:val="28"/>
        </w:rPr>
        <w:t>堂教学，即用英</w:t>
      </w:r>
      <w:r>
        <w:rPr>
          <w:rFonts w:ascii="宋体" w:eastAsia="宋体" w:hAnsi="SimSun" w:cs="宋体"/>
          <w:b/>
          <w:sz w:val="28"/>
        </w:rPr>
        <w:t>语</w:t>
      </w:r>
      <w:r>
        <w:rPr>
          <w:rFonts w:ascii="宋体" w:eastAsia="宋体" w:hAnsi="MS Mincho" w:cs="宋体"/>
          <w:b/>
          <w:sz w:val="28"/>
        </w:rPr>
        <w:t>教英</w:t>
      </w:r>
      <w:r>
        <w:rPr>
          <w:rFonts w:ascii="宋体" w:eastAsia="宋体" w:hAnsi="SimSun" w:cs="宋体"/>
          <w:b/>
          <w:sz w:val="28"/>
        </w:rPr>
        <w:t>语</w:t>
      </w:r>
      <w:r>
        <w:rPr>
          <w:rFonts w:ascii="宋体" w:eastAsia="宋体" w:cs="宋体"/>
          <w:b/>
          <w:sz w:val="28"/>
        </w:rPr>
        <w:t>(Teaching English through English)</w:t>
      </w:r>
      <w:r>
        <w:rPr>
          <w:rFonts w:ascii="宋体" w:eastAsia="宋体" w:hAnsi="MS Mincho" w:cs="宋体"/>
          <w:b/>
          <w:sz w:val="28"/>
        </w:rPr>
        <w:t>，并注意所用</w:t>
      </w:r>
      <w:r>
        <w:rPr>
          <w:rFonts w:ascii="宋体" w:eastAsia="宋体" w:hAnsi="SimSun" w:cs="宋体"/>
          <w:b/>
          <w:sz w:val="28"/>
        </w:rPr>
        <w:t>语</w:t>
      </w:r>
      <w:r>
        <w:rPr>
          <w:rFonts w:ascii="宋体" w:eastAsia="宋体" w:hAnsi="MS Mincho" w:cs="宋体"/>
          <w:b/>
          <w:sz w:val="28"/>
        </w:rPr>
        <w:t>言的正确性、</w:t>
      </w:r>
      <w:r>
        <w:rPr>
          <w:rFonts w:ascii="宋体" w:eastAsia="宋体" w:hAnsi="SimSun" w:cs="宋体"/>
          <w:b/>
          <w:sz w:val="28"/>
        </w:rPr>
        <w:t>纯</w:t>
      </w:r>
      <w:r>
        <w:rPr>
          <w:rFonts w:ascii="宋体" w:eastAsia="宋体" w:hAnsi="MS Mincho" w:cs="宋体"/>
          <w:b/>
          <w:sz w:val="28"/>
        </w:rPr>
        <w:t>正性和流利性。教学改革在不断深入，新教材</w:t>
      </w:r>
      <w:r>
        <w:rPr>
          <w:rFonts w:ascii="宋体" w:eastAsia="宋体" w:hAnsi="SimSun" w:cs="宋体"/>
          <w:b/>
          <w:sz w:val="28"/>
        </w:rPr>
        <w:t>层</w:t>
      </w:r>
      <w:r>
        <w:rPr>
          <w:rFonts w:ascii="宋体" w:eastAsia="宋体" w:hAnsi="MS Mincho" w:cs="宋体"/>
          <w:b/>
          <w:sz w:val="28"/>
        </w:rPr>
        <w:t>出不</w:t>
      </w:r>
      <w:r>
        <w:rPr>
          <w:rFonts w:ascii="宋体" w:eastAsia="宋体" w:hAnsi="SimSun" w:cs="宋体"/>
          <w:b/>
          <w:sz w:val="28"/>
        </w:rPr>
        <w:t>穷</w:t>
      </w:r>
      <w:r>
        <w:rPr>
          <w:rFonts w:ascii="宋体" w:eastAsia="宋体" w:hAnsi="MS Mincho" w:cs="宋体"/>
          <w:b/>
          <w:sz w:val="28"/>
        </w:rPr>
        <w:t>，越来越注重</w:t>
      </w:r>
      <w:r>
        <w:rPr>
          <w:rFonts w:ascii="宋体" w:eastAsia="宋体" w:hAnsi="SimSun" w:cs="宋体"/>
          <w:b/>
          <w:sz w:val="28"/>
        </w:rPr>
        <w:t>语</w:t>
      </w:r>
      <w:r>
        <w:rPr>
          <w:rFonts w:ascii="宋体" w:eastAsia="宋体" w:hAnsi="MS Mincho" w:cs="宋体"/>
          <w:b/>
          <w:sz w:val="28"/>
        </w:rPr>
        <w:t>言的真</w:t>
      </w:r>
      <w:r>
        <w:rPr>
          <w:rFonts w:ascii="宋体" w:eastAsia="宋体" w:hAnsi="SimSun" w:cs="宋体"/>
          <w:b/>
          <w:sz w:val="28"/>
        </w:rPr>
        <w:t>实</w:t>
      </w:r>
      <w:r>
        <w:rPr>
          <w:rFonts w:ascii="宋体" w:eastAsia="宋体" w:hAnsi="MS Mincho" w:cs="宋体"/>
          <w:b/>
          <w:sz w:val="28"/>
        </w:rPr>
        <w:t>性、地道性和交</w:t>
      </w:r>
      <w:r>
        <w:rPr>
          <w:rFonts w:ascii="宋体" w:eastAsia="宋体" w:hAnsi="SimSun" w:cs="宋体"/>
          <w:b/>
          <w:sz w:val="28"/>
        </w:rPr>
        <w:t>际</w:t>
      </w:r>
      <w:r>
        <w:rPr>
          <w:rFonts w:ascii="宋体" w:eastAsia="宋体" w:hAnsi="MS Mincho" w:cs="宋体"/>
          <w:b/>
          <w:sz w:val="28"/>
        </w:rPr>
        <w:t>性。用英</w:t>
      </w:r>
      <w:r>
        <w:rPr>
          <w:rFonts w:ascii="宋体" w:eastAsia="宋体" w:hAnsi="SimSun" w:cs="宋体"/>
          <w:b/>
          <w:sz w:val="28"/>
        </w:rPr>
        <w:t>语组织课</w:t>
      </w:r>
      <w:r>
        <w:rPr>
          <w:rFonts w:ascii="宋体" w:eastAsia="宋体" w:hAnsi="MS Mincho" w:cs="宋体"/>
          <w:b/>
          <w:sz w:val="28"/>
        </w:rPr>
        <w:t>堂教学促使教</w:t>
      </w:r>
      <w:r>
        <w:rPr>
          <w:rFonts w:ascii="宋体" w:eastAsia="宋体" w:hAnsi="SimSun" w:cs="宋体"/>
          <w:b/>
          <w:sz w:val="28"/>
        </w:rPr>
        <w:t>师</w:t>
      </w:r>
      <w:r>
        <w:rPr>
          <w:rFonts w:ascii="宋体" w:eastAsia="宋体" w:hAnsi="MS Mincho" w:cs="宋体"/>
          <w:b/>
          <w:sz w:val="28"/>
        </w:rPr>
        <w:t>不</w:t>
      </w:r>
      <w:r>
        <w:rPr>
          <w:rFonts w:ascii="宋体" w:eastAsia="宋体" w:hAnsi="SimSun" w:cs="宋体"/>
          <w:b/>
          <w:sz w:val="28"/>
        </w:rPr>
        <w:t>仅</w:t>
      </w:r>
      <w:r>
        <w:rPr>
          <w:rFonts w:ascii="宋体" w:eastAsia="宋体" w:hAnsi="MS Mincho" w:cs="宋体"/>
          <w:b/>
          <w:sz w:val="28"/>
        </w:rPr>
        <w:t>把</w:t>
      </w:r>
      <w:r>
        <w:rPr>
          <w:rFonts w:ascii="宋体" w:eastAsia="宋体" w:hAnsi="SimSun" w:cs="宋体"/>
          <w:b/>
          <w:sz w:val="28"/>
        </w:rPr>
        <w:t>语</w:t>
      </w:r>
      <w:r>
        <w:rPr>
          <w:rFonts w:ascii="宋体" w:eastAsia="宋体" w:hAnsi="MS Mincho" w:cs="宋体"/>
          <w:b/>
          <w:sz w:val="28"/>
        </w:rPr>
        <w:t>言用作</w:t>
      </w:r>
      <w:r>
        <w:rPr>
          <w:rFonts w:ascii="宋体" w:eastAsia="宋体" w:hAnsi="SimSun" w:cs="宋体"/>
          <w:b/>
          <w:sz w:val="28"/>
        </w:rPr>
        <w:t>讲</w:t>
      </w:r>
      <w:r>
        <w:rPr>
          <w:rFonts w:ascii="宋体" w:eastAsia="宋体" w:hAnsi="MS Mincho" w:cs="宋体"/>
          <w:b/>
          <w:sz w:val="28"/>
        </w:rPr>
        <w:t>解知</w:t>
      </w:r>
      <w:r>
        <w:rPr>
          <w:rFonts w:ascii="宋体" w:eastAsia="宋体" w:hAnsi="SimSun" w:cs="宋体"/>
          <w:b/>
          <w:sz w:val="28"/>
        </w:rPr>
        <w:t>识</w:t>
      </w:r>
      <w:r>
        <w:rPr>
          <w:rFonts w:ascii="宋体" w:eastAsia="宋体" w:hAnsi="MS Mincho" w:cs="宋体"/>
          <w:b/>
          <w:sz w:val="28"/>
        </w:rPr>
        <w:t>、</w:t>
      </w:r>
      <w:r>
        <w:rPr>
          <w:rFonts w:ascii="宋体" w:eastAsia="宋体" w:hAnsi="SimSun" w:cs="宋体"/>
          <w:b/>
          <w:sz w:val="28"/>
        </w:rPr>
        <w:t>传</w:t>
      </w:r>
      <w:r>
        <w:rPr>
          <w:rFonts w:ascii="宋体" w:eastAsia="宋体" w:hAnsi="MS Mincho" w:cs="宋体"/>
          <w:b/>
          <w:sz w:val="28"/>
        </w:rPr>
        <w:t>达信息和</w:t>
      </w:r>
      <w:r>
        <w:rPr>
          <w:rFonts w:ascii="宋体" w:eastAsia="宋体" w:hAnsi="SimSun" w:cs="宋体"/>
          <w:b/>
          <w:sz w:val="28"/>
        </w:rPr>
        <w:t>传</w:t>
      </w:r>
      <w:r>
        <w:rPr>
          <w:rFonts w:ascii="宋体" w:eastAsia="宋体" w:hAnsi="MS Mincho" w:cs="宋体"/>
          <w:b/>
          <w:sz w:val="28"/>
        </w:rPr>
        <w:t>授技能的工具，更把它看作所要</w:t>
      </w:r>
      <w:r>
        <w:rPr>
          <w:rFonts w:ascii="宋体" w:eastAsia="宋体" w:hAnsi="SimSun" w:cs="宋体"/>
          <w:b/>
          <w:sz w:val="28"/>
        </w:rPr>
        <w:t>传</w:t>
      </w:r>
      <w:r>
        <w:rPr>
          <w:rFonts w:ascii="宋体" w:eastAsia="宋体" w:hAnsi="MS Mincho" w:cs="宋体"/>
          <w:b/>
          <w:sz w:val="28"/>
        </w:rPr>
        <w:t>授的知</w:t>
      </w:r>
      <w:r>
        <w:rPr>
          <w:rFonts w:ascii="宋体" w:eastAsia="宋体" w:hAnsi="SimSun" w:cs="宋体"/>
          <w:b/>
          <w:sz w:val="28"/>
        </w:rPr>
        <w:t>识</w:t>
      </w:r>
      <w:r>
        <w:rPr>
          <w:rFonts w:ascii="宋体" w:eastAsia="宋体" w:hAnsi="MS Mincho" w:cs="宋体"/>
          <w:b/>
          <w:sz w:val="28"/>
        </w:rPr>
        <w:t>和技能本身。目前，由于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堂仍是</w:t>
      </w:r>
      <w:r>
        <w:rPr>
          <w:rFonts w:ascii="宋体" w:eastAsia="宋体" w:hAnsi="SimSun" w:cs="宋体"/>
          <w:b/>
          <w:sz w:val="28"/>
        </w:rPr>
        <w:t>绝</w:t>
      </w:r>
      <w:r>
        <w:rPr>
          <w:rFonts w:ascii="宋体" w:eastAsia="宋体" w:hAnsi="MS Mincho" w:cs="宋体"/>
          <w:b/>
          <w:sz w:val="28"/>
        </w:rPr>
        <w:t>大部分学生学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英</w:t>
      </w:r>
      <w:r>
        <w:rPr>
          <w:rFonts w:ascii="宋体" w:eastAsia="宋体" w:hAnsi="SimSun" w:cs="宋体"/>
          <w:b/>
          <w:sz w:val="28"/>
        </w:rPr>
        <w:t>语</w:t>
      </w:r>
      <w:r>
        <w:rPr>
          <w:rFonts w:ascii="宋体" w:eastAsia="宋体" w:hAnsi="MS Mincho" w:cs="宋体"/>
          <w:b/>
          <w:sz w:val="28"/>
        </w:rPr>
        <w:t>、使用英</w:t>
      </w:r>
      <w:r>
        <w:rPr>
          <w:rFonts w:ascii="宋体" w:eastAsia="宋体" w:hAnsi="SimSun" w:cs="宋体"/>
          <w:b/>
          <w:sz w:val="28"/>
        </w:rPr>
        <w:t>语</w:t>
      </w:r>
      <w:r>
        <w:rPr>
          <w:rFonts w:ascii="宋体" w:eastAsia="宋体" w:hAnsi="MS Mincho" w:cs="宋体"/>
          <w:b/>
          <w:sz w:val="28"/>
        </w:rPr>
        <w:t>的方式和</w:t>
      </w:r>
      <w:r>
        <w:rPr>
          <w:rFonts w:ascii="宋体" w:eastAsia="宋体" w:hAnsi="SimSun" w:cs="宋体"/>
          <w:b/>
          <w:sz w:val="28"/>
        </w:rPr>
        <w:t>场</w:t>
      </w:r>
      <w:r>
        <w:rPr>
          <w:rFonts w:ascii="宋体" w:eastAsia="宋体" w:hAnsi="MS Mincho" w:cs="宋体"/>
          <w:b/>
          <w:sz w:val="28"/>
        </w:rPr>
        <w:t>所，教</w:t>
      </w:r>
      <w:r>
        <w:rPr>
          <w:rFonts w:ascii="宋体" w:eastAsia="宋体" w:hAnsi="SimSun" w:cs="宋体"/>
          <w:b/>
          <w:sz w:val="28"/>
        </w:rPr>
        <w:t>师</w:t>
      </w:r>
      <w:r>
        <w:rPr>
          <w:rFonts w:ascii="宋体" w:eastAsia="宋体" w:hAnsi="MS Mincho" w:cs="宋体"/>
          <w:b/>
          <w:sz w:val="28"/>
        </w:rPr>
        <w:t>更</w:t>
      </w:r>
      <w:r>
        <w:rPr>
          <w:rFonts w:ascii="宋体" w:eastAsia="宋体" w:hAnsi="SimSun" w:cs="宋体"/>
          <w:b/>
          <w:sz w:val="28"/>
        </w:rPr>
        <w:t>应该</w:t>
      </w:r>
      <w:r>
        <w:rPr>
          <w:rFonts w:ascii="宋体" w:eastAsia="宋体" w:hAnsi="MS Mincho" w:cs="宋体"/>
          <w:b/>
          <w:sz w:val="28"/>
        </w:rPr>
        <w:t>注重</w:t>
      </w:r>
      <w:r>
        <w:rPr>
          <w:rFonts w:ascii="宋体" w:eastAsia="宋体" w:hAnsi="SimSun" w:cs="宋体"/>
          <w:b/>
          <w:sz w:val="28"/>
        </w:rPr>
        <w:t>传</w:t>
      </w:r>
      <w:r>
        <w:rPr>
          <w:rFonts w:ascii="宋体" w:eastAsia="宋体" w:hAnsi="MS Mincho" w:cs="宋体"/>
          <w:b/>
          <w:sz w:val="28"/>
        </w:rPr>
        <w:t>达知</w:t>
      </w:r>
      <w:r>
        <w:rPr>
          <w:rFonts w:ascii="宋体" w:eastAsia="宋体" w:hAnsi="SimSun" w:cs="宋体"/>
          <w:b/>
          <w:sz w:val="28"/>
        </w:rPr>
        <w:t>识</w:t>
      </w:r>
      <w:r>
        <w:rPr>
          <w:rFonts w:ascii="宋体" w:eastAsia="宋体" w:hAnsi="MS Mincho" w:cs="宋体"/>
          <w:b/>
          <w:sz w:val="28"/>
        </w:rPr>
        <w:t>和信息的形式，</w:t>
      </w:r>
      <w:r>
        <w:rPr>
          <w:rFonts w:ascii="宋体" w:eastAsia="宋体" w:hAnsi="SimSun" w:cs="宋体"/>
          <w:b/>
          <w:sz w:val="28"/>
        </w:rPr>
        <w:t>为</w:t>
      </w:r>
      <w:r>
        <w:rPr>
          <w:rFonts w:ascii="宋体" w:eastAsia="宋体" w:hAnsi="MS Mincho" w:cs="宋体"/>
          <w:b/>
          <w:sz w:val="28"/>
        </w:rPr>
        <w:t>学生</w:t>
      </w:r>
      <w:r>
        <w:rPr>
          <w:rFonts w:ascii="宋体" w:eastAsia="宋体" w:hAnsi="SimSun" w:cs="宋体"/>
          <w:b/>
          <w:sz w:val="28"/>
        </w:rPr>
        <w:t>营</w:t>
      </w:r>
      <w:r>
        <w:rPr>
          <w:rFonts w:ascii="宋体" w:eastAsia="宋体" w:hAnsi="MS Mincho" w:cs="宋体"/>
          <w:b/>
          <w:sz w:val="28"/>
        </w:rPr>
        <w:t>造良好的学</w:t>
      </w:r>
      <w:r>
        <w:rPr>
          <w:rFonts w:ascii="宋体" w:eastAsia="宋体" w:hAnsi="SimSun" w:cs="宋体"/>
          <w:b/>
          <w:sz w:val="28"/>
        </w:rPr>
        <w:t>习语</w:t>
      </w:r>
      <w:r>
        <w:rPr>
          <w:rFonts w:ascii="宋体" w:eastAsia="宋体" w:hAnsi="MS Mincho" w:cs="宋体"/>
          <w:b/>
          <w:sz w:val="28"/>
        </w:rPr>
        <w:t>言的</w:t>
      </w:r>
      <w:r>
        <w:rPr>
          <w:rFonts w:ascii="宋体" w:eastAsia="宋体" w:hAnsi="SimSun" w:cs="宋体"/>
          <w:b/>
          <w:sz w:val="28"/>
        </w:rPr>
        <w:t>环</w:t>
      </w:r>
      <w:r>
        <w:rPr>
          <w:rFonts w:ascii="宋体" w:eastAsia="宋体" w:hAnsi="MS Mincho" w:cs="宋体"/>
          <w:b/>
          <w:sz w:val="28"/>
        </w:rPr>
        <w:t>境。我在运用英</w:t>
      </w:r>
      <w:r>
        <w:rPr>
          <w:rFonts w:ascii="宋体" w:eastAsia="宋体" w:hAnsi="SimSun" w:cs="宋体"/>
          <w:b/>
          <w:sz w:val="28"/>
        </w:rPr>
        <w:t>语进</w:t>
      </w:r>
      <w:r>
        <w:rPr>
          <w:rFonts w:ascii="宋体" w:eastAsia="宋体" w:hAnsi="MS Mincho" w:cs="宋体"/>
          <w:b/>
          <w:sz w:val="28"/>
        </w:rPr>
        <w:t>行教学</w:t>
      </w:r>
      <w:r>
        <w:rPr>
          <w:rFonts w:ascii="宋体" w:eastAsia="宋体" w:hAnsi="SimSun" w:cs="宋体"/>
          <w:b/>
          <w:sz w:val="28"/>
        </w:rPr>
        <w:t>时较</w:t>
      </w:r>
      <w:r>
        <w:rPr>
          <w:rFonts w:ascii="宋体" w:eastAsia="宋体" w:hAnsi="MS Mincho" w:cs="宋体"/>
          <w:b/>
          <w:sz w:val="28"/>
        </w:rPr>
        <w:t>能注意所用英</w:t>
      </w:r>
      <w:r>
        <w:rPr>
          <w:rFonts w:ascii="宋体" w:eastAsia="宋体" w:hAnsi="SimSun" w:cs="宋体"/>
          <w:b/>
          <w:sz w:val="28"/>
        </w:rPr>
        <w:t>语语</w:t>
      </w:r>
      <w:r>
        <w:rPr>
          <w:rFonts w:ascii="宋体" w:eastAsia="宋体" w:hAnsi="MS Mincho" w:cs="宋体"/>
          <w:b/>
          <w:sz w:val="28"/>
        </w:rPr>
        <w:t>言的</w:t>
      </w:r>
      <w:r>
        <w:rPr>
          <w:rFonts w:ascii="宋体" w:eastAsia="宋体" w:cs="宋体"/>
          <w:b/>
          <w:sz w:val="28"/>
        </w:rPr>
        <w:t>.</w:t>
      </w:r>
      <w:r>
        <w:rPr>
          <w:rFonts w:ascii="宋体" w:eastAsia="宋体" w:hAnsi="MS Mincho" w:cs="宋体"/>
          <w:b/>
          <w:sz w:val="28"/>
        </w:rPr>
        <w:t>可接受性、</w:t>
      </w:r>
      <w:r>
        <w:rPr>
          <w:rFonts w:ascii="宋体" w:eastAsia="宋体" w:hAnsi="SimSun" w:cs="宋体"/>
          <w:b/>
          <w:sz w:val="28"/>
        </w:rPr>
        <w:t>简</w:t>
      </w:r>
      <w:r>
        <w:rPr>
          <w:rFonts w:ascii="宋体" w:eastAsia="宋体" w:hAnsi="MS Mincho" w:cs="宋体"/>
          <w:b/>
          <w:sz w:val="28"/>
        </w:rPr>
        <w:t>明性、</w:t>
      </w:r>
      <w:r>
        <w:rPr>
          <w:rFonts w:ascii="宋体" w:eastAsia="宋体" w:hAnsi="SimSun" w:cs="宋体"/>
          <w:b/>
          <w:sz w:val="28"/>
        </w:rPr>
        <w:t>阶</w:t>
      </w:r>
      <w:r>
        <w:rPr>
          <w:rFonts w:ascii="宋体" w:eastAsia="宋体" w:hAnsi="MS Mincho" w:cs="宋体"/>
          <w:b/>
          <w:sz w:val="28"/>
        </w:rPr>
        <w:t>段性和</w:t>
      </w:r>
      <w:r>
        <w:rPr>
          <w:rFonts w:ascii="宋体" w:eastAsia="宋体" w:hAnsi="SimSun" w:cs="宋体"/>
          <w:b/>
          <w:sz w:val="28"/>
        </w:rPr>
        <w:t>实</w:t>
      </w:r>
      <w:r>
        <w:rPr>
          <w:rFonts w:ascii="宋体" w:eastAsia="宋体" w:hAnsi="MS Mincho" w:cs="宋体"/>
          <w:b/>
          <w:sz w:val="28"/>
        </w:rPr>
        <w:t>用性。具体做法是：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给每</w:t>
      </w:r>
      <w:r>
        <w:rPr>
          <w:rFonts w:ascii="宋体" w:eastAsia="宋体" w:hAnsi="MS Mincho" w:cs="宋体"/>
          <w:sz w:val="28"/>
        </w:rPr>
        <w:t>一个学生起英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名字。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一个学年的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个人都能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出自己的英文名字，有的学生甚至能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出其他人的英文名字。在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堂上用英文名字来点名，叫学生回答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、用英</w:t>
      </w:r>
      <w:r>
        <w:rPr>
          <w:rFonts w:ascii="宋体" w:eastAsia="宋体" w:hAnsi="SimSun" w:cs="宋体"/>
          <w:sz w:val="28"/>
        </w:rPr>
        <w:t>语组织课</w:t>
      </w:r>
      <w:r>
        <w:rPr>
          <w:rFonts w:ascii="宋体" w:eastAsia="宋体" w:hAnsi="MS Mincho" w:cs="宋体"/>
          <w:sz w:val="28"/>
        </w:rPr>
        <w:t>堂教学。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尽管大部分相同，我注意不断适量增加新用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，逐</w:t>
      </w:r>
      <w:r>
        <w:rPr>
          <w:rFonts w:ascii="宋体" w:eastAsia="宋体" w:hAnsi="SimSun" w:cs="宋体"/>
          <w:sz w:val="28"/>
        </w:rPr>
        <w:t>步扩</w:t>
      </w:r>
      <w:r>
        <w:rPr>
          <w:rFonts w:ascii="宋体" w:eastAsia="宋体" w:hAnsi="MS Mincho" w:cs="宋体"/>
          <w:sz w:val="28"/>
        </w:rPr>
        <w:t>大用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量，使学生保持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，从而日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月累，在不知不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中得到提高。三年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、用英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。不管上</w:t>
      </w:r>
      <w:r>
        <w:rPr>
          <w:rFonts w:ascii="宋体" w:eastAsia="宋体" w:hAnsi="SimSun" w:cs="宋体"/>
          <w:sz w:val="28"/>
        </w:rPr>
        <w:t>对话课还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，我都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持使用英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。尽量采用学生学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词汇</w:t>
      </w:r>
      <w:r>
        <w:rPr>
          <w:rFonts w:ascii="宋体" w:eastAsia="宋体" w:hAnsi="MS Mincho" w:cs="宋体"/>
          <w:sz w:val="28"/>
        </w:rPr>
        <w:t>，但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免有不少学生不懂的</w:t>
      </w:r>
      <w:r>
        <w:rPr>
          <w:rFonts w:ascii="宋体" w:eastAsia="宋体" w:hAnsi="SimSun" w:cs="宋体"/>
          <w:sz w:val="28"/>
        </w:rPr>
        <w:t>词汇</w:t>
      </w:r>
      <w:r>
        <w:rPr>
          <w:rFonts w:ascii="宋体" w:eastAsia="宋体" w:hAnsi="MS Mincho" w:cs="宋体"/>
          <w:sz w:val="28"/>
        </w:rPr>
        <w:t>，如在用英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绍课</w:t>
      </w:r>
      <w:r>
        <w:rPr>
          <w:rFonts w:ascii="宋体" w:eastAsia="宋体" w:hAnsi="MS Mincho" w:cs="宋体"/>
          <w:sz w:val="28"/>
        </w:rPr>
        <w:t>文背景知</w:t>
      </w:r>
      <w:r>
        <w:rPr>
          <w:rFonts w:ascii="宋体" w:eastAsia="宋体" w:hAnsi="SimSun" w:cs="宋体"/>
          <w:sz w:val="28"/>
        </w:rPr>
        <w:t>识时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这时辅</w:t>
      </w:r>
      <w:r>
        <w:rPr>
          <w:rFonts w:ascii="宋体" w:eastAsia="宋体" w:hAnsi="MS Mincho" w:cs="宋体"/>
          <w:sz w:val="28"/>
        </w:rPr>
        <w:t>之于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物、挂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笔画、表情、手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、表演等，或者借助板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形式加以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明。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之，注意所用的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言略高于学生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有水平。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、力求自己的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音、</w:t>
      </w:r>
      <w:r>
        <w:rPr>
          <w:rFonts w:ascii="宋体" w:eastAsia="宋体" w:hAnsi="SimSun" w:cs="宋体"/>
          <w:sz w:val="28"/>
        </w:rPr>
        <w:t>语调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范和准确，并根据不同年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的学生我就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速的快慢。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、努力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造和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语语</w:t>
      </w:r>
      <w:r>
        <w:rPr>
          <w:rFonts w:ascii="宋体" w:eastAsia="宋体" w:hAnsi="MS Mincho" w:cs="宋体"/>
          <w:sz w:val="28"/>
        </w:rPr>
        <w:t>言情景。把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堂当作培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言运用能力的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所，鼓励学生多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，在英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上，除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文表演、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述等活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外，</w:t>
      </w:r>
      <w:r>
        <w:rPr>
          <w:rFonts w:ascii="宋体" w:eastAsia="宋体" w:hAnsi="SimSun" w:cs="宋体"/>
          <w:sz w:val="28"/>
        </w:rPr>
        <w:t>还经</w:t>
      </w:r>
      <w:r>
        <w:rPr>
          <w:rFonts w:ascii="宋体" w:eastAsia="宋体" w:hAnsi="MS Mincho" w:cs="宋体"/>
          <w:sz w:val="28"/>
        </w:rPr>
        <w:t>常根据所教内容，呈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与学生学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和生活相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。并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学生用英</w:t>
      </w:r>
      <w:r>
        <w:rPr>
          <w:rFonts w:ascii="宋体" w:eastAsia="宋体" w:hAnsi="SimSun" w:cs="宋体"/>
          <w:sz w:val="28"/>
        </w:rPr>
        <w:t>语简单讨论</w:t>
      </w:r>
      <w:r>
        <w:rPr>
          <w:rFonts w:ascii="宋体" w:eastAsia="宋体" w:hAnsi="MS Mincho" w:cs="宋体"/>
          <w:sz w:val="28"/>
        </w:rPr>
        <w:t>一些他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趣的或大家都共同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注的</w:t>
      </w:r>
      <w:r>
        <w:rPr>
          <w:rFonts w:ascii="宋体" w:eastAsia="宋体" w:hAnsi="SimSun" w:cs="宋体"/>
          <w:sz w:val="28"/>
        </w:rPr>
        <w:t>话题</w:t>
      </w:r>
      <w:r>
        <w:rPr>
          <w:rFonts w:ascii="宋体" w:eastAsia="宋体" w:hAnsi="MS Mincho" w:cs="宋体"/>
          <w:sz w:val="28"/>
        </w:rPr>
        <w:t>，既活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堂气氛，提高了他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的听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能力，又深化了教材内容。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一个学期的努力，期末考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就是一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高低，都体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了我在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学年的教学成果。我明白到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并不是最重要的，重要的是在下个学年如何自我提高，因此，无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辛苦，我都会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努力，多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，多想，多向前</w:t>
      </w:r>
      <w:r>
        <w:rPr>
          <w:rFonts w:ascii="宋体" w:eastAsia="宋体" w:hAnsi="SimSun" w:cs="宋体"/>
          <w:sz w:val="28"/>
        </w:rPr>
        <w:t>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，争取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英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期末工作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学期我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担任高二</w:t>
      </w:r>
      <w:r>
        <w:rPr>
          <w:rFonts w:ascii="宋体" w:eastAsia="宋体" w:cs="宋体"/>
          <w:sz w:val="28"/>
        </w:rPr>
        <w:t>(7)</w:t>
      </w:r>
      <w:r>
        <w:rPr>
          <w:rFonts w:ascii="宋体" w:eastAsia="宋体" w:hAnsi="MS Mincho" w:cs="宋体"/>
          <w:sz w:val="28"/>
        </w:rPr>
        <w:t>和高二</w:t>
      </w:r>
      <w:r>
        <w:rPr>
          <w:rFonts w:ascii="宋体" w:eastAsia="宋体" w:cs="宋体"/>
          <w:sz w:val="28"/>
        </w:rPr>
        <w:t>(8)</w:t>
      </w:r>
      <w:r>
        <w:rPr>
          <w:rFonts w:ascii="宋体" w:eastAsia="宋体" w:hAnsi="MS Mincho" w:cs="宋体"/>
          <w:sz w:val="28"/>
        </w:rPr>
        <w:t>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教学工作，周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cs="宋体"/>
          <w:sz w:val="28"/>
        </w:rPr>
        <w:t>14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，四个早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夜自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逝，一学期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眼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将本期工作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</w:t>
      </w:r>
      <w:r>
        <w:rPr>
          <w:rFonts w:ascii="宋体" w:eastAsia="宋体" w:cs="宋体"/>
          <w:b/>
          <w:bCs/>
          <w:sz w:val="28"/>
        </w:rPr>
        <w:t xml:space="preserve"> </w:t>
      </w:r>
      <w:r>
        <w:rPr>
          <w:rFonts w:ascii="宋体" w:eastAsia="宋体" w:hAnsi="MS Mincho" w:cs="宋体"/>
          <w:b/>
          <w:bCs/>
          <w:sz w:val="28"/>
        </w:rPr>
        <w:t>思想上</w:t>
      </w:r>
      <w:r>
        <w:rPr>
          <w:rFonts w:ascii="宋体" w:eastAsia="宋体" w:cs="宋体"/>
          <w:b/>
          <w:bCs/>
          <w:sz w:val="28"/>
        </w:rPr>
        <w:t xml:space="preserve"> </w:t>
      </w:r>
      <w:r>
        <w:rPr>
          <w:rFonts w:ascii="宋体" w:eastAsia="宋体" w:hAnsi="MS Mincho" w:cs="宋体"/>
          <w:b/>
          <w:bCs/>
          <w:sz w:val="28"/>
        </w:rPr>
        <w:t>我一直</w:t>
      </w:r>
      <w:r>
        <w:rPr>
          <w:rFonts w:ascii="宋体" w:eastAsia="宋体" w:hAnsi="SimSun" w:cs="宋体"/>
          <w:b/>
          <w:bCs/>
          <w:sz w:val="28"/>
        </w:rPr>
        <w:t>严</w:t>
      </w:r>
      <w:r>
        <w:rPr>
          <w:rFonts w:ascii="宋体" w:eastAsia="宋体" w:hAnsi="MS Mincho" w:cs="宋体"/>
          <w:b/>
          <w:bCs/>
          <w:sz w:val="28"/>
        </w:rPr>
        <w:t>格要求自己</w:t>
      </w:r>
      <w:r>
        <w:rPr>
          <w:rFonts w:ascii="宋体" w:eastAsia="宋体" w:cs="宋体"/>
          <w:b/>
          <w:bCs/>
          <w:sz w:val="28"/>
        </w:rPr>
        <w:t xml:space="preserve"> </w:t>
      </w:r>
      <w:r>
        <w:rPr>
          <w:rFonts w:ascii="宋体" w:eastAsia="宋体" w:hAnsi="MS Mincho" w:cs="宋体"/>
          <w:b/>
          <w:bCs/>
          <w:sz w:val="28"/>
        </w:rPr>
        <w:t>不断学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cs="宋体"/>
          <w:b/>
          <w:bCs/>
          <w:sz w:val="28"/>
        </w:rPr>
        <w:t xml:space="preserve"> </w:t>
      </w:r>
      <w:r>
        <w:rPr>
          <w:rFonts w:ascii="宋体" w:eastAsia="宋体" w:hAnsi="SimSun" w:cs="宋体"/>
          <w:b/>
          <w:bCs/>
          <w:sz w:val="28"/>
        </w:rPr>
        <w:t>为</w:t>
      </w:r>
      <w:r>
        <w:rPr>
          <w:rFonts w:ascii="宋体" w:eastAsia="宋体" w:hAnsi="MS Mincho" w:cs="宋体"/>
          <w:b/>
          <w:bCs/>
          <w:sz w:val="28"/>
        </w:rPr>
        <w:t>人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寒假在家，我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了美国教育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罗</w:t>
      </w:r>
      <w:r>
        <w:rPr>
          <w:rFonts w:ascii="宋体" w:eastAsia="宋体" w:hAnsi="MS Mincho" w:cs="宋体"/>
          <w:sz w:val="28"/>
        </w:rPr>
        <w:t>恩教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的奇迹教育，深受启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教育教学有了更深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次的理解和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，本学期我把收</w:t>
      </w:r>
      <w:r>
        <w:rPr>
          <w:rFonts w:ascii="宋体" w:eastAsia="宋体" w:hAnsi="SimSun" w:cs="宋体"/>
          <w:sz w:val="28"/>
        </w:rPr>
        <w:t>获转</w:t>
      </w:r>
      <w:r>
        <w:rPr>
          <w:rFonts w:ascii="宋体" w:eastAsia="宋体" w:hAnsi="MS Mincho" w:cs="宋体"/>
          <w:sz w:val="28"/>
        </w:rPr>
        <w:t>化到具体行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上，用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家高尚的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自己的教学工作，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天早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之前早早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班指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学生有效利用早</w:t>
      </w:r>
      <w:r>
        <w:rPr>
          <w:rFonts w:ascii="宋体" w:eastAsia="宋体" w:hAnsi="SimSun" w:cs="宋体"/>
          <w:sz w:val="28"/>
        </w:rPr>
        <w:t>读时间</w:t>
      </w:r>
      <w:r>
        <w:rPr>
          <w:rFonts w:ascii="宋体" w:eastAsia="宋体" w:hAnsi="MS Mincho" w:cs="宋体"/>
          <w:sz w:val="28"/>
        </w:rPr>
        <w:t>，提高学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效率。利用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和夜自</w:t>
      </w:r>
      <w:r>
        <w:rPr>
          <w:rFonts w:ascii="宋体" w:eastAsia="宋体" w:hAnsi="SimSun" w:cs="宋体"/>
          <w:sz w:val="28"/>
        </w:rPr>
        <w:t>习时间</w:t>
      </w:r>
      <w:r>
        <w:rPr>
          <w:rFonts w:ascii="宋体" w:eastAsia="宋体" w:hAnsi="MS Mincho" w:cs="宋体"/>
          <w:sz w:val="28"/>
        </w:rPr>
        <w:t>和学困生交流，了解他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思想和学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时给</w:t>
      </w:r>
      <w:r>
        <w:rPr>
          <w:rFonts w:ascii="宋体" w:eastAsia="宋体" w:hAnsi="MS Mincho" w:cs="宋体"/>
          <w:sz w:val="28"/>
        </w:rPr>
        <w:t>出中肯建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，帮助他</w:t>
      </w:r>
      <w:r>
        <w:rPr>
          <w:rFonts w:ascii="宋体" w:eastAsia="宋体" w:hAnsi="SimSun" w:cs="宋体"/>
          <w:sz w:val="28"/>
        </w:rPr>
        <w:t>们摆</w:t>
      </w:r>
      <w:r>
        <w:rPr>
          <w:rFonts w:ascii="宋体" w:eastAsia="宋体" w:hAnsi="MS Mincho" w:cs="宋体"/>
          <w:sz w:val="28"/>
        </w:rPr>
        <w:t>脱不良情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的影响，全身心的投入到学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</w:t>
      </w:r>
      <w:r>
        <w:rPr>
          <w:rFonts w:ascii="宋体" w:eastAsia="宋体" w:cs="宋体"/>
          <w:b/>
          <w:bCs/>
          <w:sz w:val="28"/>
        </w:rPr>
        <w:t xml:space="preserve"> </w:t>
      </w:r>
      <w:r>
        <w:rPr>
          <w:rFonts w:ascii="宋体" w:eastAsia="宋体" w:hAnsi="MS Mincho" w:cs="宋体"/>
          <w:b/>
          <w:bCs/>
          <w:sz w:val="28"/>
        </w:rPr>
        <w:t>教育教学上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本学期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始了准高二一</w:t>
      </w:r>
      <w:r>
        <w:rPr>
          <w:rFonts w:ascii="宋体" w:eastAsia="宋体" w:hAnsi="SimSun" w:cs="宋体"/>
          <w:sz w:val="28"/>
        </w:rPr>
        <w:t>轮复习</w:t>
      </w:r>
      <w:r>
        <w:rPr>
          <w:rFonts w:ascii="宋体" w:eastAsia="宋体" w:hAnsi="MS Mincho" w:cs="宋体"/>
          <w:sz w:val="28"/>
        </w:rPr>
        <w:t>，以</w:t>
      </w:r>
      <w:r>
        <w:rPr>
          <w:rFonts w:ascii="宋体" w:eastAsia="宋体" w:hAnsi="SimSun" w:cs="宋体"/>
          <w:sz w:val="28"/>
        </w:rPr>
        <w:t>词汇为</w:t>
      </w:r>
      <w:r>
        <w:rPr>
          <w:rFonts w:ascii="宋体" w:eastAsia="宋体" w:hAnsi="MS Mincho" w:cs="宋体"/>
          <w:sz w:val="28"/>
        </w:rPr>
        <w:t>抓手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，高考要求学生能灵活使用</w:t>
      </w:r>
      <w:r>
        <w:rPr>
          <w:rFonts w:ascii="宋体" w:eastAsia="宋体" w:cs="宋体"/>
          <w:sz w:val="28"/>
        </w:rPr>
        <w:t>3500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词汇</w:t>
      </w:r>
      <w:r>
        <w:rPr>
          <w:rFonts w:ascii="宋体" w:eastAsia="宋体" w:hAnsi="MS Mincho" w:cs="宋体"/>
          <w:sz w:val="28"/>
        </w:rPr>
        <w:t>，所以我利用两个半月的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把必修一</w:t>
      </w:r>
      <w:r>
        <w:rPr>
          <w:rFonts w:ascii="宋体" w:eastAsia="宋体" w:cs="宋体"/>
          <w:sz w:val="28"/>
        </w:rPr>
        <w:t>---</w:t>
      </w:r>
      <w:r>
        <w:rPr>
          <w:rFonts w:ascii="宋体" w:eastAsia="宋体" w:hAnsi="MS Mincho" w:cs="宋体"/>
          <w:sz w:val="28"/>
        </w:rPr>
        <w:t>必修五</w:t>
      </w:r>
      <w:r>
        <w:rPr>
          <w:rFonts w:ascii="宋体" w:eastAsia="宋体" w:cs="宋体"/>
          <w:sz w:val="28"/>
        </w:rPr>
        <w:t>25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</w:t>
      </w:r>
      <w:r>
        <w:rPr>
          <w:rFonts w:ascii="宋体" w:eastAsia="宋体" w:hAnsi="SimSun" w:cs="宋体"/>
          <w:sz w:val="28"/>
        </w:rPr>
        <w:t>词汇</w:t>
      </w:r>
      <w:r>
        <w:rPr>
          <w:rFonts w:ascii="宋体" w:eastAsia="宋体" w:hAnsi="MS Mincho" w:cs="宋体"/>
          <w:sz w:val="28"/>
        </w:rPr>
        <w:t>仔</w:t>
      </w:r>
      <w:r>
        <w:rPr>
          <w:rFonts w:ascii="宋体" w:eastAsia="宋体" w:hAnsi="SimSun" w:cs="宋体"/>
          <w:sz w:val="28"/>
        </w:rPr>
        <w:t>细认</w:t>
      </w:r>
      <w:r>
        <w:rPr>
          <w:rFonts w:ascii="宋体" w:eastAsia="宋体" w:hAnsi="MS Mincho" w:cs="宋体"/>
          <w:sz w:val="28"/>
        </w:rPr>
        <w:t>真的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了一遍，学生先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后默写最后在句子中灵活使用，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高三的一</w:t>
      </w:r>
      <w:r>
        <w:rPr>
          <w:rFonts w:ascii="宋体" w:eastAsia="宋体" w:hAnsi="SimSun" w:cs="宋体"/>
          <w:sz w:val="28"/>
        </w:rPr>
        <w:t>轮复习</w:t>
      </w:r>
      <w:r>
        <w:rPr>
          <w:rFonts w:ascii="宋体" w:eastAsia="宋体" w:hAnsi="MS Mincho" w:cs="宋体"/>
          <w:sz w:val="28"/>
        </w:rPr>
        <w:t>打下</w:t>
      </w:r>
      <w:r>
        <w:rPr>
          <w:rFonts w:ascii="宋体" w:eastAsia="宋体" w:hAnsi="SimSun" w:cs="宋体"/>
          <w:sz w:val="28"/>
        </w:rPr>
        <w:t>坚实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，我利用周三下午的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随机抽</w:t>
      </w:r>
      <w:r>
        <w:rPr>
          <w:rFonts w:ascii="宋体" w:eastAsia="宋体" w:hAnsi="SimSun" w:cs="宋体"/>
          <w:sz w:val="28"/>
        </w:rPr>
        <w:t>查复习过</w:t>
      </w:r>
      <w:r>
        <w:rPr>
          <w:rFonts w:ascii="宋体" w:eastAsia="宋体" w:hAnsi="MS Mincho" w:cs="宋体"/>
          <w:sz w:val="28"/>
        </w:rPr>
        <w:t>的所有</w:t>
      </w:r>
      <w:r>
        <w:rPr>
          <w:rFonts w:ascii="宋体" w:eastAsia="宋体" w:hAnsi="SimSun" w:cs="宋体"/>
          <w:sz w:val="28"/>
        </w:rPr>
        <w:t>词汇</w:t>
      </w:r>
      <w:r>
        <w:rPr>
          <w:rFonts w:ascii="宋体" w:eastAsia="宋体" w:hAnsi="MS Mincho" w:cs="宋体"/>
          <w:sz w:val="28"/>
        </w:rPr>
        <w:t>再次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近一个学期的重</w:t>
      </w:r>
      <w:r>
        <w:rPr>
          <w:rFonts w:ascii="宋体" w:eastAsia="宋体" w:hAnsi="SimSun" w:cs="宋体"/>
          <w:sz w:val="28"/>
        </w:rPr>
        <w:t>复记忆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，学生的</w:t>
      </w:r>
      <w:r>
        <w:rPr>
          <w:rFonts w:ascii="宋体" w:eastAsia="宋体" w:hAnsi="SimSun" w:cs="宋体"/>
          <w:sz w:val="28"/>
        </w:rPr>
        <w:t>词汇</w:t>
      </w:r>
      <w:r>
        <w:rPr>
          <w:rFonts w:ascii="宋体" w:eastAsia="宋体" w:hAnsi="MS Mincho" w:cs="宋体"/>
          <w:sz w:val="28"/>
        </w:rPr>
        <w:t>量有了明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提高，做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效率和正确率也比以前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。后半期按照学校要求我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歌曲欣</w:t>
      </w:r>
      <w:r>
        <w:rPr>
          <w:rFonts w:ascii="宋体" w:eastAsia="宋体" w:hAnsi="SimSun" w:cs="宋体"/>
          <w:sz w:val="28"/>
        </w:rPr>
        <w:t>赏课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学生欣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并学唱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典英文歌曲，以歌曲</w:t>
      </w:r>
      <w:r>
        <w:rPr>
          <w:rFonts w:ascii="宋体" w:eastAsia="宋体" w:hAnsi="SimSun" w:cs="宋体"/>
          <w:sz w:val="28"/>
        </w:rPr>
        <w:t>为载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学生体会不同文化差异，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拓学生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野，学会理解和包容，并通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学唱英文歌曲提升学生英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趣，收到了一定的效果。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本学期我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极参加了学校</w:t>
      </w:r>
      <w:r>
        <w:rPr>
          <w:rFonts w:ascii="宋体" w:eastAsia="宋体" w:hAnsi="SimSun" w:cs="宋体"/>
          <w:sz w:val="28"/>
        </w:rPr>
        <w:t>举办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并参加</w:t>
      </w:r>
      <w:r>
        <w:rPr>
          <w:rFonts w:ascii="宋体" w:eastAsia="宋体" w:hAnsi="SimSun" w:cs="宋体"/>
          <w:sz w:val="28"/>
        </w:rPr>
        <w:t>郑</w:t>
      </w:r>
      <w:r>
        <w:rPr>
          <w:rFonts w:ascii="宋体" w:eastAsia="宋体" w:hAnsi="MS Mincho" w:cs="宋体"/>
          <w:sz w:val="28"/>
        </w:rPr>
        <w:t>州市教育局</w:t>
      </w:r>
      <w:r>
        <w:rPr>
          <w:rFonts w:ascii="宋体" w:eastAsia="宋体" w:hAnsi="SimSun" w:cs="宋体"/>
          <w:sz w:val="28"/>
        </w:rPr>
        <w:t>举办</w:t>
      </w:r>
      <w:r>
        <w:rPr>
          <w:rFonts w:ascii="宋体" w:eastAsia="宋体" w:hAnsi="MS Mincho" w:cs="宋体"/>
          <w:sz w:val="28"/>
        </w:rPr>
        <w:t>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基本功大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的笔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，第二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的高考命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，和第三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说课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，近自己的能力，争取在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上不断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英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期末工作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又是一年雪花</w:t>
      </w:r>
      <w:r>
        <w:rPr>
          <w:rFonts w:ascii="宋体" w:eastAsia="宋体" w:hAnsi="SimSun" w:cs="宋体"/>
          <w:sz w:val="28"/>
        </w:rPr>
        <w:t>飘</w:t>
      </w:r>
      <w:r>
        <w:rPr>
          <w:rFonts w:ascii="宋体" w:eastAsia="宋体" w:hAnsi="MS Mincho" w:cs="宋体"/>
          <w:sz w:val="28"/>
        </w:rPr>
        <w:t>，伴随着茫茫的大雪，我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本学期的工作又要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束了，当我回</w:t>
      </w:r>
      <w:r>
        <w:rPr>
          <w:rFonts w:ascii="宋体" w:eastAsia="宋体" w:hAnsi="SimSun" w:cs="宋体"/>
          <w:sz w:val="28"/>
        </w:rPr>
        <w:t>忆这</w:t>
      </w:r>
      <w:r>
        <w:rPr>
          <w:rFonts w:ascii="宋体" w:eastAsia="宋体" w:hAnsi="MS Mincho" w:cs="宋体"/>
          <w:sz w:val="28"/>
        </w:rPr>
        <w:t>几个月的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，我不禁感</w:t>
      </w:r>
      <w:r>
        <w:rPr>
          <w:rFonts w:ascii="宋体" w:eastAsia="宋体" w:hAnsi="SimSun" w:cs="宋体"/>
          <w:sz w:val="28"/>
        </w:rPr>
        <w:t>叹时间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速和生活的繁忙。也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正是繁忙，才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在悄悄的流逝。本学期我担任小学五年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教学工作。在本学期的教学中，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我深深地感到教小学英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之累之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。正因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如此，我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格遵循教学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。下面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合本学期教学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一下教学情况如下：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首先在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德方面，面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全体学生，一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同仁，不歧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学生，不打</w:t>
      </w:r>
      <w:r>
        <w:rPr>
          <w:rFonts w:ascii="宋体" w:eastAsia="宋体" w:hAnsi="SimSun" w:cs="宋体"/>
          <w:sz w:val="28"/>
        </w:rPr>
        <w:t>骂</w:t>
      </w:r>
      <w:r>
        <w:rPr>
          <w:rFonts w:ascii="宋体" w:eastAsia="宋体" w:hAnsi="MS Mincho" w:cs="宋体"/>
          <w:sz w:val="28"/>
        </w:rPr>
        <w:t>学生，注意自己的言行，提高自己的思想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悟程度水平，做到</w:t>
      </w:r>
      <w:r>
        <w:rPr>
          <w:rFonts w:ascii="宋体" w:eastAsia="宋体" w:hAnsi="SimSun" w:cs="宋体"/>
          <w:sz w:val="28"/>
        </w:rPr>
        <w:t>爱岗</w:t>
      </w:r>
      <w:r>
        <w:rPr>
          <w:rFonts w:ascii="宋体" w:eastAsia="宋体" w:hAnsi="MS Mincho" w:cs="宋体"/>
          <w:sz w:val="28"/>
        </w:rPr>
        <w:t>敬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，学而不</w:t>
      </w:r>
      <w:r>
        <w:rPr>
          <w:rFonts w:ascii="宋体" w:eastAsia="宋体" w:hAnsi="SimSun" w:cs="宋体"/>
          <w:sz w:val="28"/>
        </w:rPr>
        <w:t>厌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诲</w:t>
      </w:r>
      <w:r>
        <w:rPr>
          <w:rFonts w:ascii="宋体" w:eastAsia="宋体" w:hAnsi="MS Mincho" w:cs="宋体"/>
          <w:sz w:val="28"/>
        </w:rPr>
        <w:t>人不倦，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表，治学</w:t>
      </w:r>
      <w:r>
        <w:rPr>
          <w:rFonts w:ascii="宋体" w:eastAsia="宋体" w:hAnsi="SimSun" w:cs="宋体"/>
          <w:sz w:val="28"/>
        </w:rPr>
        <w:t>严谨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要保持良好的教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言和教</w:t>
      </w:r>
      <w:r>
        <w:rPr>
          <w:rFonts w:ascii="宋体" w:eastAsia="宋体" w:hAnsi="SimSun" w:cs="宋体"/>
          <w:sz w:val="28"/>
        </w:rPr>
        <w:t>态对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有直接的影响。老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好，学生就喜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趣就高，接受知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也快。反之，学生就不喜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，甚至</w:t>
      </w:r>
      <w:r>
        <w:rPr>
          <w:rFonts w:ascii="宋体" w:eastAsia="宋体" w:hAnsi="SimSun" w:cs="宋体"/>
          <w:sz w:val="28"/>
        </w:rPr>
        <w:t>讨厌</w:t>
      </w:r>
      <w:r>
        <w:rPr>
          <w:rFonts w:ascii="宋体" w:eastAsia="宋体" w:hAnsi="MS Mincho" w:cs="宋体"/>
          <w:sz w:val="28"/>
        </w:rPr>
        <w:t>。如我介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新句型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，我利用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言的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重，</w:t>
      </w:r>
      <w:r>
        <w:rPr>
          <w:rFonts w:ascii="宋体" w:eastAsia="宋体" w:hAnsi="SimSun" w:cs="宋体"/>
          <w:sz w:val="28"/>
        </w:rPr>
        <w:t>语调</w:t>
      </w:r>
      <w:r>
        <w:rPr>
          <w:rFonts w:ascii="宋体" w:eastAsia="宋体" w:hAnsi="MS Mincho" w:cs="宋体"/>
          <w:sz w:val="28"/>
        </w:rPr>
        <w:t>的高低，和一定的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作表情，尽量引起学生的注意和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趣。当学生回答</w:t>
      </w:r>
      <w:r>
        <w:rPr>
          <w:rFonts w:ascii="宋体" w:eastAsia="宋体" w:hAnsi="SimSun" w:cs="宋体"/>
          <w:sz w:val="28"/>
        </w:rPr>
        <w:t>问题时</w:t>
      </w:r>
      <w:r>
        <w:rPr>
          <w:rFonts w:ascii="宋体" w:eastAsia="宋体" w:hAnsi="MS Mincho" w:cs="宋体"/>
          <w:sz w:val="28"/>
        </w:rPr>
        <w:t>，我的表情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得自然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切，使促使感到老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的信任，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学生就增添了勇气，就能大胆地回答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其次在教学中：在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真制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划。在教学中，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教科参考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堂教学中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，运用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物教具、</w:t>
      </w:r>
      <w:r>
        <w:rPr>
          <w:rFonts w:ascii="宋体" w:eastAsia="宋体" w:hAnsi="SimSun" w:cs="宋体"/>
          <w:sz w:val="28"/>
        </w:rPr>
        <w:t>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笔画，情景教学、手</w:t>
      </w:r>
      <w:r>
        <w:rPr>
          <w:rFonts w:ascii="宋体" w:eastAsia="宋体" w:hAnsi="SimSun" w:cs="宋体"/>
          <w:sz w:val="28"/>
        </w:rPr>
        <w:t>势语</w:t>
      </w:r>
      <w:r>
        <w:rPr>
          <w:rFonts w:ascii="宋体" w:eastAsia="宋体" w:hAnsi="MS Mincho" w:cs="宋体"/>
          <w:sz w:val="28"/>
        </w:rPr>
        <w:t>言等方法来启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、教育学生。教学生做游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等来激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趣。鼓励学生大胆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疑，注重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、生生互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的教学，充分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习积</w:t>
      </w:r>
      <w:r>
        <w:rPr>
          <w:rFonts w:ascii="宋体" w:eastAsia="宋体" w:hAnsi="MS Mincho" w:cs="宋体"/>
          <w:sz w:val="28"/>
        </w:rPr>
        <w:t>极性。本学期学生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自制作了</w:t>
      </w:r>
      <w:r>
        <w:rPr>
          <w:rFonts w:ascii="宋体" w:eastAsia="宋体" w:hAnsi="SimSun" w:cs="宋体"/>
          <w:sz w:val="28"/>
        </w:rPr>
        <w:t>单词</w:t>
      </w:r>
      <w:r>
        <w:rPr>
          <w:rFonts w:ascii="宋体" w:eastAsia="宋体" w:hAnsi="MS Mincho" w:cs="宋体"/>
          <w:sz w:val="28"/>
        </w:rPr>
        <w:t>卡片，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了学生学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极性，效果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好，今后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运用此方法。学生有疑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和不懂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的地方，我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是不</w:t>
      </w:r>
      <w:r>
        <w:rPr>
          <w:rFonts w:ascii="宋体" w:eastAsia="宋体" w:hAnsi="SimSun" w:cs="宋体"/>
          <w:sz w:val="28"/>
        </w:rPr>
        <w:t>厌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烦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解、分析，力争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学会。在批改作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方面。合理安排学生，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里有能力的学生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家庭作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，或者是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差的学生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他安排一定的任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他有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任感，从而激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他的学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周的听写由我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批改，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改正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然批改量很大，但是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是及</w:t>
      </w:r>
      <w:r>
        <w:rPr>
          <w:rFonts w:ascii="宋体" w:eastAsia="宋体" w:hAnsi="SimSun" w:cs="宋体"/>
          <w:sz w:val="28"/>
        </w:rPr>
        <w:t>时进</w:t>
      </w:r>
      <w:r>
        <w:rPr>
          <w:rFonts w:ascii="宋体" w:eastAsia="宋体" w:hAnsi="MS Mincho" w:cs="宋体"/>
          <w:sz w:val="28"/>
        </w:rPr>
        <w:t>行批改。另外，本学期我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行了月考，成</w:t>
      </w:r>
      <w:r>
        <w:rPr>
          <w:rFonts w:ascii="宋体" w:eastAsia="宋体" w:hAnsi="SimSun" w:cs="宋体"/>
          <w:sz w:val="28"/>
        </w:rPr>
        <w:t>绩较稳</w:t>
      </w:r>
      <w:r>
        <w:rPr>
          <w:rFonts w:ascii="宋体" w:eastAsia="宋体" w:hAnsi="MS Mincho" w:cs="宋体"/>
          <w:sz w:val="28"/>
        </w:rPr>
        <w:t>定。我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真批改，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普遍性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，在全班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在其他方面，我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极参加政治学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，提高思想和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水平，不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到早退，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极参加学校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以上是我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学期在小学英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教学方面取得的成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，但也存在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多的不足，如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堂上操作欠灵活，尤其是后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生工作，做的不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，以致个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学生成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不理想。今后，我会多作他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的工作，帮助他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，提高他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之，在今后的教学工作中，我会努力填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自己在教学工作中不足，向其他老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，争取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学生都能有新的提高，都能</w:t>
      </w:r>
      <w:r>
        <w:rPr>
          <w:rFonts w:ascii="宋体" w:eastAsia="宋体" w:hAnsi="SimSun" w:cs="宋体"/>
          <w:sz w:val="28"/>
        </w:rPr>
        <w:t>迈</w:t>
      </w:r>
      <w:r>
        <w:rPr>
          <w:rFonts w:ascii="宋体" w:eastAsia="宋体" w:hAnsi="MS Mincho" w:cs="宋体"/>
          <w:sz w:val="28"/>
        </w:rPr>
        <w:t>上一个新台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英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期末工作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一年来，在教育教学工作中，我始</w:t>
      </w:r>
      <w:r>
        <w:rPr>
          <w:rFonts w:ascii="宋体" w:eastAsia="宋体" w:hAnsi="SimSun" w:cs="宋体"/>
          <w:sz w:val="28"/>
        </w:rPr>
        <w:t>终坚</w:t>
      </w:r>
      <w:r>
        <w:rPr>
          <w:rFonts w:ascii="宋体" w:eastAsia="宋体" w:hAnsi="MS Mincho" w:cs="宋体"/>
          <w:sz w:val="28"/>
        </w:rPr>
        <w:t>持党的教育方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，面向全体学生，教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育人，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表，确立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以学生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主体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以培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学生主</w:t>
      </w:r>
      <w:r>
        <w:rPr>
          <w:rFonts w:ascii="宋体" w:eastAsia="宋体" w:hAnsi="SimSun" w:cs="宋体"/>
          <w:sz w:val="28"/>
        </w:rPr>
        <w:t>动发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中心的教学思想，重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学生的个性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造能力，培</w:t>
      </w:r>
      <w:r>
        <w:rPr>
          <w:rFonts w:ascii="宋体" w:eastAsia="宋体" w:hAnsi="SimSun" w:cs="宋体"/>
          <w:sz w:val="28"/>
        </w:rPr>
        <w:t>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学生德、智、体、美、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年里，我在思想上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于律己，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教育事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以一个</w:t>
      </w:r>
      <w:r>
        <w:rPr>
          <w:rFonts w:ascii="宋体" w:eastAsia="宋体" w:hAnsi="SimSun" w:cs="宋体"/>
          <w:sz w:val="28"/>
        </w:rPr>
        <w:t>团员</w:t>
      </w:r>
      <w:r>
        <w:rPr>
          <w:rFonts w:ascii="宋体" w:eastAsia="宋体" w:hAnsi="MS Mincho" w:cs="宋体"/>
          <w:sz w:val="28"/>
        </w:rPr>
        <w:t>的身份来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束自己，鞭策自己。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自己要求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格，力争在思想上、工作上在同事、学生的心目中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立起榜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的作用。我</w:t>
      </w:r>
      <w:r>
        <w:rPr>
          <w:rFonts w:ascii="宋体" w:eastAsia="宋体" w:hAnsi="SimSun" w:cs="宋体"/>
          <w:sz w:val="28"/>
        </w:rPr>
        <w:t>还积</w:t>
      </w:r>
      <w:r>
        <w:rPr>
          <w:rFonts w:ascii="宋体" w:eastAsia="宋体" w:hAnsi="MS Mincho" w:cs="宋体"/>
          <w:sz w:val="28"/>
        </w:rPr>
        <w:t>极参加各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政治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，努力提高自己的政治水平和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水平。服从学校的工作安排，配合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做好校内外的各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cs="宋体"/>
          <w:b/>
          <w:bCs/>
          <w:sz w:val="28"/>
        </w:rPr>
        <w:t xml:space="preserve"> </w:t>
      </w:r>
      <w:r>
        <w:rPr>
          <w:rFonts w:ascii="宋体" w:eastAsia="宋体" w:hAnsi="MS Mincho" w:cs="宋体"/>
          <w:b/>
          <w:bCs/>
          <w:sz w:val="28"/>
        </w:rPr>
        <w:t>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，不断提高思想</w:t>
      </w:r>
      <w:r>
        <w:rPr>
          <w:rFonts w:ascii="宋体" w:eastAsia="宋体" w:hAnsi="SimSun" w:cs="宋体"/>
          <w:b/>
          <w:bCs/>
          <w:sz w:val="28"/>
        </w:rPr>
        <w:t>业务</w:t>
      </w:r>
      <w:r>
        <w:rPr>
          <w:rFonts w:ascii="宋体" w:eastAsia="宋体" w:hAnsi="MS Mincho" w:cs="宋体"/>
          <w:b/>
          <w:bCs/>
          <w:sz w:val="28"/>
        </w:rPr>
        <w:t>素</w:t>
      </w:r>
      <w:r>
        <w:rPr>
          <w:rFonts w:ascii="宋体" w:eastAsia="宋体" w:hAnsi="SimSun" w:cs="宋体"/>
          <w:b/>
          <w:bCs/>
          <w:sz w:val="28"/>
        </w:rPr>
        <w:t>质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一学期，在教育教学工作中，我始</w:t>
      </w:r>
      <w:r>
        <w:rPr>
          <w:rFonts w:ascii="宋体" w:eastAsia="宋体" w:hAnsi="SimSun" w:cs="宋体"/>
          <w:sz w:val="28"/>
        </w:rPr>
        <w:t>终坚</w:t>
      </w:r>
      <w:r>
        <w:rPr>
          <w:rFonts w:ascii="宋体" w:eastAsia="宋体" w:hAnsi="MS Mincho" w:cs="宋体"/>
          <w:sz w:val="28"/>
        </w:rPr>
        <w:t>持党的教育方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，面向全体学生，教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育人，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表，确立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以学生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主体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以培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学生主</w:t>
      </w:r>
      <w:r>
        <w:rPr>
          <w:rFonts w:ascii="宋体" w:eastAsia="宋体" w:hAnsi="SimSun" w:cs="宋体"/>
          <w:sz w:val="28"/>
        </w:rPr>
        <w:t>动发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中心的教学思想，重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学生的个性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造能力，培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学生德、智、体、美、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展。我在思想上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于律己，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教育事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以一个好教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的身份来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束自己，鞭策自己，力争在思想上、工作上取得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，得到提高，使自己能</w:t>
      </w:r>
      <w:r>
        <w:rPr>
          <w:rFonts w:ascii="宋体" w:eastAsia="宋体" w:hAnsi="SimSun" w:cs="宋体"/>
          <w:sz w:val="28"/>
        </w:rPr>
        <w:t>顺应</w:t>
      </w:r>
      <w:r>
        <w:rPr>
          <w:rFonts w:ascii="宋体" w:eastAsia="宋体" w:hAnsi="MS Mincho" w:cs="宋体"/>
          <w:sz w:val="28"/>
        </w:rPr>
        <w:t>社会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展的需要，适</w:t>
      </w:r>
      <w:r>
        <w:rPr>
          <w:rFonts w:ascii="宋体" w:eastAsia="宋体" w:hAnsi="SimSun" w:cs="宋体"/>
          <w:sz w:val="28"/>
        </w:rPr>
        <w:t>应岗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聘的需要。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一学期来，我</w:t>
      </w:r>
      <w:r>
        <w:rPr>
          <w:rFonts w:ascii="宋体" w:eastAsia="宋体" w:hAnsi="SimSun" w:cs="宋体"/>
          <w:sz w:val="28"/>
        </w:rPr>
        <w:t>还积</w:t>
      </w:r>
      <w:r>
        <w:rPr>
          <w:rFonts w:ascii="宋体" w:eastAsia="宋体" w:hAnsi="MS Mincho" w:cs="宋体"/>
          <w:sz w:val="28"/>
        </w:rPr>
        <w:t>极参加各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，深刻剖析自己工作中的不足，找出自己与其他教</w:t>
      </w:r>
      <w:r>
        <w:rPr>
          <w:rFonts w:ascii="宋体" w:eastAsia="宋体" w:hAnsi="SimSun" w:cs="宋体"/>
          <w:sz w:val="28"/>
        </w:rPr>
        <w:t>师间</w:t>
      </w:r>
      <w:r>
        <w:rPr>
          <w:rFonts w:ascii="宋体" w:eastAsia="宋体" w:hAnsi="MS Mincho" w:cs="宋体"/>
          <w:sz w:val="28"/>
        </w:rPr>
        <w:t>的差距，写出心得体会，努力提高自己的政治水平和理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，服从学校的工作安排，配合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做好校内外的各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学海无涯，教无止境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，只有不断充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，才能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持教学的青春和活力。随着社会的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的更新，也催促着我不断学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。所以，本学期，除了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极参加政治理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外，我</w:t>
      </w:r>
      <w:r>
        <w:rPr>
          <w:rFonts w:ascii="宋体" w:eastAsia="宋体" w:hAnsi="SimSun" w:cs="宋体"/>
          <w:sz w:val="28"/>
        </w:rPr>
        <w:t>还积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，提高自己的工作能力和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，使自己能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更好的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任自己的教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工作。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程改革利用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籍、网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习课</w:t>
      </w:r>
      <w:r>
        <w:rPr>
          <w:rFonts w:ascii="宋体" w:eastAsia="宋体" w:hAnsi="MS Mincho" w:cs="宋体"/>
          <w:sz w:val="28"/>
        </w:rPr>
        <w:t>程改革相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他人在教育教学中好的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、方法等。通</w:t>
      </w:r>
      <w:r>
        <w:rPr>
          <w:rFonts w:ascii="宋体" w:eastAsia="宋体" w:hAnsi="SimSun" w:cs="宋体"/>
          <w:sz w:val="28"/>
        </w:rPr>
        <w:t>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一学期来，我</w:t>
      </w:r>
      <w:r>
        <w:rPr>
          <w:rFonts w:ascii="宋体" w:eastAsia="宋体" w:hAnsi="SimSun" w:cs="宋体"/>
          <w:sz w:val="28"/>
        </w:rPr>
        <w:t>还积</w:t>
      </w:r>
      <w:r>
        <w:rPr>
          <w:rFonts w:ascii="宋体" w:eastAsia="宋体" w:hAnsi="MS Mincho" w:cs="宋体"/>
          <w:sz w:val="28"/>
        </w:rPr>
        <w:t>极参加各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，深刻剖析自己工作中的不足，找出自己与其他教</w:t>
      </w:r>
      <w:r>
        <w:rPr>
          <w:rFonts w:ascii="宋体" w:eastAsia="宋体" w:hAnsi="SimSun" w:cs="宋体"/>
          <w:sz w:val="28"/>
        </w:rPr>
        <w:t>师间</w:t>
      </w:r>
      <w:r>
        <w:rPr>
          <w:rFonts w:ascii="宋体" w:eastAsia="宋体" w:hAnsi="MS Mincho" w:cs="宋体"/>
          <w:sz w:val="28"/>
        </w:rPr>
        <w:t>的差距，写出心得体会，努力提高自己的政治水平和理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，服从学校的工作安排，配合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做好校内外的各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学海无涯，教无止境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，只有不断充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，才能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持教学的青春和活力。随着社会的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的更新，也催促着我不断学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。所以，本学期，除了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极参加政治理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外，我</w:t>
      </w:r>
      <w:r>
        <w:rPr>
          <w:rFonts w:ascii="宋体" w:eastAsia="宋体" w:hAnsi="SimSun" w:cs="宋体"/>
          <w:sz w:val="28"/>
        </w:rPr>
        <w:t>还积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，提高自己的工作能力和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，使自己能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更好的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任自己的教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工作。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程改革利用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籍、网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习课</w:t>
      </w:r>
      <w:r>
        <w:rPr>
          <w:rFonts w:ascii="宋体" w:eastAsia="宋体" w:hAnsi="MS Mincho" w:cs="宋体"/>
          <w:sz w:val="28"/>
        </w:rPr>
        <w:t>程改革相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他人在教育教学中好的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、方法等。通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立了先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的教学理念，也明确了今后教育教学要努力的方向。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二、求</w:t>
      </w:r>
      <w:r>
        <w:rPr>
          <w:rFonts w:ascii="宋体" w:eastAsia="宋体" w:hAnsi="SimSun" w:cs="宋体"/>
          <w:b/>
          <w:bCs/>
          <w:sz w:val="28"/>
        </w:rPr>
        <w:t>实创</w:t>
      </w:r>
      <w:r>
        <w:rPr>
          <w:rFonts w:ascii="宋体" w:eastAsia="宋体" w:hAnsi="MS Mincho" w:cs="宋体"/>
          <w:b/>
          <w:bCs/>
          <w:sz w:val="28"/>
        </w:rPr>
        <w:t>新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展教学、教研工作，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教育教学是我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工作的首要任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。我明白，工作再苦、再累，我也不能落后，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尽力去作好本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工作，特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是教学工作。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前，我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研教材、教参，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真分析教材，根据教材的特点及学生的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教案。并虚心向有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教。力求吃透教材，找准重点、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堂上，我努力将所学的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程理念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堂教学与教育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极利用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程教育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源，运用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件，运用多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教学方法，精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精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，从学生的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，注意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，力求用活教材，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践新理念，增加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堂教学的吸引力，增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性。力求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我的数学教学更具特色，形成自己独具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格的教学模式，更好地体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教育的要求，提高教学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之，不管在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堂教学中，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辅导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中，我都以培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学生能力，提高学生的成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与素</w:t>
      </w:r>
      <w:r>
        <w:rPr>
          <w:rFonts w:ascii="宋体" w:eastAsia="宋体" w:hAnsi="SimSun" w:cs="宋体"/>
          <w:sz w:val="28"/>
        </w:rPr>
        <w:t>质为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，力求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数学教学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展起到更大的作用。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三、任</w:t>
      </w:r>
      <w:r>
        <w:rPr>
          <w:rFonts w:ascii="宋体" w:eastAsia="宋体" w:hAnsi="SimSun" w:cs="宋体"/>
          <w:b/>
          <w:bCs/>
          <w:sz w:val="28"/>
        </w:rPr>
        <w:t>劳</w:t>
      </w:r>
      <w:r>
        <w:rPr>
          <w:rFonts w:ascii="宋体" w:eastAsia="宋体" w:hAnsi="MS Mincho" w:cs="宋体"/>
          <w:b/>
          <w:bCs/>
          <w:sz w:val="28"/>
        </w:rPr>
        <w:t>任怨，完成学校其他工作。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我在工作之余，把自己在教学中反思、案例、收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等收集起来，并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一些自己的工作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程、生活故事、思想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程，精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累了自己最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需要的信息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源，并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极与其他教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在博客上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行交流、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在教学中存在的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你是</w:t>
      </w:r>
      <w:r>
        <w:rPr>
          <w:rFonts w:ascii="宋体" w:eastAsia="宋体" w:hAnsi="SimSun" w:cs="宋体"/>
          <w:sz w:val="28"/>
        </w:rPr>
        <w:t>狮</w:t>
      </w:r>
      <w:r>
        <w:rPr>
          <w:rFonts w:ascii="宋体" w:eastAsia="宋体" w:hAnsi="MS Mincho" w:cs="宋体"/>
          <w:sz w:val="28"/>
        </w:rPr>
        <w:t>子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是羚羊，你都必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奔跑，无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你是</w:t>
      </w:r>
      <w:r>
        <w:rPr>
          <w:rFonts w:ascii="宋体" w:eastAsia="宋体" w:hAnsi="SimSun" w:cs="宋体"/>
          <w:sz w:val="28"/>
        </w:rPr>
        <w:t>贫穷还</w:t>
      </w:r>
      <w:r>
        <w:rPr>
          <w:rFonts w:ascii="宋体" w:eastAsia="宋体" w:hAnsi="MS Mincho" w:cs="宋体"/>
          <w:sz w:val="28"/>
        </w:rPr>
        <w:t>是富有，你都必</w:t>
      </w:r>
      <w:r>
        <w:rPr>
          <w:rFonts w:ascii="宋体" w:eastAsia="宋体" w:hAnsi="SimSun" w:cs="宋体"/>
          <w:sz w:val="28"/>
        </w:rPr>
        <w:t>须奋</w:t>
      </w:r>
      <w:r>
        <w:rPr>
          <w:rFonts w:ascii="宋体" w:eastAsia="宋体" w:hAnsi="MS Mincho" w:cs="宋体"/>
          <w:sz w:val="28"/>
        </w:rPr>
        <w:t>斗，无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你是男人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是女人，你都要有成功的意念；奔跑的速度和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斗的方向是你成功的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。成功不是掉下来的，掉下来的是运气；成功不是</w:t>
      </w:r>
      <w:r>
        <w:rPr>
          <w:rFonts w:ascii="宋体" w:eastAsia="宋体" w:hAnsi="SimSun" w:cs="宋体"/>
          <w:sz w:val="28"/>
        </w:rPr>
        <w:t>捡</w:t>
      </w:r>
      <w:r>
        <w:rPr>
          <w:rFonts w:ascii="宋体" w:eastAsia="宋体" w:hAnsi="MS Mincho" w:cs="宋体"/>
          <w:sz w:val="28"/>
        </w:rPr>
        <w:t>来的，</w:t>
      </w:r>
      <w:r>
        <w:rPr>
          <w:rFonts w:ascii="宋体" w:eastAsia="宋体" w:hAnsi="SimSun" w:cs="宋体"/>
          <w:sz w:val="28"/>
        </w:rPr>
        <w:t>捡</w:t>
      </w:r>
      <w:r>
        <w:rPr>
          <w:rFonts w:ascii="宋体" w:eastAsia="宋体" w:hAnsi="MS Mincho" w:cs="宋体"/>
          <w:sz w:val="28"/>
        </w:rPr>
        <w:t>来的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是便宜；成功不是想出来的，想出来的是故事；成功是要付出代价的，但不成功要付出更大的代价。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在你是不是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自己的事</w:t>
      </w:r>
      <w:r>
        <w:rPr>
          <w:rFonts w:ascii="宋体" w:eastAsia="宋体" w:hAnsi="SimSun" w:cs="宋体"/>
          <w:sz w:val="28"/>
        </w:rPr>
        <w:t>业寻</w:t>
      </w:r>
      <w:r>
        <w:rPr>
          <w:rFonts w:ascii="宋体" w:eastAsia="宋体" w:hAnsi="MS Mincho" w:cs="宋体"/>
          <w:sz w:val="28"/>
        </w:rPr>
        <w:t>找突破，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自己的人生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找机会？跟上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趋势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您的一生增光添彩。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反思，及</w:t>
      </w:r>
      <w:r>
        <w:rPr>
          <w:rFonts w:ascii="宋体" w:eastAsia="宋体" w:hAnsi="SimSun" w:cs="宋体"/>
          <w:b/>
          <w:bCs/>
          <w:sz w:val="28"/>
        </w:rPr>
        <w:t>时总结</w:t>
      </w:r>
      <w:r>
        <w:rPr>
          <w:rFonts w:ascii="宋体" w:eastAsia="宋体" w:hAnsi="MS Mincho" w:cs="宋体"/>
          <w:b/>
          <w:bCs/>
          <w:sz w:val="28"/>
        </w:rPr>
        <w:t>教学得失。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反思本学期的工作，在取得成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，也在思量着自己在工作中的不足。不足有以下几点：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数学教学的理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深入，需要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行反思，教学水平提高速度</w:t>
      </w:r>
      <w:r>
        <w:rPr>
          <w:rFonts w:ascii="宋体" w:eastAsia="宋体" w:hAnsi="SimSun" w:cs="宋体"/>
          <w:sz w:val="28"/>
        </w:rPr>
        <w:t>缓</w:t>
      </w:r>
      <w:r>
        <w:rPr>
          <w:rFonts w:ascii="宋体" w:eastAsia="宋体" w:hAnsi="MS Mincho" w:cs="宋体"/>
          <w:sz w:val="28"/>
        </w:rPr>
        <w:t>慢。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、教育科研在教学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践中的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不到位，研究做得不</w:t>
      </w:r>
      <w:r>
        <w:rPr>
          <w:rFonts w:ascii="宋体" w:eastAsia="宋体" w:hAnsi="SimSun" w:cs="宋体"/>
          <w:sz w:val="28"/>
        </w:rPr>
        <w:t>够细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，没达到自己心中的目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、数学教学中有特色、有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意的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多，今后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要努力找出一些自己在数学教学的特色点。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、工作的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高，主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性不</w:t>
      </w:r>
      <w:r>
        <w:rPr>
          <w:rFonts w:ascii="宋体" w:eastAsia="宋体" w:hAnsi="SimSun" w:cs="宋体"/>
          <w:sz w:val="28"/>
        </w:rPr>
        <w:t>够强</w:t>
      </w:r>
      <w:r>
        <w:rPr>
          <w:rFonts w:ascii="宋体" w:eastAsia="宋体" w:hAnsi="MS Mincho" w:cs="宋体"/>
          <w:sz w:val="28"/>
        </w:rPr>
        <w:t>，有惰性思想。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也有待于今后工作中的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改正和加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。五、</w:t>
      </w:r>
      <w:r>
        <w:rPr>
          <w:rFonts w:ascii="宋体" w:eastAsia="宋体" w:hAnsi="SimSun" w:cs="宋体"/>
          <w:sz w:val="28"/>
        </w:rPr>
        <w:t>继</w:t>
      </w:r>
      <w:r>
        <w:rPr>
          <w:rFonts w:ascii="宋体" w:eastAsia="宋体" w:hAnsi="MS Mincho" w:cs="宋体"/>
          <w:sz w:val="28"/>
        </w:rPr>
        <w:t>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来，</w:t>
      </w:r>
      <w:r>
        <w:rPr>
          <w:rFonts w:ascii="宋体" w:eastAsia="宋体" w:hAnsi="SimSun" w:cs="宋体"/>
          <w:sz w:val="28"/>
        </w:rPr>
        <w:t>开创</w:t>
      </w:r>
      <w:r>
        <w:rPr>
          <w:rFonts w:ascii="宋体" w:eastAsia="宋体" w:hAnsi="MS Mincho" w:cs="宋体"/>
          <w:sz w:val="28"/>
        </w:rPr>
        <w:t>新的天地。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于自己在本学期的各方面表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以及在工作中存在的</w:t>
      </w:r>
      <w:r>
        <w:rPr>
          <w:rFonts w:ascii="宋体" w:eastAsia="宋体" w:hAnsi="SimSun" w:cs="宋体"/>
          <w:sz w:val="28"/>
        </w:rPr>
        <w:t>诸</w:t>
      </w:r>
      <w:r>
        <w:rPr>
          <w:rFonts w:ascii="宋体" w:eastAsia="宋体" w:hAnsi="MS Mincho" w:cs="宋体"/>
          <w:sz w:val="28"/>
        </w:rPr>
        <w:t>多不足，我今后的努力方向是：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自身基本功的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堂教学能力的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。做到精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精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，注重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学生能力的培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生多些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心，多点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心，再多一些耐心，使他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在各方面有更大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方面的教育，使学生不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堂上集中注意力学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下也要能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束自己。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、在教学上下功夫，努力使班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在原有的基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上有更大的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。一份春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，一份秋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，在本学期的工作中，我付出的是汗水和泪水，然而我收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的却是那一份份充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，沉甸甸的情感。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英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期末工作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本学期我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担任三年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两个班的英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教学工作，由于三年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正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于小学中低段，正是承上启下非常重要的一年的，因此在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一学期我把注意力重点放在了培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习爱</w:t>
      </w:r>
      <w:r>
        <w:rPr>
          <w:rFonts w:ascii="宋体" w:eastAsia="宋体" w:hAnsi="MS Mincho" w:cs="宋体"/>
          <w:sz w:val="28"/>
        </w:rPr>
        <w:t>好、学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上，三年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是英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的起始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段，教材中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多的</w:t>
      </w:r>
      <w:r>
        <w:rPr>
          <w:rFonts w:ascii="宋体" w:eastAsia="宋体" w:hAnsi="SimSun" w:cs="宋体"/>
          <w:sz w:val="28"/>
        </w:rPr>
        <w:t>涉</w:t>
      </w:r>
      <w:r>
        <w:rPr>
          <w:rFonts w:ascii="宋体" w:eastAsia="宋体" w:hAnsi="MS Mincho" w:cs="宋体"/>
          <w:sz w:val="28"/>
        </w:rPr>
        <w:t>及到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法、</w:t>
      </w:r>
      <w:r>
        <w:rPr>
          <w:rFonts w:ascii="宋体" w:eastAsia="宋体" w:hAnsi="SimSun" w:cs="宋体"/>
          <w:sz w:val="28"/>
        </w:rPr>
        <w:t>单词</w:t>
      </w:r>
      <w:r>
        <w:rPr>
          <w:rFonts w:ascii="宋体" w:eastAsia="宋体" w:hAnsi="MS Mincho" w:cs="宋体"/>
          <w:sz w:val="28"/>
        </w:rPr>
        <w:t>及句型的背</w:t>
      </w:r>
      <w:r>
        <w:rPr>
          <w:rFonts w:ascii="宋体" w:eastAsia="宋体" w:hAnsi="SimSun" w:cs="宋体"/>
          <w:sz w:val="28"/>
        </w:rPr>
        <w:t>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，因此我把本学期的教学目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定位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从各个方面培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孩子的听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能力，在学完</w:t>
      </w:r>
      <w:r>
        <w:rPr>
          <w:rFonts w:ascii="宋体" w:eastAsia="宋体" w:cs="宋体"/>
          <w:sz w:val="28"/>
        </w:rPr>
        <w:t>26</w:t>
      </w:r>
      <w:r>
        <w:rPr>
          <w:rFonts w:ascii="宋体" w:eastAsia="宋体" w:hAnsi="MS Mincho" w:cs="宋体"/>
          <w:sz w:val="28"/>
        </w:rPr>
        <w:t>个字母的基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上提高学生的拼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能力，增</w:t>
      </w:r>
      <w:r>
        <w:rPr>
          <w:rFonts w:ascii="宋体" w:eastAsia="宋体" w:hAnsi="SimSun" w:cs="宋体"/>
          <w:sz w:val="28"/>
        </w:rPr>
        <w:t>强语</w:t>
      </w:r>
      <w:r>
        <w:rPr>
          <w:rFonts w:ascii="宋体" w:eastAsia="宋体" w:hAnsi="MS Mincho" w:cs="宋体"/>
          <w:sz w:val="28"/>
        </w:rPr>
        <w:t>感，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大知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面。一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眼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四个多月的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在匆忙中溜走，回想一下本学期的工作以便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漏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一、全面了解学生，</w:t>
      </w:r>
      <w:r>
        <w:rPr>
          <w:rFonts w:ascii="宋体" w:eastAsia="宋体" w:hAnsi="SimSun" w:cs="宋体"/>
          <w:b/>
          <w:sz w:val="28"/>
        </w:rPr>
        <w:t>发现</w:t>
      </w:r>
      <w:r>
        <w:rPr>
          <w:rFonts w:ascii="宋体" w:eastAsia="宋体" w:hAnsi="MS Mincho" w:cs="宋体"/>
          <w:b/>
          <w:sz w:val="28"/>
        </w:rPr>
        <w:t>差生</w:t>
      </w:r>
      <w:r>
        <w:rPr>
          <w:rFonts w:ascii="宋体" w:eastAsia="宋体" w:hAnsi="SimSun" w:cs="宋体"/>
          <w:b/>
          <w:sz w:val="28"/>
        </w:rPr>
        <w:t>问题</w:t>
      </w:r>
      <w:r>
        <w:rPr>
          <w:rFonts w:ascii="宋体" w:eastAsia="宋体" w:hAnsi="MS Mincho" w:cs="宋体"/>
          <w:b/>
          <w:sz w:val="28"/>
        </w:rPr>
        <w:t>所在，避免</w:t>
      </w:r>
      <w:r>
        <w:rPr>
          <w:rFonts w:ascii="宋体" w:eastAsia="宋体" w:hAnsi="SimSun" w:cs="宋体"/>
          <w:b/>
          <w:sz w:val="28"/>
        </w:rPr>
        <w:t>严</w:t>
      </w:r>
      <w:r>
        <w:rPr>
          <w:rFonts w:ascii="宋体" w:eastAsia="宋体" w:hAnsi="MS Mincho" w:cs="宋体"/>
          <w:b/>
          <w:sz w:val="28"/>
        </w:rPr>
        <w:t>重的分</w:t>
      </w:r>
      <w:r>
        <w:rPr>
          <w:rFonts w:ascii="宋体" w:eastAsia="宋体" w:hAnsi="SimSun" w:cs="宋体"/>
          <w:b/>
          <w:sz w:val="28"/>
        </w:rPr>
        <w:t>层现</w:t>
      </w:r>
      <w:r>
        <w:rPr>
          <w:rFonts w:ascii="宋体" w:eastAsia="宋体" w:hAnsi="MS Mincho" w:cs="宋体"/>
          <w:b/>
          <w:sz w:val="28"/>
        </w:rPr>
        <w:t>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两个班都是一个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阳盛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，班里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几个孩子光男生就占了</w:t>
      </w:r>
      <w:r>
        <w:rPr>
          <w:rFonts w:ascii="宋体" w:eastAsia="宋体" w:cs="宋体"/>
          <w:sz w:val="28"/>
        </w:rPr>
        <w:t>60%</w:t>
      </w:r>
      <w:r>
        <w:rPr>
          <w:rFonts w:ascii="宋体" w:eastAsia="宋体" w:hAnsi="MS Mincho" w:cs="宋体"/>
          <w:sz w:val="28"/>
        </w:rPr>
        <w:t>以上，而且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些孩子也一个个不是省油灯，都是属于那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是条虫，下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是条</w:t>
      </w:r>
      <w:r>
        <w:rPr>
          <w:rFonts w:ascii="宋体" w:eastAsia="宋体" w:hAnsi="SimSun" w:cs="宋体"/>
          <w:sz w:val="28"/>
        </w:rPr>
        <w:t>龙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来自不同的地方，尤其在英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方面，很多孩子都非常差，要从字母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始学起，我从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始教三年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，所以起初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不是很了解，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了更好的了解孩子的情况，我考察了各方面的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料，根据白老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的介</w:t>
      </w:r>
      <w:r>
        <w:rPr>
          <w:rFonts w:ascii="宋体" w:eastAsia="宋体" w:hAnsi="SimSun" w:cs="宋体"/>
          <w:sz w:val="28"/>
        </w:rPr>
        <w:t>绍综</w:t>
      </w:r>
      <w:r>
        <w:rPr>
          <w:rFonts w:ascii="宋体" w:eastAsia="宋体" w:hAnsi="MS Mincho" w:cs="宋体"/>
          <w:sz w:val="28"/>
        </w:rPr>
        <w:t>合上学期的英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和我平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察，我分析了一下学生学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差的原因，主要有以下几点：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、没有英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，底子差。由于原来在</w:t>
      </w:r>
      <w:r>
        <w:rPr>
          <w:rFonts w:ascii="宋体" w:eastAsia="宋体" w:hAnsi="SimSun" w:cs="宋体"/>
          <w:sz w:val="28"/>
        </w:rPr>
        <w:t>农</w:t>
      </w:r>
      <w:r>
        <w:rPr>
          <w:rFonts w:ascii="宋体" w:eastAsia="宋体" w:hAnsi="MS Mincho" w:cs="宋体"/>
          <w:sz w:val="28"/>
        </w:rPr>
        <w:t>村的小学，三年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之前几乎不学英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，所以到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里之后要从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学起是很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效率低，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常溜号、</w:t>
      </w:r>
      <w:r>
        <w:rPr>
          <w:rFonts w:ascii="宋体" w:eastAsia="宋体" w:hAnsi="SimSun" w:cs="宋体"/>
          <w:sz w:val="28"/>
        </w:rPr>
        <w:t>说话</w:t>
      </w:r>
      <w:r>
        <w:rPr>
          <w:rFonts w:ascii="宋体" w:eastAsia="宋体" w:hAnsi="MS Mincho" w:cs="宋体"/>
          <w:sz w:val="28"/>
        </w:rPr>
        <w:t>。由于基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本来就不好，所以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没什</w:t>
      </w:r>
      <w:r>
        <w:rPr>
          <w:rFonts w:ascii="宋体" w:eastAsia="宋体" w:hAnsi="SimSun" w:cs="宋体"/>
          <w:sz w:val="28"/>
        </w:rPr>
        <w:t>么爱</w:t>
      </w:r>
      <w:r>
        <w:rPr>
          <w:rFonts w:ascii="宋体" w:eastAsia="宋体" w:hAnsi="MS Mincho" w:cs="宋体"/>
          <w:sz w:val="28"/>
        </w:rPr>
        <w:t>好，加之在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堂上做小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形成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，所以上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效率很低。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、努力学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，但效果不佳，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力差。</w:t>
      </w:r>
      <w:r>
        <w:rPr>
          <w:rFonts w:ascii="宋体" w:eastAsia="宋体" w:hAnsi="SimSun" w:cs="宋体"/>
          <w:sz w:val="28"/>
        </w:rPr>
        <w:t>这类</w:t>
      </w:r>
      <w:r>
        <w:rPr>
          <w:rFonts w:ascii="宋体" w:eastAsia="宋体" w:hAnsi="MS Mincho" w:cs="宋体"/>
          <w:sz w:val="28"/>
        </w:rPr>
        <w:t>的学生只是个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的，在学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方面很努力，但是学了之后就忘，反</w:t>
      </w:r>
      <w:r>
        <w:rPr>
          <w:rFonts w:ascii="宋体" w:eastAsia="宋体" w:hAnsi="SimSun" w:cs="宋体"/>
          <w:sz w:val="28"/>
        </w:rPr>
        <w:t>复强调</w:t>
      </w:r>
      <w:r>
        <w:rPr>
          <w:rFonts w:ascii="宋体" w:eastAsia="宋体" w:hAnsi="MS Mincho" w:cs="宋体"/>
          <w:sz w:val="28"/>
        </w:rPr>
        <w:t>了多遍之后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不住。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、没有信心，即使有了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，也不相信自己的能力。</w:t>
      </w:r>
      <w:r>
        <w:rPr>
          <w:rFonts w:ascii="宋体" w:eastAsia="宋体" w:hAnsi="SimSun" w:cs="宋体"/>
          <w:sz w:val="28"/>
        </w:rPr>
        <w:t>这类</w:t>
      </w:r>
      <w:r>
        <w:rPr>
          <w:rFonts w:ascii="宋体" w:eastAsia="宋体" w:hAnsi="MS Mincho" w:cs="宋体"/>
          <w:sz w:val="28"/>
        </w:rPr>
        <w:t>孩子占大部分。因</w:t>
      </w:r>
      <w:r>
        <w:rPr>
          <w:rFonts w:ascii="宋体" w:eastAsia="宋体" w:hAnsi="SimSun" w:cs="宋体"/>
          <w:sz w:val="28"/>
        </w:rPr>
        <w:t>为这</w:t>
      </w:r>
      <w:r>
        <w:rPr>
          <w:rFonts w:ascii="宋体" w:eastAsia="宋体" w:hAnsi="MS Mincho" w:cs="宋体"/>
          <w:sz w:val="28"/>
        </w:rPr>
        <w:t>些孩子已</w:t>
      </w:r>
      <w:r>
        <w:rPr>
          <w:rFonts w:ascii="宋体" w:eastAsia="宋体" w:hAnsi="SimSun" w:cs="宋体"/>
          <w:sz w:val="28"/>
        </w:rPr>
        <w:t>经习惯</w:t>
      </w:r>
      <w:r>
        <w:rPr>
          <w:rFonts w:ascii="宋体" w:eastAsia="宋体" w:hAnsi="MS Mincho" w:cs="宋体"/>
          <w:sz w:val="28"/>
        </w:rPr>
        <w:t>大家叫他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差生，所以学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上就缺乏自信心，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自己做的答案是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上述学生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，我想作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师应该</w:t>
      </w:r>
      <w:r>
        <w:rPr>
          <w:rFonts w:ascii="宋体" w:eastAsia="宋体" w:hAnsi="MS Mincho" w:cs="宋体"/>
          <w:sz w:val="28"/>
        </w:rPr>
        <w:t>根据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个学生的不同缺点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救，而不能一概而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同事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本的帮助，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一翻深思熟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后，我采取了一下方法来帮助孩子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不好的学生，我采取了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徒</w:t>
      </w:r>
      <w:r>
        <w:rPr>
          <w:rFonts w:ascii="宋体" w:eastAsia="宋体" w:hAnsi="SimSun" w:cs="宋体"/>
          <w:sz w:val="28"/>
        </w:rPr>
        <w:t>结队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的方法，即：一个好学生帮一个差生，假如徒弟有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么师</w:t>
      </w:r>
      <w:r>
        <w:rPr>
          <w:rFonts w:ascii="宋体" w:eastAsia="宋体" w:hAnsi="MS Mincho" w:cs="宋体"/>
          <w:sz w:val="28"/>
        </w:rPr>
        <w:t>徒都有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励，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此我</w:t>
      </w:r>
      <w:r>
        <w:rPr>
          <w:rFonts w:ascii="宋体" w:eastAsia="宋体" w:hAnsi="SimSun" w:cs="宋体"/>
          <w:sz w:val="28"/>
        </w:rPr>
        <w:t>专门</w:t>
      </w:r>
      <w:r>
        <w:rPr>
          <w:rFonts w:ascii="宋体" w:eastAsia="宋体" w:hAnsi="MS Mincho" w:cs="宋体"/>
          <w:sz w:val="28"/>
        </w:rPr>
        <w:t>制作了一个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徒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表，孩子</w:t>
      </w:r>
      <w:r>
        <w:rPr>
          <w:rFonts w:ascii="宋体" w:eastAsia="宋体" w:hAnsi="SimSun" w:cs="宋体"/>
          <w:sz w:val="28"/>
        </w:rPr>
        <w:t>们每进步</w:t>
      </w:r>
      <w:r>
        <w:rPr>
          <w:rFonts w:ascii="宋体" w:eastAsia="宋体" w:hAnsi="MS Mincho" w:cs="宋体"/>
          <w:sz w:val="28"/>
        </w:rPr>
        <w:t>一次就在上面划一杠，最后写成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正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字，假如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大的孩子，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自己一个小小的愿望。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以来，孩子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的高，无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是徒弟都有很大收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利用</w:t>
      </w:r>
      <w:r>
        <w:rPr>
          <w:rFonts w:ascii="宋体" w:eastAsia="宋体" w:hAnsi="SimSun" w:cs="宋体"/>
          <w:sz w:val="28"/>
        </w:rPr>
        <w:t>课间</w:t>
      </w:r>
      <w:r>
        <w:rPr>
          <w:rFonts w:ascii="宋体" w:eastAsia="宋体" w:hAnsi="MS Mincho" w:cs="宋体"/>
          <w:sz w:val="28"/>
        </w:rPr>
        <w:t>，放学后我也会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一些学生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以前的知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补习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溜号的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学生，在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克服溜号的毛病，我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得我的方法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，那就是：不断提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、反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点名、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制提高其注意力，因</w:t>
      </w:r>
      <w:r>
        <w:rPr>
          <w:rFonts w:ascii="宋体" w:eastAsia="宋体" w:hAnsi="SimSun" w:cs="宋体"/>
          <w:sz w:val="28"/>
        </w:rPr>
        <w:t>为这</w:t>
      </w:r>
      <w:r>
        <w:rPr>
          <w:rFonts w:ascii="宋体" w:eastAsia="宋体" w:hAnsi="MS Mincho" w:cs="宋体"/>
          <w:sz w:val="28"/>
        </w:rPr>
        <w:t>些孩子不知道你什</w:t>
      </w:r>
      <w:r>
        <w:rPr>
          <w:rFonts w:ascii="宋体" w:eastAsia="宋体" w:hAnsi="SimSun" w:cs="宋体"/>
          <w:sz w:val="28"/>
        </w:rPr>
        <w:t>么时</w:t>
      </w:r>
      <w:r>
        <w:rPr>
          <w:rFonts w:ascii="宋体" w:eastAsia="宋体" w:hAnsi="MS Mincho" w:cs="宋体"/>
          <w:sz w:val="28"/>
        </w:rPr>
        <w:t>候就会提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到他，所以他必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竖</w:t>
      </w:r>
      <w:r>
        <w:rPr>
          <w:rFonts w:ascii="宋体" w:eastAsia="宋体" w:hAnsi="MS Mincho" w:cs="宋体"/>
          <w:sz w:val="28"/>
        </w:rPr>
        <w:t>起耳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，仔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的跟着老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走。一段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下来，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些孩子的注意力有了很大的改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在即使是</w:t>
      </w:r>
      <w:r>
        <w:rPr>
          <w:rFonts w:ascii="宋体" w:eastAsia="宋体" w:hAnsi="SimSun" w:cs="宋体"/>
          <w:sz w:val="28"/>
        </w:rPr>
        <w:t>讲试</w:t>
      </w:r>
      <w:r>
        <w:rPr>
          <w:rFonts w:ascii="宋体" w:eastAsia="宋体" w:hAnsi="MS Mincho" w:cs="宋体"/>
          <w:sz w:val="28"/>
        </w:rPr>
        <w:t>卷也很少溜号。三年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没有信心的孩子，心理上会和老</w:t>
      </w:r>
      <w:r>
        <w:rPr>
          <w:rFonts w:ascii="宋体" w:eastAsia="宋体" w:hAnsi="SimSun" w:cs="宋体"/>
          <w:sz w:val="28"/>
        </w:rPr>
        <w:t>师产</w:t>
      </w:r>
      <w:r>
        <w:rPr>
          <w:rFonts w:ascii="宋体" w:eastAsia="宋体" w:hAnsi="MS Mincho" w:cs="宋体"/>
          <w:sz w:val="28"/>
        </w:rPr>
        <w:t>生一些距离，</w:t>
      </w:r>
      <w:r>
        <w:rPr>
          <w:rFonts w:ascii="宋体" w:eastAsia="宋体" w:hAnsi="SimSun" w:cs="宋体"/>
          <w:sz w:val="28"/>
        </w:rPr>
        <w:t>总认为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看不上他。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的孩子，我的做法是主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接近，不断鼓励，委派任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就会得到了孩子的信任，他的自信心也增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了。</w:t>
      </w:r>
      <w:r>
        <w:rPr>
          <w:rFonts w:ascii="宋体" w:eastAsia="宋体" w:cs="宋体"/>
          <w:sz w:val="28"/>
        </w:rPr>
        <w:t>***</w:t>
      </w:r>
      <w:r>
        <w:rPr>
          <w:rFonts w:ascii="宋体" w:eastAsia="宋体" w:hAnsi="MS Mincho" w:cs="宋体"/>
          <w:sz w:val="28"/>
        </w:rPr>
        <w:t>学生就是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的孩子，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文、数学、英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没一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掌握的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是可以的，而且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个孩子有一个的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：不会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不愿意学，有点破罐子破摔的意思。老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一叫他回答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，下面的学生就起哄：老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叫他了，他不会。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的孩子不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不待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的孩子也看不起他。大家都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他学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不好，他跟同学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着自卑。</w:t>
      </w:r>
      <w:r>
        <w:rPr>
          <w:rFonts w:ascii="宋体" w:eastAsia="宋体" w:hAnsi="SimSun" w:cs="宋体"/>
          <w:sz w:val="28"/>
        </w:rPr>
        <w:t>刚开</w:t>
      </w:r>
      <w:r>
        <w:rPr>
          <w:rFonts w:ascii="宋体" w:eastAsia="宋体" w:hAnsi="MS Mincho" w:cs="宋体"/>
          <w:sz w:val="28"/>
        </w:rPr>
        <w:t>始我也以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他很笨，可是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一段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察，我</w:t>
      </w:r>
      <w:r>
        <w:rPr>
          <w:rFonts w:ascii="宋体" w:eastAsia="宋体" w:hAnsi="SimSun" w:cs="宋体"/>
          <w:sz w:val="28"/>
        </w:rPr>
        <w:t>发现这</w:t>
      </w:r>
      <w:r>
        <w:rPr>
          <w:rFonts w:ascii="宋体" w:eastAsia="宋体" w:hAnsi="MS Mincho" w:cs="宋体"/>
          <w:sz w:val="28"/>
        </w:rPr>
        <w:t>个孩子有个特点，那就是吃</w:t>
      </w:r>
      <w:r>
        <w:rPr>
          <w:rFonts w:ascii="宋体" w:eastAsia="宋体" w:hAnsi="SimSun" w:cs="宋体"/>
          <w:sz w:val="28"/>
        </w:rPr>
        <w:t>软</w:t>
      </w:r>
      <w:r>
        <w:rPr>
          <w:rFonts w:ascii="宋体" w:eastAsia="宋体" w:hAnsi="MS Mincho" w:cs="宋体"/>
          <w:sz w:val="28"/>
        </w:rPr>
        <w:t>不吃硬。偶</w:t>
      </w:r>
      <w:r>
        <w:rPr>
          <w:rFonts w:ascii="宋体" w:eastAsia="宋体" w:hAnsi="SimSun" w:cs="宋体"/>
          <w:sz w:val="28"/>
        </w:rPr>
        <w:t>尔</w:t>
      </w:r>
      <w:r>
        <w:rPr>
          <w:rFonts w:ascii="宋体" w:eastAsia="宋体" w:hAnsi="MS Mincho" w:cs="宋体"/>
          <w:sz w:val="28"/>
        </w:rPr>
        <w:t>的一次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声</w:t>
      </w:r>
      <w:r>
        <w:rPr>
          <w:rFonts w:ascii="宋体" w:eastAsia="宋体" w:hAnsi="SimSun" w:cs="宋体"/>
          <w:sz w:val="28"/>
        </w:rPr>
        <w:t>细语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切的</w:t>
      </w:r>
      <w:r>
        <w:rPr>
          <w:rFonts w:ascii="宋体" w:eastAsia="宋体" w:hAnsi="SimSun" w:cs="宋体"/>
          <w:sz w:val="28"/>
        </w:rPr>
        <w:t>抚</w:t>
      </w:r>
      <w:r>
        <w:rPr>
          <w:rFonts w:ascii="宋体" w:eastAsia="宋体" w:hAnsi="MS Mincho" w:cs="宋体"/>
          <w:sz w:val="28"/>
        </w:rPr>
        <w:t>摸，</w:t>
      </w:r>
      <w:r>
        <w:rPr>
          <w:rFonts w:ascii="宋体" w:eastAsia="宋体" w:hAnsi="SimSun" w:cs="宋体"/>
          <w:sz w:val="28"/>
        </w:rPr>
        <w:t>带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https://d.book118.com/005104001032011044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7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0510400103201104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17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英语教师期末工作总结14篇</dc:title>
  <dc:subject>总结是事后对某一阶段的学习、工作或其完成情况加以回顾和分析的一种书面材料，它可以帮助我们有寻找学习和工作中的规律，让我们抽出时间写写总结吧。我们该怎么去写总结呢？下面是小编收集整理的 英语教师期末工作</dc:subject>
  <cp:keywords>英语教师期末工作总结</cp:keywords>
  <cp:revision>0</cp:revision>
</cp:coreProperties>
</file>