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高中生感恩父母的演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锦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使用正确的写作思路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稿会更加事半功倍。在当今社会生活中，演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的生活息息相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，那要怎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写好演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目是《感恩父母》。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爸爸，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是一个无比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切的称呼，父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，一个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含了无限感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词汇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个世界上，惟有母</w:t>
      </w:r>
      <w:r>
        <w:rPr>
          <w:rFonts w:ascii="宋体" w:eastAsia="宋体" w:hAnsi="SimSun" w:cs="宋体"/>
          <w:sz w:val="28"/>
          <w:bdr w:val="none" w:sz="0" w:space="0" w:color="auto"/>
        </w:rPr>
        <w:t>亲对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，最无私的。可是，父母懂得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，父母懂得奉献，我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就不能有一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所以我今天演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美德，是一</w:t>
      </w:r>
      <w:r>
        <w:rPr>
          <w:rFonts w:ascii="宋体" w:eastAsia="宋体" w:hAnsi="SimSun" w:cs="宋体"/>
          <w:sz w:val="28"/>
          <w:bdr w:val="none" w:sz="0" w:space="0" w:color="auto"/>
        </w:rPr>
        <w:t>种历</w:t>
      </w:r>
      <w:r>
        <w:rPr>
          <w:rFonts w:ascii="宋体" w:eastAsia="宋体" w:hAnsi="MS Mincho" w:cs="宋体"/>
          <w:sz w:val="28"/>
          <w:bdr w:val="none" w:sz="0" w:space="0" w:color="auto"/>
        </w:rPr>
        <w:t>史悠久的精神</w:t>
      </w:r>
      <w:r>
        <w:rPr>
          <w:rFonts w:ascii="宋体" w:eastAsia="宋体" w:hAnsi="SimSun" w:cs="宋体"/>
          <w:sz w:val="28"/>
          <w:bdr w:val="none" w:sz="0" w:space="0" w:color="auto"/>
        </w:rPr>
        <w:t>遗产</w:t>
      </w:r>
      <w:r>
        <w:rPr>
          <w:rFonts w:ascii="宋体" w:eastAsia="宋体" w:hAnsi="MS Mincho" w:cs="宋体"/>
          <w:sz w:val="28"/>
          <w:bdr w:val="none" w:sz="0" w:space="0" w:color="auto"/>
        </w:rPr>
        <w:t>。它的源泉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是如溪水般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。回</w:t>
      </w:r>
      <w:r>
        <w:rPr>
          <w:rFonts w:ascii="宋体" w:eastAsia="宋体" w:hAnsi="SimSun" w:cs="宋体"/>
          <w:sz w:val="28"/>
          <w:bdr w:val="none" w:sz="0" w:space="0" w:color="auto"/>
        </w:rPr>
        <w:t>忆历</w:t>
      </w:r>
      <w:r>
        <w:rPr>
          <w:rFonts w:ascii="宋体" w:eastAsia="宋体" w:hAnsi="MS Mincho" w:cs="宋体"/>
          <w:sz w:val="28"/>
          <w:bdr w:val="none" w:sz="0" w:space="0" w:color="auto"/>
        </w:rPr>
        <w:t>史，我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的故事感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着：古代孟母，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了儿子能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成大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，不惜三次迁居，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后人留下了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孟母三迁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的佳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。近代，著名抗日将</w:t>
      </w:r>
      <w:r>
        <w:rPr>
          <w:rFonts w:ascii="宋体" w:eastAsia="宋体" w:hAnsi="SimSun" w:cs="宋体"/>
          <w:sz w:val="28"/>
          <w:bdr w:val="none" w:sz="0" w:space="0" w:color="auto"/>
        </w:rPr>
        <w:t>领马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斋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，她被捕后，面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日本人的威</w:t>
      </w:r>
      <w:r>
        <w:rPr>
          <w:rFonts w:ascii="宋体" w:eastAsia="宋体" w:hAnsi="SimSun" w:cs="宋体"/>
          <w:sz w:val="28"/>
          <w:bdr w:val="none" w:sz="0" w:space="0" w:color="auto"/>
        </w:rPr>
        <w:t>胁</w:t>
      </w:r>
      <w:r>
        <w:rPr>
          <w:rFonts w:ascii="宋体" w:eastAsia="宋体" w:hAnsi="MS Mincho" w:cs="宋体"/>
          <w:sz w:val="28"/>
          <w:bdr w:val="none" w:sz="0" w:space="0" w:color="auto"/>
        </w:rPr>
        <w:t>，毫不畏惧，毅然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儿子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抗日，随后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食而死。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斋</w:t>
      </w:r>
      <w:r>
        <w:rPr>
          <w:rFonts w:ascii="宋体" w:eastAsia="宋体" w:hAnsi="MS Mincho" w:cs="宋体"/>
          <w:sz w:val="28"/>
          <w:bdr w:val="none" w:sz="0" w:space="0" w:color="auto"/>
        </w:rPr>
        <w:t>写下了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死犹生，儿承母志，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斗争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的誓言。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一个个事例，一首首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歌，不正体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了一位位做母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是平凡的，但，是她在一个微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吹拂的早晨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了我无比的生命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是她在横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斜雨的人生道路上，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的力量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是她，在我遭到挫折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了我自信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又是她，在我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傲自</w:t>
      </w:r>
      <w:r>
        <w:rPr>
          <w:rFonts w:ascii="宋体" w:eastAsia="宋体" w:hAnsi="SimSun" w:cs="宋体"/>
          <w:sz w:val="28"/>
          <w:bdr w:val="none" w:sz="0" w:space="0" w:color="auto"/>
        </w:rPr>
        <w:t>满时</w:t>
      </w:r>
      <w:r>
        <w:rPr>
          <w:rFonts w:ascii="宋体" w:eastAsia="宋体" w:hAnsi="MS Mincho" w:cs="宋体"/>
          <w:sz w:val="28"/>
          <w:bdr w:val="none" w:sz="0" w:space="0" w:color="auto"/>
        </w:rPr>
        <w:t>教会了我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。我从心底里感激她，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然磨去了她的青春美貌，可她在我心目中永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神，美神。辛苦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走了她美妙的歌喉，可她的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都是我心中的金言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韵，是母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用自己付出的行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了我一个最平凡的道理：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得那个夏天的早晨，雨下得很大，我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，雨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上学了，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拿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边说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点雨，就把你吓着了，快，上来吧</w:t>
      </w:r>
      <w:r>
        <w:rPr>
          <w:rFonts w:ascii="宋体" w:eastAsia="宋体" w:cs="宋体"/>
          <w:sz w:val="28"/>
          <w:bdr w:val="none" w:sz="0" w:space="0" w:color="auto"/>
        </w:rPr>
        <w:t>!"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蹲下身子，等着背我，我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疑的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背我了，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的腿本来就不好，而且前天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得了感冒，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笑着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你怕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背不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?"</w:t>
      </w:r>
      <w:r>
        <w:rPr>
          <w:rFonts w:ascii="宋体" w:eastAsia="宋体" w:hAnsi="MS Mincho" w:cs="宋体"/>
          <w:sz w:val="28"/>
          <w:bdr w:val="none" w:sz="0" w:space="0" w:color="auto"/>
        </w:rPr>
        <w:t>我笑了，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从地伏在</w:t>
      </w:r>
      <w:r>
        <w:rPr>
          <w:rFonts w:ascii="宋体" w:eastAsia="宋体" w:hAnsi="SimSun" w:cs="宋体"/>
          <w:sz w:val="28"/>
          <w:bdr w:val="none" w:sz="0" w:space="0" w:color="auto"/>
        </w:rPr>
        <w:t>妈妈结实</w:t>
      </w:r>
      <w:r>
        <w:rPr>
          <w:rFonts w:ascii="宋体" w:eastAsia="宋体" w:hAnsi="MS Mincho" w:cs="宋体"/>
          <w:sz w:val="28"/>
          <w:bdr w:val="none" w:sz="0" w:space="0" w:color="auto"/>
        </w:rPr>
        <w:t>的背上，雨水</w:t>
      </w:r>
      <w:r>
        <w:rPr>
          <w:rFonts w:ascii="宋体" w:eastAsia="宋体" w:hAnsi="SimSun" w:cs="宋体"/>
          <w:sz w:val="28"/>
          <w:bdr w:val="none" w:sz="0" w:space="0" w:color="auto"/>
        </w:rPr>
        <w:t>砸</w:t>
      </w:r>
      <w:r>
        <w:rPr>
          <w:rFonts w:ascii="宋体" w:eastAsia="宋体" w:hAnsi="MS Mincho" w:cs="宋体"/>
          <w:sz w:val="28"/>
          <w:bdr w:val="none" w:sz="0" w:space="0" w:color="auto"/>
        </w:rPr>
        <w:t>在地上，践起无数的水泡，我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伏在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的背上，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雨中深一脚，浅一脚地往前走，她</w:t>
      </w:r>
      <w:r>
        <w:rPr>
          <w:rFonts w:ascii="宋体" w:eastAsia="宋体" w:hAnsi="SimSun" w:cs="宋体"/>
          <w:sz w:val="28"/>
          <w:bdr w:val="none" w:sz="0" w:space="0" w:color="auto"/>
        </w:rPr>
        <w:t>还说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往后打，要不然淋湿了你的背。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我哭了，我无法用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言形容当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的心情，第二天，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的病情加重了，可她却高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幸好你没感冒</w:t>
      </w:r>
      <w:r>
        <w:rPr>
          <w:rFonts w:ascii="宋体" w:eastAsia="宋体" w:cs="宋体"/>
          <w:sz w:val="28"/>
          <w:bdr w:val="none" w:sz="0" w:space="0" w:color="auto"/>
        </w:rPr>
        <w:t>!"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我知道，我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上的微笑，我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的痛苦是你眼里深深的</w:t>
      </w:r>
      <w:r>
        <w:rPr>
          <w:rFonts w:ascii="宋体" w:eastAsia="宋体" w:hAnsi="SimSun" w:cs="宋体"/>
          <w:sz w:val="28"/>
          <w:bdr w:val="none" w:sz="0" w:space="0" w:color="auto"/>
        </w:rPr>
        <w:t>忧伤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可以走得很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也走不出你心灵的广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远牵动</w:t>
      </w:r>
      <w:r>
        <w:rPr>
          <w:rFonts w:ascii="宋体" w:eastAsia="宋体" w:hAnsi="MS Mincho" w:cs="宋体"/>
          <w:sz w:val="28"/>
          <w:bdr w:val="none" w:sz="0" w:space="0" w:color="auto"/>
        </w:rPr>
        <w:t>我灵魂的，永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激励我前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的是你真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而无私的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，你就像天下所有的母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样关爱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着自己的子女。我愿化作一杯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茶，在您口</w:t>
      </w:r>
      <w:r>
        <w:rPr>
          <w:rFonts w:ascii="宋体" w:eastAsia="宋体" w:hAnsi="SimSun" w:cs="宋体"/>
          <w:sz w:val="28"/>
          <w:bdr w:val="none" w:sz="0" w:space="0" w:color="auto"/>
        </w:rPr>
        <w:t>渴时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您喝，我愿意化作一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，吹干您因干活而流的汗水，可是，我不是，我只能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天端上凉茶，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你扇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。你能原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在的我已懂得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感恩，是心与心的撞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，它可以迸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的火花，我真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的希望天下儿女都有一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感恩的心。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感恩》。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年秋天，候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勇往直前地循着心中的路，朝南方温暖的湿地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望着天空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的呆，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在想：南方的候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，它是否忘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了那片出生的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林和那片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落在</w:t>
      </w:r>
      <w:r>
        <w:rPr>
          <w:rFonts w:ascii="宋体" w:eastAsia="宋体" w:hAnsi="SimSun" w:cs="宋体"/>
          <w:sz w:val="28"/>
          <w:bdr w:val="none" w:sz="0" w:space="0" w:color="auto"/>
        </w:rPr>
        <w:t>巢</w:t>
      </w:r>
      <w:r>
        <w:rPr>
          <w:rFonts w:ascii="宋体" w:eastAsia="宋体" w:hAnsi="MS Mincho" w:cs="宋体"/>
          <w:sz w:val="28"/>
          <w:bdr w:val="none" w:sz="0" w:space="0" w:color="auto"/>
        </w:rPr>
        <w:t>中的羽毛。可是，来年的春天，它又出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呼朋引伴。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，我想到了感恩，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道候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对树</w:t>
      </w:r>
      <w:r>
        <w:rPr>
          <w:rFonts w:ascii="宋体" w:eastAsia="宋体" w:hAnsi="MS Mincho" w:cs="宋体"/>
          <w:sz w:val="28"/>
          <w:bdr w:val="none" w:sz="0" w:space="0" w:color="auto"/>
        </w:rPr>
        <w:t>林的感恩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？是的，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花感恩雨露，因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雨露滋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他成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苍鹰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空，因</w:t>
      </w:r>
      <w:r>
        <w:rPr>
          <w:rFonts w:ascii="宋体" w:eastAsia="宋体" w:hAnsi="SimSun" w:cs="宋体"/>
          <w:sz w:val="28"/>
          <w:bdr w:val="none" w:sz="0" w:space="0" w:color="auto"/>
        </w:rPr>
        <w:t>为长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翔；高山感恩大地，因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他高</w:t>
      </w:r>
      <w:r>
        <w:rPr>
          <w:rFonts w:ascii="宋体" w:eastAsia="宋体" w:hAnsi="SimSun" w:cs="宋体"/>
          <w:sz w:val="28"/>
          <w:bdr w:val="none" w:sz="0" w:space="0" w:color="auto"/>
        </w:rPr>
        <w:t>耸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感恩才会有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个多彩的世界，因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感恩才会有真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感恩才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懂得了生命的真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儿的呱呱</w:t>
      </w:r>
      <w:r>
        <w:rPr>
          <w:rFonts w:ascii="宋体" w:eastAsia="宋体" w:hAnsi="SimSun" w:cs="宋体"/>
          <w:sz w:val="28"/>
          <w:bdr w:val="none" w:sz="0" w:space="0" w:color="auto"/>
        </w:rPr>
        <w:t>坠</w:t>
      </w:r>
      <w:r>
        <w:rPr>
          <w:rFonts w:ascii="宋体" w:eastAsia="宋体" w:hAnsi="MS Mincho" w:cs="宋体"/>
          <w:sz w:val="28"/>
          <w:bdr w:val="none" w:sz="0" w:space="0" w:color="auto"/>
        </w:rPr>
        <w:t>地到哺育我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大成人，父母的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是最博大最无私的，父母的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育之恩是永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不完的：吮着母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的乳汁离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襁褓；揪着父母的心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出了人生的第一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；在甜甜的儿歌声中酣然入睡，在无微不至的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中茁壮成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不知花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了多少心血与汗水，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了多少个日日夜夜，才使我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个五彩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的世界里，体会着人生的冷暖，享受着生活的快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柔柔如水，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如烟，深沉如海，恩重如山。</w:t>
      </w:r>
      <w:r>
        <w:rPr>
          <w:rFonts w:ascii="宋体" w:eastAsia="宋体" w:hAnsi="SimSun" w:cs="宋体"/>
          <w:sz w:val="28"/>
          <w:bdr w:val="none" w:sz="0" w:space="0" w:color="auto"/>
        </w:rPr>
        <w:t>对这种</w:t>
      </w:r>
      <w:r>
        <w:rPr>
          <w:rFonts w:ascii="宋体" w:eastAsia="宋体" w:hAnsi="MS Mincho" w:cs="宋体"/>
          <w:sz w:val="28"/>
          <w:bdr w:val="none" w:sz="0" w:space="0" w:color="auto"/>
        </w:rPr>
        <w:t>比天高，比地厚的恩情，我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又能体会到多少呢？我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答了多少呢？当我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用很酷的方式把吃剩的烟</w:t>
      </w:r>
      <w:r>
        <w:rPr>
          <w:rFonts w:ascii="宋体" w:eastAsia="宋体" w:hAnsi="SimSun" w:cs="宋体"/>
          <w:sz w:val="28"/>
          <w:bdr w:val="none" w:sz="0" w:space="0" w:color="auto"/>
        </w:rPr>
        <w:t>头弹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松的口吻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自己蹉跎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用很浪漫的心情与朋友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用很自豪的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用很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洒的姿</w:t>
      </w:r>
      <w:r>
        <w:rPr>
          <w:rFonts w:ascii="宋体" w:eastAsia="宋体" w:hAnsi="SimSun" w:cs="宋体"/>
          <w:sz w:val="28"/>
          <w:bdr w:val="none" w:sz="0" w:space="0" w:color="auto"/>
        </w:rPr>
        <w:t>态应</w:t>
      </w:r>
      <w:r>
        <w:rPr>
          <w:rFonts w:ascii="宋体" w:eastAsia="宋体" w:hAnsi="MS Mincho" w:cs="宋体"/>
          <w:sz w:val="28"/>
          <w:bdr w:val="none" w:sz="0" w:space="0" w:color="auto"/>
        </w:rPr>
        <w:t>付生活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是以很富裕的方式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掏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松的口气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上班不累，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是以很奢侈的方式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顿饺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很幸福的口吻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们说拥</w:t>
      </w:r>
      <w:r>
        <w:rPr>
          <w:rFonts w:ascii="宋体" w:eastAsia="宋体" w:hAnsi="MS Mincho" w:cs="宋体"/>
          <w:sz w:val="28"/>
          <w:bdr w:val="none" w:sz="0" w:space="0" w:color="auto"/>
        </w:rPr>
        <w:t>有我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的孩子，他高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。翻</w:t>
      </w:r>
      <w:r>
        <w:rPr>
          <w:rFonts w:ascii="宋体" w:eastAsia="宋体" w:hAnsi="SimSun" w:cs="宋体"/>
          <w:sz w:val="28"/>
          <w:bdr w:val="none" w:sz="0" w:space="0" w:color="auto"/>
        </w:rPr>
        <w:t>开历</w:t>
      </w:r>
      <w:r>
        <w:rPr>
          <w:rFonts w:ascii="宋体" w:eastAsia="宋体" w:hAnsi="MS Mincho" w:cs="宋体"/>
          <w:sz w:val="28"/>
          <w:bdr w:val="none" w:sz="0" w:space="0" w:color="auto"/>
        </w:rPr>
        <w:t>史的画卷，感恩的故事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胜举</w:t>
      </w:r>
      <w:r>
        <w:rPr>
          <w:rFonts w:ascii="宋体" w:eastAsia="宋体" w:hAnsi="MS Mincho" w:cs="宋体"/>
          <w:sz w:val="28"/>
          <w:bdr w:val="none" w:sz="0" w:space="0" w:color="auto"/>
        </w:rPr>
        <w:t>：古有子路</w:t>
      </w:r>
      <w:r>
        <w:rPr>
          <w:rFonts w:ascii="宋体" w:eastAsia="宋体" w:hAnsi="SimSun" w:cs="宋体"/>
          <w:sz w:val="28"/>
          <w:bdr w:val="none" w:sz="0" w:space="0" w:color="auto"/>
        </w:rPr>
        <w:t>养亲远这</w:t>
      </w:r>
      <w:r>
        <w:rPr>
          <w:rFonts w:ascii="宋体" w:eastAsia="宋体" w:hAnsi="MS Mincho" w:cs="宋体"/>
          <w:sz w:val="28"/>
          <w:bdr w:val="none" w:sz="0" w:space="0" w:color="auto"/>
        </w:rPr>
        <w:t>一个个故事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们惭</w:t>
      </w:r>
      <w:r>
        <w:rPr>
          <w:rFonts w:ascii="宋体" w:eastAsia="宋体" w:hAnsi="MS Mincho" w:cs="宋体"/>
          <w:sz w:val="28"/>
          <w:bdr w:val="none" w:sz="0" w:space="0" w:color="auto"/>
        </w:rPr>
        <w:t>愧。朋友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，感恩我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的父母吧！父母的一生可能是平凡的，平凡得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人面前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起；父母的一生可能是清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的，清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不愿在众人面前夸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炫耀；父母的一生可能是普通的，普通的就像一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卵石。可就是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，在你跌倒的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候，扶你起来，教你站立，指引你一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们铭记</w:t>
      </w:r>
      <w:r>
        <w:rPr>
          <w:rFonts w:ascii="宋体" w:eastAsia="宋体" w:hAnsi="MS Mincho" w:cs="宋体"/>
          <w:sz w:val="28"/>
          <w:bdr w:val="none" w:sz="0" w:space="0" w:color="auto"/>
        </w:rPr>
        <w:t>父母的恩情，感恩父母的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育。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雨人生路，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感恩与你我同行！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的叔叔阿姨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大家上午好！今天我演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目是《感恩父母心》，孝，其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人之本也。一个只有懂得感恩父母的人，才能更好的感恩他人，感恩社会。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是天地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，犹如天降甘霖，沛然而莫之能御。昔人云：慈母手中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，游子身上衣。早上，当我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匆忙从被</w:t>
      </w:r>
      <w:r>
        <w:rPr>
          <w:rFonts w:ascii="宋体" w:eastAsia="宋体" w:hAnsi="SimSun" w:cs="宋体"/>
          <w:sz w:val="28"/>
          <w:bdr w:val="none" w:sz="0" w:space="0" w:color="auto"/>
        </w:rPr>
        <w:t>窝</w:t>
      </w:r>
      <w:r>
        <w:rPr>
          <w:rFonts w:ascii="宋体" w:eastAsia="宋体" w:hAnsi="MS Mincho" w:cs="宋体"/>
          <w:sz w:val="28"/>
          <w:bdr w:val="none" w:sz="0" w:space="0" w:color="auto"/>
        </w:rPr>
        <w:t>中爬起，是</w:t>
      </w:r>
      <w:r>
        <w:rPr>
          <w:rFonts w:ascii="宋体" w:eastAsia="宋体" w:hAnsi="SimSun" w:cs="宋体"/>
          <w:sz w:val="28"/>
          <w:bdr w:val="none" w:sz="0" w:space="0" w:color="auto"/>
        </w:rPr>
        <w:t>谁为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做好了可口的早餐？当我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受到委屈，是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能耐心听我</w:t>
      </w:r>
      <w:r>
        <w:rPr>
          <w:rFonts w:ascii="宋体" w:eastAsia="宋体" w:hAnsi="SimSun" w:cs="宋体"/>
          <w:sz w:val="28"/>
          <w:bdr w:val="none" w:sz="0" w:space="0" w:color="auto"/>
        </w:rPr>
        <w:t>们倾诉</w:t>
      </w:r>
      <w:r>
        <w:rPr>
          <w:rFonts w:ascii="宋体" w:eastAsia="宋体" w:hAnsi="MS Mincho" w:cs="宋体"/>
          <w:sz w:val="28"/>
          <w:bdr w:val="none" w:sz="0" w:space="0" w:color="auto"/>
        </w:rPr>
        <w:t>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将要回学校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包中塞上已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剥好的核桃仁？是母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。母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犹如于春天里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的雨点，滋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的心田；母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犹如一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和煦的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，吹去朔雪</w:t>
      </w:r>
      <w:r>
        <w:rPr>
          <w:rFonts w:ascii="宋体" w:eastAsia="宋体" w:hAnsi="SimSun" w:cs="宋体"/>
          <w:sz w:val="28"/>
          <w:bdr w:val="none" w:sz="0" w:space="0" w:color="auto"/>
        </w:rPr>
        <w:t>纷飞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来春光无限。母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指点，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鼓励。那如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般</w:t>
      </w:r>
      <w:r>
        <w:rPr>
          <w:rFonts w:ascii="宋体" w:eastAsia="宋体" w:hAnsi="SimSun" w:cs="宋体"/>
          <w:sz w:val="28"/>
          <w:bdr w:val="none" w:sz="0" w:space="0" w:color="auto"/>
        </w:rPr>
        <w:t>连绵</w:t>
      </w:r>
      <w:r>
        <w:rPr>
          <w:rFonts w:ascii="宋体" w:eastAsia="宋体" w:hAnsi="MS Mincho" w:cs="宋体"/>
          <w:sz w:val="28"/>
          <w:bdr w:val="none" w:sz="0" w:space="0" w:color="auto"/>
        </w:rPr>
        <w:t>不断的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意成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们坚强</w:t>
      </w:r>
      <w:r>
        <w:rPr>
          <w:rFonts w:ascii="宋体" w:eastAsia="宋体" w:hAnsi="MS Mincho" w:cs="宋体"/>
          <w:sz w:val="28"/>
          <w:bdr w:val="none" w:sz="0" w:space="0" w:color="auto"/>
        </w:rPr>
        <w:t>的后援，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刻刻不感到空虚。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是羞于表达的，疏于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的。正如朱自清背影中的父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儿子吃上可口的橘子，肥胖的他</w:t>
      </w:r>
      <w:r>
        <w:rPr>
          <w:rFonts w:ascii="宋体" w:eastAsia="宋体" w:hAnsi="SimSun" w:cs="宋体"/>
          <w:sz w:val="28"/>
          <w:bdr w:val="none" w:sz="0" w:space="0" w:color="auto"/>
        </w:rPr>
        <w:t>蹒</w:t>
      </w:r>
      <w:r>
        <w:rPr>
          <w:rFonts w:ascii="宋体" w:eastAsia="宋体" w:hAnsi="MS Mincho" w:cs="宋体"/>
          <w:sz w:val="28"/>
          <w:bdr w:val="none" w:sz="0" w:space="0" w:color="auto"/>
        </w:rPr>
        <w:t>跚着穿</w:t>
      </w:r>
      <w:r>
        <w:rPr>
          <w:rFonts w:ascii="宋体" w:eastAsia="宋体" w:hAnsi="SimSun" w:cs="宋体"/>
          <w:sz w:val="28"/>
          <w:bdr w:val="none" w:sz="0" w:space="0" w:color="auto"/>
        </w:rPr>
        <w:t>过铁</w:t>
      </w:r>
      <w:r>
        <w:rPr>
          <w:rFonts w:ascii="宋体" w:eastAsia="宋体" w:hAnsi="MS Mincho" w:cs="宋体"/>
          <w:sz w:val="28"/>
          <w:bdr w:val="none" w:sz="0" w:space="0" w:color="auto"/>
        </w:rPr>
        <w:t>道，努力爬上月台，最后抱着橘子欣然而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。他没有任何抱怨，而是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在其中；他没有将</w:t>
      </w:r>
      <w:r>
        <w:rPr>
          <w:rFonts w:ascii="宋体" w:eastAsia="宋体" w:hAnsi="SimSun" w:cs="宋体"/>
          <w:sz w:val="28"/>
          <w:bdr w:val="none" w:sz="0" w:space="0" w:color="auto"/>
        </w:rPr>
        <w:t>爱说</w:t>
      </w:r>
      <w:r>
        <w:rPr>
          <w:rFonts w:ascii="宋体" w:eastAsia="宋体" w:hAnsi="MS Mincho" w:cs="宋体"/>
          <w:sz w:val="28"/>
          <w:bdr w:val="none" w:sz="0" w:space="0" w:color="auto"/>
        </w:rPr>
        <w:t>出口，但却无意中以行</w:t>
      </w:r>
      <w:r>
        <w:rPr>
          <w:rFonts w:ascii="宋体" w:eastAsia="宋体" w:hAnsi="SimSun" w:cs="宋体"/>
          <w:sz w:val="28"/>
          <w:bdr w:val="none" w:sz="0" w:space="0" w:color="auto"/>
        </w:rPr>
        <w:t>动诠释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儿子的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。天下的父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无不是用他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深沉低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默默地庇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着未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纤</w:t>
      </w:r>
      <w:r>
        <w:rPr>
          <w:rFonts w:ascii="宋体" w:eastAsia="宋体" w:hAnsi="MS Mincho" w:cs="宋体"/>
          <w:sz w:val="28"/>
          <w:bdr w:val="none" w:sz="0" w:space="0" w:color="auto"/>
        </w:rPr>
        <w:t>弱的草儿。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流水穿石，穿不透母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的雨衣，愚公移山，移不走父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的高峰，繁花落幕，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的痕迹依稀可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。而反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自己，当父母做家</w:t>
      </w:r>
      <w:r>
        <w:rPr>
          <w:rFonts w:ascii="宋体" w:eastAsia="宋体" w:hAnsi="SimSun" w:cs="宋体"/>
          <w:sz w:val="28"/>
          <w:bdr w:val="none" w:sz="0" w:space="0" w:color="auto"/>
        </w:rPr>
        <w:t>务时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是否想到他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正拖着疲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的身躯？当他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心情低落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耐心的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并耐心地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听他</w:t>
      </w:r>
      <w:r>
        <w:rPr>
          <w:rFonts w:ascii="宋体" w:eastAsia="宋体" w:hAnsi="SimSun" w:cs="宋体"/>
          <w:sz w:val="28"/>
          <w:bdr w:val="none" w:sz="0" w:space="0" w:color="auto"/>
        </w:rPr>
        <w:t>们诉说</w:t>
      </w:r>
      <w:r>
        <w:rPr>
          <w:rFonts w:ascii="宋体" w:eastAsia="宋体" w:hAnsi="MS Mincho" w:cs="宋体"/>
          <w:sz w:val="28"/>
          <w:bdr w:val="none" w:sz="0" w:space="0" w:color="auto"/>
        </w:rPr>
        <w:t>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因叛逆想反</w:t>
      </w:r>
      <w:r>
        <w:rPr>
          <w:rFonts w:ascii="宋体" w:eastAsia="宋体" w:hAnsi="SimSun" w:cs="宋体"/>
          <w:sz w:val="28"/>
          <w:bdr w:val="none" w:sz="0" w:space="0" w:color="auto"/>
        </w:rPr>
        <w:t>驳</w:t>
      </w:r>
      <w:r>
        <w:rPr>
          <w:rFonts w:ascii="宋体" w:eastAsia="宋体" w:hAnsi="MS Mincho" w:cs="宋体"/>
          <w:sz w:val="28"/>
          <w:bdr w:val="none" w:sz="0" w:space="0" w:color="auto"/>
        </w:rPr>
        <w:t>父母的批</w:t>
      </w:r>
      <w:r>
        <w:rPr>
          <w:rFonts w:ascii="宋体" w:eastAsia="宋体" w:hAnsi="SimSun" w:cs="宋体"/>
          <w:sz w:val="28"/>
          <w:bdr w:val="none" w:sz="0" w:space="0" w:color="auto"/>
        </w:rPr>
        <w:t>评时</w:t>
      </w:r>
      <w:r>
        <w:rPr>
          <w:rFonts w:ascii="宋体" w:eastAsia="宋体" w:hAnsi="MS Mincho" w:cs="宋体"/>
          <w:sz w:val="28"/>
          <w:bdr w:val="none" w:sz="0" w:space="0" w:color="auto"/>
        </w:rPr>
        <w:t>，是否能想想他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正是我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囊？当我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在外面与同学一起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祝生日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，是否会想到父母在生日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期盼着我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的祝福？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光在静静的流淌着，它正悄悄爬上父母的</w:t>
      </w:r>
      <w:r>
        <w:rPr>
          <w:rFonts w:ascii="宋体" w:eastAsia="宋体" w:hAnsi="SimSun" w:cs="宋体"/>
          <w:sz w:val="28"/>
          <w:bdr w:val="none" w:sz="0" w:space="0" w:color="auto"/>
        </w:rPr>
        <w:t>额头</w:t>
      </w:r>
      <w:r>
        <w:rPr>
          <w:rFonts w:ascii="宋体" w:eastAsia="宋体" w:hAnsi="MS Mincho" w:cs="宋体"/>
          <w:sz w:val="28"/>
          <w:bdr w:val="none" w:sz="0" w:space="0" w:color="auto"/>
        </w:rPr>
        <w:t>，慢慢侵染父母的</w:t>
      </w:r>
      <w:r>
        <w:rPr>
          <w:rFonts w:ascii="宋体" w:eastAsia="宋体" w:hAnsi="SimSun" w:cs="宋体"/>
          <w:sz w:val="28"/>
          <w:bdr w:val="none" w:sz="0" w:space="0" w:color="auto"/>
        </w:rPr>
        <w:t>鬓</w:t>
      </w:r>
      <w:r>
        <w:rPr>
          <w:rFonts w:ascii="宋体" w:eastAsia="宋体" w:hAnsi="MS Mincho" w:cs="宋体"/>
          <w:sz w:val="28"/>
          <w:bdr w:val="none" w:sz="0" w:space="0" w:color="auto"/>
        </w:rPr>
        <w:t>角，悄无声息的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弯父母的腰背，也同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在剥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与父母相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。孝敬父母，我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立即行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。在学校中，尊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刻保持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父母放心。在家中，尊重父母的教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，常与其交流沟通；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心父母的身体健康，常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的身体情况，偶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用一句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、一件事来表达我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力所能及并且足以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父母欣慰的事。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最后祝愿天下所有的父母身体健康，祝愿天下所有的家庭美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幸福！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从小到大不知父母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付出了多少，却不知道父母的不容易。我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的人生之路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是阳光明媚，晴空万里，到底哪一</w:t>
      </w:r>
      <w:r>
        <w:rPr>
          <w:rFonts w:ascii="宋体" w:eastAsia="宋体" w:hAnsi="SimSun" w:cs="宋体"/>
          <w:sz w:val="28"/>
          <w:bdr w:val="none" w:sz="0" w:space="0" w:color="auto"/>
        </w:rPr>
        <w:t>缆</w:t>
      </w:r>
      <w:r>
        <w:rPr>
          <w:rFonts w:ascii="宋体" w:eastAsia="宋体" w:hAnsi="MS Mincho" w:cs="宋体"/>
          <w:sz w:val="28"/>
          <w:bdr w:val="none" w:sz="0" w:space="0" w:color="auto"/>
        </w:rPr>
        <w:t>阳光最耀眼呢？有的人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，有的人</w:t>
      </w:r>
      <w:r>
        <w:rPr>
          <w:rFonts w:ascii="宋体" w:eastAsia="宋体" w:hAnsi="SimSun" w:cs="宋体"/>
          <w:sz w:val="28"/>
          <w:bdr w:val="none" w:sz="0" w:space="0" w:color="auto"/>
        </w:rPr>
        <w:t>说给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人的帮助。而我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的人生路上最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的阳光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属于知恩</w:t>
      </w:r>
      <w:r>
        <w:rPr>
          <w:rFonts w:ascii="宋体" w:eastAsia="宋体" w:hAnsi="SimSun" w:cs="宋体"/>
          <w:sz w:val="28"/>
          <w:bdr w:val="none" w:sz="0" w:space="0" w:color="auto"/>
        </w:rPr>
        <w:t>图报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帮助我成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一个人。学会感恩是一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，学会感恩更是一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候，我得了重感冒，我家离医院有点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，爸爸</w:t>
      </w:r>
      <w:r>
        <w:rPr>
          <w:rFonts w:ascii="宋体" w:eastAsia="宋体" w:hAnsi="SimSun" w:cs="宋体"/>
          <w:sz w:val="28"/>
          <w:bdr w:val="none" w:sz="0" w:space="0" w:color="auto"/>
        </w:rPr>
        <w:t>妈妈轮</w:t>
      </w:r>
      <w:r>
        <w:rPr>
          <w:rFonts w:ascii="宋体" w:eastAsia="宋体" w:hAnsi="MS Mincho" w:cs="宋体"/>
          <w:sz w:val="28"/>
          <w:bdr w:val="none" w:sz="0" w:space="0" w:color="auto"/>
        </w:rPr>
        <w:t>流背着我一直往医院跑，从他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焦急的神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中，从他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悉心的呵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中，我深深的体会到父母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。有一天，爸爸用自行</w:t>
      </w:r>
      <w:r>
        <w:rPr>
          <w:rFonts w:ascii="宋体" w:eastAsia="宋体" w:hAnsi="SimSun" w:cs="宋体"/>
          <w:sz w:val="28"/>
          <w:bdr w:val="none" w:sz="0" w:space="0" w:color="auto"/>
        </w:rPr>
        <w:t>车驮</w:t>
      </w:r>
      <w:r>
        <w:rPr>
          <w:rFonts w:ascii="宋体" w:eastAsia="宋体" w:hAnsi="MS Mincho" w:cs="宋体"/>
          <w:sz w:val="28"/>
          <w:bdr w:val="none" w:sz="0" w:space="0" w:color="auto"/>
        </w:rPr>
        <w:t>我去医院，我坐在后面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骑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慢了，已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有一个多月都是往医院跑，爸爸是太累了，我的病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他身心疲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。我无意中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上的一些白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，啊，爸爸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老了。我在他的身上看到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月的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桑，看到了生活的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辛，就是大山般的父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，我依然感受着他的温暖和他的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得那是我住院的一个人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，天非常冷，外面下着大雨，吹着冷咧的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，爸爸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下班回来就忙着做</w:t>
      </w:r>
      <w:r>
        <w:rPr>
          <w:rFonts w:ascii="宋体" w:eastAsia="宋体" w:hAnsi="SimSun" w:cs="宋体"/>
          <w:sz w:val="28"/>
          <w:bdr w:val="none" w:sz="0" w:space="0" w:color="auto"/>
        </w:rPr>
        <w:t>饭给</w:t>
      </w:r>
      <w:r>
        <w:rPr>
          <w:rFonts w:ascii="宋体" w:eastAsia="宋体" w:hAnsi="MS Mincho" w:cs="宋体"/>
          <w:sz w:val="28"/>
          <w:bdr w:val="none" w:sz="0" w:space="0" w:color="auto"/>
        </w:rPr>
        <w:t>我吃，可是突然等到他来到的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候我想吃米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，爸爸听了我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后什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，又淋着大雨出去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，天黑了，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更猛了，雨也下得越来越大，爸爸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一心想着我，怕我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又冒着大雨跑着回来，看着爸爸慈祥的面容和他</w:t>
      </w:r>
      <w:r>
        <w:rPr>
          <w:rFonts w:ascii="宋体" w:eastAsia="宋体" w:hAnsi="SimSun" w:cs="宋体"/>
          <w:sz w:val="28"/>
          <w:bdr w:val="none" w:sz="0" w:space="0" w:color="auto"/>
        </w:rPr>
        <w:t>冻红</w:t>
      </w:r>
      <w:r>
        <w:rPr>
          <w:rFonts w:ascii="宋体" w:eastAsia="宋体" w:hAnsi="MS Mincho" w:cs="宋体"/>
          <w:sz w:val="28"/>
          <w:bdr w:val="none" w:sz="0" w:space="0" w:color="auto"/>
        </w:rPr>
        <w:t>的双手，我的眼泪不停的流了下来，心里一遍又一遍地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您真是我的好爸爸！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大以后，我一定要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上好日子，冬天是寒冷的，而爸爸做的一切，却仿佛是阳光，温暖我病痛的躯体，又似暖流，融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我愁苦的心坎，爸爸的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撑起了我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病魔的信念，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一个多月的治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，我康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从跨出医院的那一刻起，我就告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我自己一定要好好学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，以后做出一番事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父母的生活减少一些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在都一直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个信念努力努力的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，希望有一天奶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想去哪里玩就去哪里，想吃什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们过</w:t>
      </w:r>
      <w:r>
        <w:rPr>
          <w:rFonts w:ascii="宋体" w:eastAsia="宋体" w:hAnsi="MS Mincho" w:cs="宋体"/>
          <w:sz w:val="28"/>
          <w:bdr w:val="none" w:sz="0" w:space="0" w:color="auto"/>
        </w:rPr>
        <w:t>上一点好的生活，父母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我付出的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在是太多太多了，我能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？我常常</w:t>
      </w:r>
      <w:r>
        <w:rPr>
          <w:rFonts w:ascii="宋体" w:eastAsia="宋体" w:hAnsi="SimSun" w:cs="宋体"/>
          <w:sz w:val="28"/>
          <w:bdr w:val="none" w:sz="0" w:space="0" w:color="auto"/>
        </w:rPr>
        <w:t>这样问</w:t>
      </w:r>
      <w:r>
        <w:rPr>
          <w:rFonts w:ascii="宋体" w:eastAsia="宋体" w:hAnsi="MS Mincho" w:cs="宋体"/>
          <w:sz w:val="28"/>
          <w:bdr w:val="none" w:sz="0" w:space="0" w:color="auto"/>
        </w:rPr>
        <w:t>自己，哪怕是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做一下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、洗一洗衣服、陪他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散散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等。我想他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也会感到他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的付出是很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得的，学会感恩，学会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多休息一会</w:t>
      </w:r>
      <w:r>
        <w:rPr>
          <w:rFonts w:ascii="宋体" w:eastAsia="宋体" w:cs="宋体"/>
          <w:sz w:val="28"/>
          <w:bdr w:val="none" w:sz="0" w:space="0" w:color="auto"/>
        </w:rPr>
        <w:t>.......</w:t>
      </w:r>
      <w:r>
        <w:rPr>
          <w:rFonts w:ascii="宋体" w:eastAsia="宋体" w:hAnsi="MS Mincho" w:cs="宋体"/>
          <w:sz w:val="28"/>
          <w:bdr w:val="none" w:sz="0" w:space="0" w:color="auto"/>
        </w:rPr>
        <w:t>我尽我所能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父母留下最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们骄</w:t>
      </w:r>
      <w:r>
        <w:rPr>
          <w:rFonts w:ascii="宋体" w:eastAsia="宋体" w:hAnsi="MS Mincho" w:cs="宋体"/>
          <w:sz w:val="28"/>
          <w:bdr w:val="none" w:sz="0" w:space="0" w:color="auto"/>
        </w:rPr>
        <w:t>傲，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我的父母，普天下的孩子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自己的父母，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我的父母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一志：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您辛苦了，我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您！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，知恩</w:t>
      </w:r>
      <w:r>
        <w:rPr>
          <w:rFonts w:ascii="宋体" w:eastAsia="宋体" w:hAnsi="SimSun" w:cs="宋体"/>
          <w:sz w:val="28"/>
          <w:bdr w:val="none" w:sz="0" w:space="0" w:color="auto"/>
        </w:rPr>
        <w:t>图报</w:t>
      </w:r>
      <w:r>
        <w:rPr>
          <w:rFonts w:ascii="宋体" w:eastAsia="宋体" w:hAnsi="MS Mincho" w:cs="宋体"/>
          <w:sz w:val="28"/>
          <w:bdr w:val="none" w:sz="0" w:space="0" w:color="auto"/>
        </w:rPr>
        <w:t>，学会感恩，冬天就不在寒冷，黑夜就不在漫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刻陪伴在你、我、他身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，今天在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里我是以班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之前我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班可是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轮轮</w:t>
      </w:r>
      <w:r>
        <w:rPr>
          <w:rFonts w:ascii="宋体" w:eastAsia="宋体" w:hAnsi="MS Mincho" w:cs="宋体"/>
          <w:sz w:val="28"/>
          <w:bdr w:val="none" w:sz="0" w:space="0" w:color="auto"/>
        </w:rPr>
        <w:t>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我才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持到了最后，才能有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中学大会堂，来代表班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有有点小激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了班</w:t>
      </w:r>
      <w:r>
        <w:rPr>
          <w:rFonts w:ascii="宋体" w:eastAsia="宋体" w:hAnsi="SimSun" w:cs="宋体"/>
          <w:sz w:val="28"/>
          <w:bdr w:val="none" w:sz="0" w:space="0" w:color="auto"/>
        </w:rPr>
        <w:t>级荣</w:t>
      </w:r>
      <w:r>
        <w:rPr>
          <w:rFonts w:ascii="宋体" w:eastAsia="宋体" w:hAnsi="MS Mincho" w:cs="宋体"/>
          <w:sz w:val="28"/>
          <w:bdr w:val="none" w:sz="0" w:space="0" w:color="auto"/>
        </w:rPr>
        <w:t>誉而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在演</w:t>
      </w:r>
      <w:r>
        <w:rPr>
          <w:rFonts w:ascii="宋体" w:eastAsia="宋体" w:hAnsi="SimSun" w:cs="宋体"/>
          <w:sz w:val="28"/>
          <w:bdr w:val="none" w:sz="0" w:space="0" w:color="auto"/>
        </w:rPr>
        <w:t>讲这</w:t>
      </w:r>
      <w:r>
        <w:rPr>
          <w:rFonts w:ascii="宋体" w:eastAsia="宋体" w:hAnsi="MS Mincho" w:cs="宋体"/>
          <w:sz w:val="28"/>
          <w:bdr w:val="none" w:sz="0" w:space="0" w:color="auto"/>
        </w:rPr>
        <w:t>方面很有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，但是今天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者来到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里，我内心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较紧张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的，但是我可不是怕，我是想拿第一名的心情很欲裂，所以才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，哈哈，容我小小的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自己打个气，好了，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完了，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一下，我要演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感恩父母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感恩是最容易被大家听到了两个字，作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中是不是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两个字呢，感恩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两个字很重，不是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而已，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在人都只是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而已，一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到感恩从来不去做，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是可悲的，也是可耻的，学会感恩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几个字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，但是真的在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行起来就不自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常会听到各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的感恩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目，但是吧我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是要自己去自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的去做到感恩才是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去感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的是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呢？当然是父母，从我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出生了那一刻，就注定要用一生去感恩父母，因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个世界的机会，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了，作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一名高中学生了大家真的做到了感恩父母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最容易的就是跟父母吵架，嫌弃父母</w:t>
      </w:r>
      <w:r>
        <w:rPr>
          <w:rFonts w:ascii="宋体" w:eastAsia="宋体" w:hAnsi="SimSun" w:cs="宋体"/>
          <w:sz w:val="28"/>
          <w:bdr w:val="none" w:sz="0" w:space="0" w:color="auto"/>
        </w:rPr>
        <w:t>啰嗦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是我看到的，平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很容易就因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一件件小事跟父母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的不愉快，作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一名高中生了我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是很不懂事的行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，在跟父母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候大家是否会想到做父母的那份不容易，在平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的生活起居中父母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是最操心的了，有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多去想想父母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的好，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才能避免平日里与父母的争吵，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懂事同学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感恩父母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几个字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得大家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得平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要来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来欣慰也是是一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感恩的方式，平日里我想我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多与父母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，多多陪父母</w:t>
      </w:r>
      <w:r>
        <w:rPr>
          <w:rFonts w:ascii="宋体" w:eastAsia="宋体" w:hAnsi="SimSun" w:cs="宋体"/>
          <w:sz w:val="28"/>
          <w:bdr w:val="none" w:sz="0" w:space="0" w:color="auto"/>
        </w:rPr>
        <w:t>亲说说话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代高度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展的社会，很多的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西都被网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代替了，我感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是少了人与人之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系，甚至是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可以放下手机，去跟父母互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的，可是很多人做不到。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我希望大家都能正在的做到感恩父母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几个字，是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子付出行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不是口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上随便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的几句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的父母想要的就是平日了我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多一点的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而已，大家行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起来吧，真正的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去做到感恩父母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生命，在人生当中无可无可不指引我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一个好的孩子，好的学生的人，是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个世界上面无私奉献的人，也是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默默付出且不求回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也需要更加的懂得他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的良苦用心，更是需要我</w:t>
      </w:r>
      <w:r>
        <w:rPr>
          <w:rFonts w:ascii="宋体" w:eastAsia="宋体" w:hAnsi="SimSun" w:cs="宋体"/>
          <w:sz w:val="28"/>
          <w:bdr w:val="none" w:sz="0" w:space="0" w:color="auto"/>
        </w:rPr>
        <w:t>们时时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刻刻都</w:t>
      </w:r>
      <w:r>
        <w:rPr>
          <w:rFonts w:ascii="宋体" w:eastAsia="宋体" w:hAnsi="SimSun" w:cs="宋体"/>
          <w:sz w:val="28"/>
          <w:bdr w:val="none" w:sz="0" w:space="0" w:color="auto"/>
        </w:rPr>
        <w:t>谨记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父母的感恩，所以我今天想要演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目就是感恩父母。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入高中的校园生活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始，我就清楚的懂得自己已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不再是那个在生活上需要父母无微不至的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心了，也不再是那个衣来伸手翻来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口的小孩子了，我</w:t>
      </w:r>
      <w:r>
        <w:rPr>
          <w:rFonts w:ascii="宋体" w:eastAsia="宋体" w:hAnsi="SimSun" w:cs="宋体"/>
          <w:sz w:val="28"/>
          <w:bdr w:val="none" w:sz="0" w:space="0" w:color="auto"/>
        </w:rPr>
        <w:t>应该开</w:t>
      </w:r>
      <w:r>
        <w:rPr>
          <w:rFonts w:ascii="宋体" w:eastAsia="宋体" w:hAnsi="MS Mincho" w:cs="宋体"/>
          <w:sz w:val="28"/>
          <w:bdr w:val="none" w:sz="0" w:space="0" w:color="auto"/>
        </w:rPr>
        <w:t>始学会懂事，学会成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，学会自己去完成更多的事，不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都依靠着父母，也</w:t>
      </w:r>
      <w:r>
        <w:rPr>
          <w:rFonts w:ascii="宋体" w:eastAsia="宋体" w:hAnsi="SimSun" w:cs="宋体"/>
          <w:sz w:val="28"/>
          <w:bdr w:val="none" w:sz="0" w:space="0" w:color="auto"/>
        </w:rPr>
        <w:t>应该开</w:t>
      </w:r>
      <w:r>
        <w:rPr>
          <w:rFonts w:ascii="宋体" w:eastAsia="宋体" w:hAnsi="MS Mincho" w:cs="宋体"/>
          <w:sz w:val="28"/>
          <w:bdr w:val="none" w:sz="0" w:space="0" w:color="auto"/>
        </w:rPr>
        <w:t>始学会慢慢的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竟自己的人生是需要靠自己去努力的，更是需要我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始去帮助父母分担一些自己所力所能及的事情了，不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始独立自主起来，更是需要我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慢慢的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学会去照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父母了。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看着自己一天一天的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大，一天一天的慢慢成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，父母也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的随着我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大而慢慢的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老。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在我自己回想起来，第一次看到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上的白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候，我真的感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自己一下子所有的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力都来了，我感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到自己真的需要去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大了，不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再像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也不懂，什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父母了，我</w:t>
      </w:r>
      <w:r>
        <w:rPr>
          <w:rFonts w:ascii="宋体" w:eastAsia="宋体" w:hAnsi="SimSun" w:cs="宋体"/>
          <w:sz w:val="28"/>
          <w:bdr w:val="none" w:sz="0" w:space="0" w:color="auto"/>
        </w:rPr>
        <w:t>们总觉</w:t>
      </w:r>
      <w:r>
        <w:rPr>
          <w:rFonts w:ascii="宋体" w:eastAsia="宋体" w:hAnsi="MS Mincho" w:cs="宋体"/>
          <w:sz w:val="28"/>
          <w:bdr w:val="none" w:sz="0" w:space="0" w:color="auto"/>
        </w:rPr>
        <w:t>得父母是非常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大的，就好像他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从来不会有任何的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和疼痛，也好像他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从来都不会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老，但是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所希望的，也是我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不想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大，想一直理所当然的依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的借口，我也知道自己身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一个孩子，我不可能永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父母，所以在自己成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一名高中生的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候，我就慢慢的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自己的思想，在学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上面做到自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父母担心，更不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们伤</w:t>
      </w:r>
      <w:r>
        <w:rPr>
          <w:rFonts w:ascii="宋体" w:eastAsia="宋体" w:hAnsi="MS Mincho" w:cs="宋体"/>
          <w:sz w:val="28"/>
          <w:bdr w:val="none" w:sz="0" w:space="0" w:color="auto"/>
        </w:rPr>
        <w:t>心，在生活上也会自己照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好自己，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自己所能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去做的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事情也不再去依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父母，更是在生活上所能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帮助到的父母的事情去力所能及的做。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所有的学生都知道，也都清楚父母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的无私，是那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大，更是那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，是不求回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的，是无怨无悔的，更是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的。所以我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更加的去感恩我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的父母，孝敬我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在，从生活中的小事做起去感恩父母。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大家，我的演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高中生感恩父母的演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生活在如花一般的世界里，也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没有体会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生死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，可是，父母之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却同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如涓涓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流，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的心田。早上，当我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匆忙从被</w:t>
      </w:r>
      <w:r>
        <w:rPr>
          <w:rFonts w:ascii="宋体" w:eastAsia="宋体" w:hAnsi="SimSun" w:cs="宋体"/>
          <w:sz w:val="28"/>
          <w:bdr w:val="none" w:sz="0" w:space="0" w:color="auto"/>
        </w:rPr>
        <w:t>窝</w:t>
      </w:r>
      <w:r>
        <w:rPr>
          <w:rFonts w:ascii="宋体" w:eastAsia="宋体" w:hAnsi="MS Mincho" w:cs="宋体"/>
          <w:sz w:val="28"/>
          <w:bdr w:val="none" w:sz="0" w:space="0" w:color="auto"/>
        </w:rPr>
        <w:t>中爬起，是</w:t>
      </w:r>
      <w:r>
        <w:rPr>
          <w:rFonts w:ascii="宋体" w:eastAsia="宋体" w:hAnsi="SimSun" w:cs="宋体"/>
          <w:sz w:val="28"/>
          <w:bdr w:val="none" w:sz="0" w:space="0" w:color="auto"/>
        </w:rPr>
        <w:t>谁为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做好了可口的早餐？大雨滂沱的大雨天，是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撑着</w:t>
      </w:r>
      <w:r>
        <w:rPr>
          <w:rFonts w:ascii="宋体" w:eastAsia="宋体" w:hAnsi="SimSun" w:cs="宋体"/>
          <w:sz w:val="28"/>
          <w:bdr w:val="none" w:sz="0" w:space="0" w:color="auto"/>
        </w:rPr>
        <w:t>伞</w:t>
      </w:r>
      <w:r>
        <w:rPr>
          <w:rFonts w:ascii="宋体" w:eastAsia="宋体" w:hAnsi="MS Mincho" w:cs="宋体"/>
          <w:sz w:val="28"/>
          <w:bdr w:val="none" w:sz="0" w:space="0" w:color="auto"/>
        </w:rPr>
        <w:t>在校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口焦急的等待？当我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注所有一切来帮助？当我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受到委屈，是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能耐心听我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哭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？当我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</w:t>
      </w:r>
      <w:r>
        <w:rPr>
          <w:rFonts w:ascii="宋体" w:eastAsia="宋体" w:hAnsi="SimSun" w:cs="宋体"/>
          <w:sz w:val="28"/>
          <w:bdr w:val="none" w:sz="0" w:space="0" w:color="auto"/>
        </w:rPr>
        <w:t>错误时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https://d.book118.com/006000115210010052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600011521001005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高中生感恩父母的演讲稿(集锦15篇)</dc:title>
  <dc:subject>使用正确的写作思路书写演讲稿会更加事半功倍。在当今社会生活中，演讲稿与我们的生活息息相关，那要怎么写好演讲稿呢？以下是小编为大家收集的高中生感恩父母的演讲稿，欢迎大家借鉴与参考，希望对大家有所帮助。高</dc:subject>
  <cp:keywords>高中生感恩父母的演讲稿</cp:keywords>
  <cp:revision>0</cp:revision>
</cp:coreProperties>
</file>