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班主任个人工作心得体会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有了一些收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以后，通常就可以写一篇心得体会将其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下来，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有利于培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思考的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。你想好怎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写心得体会了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大家整理的班主任个人工作心得体会，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班主任个人工作心得体会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#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一学期的工作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践，使我深刻体会到，要当好一个班的班主任的确不容易。在此我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本学期的班主任工作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行一下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。本学期的班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工作中，我始</w:t>
      </w:r>
      <w:r>
        <w:rPr>
          <w:rFonts w:ascii="宋体" w:eastAsia="宋体" w:hAnsi="SimSun" w:cs="宋体"/>
          <w:sz w:val="28"/>
          <w:bdr w:val="none" w:sz="0" w:space="0" w:color="auto"/>
        </w:rPr>
        <w:t>终坚</w:t>
      </w:r>
      <w:r>
        <w:rPr>
          <w:rFonts w:ascii="宋体" w:eastAsia="宋体" w:hAnsi="MS Mincho" w:cs="宋体"/>
          <w:sz w:val="28"/>
          <w:bdr w:val="none" w:sz="0" w:space="0" w:color="auto"/>
        </w:rPr>
        <w:t>持以理想信念教育和思想品德教育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核心。把加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思想品德教育、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律教育和法制教育、安全教育、行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教育作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重点，把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自尊、自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、自信、自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、自律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基本内容来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展班主任工作。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一、思想上高度重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抓学生的日常行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范，培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良好的学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。班主任工作可以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较琐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碎、繁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的，需要面面具到，我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、耐心工作，学生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取得一点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，都是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我的最大安慰，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此付出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辛，我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得的。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完成学校布置的各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。从一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始我就十分重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，做到提前到校，勤下班，勤与学生沟通，勤做学生工作、注意保持家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系，共同搞好教育。有疑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问题时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向有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的班主任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理方法，平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常向有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和方法。我从一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始就十分注意了解学生，明确工作重点。利用好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班会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行思想教育。我着重抓班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的形成。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立良好的班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，从一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始就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格要求学生，并注意通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凝聚力。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班干部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伍的建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和管理，培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合能力，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模范作用，以影响和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展。班干部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是班主任的得力肋手，是班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管理的骨干力量，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们发挥</w:t>
      </w:r>
      <w:r>
        <w:rPr>
          <w:rFonts w:ascii="宋体" w:eastAsia="宋体" w:hAnsi="MS Mincho" w:cs="宋体"/>
          <w:sz w:val="28"/>
          <w:bdr w:val="none" w:sz="0" w:space="0" w:color="auto"/>
        </w:rPr>
        <w:t>主力和</w:t>
      </w:r>
      <w:r>
        <w:rPr>
          <w:rFonts w:ascii="宋体" w:eastAsia="宋体" w:hAnsi="SimSun" w:cs="宋体"/>
          <w:sz w:val="28"/>
          <w:bdr w:val="none" w:sz="0" w:space="0" w:color="auto"/>
        </w:rPr>
        <w:t>辐</w:t>
      </w:r>
      <w:r>
        <w:rPr>
          <w:rFonts w:ascii="宋体" w:eastAsia="宋体" w:hAnsi="MS Mincho" w:cs="宋体"/>
          <w:sz w:val="28"/>
          <w:bdr w:val="none" w:sz="0" w:space="0" w:color="auto"/>
        </w:rPr>
        <w:t>射作用，我及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任心和工作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予肯定，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要求他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，学会塑造自身的班干部形象，从而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立威信。同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定期召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班干部会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，研究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一周内班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的情况和出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，确定下一周的工作任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和工作重点。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班上突出的几个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皮学生，我从一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始就密切注意他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的思想、行</w:t>
      </w:r>
      <w:r>
        <w:rPr>
          <w:rFonts w:ascii="宋体" w:eastAsia="宋体" w:hAnsi="SimSun" w:cs="宋体"/>
          <w:sz w:val="28"/>
          <w:bdr w:val="none" w:sz="0" w:space="0" w:color="auto"/>
        </w:rPr>
        <w:t>为变</w:t>
      </w:r>
      <w:r>
        <w:rPr>
          <w:rFonts w:ascii="宋体" w:eastAsia="宋体" w:hAnsi="MS Mincho" w:cs="宋体"/>
          <w:sz w:val="28"/>
          <w:bdr w:val="none" w:sz="0" w:space="0" w:color="auto"/>
        </w:rPr>
        <w:t>化，出</w:t>
      </w:r>
      <w:r>
        <w:rPr>
          <w:rFonts w:ascii="宋体" w:eastAsia="宋体" w:hAnsi="SimSun" w:cs="宋体"/>
          <w:sz w:val="28"/>
          <w:bdr w:val="none" w:sz="0" w:space="0" w:color="auto"/>
        </w:rPr>
        <w:t>现问题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找到他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，耐心地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开导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十分注意同他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保持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系，双方面做好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化工作，取得了一定成效。同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还认识</w:t>
      </w:r>
      <w:r>
        <w:rPr>
          <w:rFonts w:ascii="宋体" w:eastAsia="宋体" w:hAnsi="MS Mincho" w:cs="宋体"/>
          <w:sz w:val="28"/>
          <w:bdr w:val="none" w:sz="0" w:space="0" w:color="auto"/>
        </w:rPr>
        <w:t>到班主任是班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者和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者。班主任自身素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的提高和管理能力的加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是管理好班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必不可少的条件。因此，我十分注意自己素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的提高，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一些有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班主任工作方面的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籍文章，向各位有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师请</w:t>
      </w:r>
      <w:r>
        <w:rPr>
          <w:rFonts w:ascii="宋体" w:eastAsia="宋体" w:hAnsi="MS Mincho" w:cs="宋体"/>
          <w:sz w:val="28"/>
          <w:bdr w:val="none" w:sz="0" w:space="0" w:color="auto"/>
        </w:rPr>
        <w:t>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之，多年的班主任工作使我学到了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多，能力也得到了加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。但是，由于能力水平有限，在某些工作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上心有余而力不足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比如学生的早恋、上网等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，有些工作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没有做到位，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做得很不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，存在一些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有待解决。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了学生更好的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展，希望在下一学期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努力，搞好教学，抓好班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，争</w:t>
      </w:r>
      <w:r>
        <w:rPr>
          <w:rFonts w:ascii="宋体" w:eastAsia="宋体" w:hAnsi="SimSun" w:cs="宋体"/>
          <w:sz w:val="28"/>
          <w:bdr w:val="none" w:sz="0" w:space="0" w:color="auto"/>
        </w:rPr>
        <w:t>创优</w:t>
      </w:r>
      <w:r>
        <w:rPr>
          <w:rFonts w:ascii="宋体" w:eastAsia="宋体" w:hAnsi="MS Mincho" w:cs="宋体"/>
          <w:sz w:val="28"/>
          <w:bdr w:val="none" w:sz="0" w:space="0" w:color="auto"/>
        </w:rPr>
        <w:t>秀班集体。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班主任个人工作心得体会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：班主任是世界上最小的主任，也有人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：班主任是学校里最苦的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位。在班主任工作中，我感触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深，有几分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累，几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，我咀嚼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的苦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，也品</w:t>
      </w:r>
      <w:r>
        <w:rPr>
          <w:rFonts w:ascii="宋体" w:eastAsia="宋体" w:hAnsi="SimSun" w:cs="宋体"/>
          <w:sz w:val="28"/>
          <w:bdr w:val="none" w:sz="0" w:space="0" w:color="auto"/>
        </w:rPr>
        <w:t>尝过</w:t>
      </w:r>
      <w:r>
        <w:rPr>
          <w:rFonts w:ascii="宋体" w:eastAsia="宋体" w:hAnsi="MS Mincho" w:cs="宋体"/>
          <w:sz w:val="28"/>
          <w:bdr w:val="none" w:sz="0" w:space="0" w:color="auto"/>
        </w:rPr>
        <w:t>成功的甘甜。</w:t>
      </w:r>
      <w:r>
        <w:rPr>
          <w:rFonts w:ascii="宋体" w:eastAsia="宋体" w:hAnsi="SimSun" w:cs="宋体"/>
          <w:sz w:val="28"/>
          <w:bdr w:val="none" w:sz="0" w:space="0" w:color="auto"/>
        </w:rPr>
        <w:t>经历过</w:t>
      </w:r>
      <w:r>
        <w:rPr>
          <w:rFonts w:ascii="宋体" w:eastAsia="宋体" w:hAnsi="MS Mincho" w:cs="宋体"/>
          <w:sz w:val="28"/>
          <w:bdr w:val="none" w:sz="0" w:space="0" w:color="auto"/>
        </w:rPr>
        <w:t>一次次心灵的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做班主任老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是不乏味的、没有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憾的、是充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的、完美的老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一、班主任要有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亲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和力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和力，是建立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生感情的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，那班主任的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和力源在哪里？首先，要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言美，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言是教</w:t>
      </w:r>
      <w:r>
        <w:rPr>
          <w:rFonts w:ascii="宋体" w:eastAsia="宋体" w:hAnsi="SimSun" w:cs="宋体"/>
          <w:sz w:val="28"/>
          <w:bdr w:val="none" w:sz="0" w:space="0" w:color="auto"/>
        </w:rPr>
        <w:t>师传输</w:t>
      </w:r>
      <w:r>
        <w:rPr>
          <w:rFonts w:ascii="宋体" w:eastAsia="宋体" w:hAnsi="MS Mincho" w:cs="宋体"/>
          <w:sz w:val="28"/>
          <w:bdr w:val="none" w:sz="0" w:space="0" w:color="auto"/>
        </w:rPr>
        <w:t>信息的主要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体，直接影响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和力的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弱，学生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到一个陌生的学校里，班主任是他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唯一的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人，所以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切，一句机智幽默的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会化干戈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玉帛；一句恰如其分的</w:t>
      </w:r>
      <w:r>
        <w:rPr>
          <w:rFonts w:ascii="宋体" w:eastAsia="宋体" w:hAnsi="SimSun" w:cs="宋体"/>
          <w:sz w:val="28"/>
          <w:bdr w:val="none" w:sz="0" w:space="0" w:color="auto"/>
        </w:rPr>
        <w:t>赞扬远</w:t>
      </w:r>
      <w:r>
        <w:rPr>
          <w:rFonts w:ascii="宋体" w:eastAsia="宋体" w:hAnsi="MS Mincho" w:cs="宋体"/>
          <w:sz w:val="28"/>
          <w:bdr w:val="none" w:sz="0" w:space="0" w:color="auto"/>
        </w:rPr>
        <w:t>比冷冰冰的指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更能激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习热</w:t>
      </w:r>
      <w:r>
        <w:rPr>
          <w:rFonts w:ascii="宋体" w:eastAsia="宋体" w:hAnsi="MS Mincho" w:cs="宋体"/>
          <w:sz w:val="28"/>
          <w:bdr w:val="none" w:sz="0" w:space="0" w:color="auto"/>
        </w:rPr>
        <w:t>情、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取心和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言，使学生感到格外的舒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近，可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声声入耳、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心，句句有用、育人。其次，</w:t>
      </w:r>
      <w:r>
        <w:rPr>
          <w:rFonts w:ascii="宋体" w:eastAsia="宋体" w:hAnsi="SimSun" w:cs="宋体"/>
          <w:sz w:val="28"/>
          <w:bdr w:val="none" w:sz="0" w:space="0" w:color="auto"/>
        </w:rPr>
        <w:t>仪态</w:t>
      </w:r>
      <w:r>
        <w:rPr>
          <w:rFonts w:ascii="宋体" w:eastAsia="宋体" w:hAnsi="MS Mincho" w:cs="宋体"/>
          <w:sz w:val="28"/>
          <w:bdr w:val="none" w:sz="0" w:space="0" w:color="auto"/>
        </w:rPr>
        <w:t>美，巴特</w:t>
      </w:r>
      <w:r>
        <w:rPr>
          <w:rFonts w:ascii="宋体" w:eastAsia="宋体" w:hAnsi="SimSun" w:cs="宋体"/>
          <w:sz w:val="28"/>
          <w:bdr w:val="none" w:sz="0" w:space="0" w:color="auto"/>
        </w:rPr>
        <w:t>尔说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和信任是一</w:t>
      </w:r>
      <w:r>
        <w:rPr>
          <w:rFonts w:ascii="宋体" w:eastAsia="宋体" w:hAnsi="SimSun" w:cs="宋体"/>
          <w:sz w:val="28"/>
          <w:bdr w:val="none" w:sz="0" w:space="0" w:color="auto"/>
        </w:rPr>
        <w:t>种伟</w:t>
      </w:r>
      <w:r>
        <w:rPr>
          <w:rFonts w:ascii="宋体" w:eastAsia="宋体" w:hAnsi="MS Mincho" w:cs="宋体"/>
          <w:sz w:val="28"/>
          <w:bdr w:val="none" w:sz="0" w:space="0" w:color="auto"/>
        </w:rPr>
        <w:t>大而神奇的力量，教</w:t>
      </w:r>
      <w:r>
        <w:rPr>
          <w:rFonts w:ascii="宋体" w:eastAsia="宋体" w:hAnsi="SimSun" w:cs="宋体"/>
          <w:sz w:val="28"/>
          <w:bdr w:val="none" w:sz="0" w:space="0" w:color="auto"/>
        </w:rPr>
        <w:t>师载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和信任的眼光，哪怕是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向学生的一瞥，幼小的心灵也会感光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影，映出美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像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所以，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表、眼神、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作等</w:t>
      </w:r>
      <w:r>
        <w:rPr>
          <w:rFonts w:ascii="宋体" w:eastAsia="宋体" w:hAnsi="SimSun" w:cs="宋体"/>
          <w:sz w:val="28"/>
          <w:bdr w:val="none" w:sz="0" w:space="0" w:color="auto"/>
        </w:rPr>
        <w:t>仪态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然无声，作用却非常神奇，鼓励和</w:t>
      </w:r>
      <w:r>
        <w:rPr>
          <w:rFonts w:ascii="宋体" w:eastAsia="宋体" w:hAnsi="SimSun" w:cs="宋体"/>
          <w:sz w:val="28"/>
          <w:bdr w:val="none" w:sz="0" w:space="0" w:color="auto"/>
        </w:rPr>
        <w:t>赞赏</w:t>
      </w:r>
      <w:r>
        <w:rPr>
          <w:rFonts w:ascii="宋体" w:eastAsia="宋体" w:hAnsi="MS Mincho" w:cs="宋体"/>
          <w:sz w:val="28"/>
          <w:bdr w:val="none" w:sz="0" w:space="0" w:color="auto"/>
        </w:rPr>
        <w:t>的眼神，提醒或刻意制止的目光，真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的微笑，大方自然又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作，有</w:t>
      </w:r>
      <w:r>
        <w:rPr>
          <w:rFonts w:ascii="宋体" w:eastAsia="宋体" w:hAnsi="SimSun" w:cs="宋体"/>
          <w:sz w:val="28"/>
          <w:bdr w:val="none" w:sz="0" w:space="0" w:color="auto"/>
        </w:rPr>
        <w:t>时胜过</w:t>
      </w:r>
      <w:r>
        <w:rPr>
          <w:rFonts w:ascii="宋体" w:eastAsia="宋体" w:hAnsi="MS Mincho" w:cs="宋体"/>
          <w:sz w:val="28"/>
          <w:bdr w:val="none" w:sz="0" w:space="0" w:color="auto"/>
        </w:rPr>
        <w:t>苦口婆心的批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劝说</w:t>
      </w:r>
      <w:r>
        <w:rPr>
          <w:rFonts w:ascii="宋体" w:eastAsia="宋体" w:hAnsi="MS Mincho" w:cs="宋体"/>
          <w:sz w:val="28"/>
          <w:bdr w:val="none" w:sz="0" w:space="0" w:color="auto"/>
        </w:rPr>
        <w:t>，学生感到老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就生活在他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，从而大大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短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生心灵之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的距离。再次，人格美，有人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的人格就是教育工作的一切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，班主任的人格力是任何力量都不能替代的最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的阳光，是最能引起学生心灵共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的影射力，更是做班主任最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能可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的，人格美主要指内在的思想美，道德美、知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美等，班主任的人格魅力和道德形象，必然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学生无限敬仰，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生感召力。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渗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透教育理念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入学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，我把学生当作客人，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划的灌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我校的常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，如作息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么值</w:t>
      </w:r>
      <w:r>
        <w:rPr>
          <w:rFonts w:ascii="宋体" w:eastAsia="宋体" w:hAnsi="MS Mincho" w:cs="宋体"/>
          <w:sz w:val="28"/>
          <w:bdr w:val="none" w:sz="0" w:space="0" w:color="auto"/>
        </w:rPr>
        <w:t>日、做操、早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制度等常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。打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旷课</w:t>
      </w:r>
      <w:r>
        <w:rPr>
          <w:rFonts w:ascii="宋体" w:eastAsia="宋体" w:hAnsi="MS Mincho" w:cs="宋体"/>
          <w:sz w:val="28"/>
          <w:bdr w:val="none" w:sz="0" w:space="0" w:color="auto"/>
        </w:rPr>
        <w:t>等不文明行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处罚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学生尽快熟悉学校的各</w:t>
      </w:r>
      <w:r>
        <w:rPr>
          <w:rFonts w:ascii="宋体" w:eastAsia="宋体" w:hAnsi="SimSun" w:cs="宋体"/>
          <w:sz w:val="28"/>
          <w:bdr w:val="none" w:sz="0" w:space="0" w:color="auto"/>
        </w:rPr>
        <w:t>种规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章制度。如有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反，反</w:t>
      </w:r>
      <w:r>
        <w:rPr>
          <w:rFonts w:ascii="宋体" w:eastAsia="宋体" w:hAnsi="SimSun" w:cs="宋体"/>
          <w:sz w:val="28"/>
          <w:bdr w:val="none" w:sz="0" w:space="0" w:color="auto"/>
        </w:rPr>
        <w:t>复纠</w:t>
      </w:r>
      <w:r>
        <w:rPr>
          <w:rFonts w:ascii="宋体" w:eastAsia="宋体" w:hAnsi="MS Mincho" w:cs="宋体"/>
          <w:sz w:val="28"/>
          <w:bdr w:val="none" w:sz="0" w:space="0" w:color="auto"/>
        </w:rPr>
        <w:t>正和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，直至全体</w:t>
      </w:r>
      <w:r>
        <w:rPr>
          <w:rFonts w:ascii="宋体" w:eastAsia="宋体" w:hAnsi="SimSun" w:cs="宋体"/>
          <w:sz w:val="28"/>
          <w:bdr w:val="none" w:sz="0" w:space="0" w:color="auto"/>
        </w:rPr>
        <w:t>习惯为</w:t>
      </w:r>
      <w:r>
        <w:rPr>
          <w:rFonts w:ascii="宋体" w:eastAsia="宋体" w:hAnsi="MS Mincho" w:cs="宋体"/>
          <w:sz w:val="28"/>
          <w:bdr w:val="none" w:sz="0" w:space="0" w:color="auto"/>
        </w:rPr>
        <w:t>止。向学生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透，做一名合格的学生必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学会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做人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的理念，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学生按着我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的路子走。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就要求班主任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跟班、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抓干部、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管学生。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三、增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管理意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——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更上一个台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阶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、完善班干部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建了更加完善的班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管理体制，加入了新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血液，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更多学生得到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的机会。明确了班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努力和前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的方向，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造一个温馨而又充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朝气的学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境。定期召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班干部会，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工作中的得失，促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、做到事事有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是取得了成</w:t>
      </w:r>
      <w:r>
        <w:rPr>
          <w:rFonts w:ascii="宋体" w:eastAsia="宋体" w:hAnsi="SimSun" w:cs="宋体"/>
          <w:sz w:val="28"/>
          <w:bdr w:val="none" w:sz="0" w:space="0" w:color="auto"/>
        </w:rPr>
        <w:t>绩还</w:t>
      </w:r>
      <w:r>
        <w:rPr>
          <w:rFonts w:ascii="宋体" w:eastAsia="宋体" w:hAnsi="MS Mincho" w:cs="宋体"/>
          <w:sz w:val="28"/>
          <w:bdr w:val="none" w:sz="0" w:space="0" w:color="auto"/>
        </w:rPr>
        <w:t>是以失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，有活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就有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，学生自己要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，班主任要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，吸取教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，明辨是非，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累宝</w:t>
      </w:r>
      <w:r>
        <w:rPr>
          <w:rFonts w:ascii="宋体" w:eastAsia="宋体" w:hAnsi="SimSun" w:cs="宋体"/>
          <w:sz w:val="28"/>
          <w:bdr w:val="none" w:sz="0" w:space="0" w:color="auto"/>
        </w:rPr>
        <w:t>贵财</w:t>
      </w:r>
      <w:r>
        <w:rPr>
          <w:rFonts w:ascii="宋体" w:eastAsia="宋体" w:hAnsi="MS Mincho" w:cs="宋体"/>
          <w:sz w:val="28"/>
          <w:bdr w:val="none" w:sz="0" w:space="0" w:color="auto"/>
        </w:rPr>
        <w:t>富。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不可缺少的一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好班会。本学期班会有目的性和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学生不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定情况，召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学校就是我的家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班会。用大量的学生就</w:t>
      </w:r>
      <w:r>
        <w:rPr>
          <w:rFonts w:ascii="宋体" w:eastAsia="宋体" w:hAnsi="SimSun" w:cs="宋体"/>
          <w:sz w:val="28"/>
          <w:bdr w:val="none" w:sz="0" w:space="0" w:color="auto"/>
        </w:rPr>
        <w:t>业实</w:t>
      </w:r>
      <w:r>
        <w:rPr>
          <w:rFonts w:ascii="宋体" w:eastAsia="宋体" w:hAnsi="MS Mincho" w:cs="宋体"/>
          <w:sz w:val="28"/>
          <w:bdr w:val="none" w:sz="0" w:space="0" w:color="auto"/>
        </w:rPr>
        <w:t>例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明我校是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任的。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展丰富多彩的活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——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提高学生各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，学生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流到前面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行自我介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和即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，有助于增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了解，摸清学生的基本情况，同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好，有助于今后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、写，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常布置家庭作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写作文，如《假如我是班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》《假如我是班主任》《班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，班耻我耻》等等，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写作活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，一方面学生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的写作水平有明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、同</w:t>
      </w:r>
      <w:r>
        <w:rPr>
          <w:rFonts w:ascii="宋体" w:eastAsia="宋体" w:hAnsi="SimSun" w:cs="宋体"/>
          <w:sz w:val="28"/>
          <w:bdr w:val="none" w:sz="0" w:space="0" w:color="auto"/>
        </w:rPr>
        <w:t>时开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一本好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一手好字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。提高学生的各方面能力。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将来就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奠定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五、有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心，有耐心，有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——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班主任自身素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的提高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；打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先要自身硬，迪福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如果我自己的表不准，它只能欺</w:t>
      </w:r>
      <w:r>
        <w:rPr>
          <w:rFonts w:ascii="宋体" w:eastAsia="宋体" w:hAnsi="SimSun" w:cs="宋体"/>
          <w:sz w:val="28"/>
          <w:bdr w:val="none" w:sz="0" w:space="0" w:color="auto"/>
        </w:rPr>
        <w:t>骗</w:t>
      </w:r>
      <w:r>
        <w:rPr>
          <w:rFonts w:ascii="宋体" w:eastAsia="宋体" w:hAnsi="MS Mincho" w:cs="宋体"/>
          <w:sz w:val="28"/>
          <w:bdr w:val="none" w:sz="0" w:space="0" w:color="auto"/>
        </w:rPr>
        <w:t>我一个，但城里的大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走的不准，受</w:t>
      </w:r>
      <w:r>
        <w:rPr>
          <w:rFonts w:ascii="宋体" w:eastAsia="宋体" w:hAnsi="SimSun" w:cs="宋体"/>
          <w:sz w:val="28"/>
          <w:bdr w:val="none" w:sz="0" w:space="0" w:color="auto"/>
        </w:rPr>
        <w:t>骗</w:t>
      </w:r>
      <w:r>
        <w:rPr>
          <w:rFonts w:ascii="宋体" w:eastAsia="宋体" w:hAnsi="MS Mincho" w:cs="宋体"/>
          <w:sz w:val="28"/>
          <w:bdr w:val="none" w:sz="0" w:space="0" w:color="auto"/>
        </w:rPr>
        <w:t>的就是整个教区的居民。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班主任的言行有如城里高</w:t>
      </w:r>
      <w:r>
        <w:rPr>
          <w:rFonts w:ascii="宋体" w:eastAsia="宋体" w:hAnsi="SimSun" w:cs="宋体"/>
          <w:sz w:val="28"/>
          <w:bdr w:val="none" w:sz="0" w:space="0" w:color="auto"/>
        </w:rPr>
        <w:t>耸</w:t>
      </w:r>
      <w:r>
        <w:rPr>
          <w:rFonts w:ascii="宋体" w:eastAsia="宋体" w:hAnsi="MS Mincho" w:cs="宋体"/>
          <w:sz w:val="28"/>
          <w:bdr w:val="none" w:sz="0" w:space="0" w:color="auto"/>
        </w:rPr>
        <w:t>的大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直接影响一大批人，所以作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处处严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格要求自己，表里如一，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钦</w:t>
      </w:r>
      <w:r>
        <w:rPr>
          <w:rFonts w:ascii="宋体" w:eastAsia="宋体" w:hAnsi="MS Mincho" w:cs="宋体"/>
          <w:sz w:val="28"/>
          <w:bdr w:val="none" w:sz="0" w:space="0" w:color="auto"/>
        </w:rPr>
        <w:t>佩，又要做到以下三点：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心，洞察一切，先做后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：首先，班主任有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的能力；其次，身先士卒，如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玻璃没擦干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，我先把抹布要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来，然后去擦，到擦干</w:t>
      </w:r>
      <w:r>
        <w:rPr>
          <w:rFonts w:ascii="宋体" w:eastAsia="宋体" w:hAnsi="SimSun" w:cs="宋体"/>
          <w:sz w:val="28"/>
          <w:bdr w:val="none" w:sz="0" w:space="0" w:color="auto"/>
        </w:rPr>
        <w:t>净为</w:t>
      </w:r>
      <w:r>
        <w:rPr>
          <w:rFonts w:ascii="宋体" w:eastAsia="宋体" w:hAnsi="MS Mincho" w:cs="宋体"/>
          <w:sz w:val="28"/>
          <w:bdr w:val="none" w:sz="0" w:space="0" w:color="auto"/>
        </w:rPr>
        <w:t>止，再如，地面有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，我会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捡</w:t>
      </w:r>
      <w:r>
        <w:rPr>
          <w:rFonts w:ascii="宋体" w:eastAsia="宋体" w:hAnsi="MS Mincho" w:cs="宋体"/>
          <w:sz w:val="28"/>
          <w:bdr w:val="none" w:sz="0" w:space="0" w:color="auto"/>
        </w:rPr>
        <w:t>起来，扔到垃圾桶里。班主任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潜移默化的影响，成效是无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大的。身教重于言教，我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刻注意自身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学生的影响，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，要求学生做到的，自己先做到，而且做得更好。在我的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下，班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面貌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生了巨大的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化，同学</w:t>
      </w:r>
      <w:r>
        <w:rPr>
          <w:rFonts w:ascii="宋体" w:eastAsia="宋体" w:hAnsi="SimSun" w:cs="宋体"/>
          <w:sz w:val="28"/>
          <w:bdr w:val="none" w:sz="0" w:space="0" w:color="auto"/>
        </w:rPr>
        <w:t>们团结</w:t>
      </w:r>
      <w:r>
        <w:rPr>
          <w:rFonts w:ascii="宋体" w:eastAsia="宋体" w:hAnsi="MS Mincho" w:cs="宋体"/>
          <w:sz w:val="28"/>
          <w:bdr w:val="none" w:sz="0" w:space="0" w:color="auto"/>
        </w:rPr>
        <w:t>互助，形成了一个朝气蓬勃的班集体。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、有耐心，班主任必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有百分之两百的耐心来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待学生的点点滴滴，就向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待自己的孩子一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，尤其是差生的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工作，要准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打持久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要以真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的情感和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心去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学生，尊重学生，才能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得学生。要</w:t>
      </w:r>
      <w:r>
        <w:rPr>
          <w:rFonts w:ascii="宋体" w:eastAsia="宋体" w:hAnsi="SimSun" w:cs="宋体"/>
          <w:sz w:val="28"/>
          <w:bdr w:val="none" w:sz="0" w:space="0" w:color="auto"/>
        </w:rPr>
        <w:t>时时处处关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之以情，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之以理，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之以行，用火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的心去温暖学生。宋博同学病了，我及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他家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搀</w:t>
      </w:r>
      <w:r>
        <w:rPr>
          <w:rFonts w:ascii="宋体" w:eastAsia="宋体" w:hAnsi="MS Mincho" w:cs="宋体"/>
          <w:sz w:val="28"/>
          <w:bdr w:val="none" w:sz="0" w:space="0" w:color="auto"/>
        </w:rPr>
        <w:t>着他，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予无微不至的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，从那以后他原来的暴躁脾气没有了，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是笑呵呵的面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班主任工作是平凡而繁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践中去探索行之有效的工作方法，使班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管理工作更上新台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班主任个人工作心得体会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上学期四月份的一天，我在晨</w:t>
      </w:r>
      <w:r>
        <w:rPr>
          <w:rFonts w:ascii="宋体" w:eastAsia="宋体" w:hAnsi="SimSun" w:cs="宋体"/>
          <w:sz w:val="28"/>
          <w:bdr w:val="none" w:sz="0" w:space="0" w:color="auto"/>
        </w:rPr>
        <w:t>检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班里的吴佳俊同学没有按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上学。我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电话联</w:t>
      </w:r>
      <w:r>
        <w:rPr>
          <w:rFonts w:ascii="宋体" w:eastAsia="宋体" w:hAnsi="MS Mincho" w:cs="宋体"/>
          <w:sz w:val="28"/>
          <w:bdr w:val="none" w:sz="0" w:space="0" w:color="auto"/>
        </w:rPr>
        <w:t>系其母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，然后始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无法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方。于是，我迅速向政教</w:t>
      </w:r>
      <w:r>
        <w:rPr>
          <w:rFonts w:ascii="宋体" w:eastAsia="宋体" w:hAnsi="SimSun" w:cs="宋体"/>
          <w:sz w:val="28"/>
          <w:bdr w:val="none" w:sz="0" w:space="0" w:color="auto"/>
        </w:rPr>
        <w:t>处报</w:t>
      </w:r>
      <w:r>
        <w:rPr>
          <w:rFonts w:ascii="宋体" w:eastAsia="宋体" w:hAnsi="MS Mincho" w:cs="宋体"/>
          <w:sz w:val="28"/>
          <w:bdr w:val="none" w:sz="0" w:space="0" w:color="auto"/>
        </w:rPr>
        <w:t>告，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骑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瓶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赶赴学生家中。我在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外大声叫着吴佳俊的名字，可是一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叫了十几声也没有人答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。看看</w:t>
      </w:r>
      <w:r>
        <w:rPr>
          <w:rFonts w:ascii="宋体" w:eastAsia="宋体" w:hAnsi="SimSun" w:cs="宋体"/>
          <w:sz w:val="28"/>
          <w:bdr w:val="none" w:sz="0" w:space="0" w:color="auto"/>
        </w:rPr>
        <w:t>邻</w:t>
      </w:r>
      <w:r>
        <w:rPr>
          <w:rFonts w:ascii="宋体" w:eastAsia="宋体" w:hAnsi="MS Mincho" w:cs="宋体"/>
          <w:sz w:val="28"/>
          <w:bdr w:val="none" w:sz="0" w:space="0" w:color="auto"/>
        </w:rPr>
        <w:t>居家都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，我一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也没人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。忽然，</w:t>
      </w:r>
      <w:r>
        <w:rPr>
          <w:rFonts w:ascii="宋体" w:eastAsia="宋体" w:hAnsi="SimSun" w:cs="宋体"/>
          <w:sz w:val="28"/>
          <w:bdr w:val="none" w:sz="0" w:space="0" w:color="auto"/>
        </w:rPr>
        <w:t>发现门</w:t>
      </w:r>
      <w:r>
        <w:rPr>
          <w:rFonts w:ascii="宋体" w:eastAsia="宋体" w:hAnsi="MS Mincho" w:cs="宋体"/>
          <w:sz w:val="28"/>
          <w:bdr w:val="none" w:sz="0" w:space="0" w:color="auto"/>
        </w:rPr>
        <w:t>似乎微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有条</w:t>
      </w:r>
      <w:r>
        <w:rPr>
          <w:rFonts w:ascii="宋体" w:eastAsia="宋体" w:hAnsi="SimSun" w:cs="宋体"/>
          <w:sz w:val="28"/>
          <w:bdr w:val="none" w:sz="0" w:space="0" w:color="auto"/>
        </w:rPr>
        <w:t>缝</w:t>
      </w:r>
      <w:r>
        <w:rPr>
          <w:rFonts w:ascii="宋体" w:eastAsia="宋体" w:hAnsi="MS Mincho" w:cs="宋体"/>
          <w:sz w:val="28"/>
          <w:bdr w:val="none" w:sz="0" w:space="0" w:color="auto"/>
        </w:rPr>
        <w:t>，我一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叫着学生名字一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慢慢推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，才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他慢悠悠地从楼上走下。我就上前去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他是不是身体不舒服？需不需要去看医生？看他精神不怎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好又吱吱</w:t>
      </w:r>
      <w:r>
        <w:rPr>
          <w:rFonts w:ascii="宋体" w:eastAsia="宋体" w:hAnsi="SimSun" w:cs="宋体"/>
          <w:sz w:val="28"/>
          <w:bdr w:val="none" w:sz="0" w:space="0" w:color="auto"/>
        </w:rPr>
        <w:t>呜呜</w:t>
      </w:r>
      <w:r>
        <w:rPr>
          <w:rFonts w:ascii="宋体" w:eastAsia="宋体" w:hAnsi="MS Mincho" w:cs="宋体"/>
          <w:sz w:val="28"/>
          <w:bdr w:val="none" w:sz="0" w:space="0" w:color="auto"/>
        </w:rPr>
        <w:t>的，我猜想他可能是作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没完成、身体又不太舒服就不愿学校上。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，好在他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在家里，我的心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究是放下了一些。因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，当天学校里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有很多堂要等着我回去上。我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上赶到他母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工作的地方，叫他母</w:t>
      </w:r>
      <w:r>
        <w:rPr>
          <w:rFonts w:ascii="宋体" w:eastAsia="宋体" w:hAnsi="SimSun" w:cs="宋体"/>
          <w:sz w:val="28"/>
          <w:bdr w:val="none" w:sz="0" w:space="0" w:color="auto"/>
        </w:rPr>
        <w:t>亲带</w:t>
      </w:r>
      <w:r>
        <w:rPr>
          <w:rFonts w:ascii="宋体" w:eastAsia="宋体" w:hAnsi="MS Mincho" w:cs="宋体"/>
          <w:sz w:val="28"/>
          <w:bdr w:val="none" w:sz="0" w:space="0" w:color="auto"/>
        </w:rPr>
        <w:t>他去医院看看，并嘱咐他母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好好照看好他。可是，没想到他母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不知道自己的孩子生病了，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他上学了。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如此不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生活，我在放学后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上赶到学生他家中，在确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学生身体没什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事后，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。我很直接的告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，以后不</w:t>
      </w:r>
      <w:r>
        <w:rPr>
          <w:rFonts w:ascii="宋体" w:eastAsia="宋体" w:hAnsi="SimSun" w:cs="宋体"/>
          <w:sz w:val="28"/>
          <w:bdr w:val="none" w:sz="0" w:space="0" w:color="auto"/>
        </w:rPr>
        <w:t>应该让这样</w:t>
      </w:r>
      <w:r>
        <w:rPr>
          <w:rFonts w:ascii="宋体" w:eastAsia="宋体" w:hAnsi="MS Mincho" w:cs="宋体"/>
          <w:sz w:val="28"/>
          <w:bdr w:val="none" w:sz="0" w:space="0" w:color="auto"/>
        </w:rPr>
        <w:t>的事情再度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长应</w:t>
      </w:r>
      <w:r>
        <w:rPr>
          <w:rFonts w:ascii="宋体" w:eastAsia="宋体" w:hAnsi="MS Mincho" w:cs="宋体"/>
          <w:sz w:val="28"/>
          <w:bdr w:val="none" w:sz="0" w:space="0" w:color="auto"/>
        </w:rPr>
        <w:t>当多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心孩子。家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心地接受了我的意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，我才回到了家里。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班主任个人工作心得体会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班主任工作是一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科学也是一</w:t>
      </w:r>
      <w:r>
        <w:rPr>
          <w:rFonts w:ascii="宋体" w:eastAsia="宋体" w:hAnsi="SimSun" w:cs="宋体"/>
          <w:sz w:val="28"/>
          <w:bdr w:val="none" w:sz="0" w:space="0" w:color="auto"/>
        </w:rPr>
        <w:t>门艺术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这项</w:t>
      </w:r>
      <w:r>
        <w:rPr>
          <w:rFonts w:ascii="宋体" w:eastAsia="宋体" w:hAnsi="MS Mincho" w:cs="宋体"/>
          <w:sz w:val="28"/>
          <w:bdr w:val="none" w:sz="0" w:space="0" w:color="auto"/>
        </w:rPr>
        <w:t>工作必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一定的能力，在班主任工作生涯中，我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一名合格的班主任至少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以下几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能力：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一、了解学生的能力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是班主任工作取得成功的保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。有些学生在学校和在家的表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：在家是好学生在家却不是好孩子。在学校里</w:t>
      </w:r>
      <w:r>
        <w:rPr>
          <w:rFonts w:ascii="宋体" w:eastAsia="宋体" w:hAnsi="SimSun" w:cs="宋体"/>
          <w:sz w:val="28"/>
          <w:bdr w:val="none" w:sz="0" w:space="0" w:color="auto"/>
        </w:rPr>
        <w:t>劳动积</w:t>
      </w:r>
      <w:r>
        <w:rPr>
          <w:rFonts w:ascii="宋体" w:eastAsia="宋体" w:hAnsi="MS Mincho" w:cs="宋体"/>
          <w:sz w:val="28"/>
          <w:bdr w:val="none" w:sz="0" w:space="0" w:color="auto"/>
        </w:rPr>
        <w:t>极，在家里却是小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虫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是学校与家庭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密配合，班主任要有敏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察力和做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研究，迅速、准确、全面的了解情况，双方都要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孩子做到在学校和在家里的行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以言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服能力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在于以理服人，以情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人，是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 xml:space="preserve">” </w:t>
      </w:r>
      <w:r>
        <w:rPr>
          <w:rFonts w:ascii="宋体" w:eastAsia="宋体" w:hAnsi="MS Mincho" w:cs="宋体"/>
          <w:sz w:val="28"/>
          <w:bdr w:val="none" w:sz="0" w:space="0" w:color="auto"/>
        </w:rPr>
        <w:t>具有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性、启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性和感染性。在班主任工作中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教育。然而批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不等于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斥，</w:t>
      </w:r>
      <w:r>
        <w:rPr>
          <w:rFonts w:ascii="宋体" w:eastAsia="宋体" w:hAnsi="SimSun" w:cs="宋体"/>
          <w:sz w:val="28"/>
          <w:bdr w:val="none" w:sz="0" w:space="0" w:color="auto"/>
        </w:rPr>
        <w:t>应讲</w:t>
      </w:r>
      <w:r>
        <w:rPr>
          <w:rFonts w:ascii="宋体" w:eastAsia="宋体" w:hAnsi="MS Mincho" w:cs="宋体"/>
          <w:sz w:val="28"/>
          <w:bdr w:val="none" w:sz="0" w:space="0" w:color="auto"/>
        </w:rPr>
        <w:t>究批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的方法，班主任批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学生的目的是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了帮助学生改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。因此既不能一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怒气大声呵斥也不能</w:t>
      </w:r>
      <w:r>
        <w:rPr>
          <w:rFonts w:ascii="宋体" w:eastAsia="宋体" w:hAnsi="SimSun" w:cs="宋体"/>
          <w:sz w:val="28"/>
          <w:bdr w:val="none" w:sz="0" w:space="0" w:color="auto"/>
        </w:rPr>
        <w:t>讽</w:t>
      </w:r>
      <w:r>
        <w:rPr>
          <w:rFonts w:ascii="宋体" w:eastAsia="宋体" w:hAnsi="MS Mincho" w:cs="宋体"/>
          <w:sz w:val="28"/>
          <w:bdr w:val="none" w:sz="0" w:space="0" w:color="auto"/>
        </w:rPr>
        <w:t>刺挖苦、含沙射影，而</w:t>
      </w:r>
      <w:r>
        <w:rPr>
          <w:rFonts w:ascii="宋体" w:eastAsia="宋体" w:hAnsi="SimSun" w:cs="宋体"/>
          <w:sz w:val="28"/>
          <w:bdr w:val="none" w:sz="0" w:space="0" w:color="auto"/>
        </w:rPr>
        <w:t>应针对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学生的性格特点、接受能力，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适当的教育情境，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中受到教育。学生无意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犯了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不可能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重性，如何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教呢？碰到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若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理方法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、粗暴，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果往往达不到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期的教育目的，反而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可能</w:t>
      </w:r>
      <w:r>
        <w:rPr>
          <w:rFonts w:ascii="宋体" w:eastAsia="宋体" w:hAnsi="SimSun" w:cs="宋体"/>
          <w:sz w:val="28"/>
          <w:bdr w:val="none" w:sz="0" w:space="0" w:color="auto"/>
        </w:rPr>
        <w:t>损伤</w:t>
      </w:r>
      <w:r>
        <w:rPr>
          <w:rFonts w:ascii="宋体" w:eastAsia="宋体" w:hAnsi="MS Mincho" w:cs="宋体"/>
          <w:sz w:val="28"/>
          <w:bdr w:val="none" w:sz="0" w:space="0" w:color="auto"/>
        </w:rPr>
        <w:t>孩子的人格和自尊心，造成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立情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霍母林斯基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当看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孩子从同学漂亮的文具盒中拿出彩色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笔，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弄一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后悄悄塞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自己的口袋，不必大惊小怪</w:t>
      </w:r>
      <w:r>
        <w:rPr>
          <w:rFonts w:ascii="宋体" w:eastAsia="宋体" w:cs="宋体"/>
          <w:sz w:val="28"/>
          <w:bdr w:val="none" w:sz="0" w:space="0" w:color="auto"/>
        </w:rPr>
        <w:t>——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偷</w:t>
      </w:r>
      <w:r>
        <w:rPr>
          <w:rFonts w:ascii="宋体" w:eastAsia="宋体" w:hAnsi="MS Mincho" w:cs="宋体"/>
          <w:sz w:val="28"/>
          <w:bdr w:val="none" w:sz="0" w:space="0" w:color="auto"/>
        </w:rPr>
        <w:t>窃。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然，孩子的行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的，但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在小学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段的儿童心理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很不成熟，情感和意志都缺乏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的自制能力，但他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有具有极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的好奇心，往往极易打破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拿与不拿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的心理状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，使之不自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的伸出手，化他人之物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己有。此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把正确的道德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入孩子的心田，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予思考反省的余地，巧妙的把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格要求与尊重人格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合起来，在整个教育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程中，要用正确的道德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刺激之、安慰之，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而使之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并受到鼓励，</w:t>
      </w:r>
      <w:r>
        <w:rPr>
          <w:rFonts w:ascii="宋体" w:eastAsia="宋体" w:hAnsi="SimSun" w:cs="宋体"/>
          <w:sz w:val="28"/>
          <w:bdr w:val="none" w:sz="0" w:space="0" w:color="auto"/>
        </w:rPr>
        <w:t>诱发</w:t>
      </w:r>
      <w:r>
        <w:rPr>
          <w:rFonts w:ascii="宋体" w:eastAsia="宋体" w:hAnsi="MS Mincho" w:cs="宋体"/>
          <w:sz w:val="28"/>
          <w:bdr w:val="none" w:sz="0" w:space="0" w:color="auto"/>
        </w:rPr>
        <w:t>出孩子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正确的思想和行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引上健康的成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道路。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三、形成班集体的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能力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建立和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的班集体，使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、同学之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系和睦融洽，能有效的</w:t>
      </w:r>
      <w:r>
        <w:rPr>
          <w:rFonts w:ascii="宋体" w:eastAsia="宋体" w:hAnsi="SimSun" w:cs="宋体"/>
          <w:sz w:val="28"/>
          <w:bdr w:val="none" w:sz="0" w:space="0" w:color="auto"/>
        </w:rPr>
        <w:t>调动每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极性，能在令人愉悦的教育情境中消除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多不健康的心理因素，能在班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中形成一</w:t>
      </w:r>
      <w:r>
        <w:rPr>
          <w:rFonts w:ascii="宋体" w:eastAsia="宋体" w:hAnsi="SimSun" w:cs="宋体"/>
          <w:sz w:val="28"/>
          <w:bdr w:val="none" w:sz="0" w:space="0" w:color="auto"/>
        </w:rPr>
        <w:t>种协调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hAnsi="SimSun" w:cs="宋体"/>
          <w:sz w:val="28"/>
          <w:bdr w:val="none" w:sz="0" w:space="0" w:color="auto"/>
        </w:rPr>
        <w:t>际关</w:t>
      </w:r>
      <w:r>
        <w:rPr>
          <w:rFonts w:ascii="宋体" w:eastAsia="宋体" w:hAnsi="MS Mincho" w:cs="宋体"/>
          <w:sz w:val="28"/>
          <w:bdr w:val="none" w:sz="0" w:space="0" w:color="auto"/>
        </w:rPr>
        <w:t>系，使学生的个性特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得以充分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展。因此，在班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的众多目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中，形成班集体的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能力是至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重要的。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建立良好的第一印象，是凝聚班集体的前提。第一印象是学生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的第一次最清晰、最深刻的直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，它将</w:t>
      </w:r>
      <w:r>
        <w:rPr>
          <w:rFonts w:ascii="宋体" w:eastAsia="宋体" w:hAnsi="SimSun" w:cs="宋体"/>
          <w:sz w:val="28"/>
          <w:bdr w:val="none" w:sz="0" w:space="0" w:color="auto"/>
        </w:rPr>
        <w:t>长时间镌</w:t>
      </w:r>
      <w:r>
        <w:rPr>
          <w:rFonts w:ascii="宋体" w:eastAsia="宋体" w:hAnsi="MS Mincho" w:cs="宋体"/>
          <w:sz w:val="28"/>
          <w:bdr w:val="none" w:sz="0" w:space="0" w:color="auto"/>
        </w:rPr>
        <w:t>刻在学生的心目中。由于教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的个人素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不同，建立的第一印象方法也不尽相同。有的以知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渊博</w:t>
      </w:r>
      <w:r>
        <w:rPr>
          <w:rFonts w:ascii="宋体" w:eastAsia="宋体" w:hAnsi="SimSun" w:cs="宋体"/>
          <w:sz w:val="28"/>
          <w:bdr w:val="none" w:sz="0" w:space="0" w:color="auto"/>
        </w:rPr>
        <w:t>见长</w:t>
      </w:r>
      <w:r>
        <w:rPr>
          <w:rFonts w:ascii="宋体" w:eastAsia="宋体" w:hAnsi="MS Mincho" w:cs="宋体"/>
          <w:sz w:val="28"/>
          <w:bdr w:val="none" w:sz="0" w:space="0" w:color="auto"/>
        </w:rPr>
        <w:t>，有的以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趣幽默取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，有的以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切和</w:t>
      </w:r>
      <w:r>
        <w:rPr>
          <w:rFonts w:ascii="宋体" w:eastAsia="宋体" w:hAnsi="SimSun" w:cs="宋体"/>
          <w:sz w:val="28"/>
          <w:bdr w:val="none" w:sz="0" w:space="0" w:color="auto"/>
        </w:rPr>
        <w:t>蔼</w:t>
      </w:r>
      <w:r>
        <w:rPr>
          <w:rFonts w:ascii="宋体" w:eastAsia="宋体" w:hAnsi="MS Mincho" w:cs="宋体"/>
          <w:sz w:val="28"/>
          <w:bdr w:val="none" w:sz="0" w:space="0" w:color="auto"/>
        </w:rPr>
        <w:t>感人。但学生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的良好的第一印象不是一成不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的，它可以随着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生交往的加深得以保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展，也会淡化以至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化。班主任要得到学生的信任，就要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心了解学生，努力使自己与各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性格的学生打成一片，逐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架起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心灵相通的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同学之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互助友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之情，是形成班集体的必要条件。学生的集体主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思想，是在丰富多彩的集体活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生的，是在生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教育情境的感染下正确的班集体的影响下形成的。班主任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使活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象，在形成正确的集体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学生的自尊感、友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感和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的把自己融入集体中，逐</w:t>
      </w:r>
      <w:r>
        <w:rPr>
          <w:rFonts w:ascii="宋体" w:eastAsia="宋体" w:hAnsi="SimSun" w:cs="宋体"/>
          <w:sz w:val="28"/>
          <w:bdr w:val="none" w:sz="0" w:space="0" w:color="auto"/>
        </w:rPr>
        <w:t>步养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心他人、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心集体的良好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。使互助友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之情在他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光大。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制定班集体的努力目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是形成良好班集体的方向。班集体的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段，班主任都要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，从培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学生德、智、体、美、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的、</w:t>
      </w:r>
      <w:r>
        <w:rPr>
          <w:rFonts w:ascii="宋体" w:eastAsia="宋体" w:hAnsi="SimSun" w:cs="宋体"/>
          <w:sz w:val="28"/>
          <w:bdr w:val="none" w:sz="0" w:space="0" w:color="auto"/>
        </w:rPr>
        <w:t>递进</w:t>
      </w:r>
      <w:r>
        <w:rPr>
          <w:rFonts w:ascii="宋体" w:eastAsia="宋体" w:hAnsi="MS Mincho" w:cs="宋体"/>
          <w:sz w:val="28"/>
          <w:bdr w:val="none" w:sz="0" w:space="0" w:color="auto"/>
        </w:rPr>
        <w:t>性的向班集体提出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明、生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、富有感召力的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景目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，使学生在追求中受到教育，把目</w:t>
      </w:r>
      <w:r>
        <w:rPr>
          <w:rFonts w:ascii="宋体" w:eastAsia="宋体" w:hAnsi="SimSun" w:cs="宋体"/>
          <w:sz w:val="28"/>
          <w:bdr w:val="none" w:sz="0" w:space="0" w:color="auto"/>
        </w:rPr>
        <w:t>标转变</w:t>
      </w:r>
      <w:r>
        <w:rPr>
          <w:rFonts w:ascii="宋体" w:eastAsia="宋体" w:hAnsi="MS Mincho" w:cs="宋体"/>
          <w:sz w:val="28"/>
          <w:bdr w:val="none" w:sz="0" w:space="0" w:color="auto"/>
        </w:rPr>
        <w:t>成前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班集体的凝聚力、向心力。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的能力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是班主任个人影响力的能源。具有渊博知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的班主任不但能更好的推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班集体工作，而且有可能与学生取得更多的共同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心理沟通，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必然会取得学生的信任，使得班主任工作得以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展。班主任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有广泛的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趣和特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，懂得一些音、体、美、科技等方面的常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，善于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丰富多彩的班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或中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班会，才能使学生在愉快的活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趣和上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心，从而促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：要做好班主任工作，必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作到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威信、耐心、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情、勤</w:t>
      </w:r>
      <w:r>
        <w:rPr>
          <w:rFonts w:ascii="宋体" w:eastAsia="宋体" w:hAnsi="SimSun" w:cs="宋体"/>
          <w:sz w:val="28"/>
          <w:bdr w:val="none" w:sz="0" w:space="0" w:color="auto"/>
        </w:rPr>
        <w:t>恳</w:t>
      </w:r>
      <w:r>
        <w:rPr>
          <w:rFonts w:ascii="宋体" w:eastAsia="宋体" w:hAnsi="MS Mincho" w:cs="宋体"/>
          <w:sz w:val="28"/>
          <w:bdr w:val="none" w:sz="0" w:space="0" w:color="auto"/>
        </w:rPr>
        <w:t>、尊重。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班主任个人工作心得体会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在北大青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上班近一年半的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有很多的感触，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忧虑</w:t>
      </w:r>
      <w:r>
        <w:rPr>
          <w:rFonts w:ascii="宋体" w:eastAsia="宋体" w:hAnsi="MS Mincho" w:cs="宋体"/>
          <w:sz w:val="28"/>
          <w:bdr w:val="none" w:sz="0" w:space="0" w:color="auto"/>
        </w:rPr>
        <w:t>、自豪</w:t>
      </w:r>
      <w:r>
        <w:rPr>
          <w:rFonts w:ascii="宋体" w:eastAsia="宋体" w:cs="宋体"/>
          <w:sz w:val="28"/>
          <w:bdr w:val="none" w:sz="0" w:space="0" w:color="auto"/>
        </w:rPr>
        <w:t>…..</w:t>
      </w:r>
      <w:r>
        <w:rPr>
          <w:rFonts w:ascii="宋体" w:eastAsia="宋体" w:hAnsi="MS Mincho" w:cs="宋体"/>
          <w:sz w:val="28"/>
          <w:bdr w:val="none" w:sz="0" w:space="0" w:color="auto"/>
        </w:rPr>
        <w:t>都来自于那些天真、可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，下面我会分期将我的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班心得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大家分享一下：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学生有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属感，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班主任的信任和依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hAnsi="SimSun" w:cs="宋体"/>
          <w:sz w:val="28"/>
          <w:bdr w:val="none" w:sz="0" w:space="0" w:color="auto"/>
        </w:rPr>
        <w:t>刚进</w:t>
      </w:r>
      <w:r>
        <w:rPr>
          <w:rFonts w:ascii="宋体" w:eastAsia="宋体" w:hAnsi="MS Mincho" w:cs="宋体"/>
          <w:sz w:val="28"/>
          <w:bdr w:val="none" w:sz="0" w:space="0" w:color="auto"/>
        </w:rPr>
        <w:t>入一个新的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很多陌生的面孔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都会有很多的不适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中心的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一位新学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更是如此，他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刚经历</w:t>
      </w:r>
      <w:r>
        <w:rPr>
          <w:rFonts w:ascii="宋体" w:eastAsia="宋体" w:hAnsi="MS Mincho" w:cs="宋体"/>
          <w:sz w:val="28"/>
          <w:bdr w:val="none" w:sz="0" w:space="0" w:color="auto"/>
        </w:rPr>
        <w:t>了高考的失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刚经历过</w:t>
      </w:r>
      <w:r>
        <w:rPr>
          <w:rFonts w:ascii="宋体" w:eastAsia="宋体" w:hAnsi="MS Mincho" w:cs="宋体"/>
          <w:sz w:val="28"/>
          <w:bdr w:val="none" w:sz="0" w:space="0" w:color="auto"/>
        </w:rPr>
        <w:t>工作的磨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入了一个新的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一些陌生的老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和同学，有大部分学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第一次离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家，离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父母独自一人在</w:t>
      </w:r>
      <w:r>
        <w:rPr>
          <w:rFonts w:ascii="宋体" w:eastAsia="宋体" w:hAnsi="SimSun" w:cs="宋体"/>
          <w:sz w:val="28"/>
          <w:bdr w:val="none" w:sz="0" w:space="0" w:color="auto"/>
        </w:rPr>
        <w:t>这边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的他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得自己很无助，很需要家人、朋友的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心，但是他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都不在身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种归</w:t>
      </w:r>
      <w:r>
        <w:rPr>
          <w:rFonts w:ascii="宋体" w:eastAsia="宋体" w:hAnsi="MS Mincho" w:cs="宋体"/>
          <w:sz w:val="28"/>
          <w:bdr w:val="none" w:sz="0" w:space="0" w:color="auto"/>
        </w:rPr>
        <w:t>属感，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，犹如自己的家人和朋友一般。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动让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员们</w:t>
      </w:r>
      <w:r>
        <w:rPr>
          <w:rFonts w:ascii="宋体" w:eastAsia="宋体" w:hAnsi="MS Mincho" w:cs="宋体"/>
          <w:sz w:val="28"/>
          <w:bdr w:val="none" w:sz="0" w:space="0" w:color="auto"/>
        </w:rPr>
        <w:t>互相熟悉起来，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尽快适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中心的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的人群，然后以全新的状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投入到学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当中。在学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程中，有好多学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在来我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中心以前根本没有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，甚至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有些学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不知道怎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开关</w:t>
      </w:r>
      <w:r>
        <w:rPr>
          <w:rFonts w:ascii="宋体" w:eastAsia="宋体" w:hAnsi="MS Mincho" w:cs="宋体"/>
          <w:sz w:val="28"/>
          <w:bdr w:val="none" w:sz="0" w:space="0" w:color="auto"/>
        </w:rPr>
        <w:t>机，那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班主任要做的是在没有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入正式上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以前耐心的帮助学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打好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，不断的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其鼓励，打消他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恐惧、无助的心理，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的自信心，帮助他</w:t>
      </w:r>
      <w:r>
        <w:rPr>
          <w:rFonts w:ascii="宋体" w:eastAsia="宋体" w:hAnsi="SimSun" w:cs="宋体"/>
          <w:sz w:val="28"/>
          <w:bdr w:val="none" w:sz="0" w:space="0" w:color="auto"/>
        </w:rPr>
        <w:t>们战胜</w:t>
      </w:r>
      <w:r>
        <w:rPr>
          <w:rFonts w:ascii="宋体" w:eastAsia="宋体" w:hAnsi="MS Mincho" w:cs="宋体"/>
          <w:sz w:val="28"/>
          <w:bdr w:val="none" w:sz="0" w:space="0" w:color="auto"/>
        </w:rPr>
        <w:t>自己，在生活中我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无微不至的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，将心比心，只要我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真心的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人和朋友，那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就会信任我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班主任个人工作心得体会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做好一个班主任，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是我一直都在考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和探究的一个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，也是大多数教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一生都在思考的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才能使学生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，信其道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呢？我</w:t>
      </w:r>
      <w:r>
        <w:rPr>
          <w:rFonts w:ascii="宋体" w:eastAsia="宋体" w:hAnsi="SimSun" w:cs="宋体"/>
          <w:sz w:val="28"/>
          <w:bdr w:val="none" w:sz="0" w:space="0" w:color="auto"/>
        </w:rPr>
        <w:t>认为应该</w:t>
      </w:r>
      <w:r>
        <w:rPr>
          <w:rFonts w:ascii="宋体" w:eastAsia="宋体" w:hAnsi="MS Mincho" w:cs="宋体"/>
          <w:sz w:val="28"/>
          <w:bdr w:val="none" w:sz="0" w:space="0" w:color="auto"/>
        </w:rPr>
        <w:t>从以下几点做起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一、以身作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、一言一行都直接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学生起着潜移默化的作用。古今中外的教育家无不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身教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于言教，要求学生做到的，教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首先做到，而且要做的更好，更具有示范性，在无形之中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。尤其是班主任，他的世界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、他的品德、他的行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、他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度，都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或那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地影响着全体学生。</w:t>
      </w:r>
      <w:r>
        <w:rPr>
          <w:rFonts w:ascii="宋体" w:eastAsia="宋体" w:hAnsi="SimSun" w:cs="宋体"/>
          <w:sz w:val="28"/>
          <w:bdr w:val="none" w:sz="0" w:space="0" w:color="auto"/>
        </w:rPr>
        <w:t>车尔</w:t>
      </w:r>
      <w:r>
        <w:rPr>
          <w:rFonts w:ascii="宋体" w:eastAsia="宋体" w:hAnsi="MS Mincho" w:cs="宋体"/>
          <w:sz w:val="28"/>
          <w:bdr w:val="none" w:sz="0" w:space="0" w:color="auto"/>
        </w:rPr>
        <w:t>尼雪夫斯基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把学生造成什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人，自己就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当是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我希望我的学生成</w:t>
      </w:r>
      <w:r>
        <w:rPr>
          <w:rFonts w:ascii="宋体" w:eastAsia="宋体" w:hAnsi="SimSun" w:cs="宋体"/>
          <w:sz w:val="28"/>
          <w:bdr w:val="none" w:sz="0" w:space="0" w:color="auto"/>
        </w:rPr>
        <w:t>为积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极向上、勇于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新、不怕困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人以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相待、有同情心和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任感、尽力做好任何事情，有一定心理承受力的全面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展的有用人才，而我首先就要使自己成</w:t>
      </w:r>
      <w:r>
        <w:rPr>
          <w:rFonts w:ascii="宋体" w:eastAsia="宋体" w:hAnsi="SimSun" w:cs="宋体"/>
          <w:sz w:val="28"/>
          <w:bdr w:val="none" w:sz="0" w:space="0" w:color="auto"/>
        </w:rPr>
        <w:t>为这样</w:t>
      </w:r>
      <w:r>
        <w:rPr>
          <w:rFonts w:ascii="宋体" w:eastAsia="宋体" w:hAnsi="MS Mincho" w:cs="宋体"/>
          <w:sz w:val="28"/>
          <w:bdr w:val="none" w:sz="0" w:space="0" w:color="auto"/>
        </w:rPr>
        <w:t>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实证</w:t>
      </w:r>
      <w:r>
        <w:rPr>
          <w:rFonts w:ascii="宋体" w:eastAsia="宋体" w:hAnsi="MS Mincho" w:cs="宋体"/>
          <w:sz w:val="28"/>
          <w:bdr w:val="none" w:sz="0" w:space="0" w:color="auto"/>
        </w:rPr>
        <w:t>明，在教育工作中要努力做到：正人先正己，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事事做学生的表率。如：教育学生遵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就不能有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法乱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；教育学生不怕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、不怕累，教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做到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手，吃苦在前，做好学生的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人，否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，即使你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的天花乱</w:t>
      </w:r>
      <w:r>
        <w:rPr>
          <w:rFonts w:ascii="宋体" w:eastAsia="宋体" w:hAnsi="SimSun" w:cs="宋体"/>
          <w:sz w:val="28"/>
          <w:bdr w:val="none" w:sz="0" w:space="0" w:color="auto"/>
        </w:rPr>
        <w:t>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头头</w:t>
      </w:r>
      <w:r>
        <w:rPr>
          <w:rFonts w:ascii="宋体" w:eastAsia="宋体" w:hAnsi="MS Mincho" w:cs="宋体"/>
          <w:sz w:val="28"/>
          <w:bdr w:val="none" w:sz="0" w:space="0" w:color="auto"/>
        </w:rPr>
        <w:t>是道，而不注意自身修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，也不会得到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同仁，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格要求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是最神圣的，其神圣之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在于它有很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性和崇高的使命感。正如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卡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柯所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如果没有要求，那就不可能有教育。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要做到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而有度，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而有格。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在社会急</w:t>
      </w:r>
      <w:r>
        <w:rPr>
          <w:rFonts w:ascii="宋体" w:eastAsia="宋体" w:hAnsi="SimSun" w:cs="宋体"/>
          <w:sz w:val="28"/>
          <w:bdr w:val="none" w:sz="0" w:space="0" w:color="auto"/>
        </w:rPr>
        <w:t>剧变</w:t>
      </w:r>
      <w:r>
        <w:rPr>
          <w:rFonts w:ascii="宋体" w:eastAsia="宋体" w:hAnsi="MS Mincho" w:cs="宋体"/>
          <w:sz w:val="28"/>
          <w:bdr w:val="none" w:sz="0" w:space="0" w:color="auto"/>
        </w:rPr>
        <w:t>革的今天，面</w:t>
      </w:r>
      <w:r>
        <w:rPr>
          <w:rFonts w:ascii="宋体" w:eastAsia="宋体" w:hAnsi="SimSun" w:cs="宋体"/>
          <w:sz w:val="28"/>
          <w:bdr w:val="none" w:sz="0" w:space="0" w:color="auto"/>
        </w:rPr>
        <w:t>对纷</w:t>
      </w:r>
      <w:r>
        <w:rPr>
          <w:rFonts w:ascii="宋体" w:eastAsia="宋体" w:hAnsi="MS Mincho" w:cs="宋体"/>
          <w:sz w:val="28"/>
          <w:bdr w:val="none" w:sz="0" w:space="0" w:color="auto"/>
        </w:rPr>
        <w:t>繁的世界，多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思想文化的激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，新旧价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念的冲突，激烈的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争，以及拜金主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的侵</w:t>
      </w:r>
      <w:r>
        <w:rPr>
          <w:rFonts w:ascii="宋体" w:eastAsia="宋体" w:hAnsi="SimSun" w:cs="宋体"/>
          <w:sz w:val="28"/>
          <w:bdr w:val="none" w:sz="0" w:space="0" w:color="auto"/>
        </w:rPr>
        <w:t>蚀</w:t>
      </w:r>
      <w:r>
        <w:rPr>
          <w:rFonts w:ascii="宋体" w:eastAsia="宋体" w:hAnsi="MS Mincho" w:cs="宋体"/>
          <w:sz w:val="28"/>
          <w:bdr w:val="none" w:sz="0" w:space="0" w:color="auto"/>
        </w:rPr>
        <w:t>，无不冲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着孩子的心灵，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正的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生之情失去了它原有的光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这种环</w:t>
      </w:r>
      <w:r>
        <w:rPr>
          <w:rFonts w:ascii="宋体" w:eastAsia="宋体" w:hAnsi="MS Mincho" w:cs="宋体"/>
          <w:sz w:val="28"/>
          <w:bdr w:val="none" w:sz="0" w:space="0" w:color="auto"/>
        </w:rPr>
        <w:t>境下，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学生与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是教育的基本准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学生体会什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，但面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因素，我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做到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要一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同仁。学生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度是很敏感的，一句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投到学生的心中，会激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心和敢于同困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作斗争的必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信念。同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所犯的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，决不能随便放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，要帮助他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究其病因，以便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一位合格的班主任不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能做好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秀生的工作，而且更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做好后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化工作，班主任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之以情，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之以理，激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心，增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克服困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的勇气，使后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生尽快地赶上去，决不能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们恶语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，决不能有半点</w:t>
      </w:r>
      <w:r>
        <w:rPr>
          <w:rFonts w:ascii="宋体" w:eastAsia="宋体" w:hAnsi="SimSun" w:cs="宋体"/>
          <w:sz w:val="28"/>
          <w:bdr w:val="none" w:sz="0" w:space="0" w:color="auto"/>
        </w:rPr>
        <w:t>轻视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度，更不能置之不理，也不要用同一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秀生比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。否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，会挫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的自尊心，使他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与老</w:t>
      </w:r>
      <w:r>
        <w:rPr>
          <w:rFonts w:ascii="宋体" w:eastAsia="宋体" w:hAnsi="SimSun" w:cs="宋体"/>
          <w:sz w:val="28"/>
          <w:bdr w:val="none" w:sz="0" w:space="0" w:color="auto"/>
        </w:rPr>
        <w:t>师产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敌对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，而达不到教育的效果。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三、肯定学生、信任学生、尊重学生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望理解，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望信任是人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正常需要。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于少年儿童来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，信任更是推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其上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的力量，哲学家詹姆士曾</w:t>
      </w:r>
      <w:r>
        <w:rPr>
          <w:rFonts w:ascii="宋体" w:eastAsia="宋体" w:hAnsi="SimSun" w:cs="宋体"/>
          <w:sz w:val="28"/>
          <w:bdr w:val="none" w:sz="0" w:space="0" w:color="auto"/>
        </w:rPr>
        <w:t>经说过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中最殷切的要求是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望被肯定。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班上也有几位同学在学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上有些困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，有的同学是因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目的不明确，再加上自己</w:t>
      </w:r>
      <w:r>
        <w:rPr>
          <w:rFonts w:ascii="宋体" w:eastAsia="宋体" w:hAnsi="SimSun" w:cs="宋体"/>
          <w:sz w:val="28"/>
          <w:bdr w:val="none" w:sz="0" w:space="0" w:color="auto"/>
        </w:rPr>
        <w:t>贪</w:t>
      </w:r>
      <w:r>
        <w:rPr>
          <w:rFonts w:ascii="宋体" w:eastAsia="宋体" w:hAnsi="MS Mincho" w:cs="宋体"/>
          <w:sz w:val="28"/>
          <w:bdr w:val="none" w:sz="0" w:space="0" w:color="auto"/>
        </w:rPr>
        <w:t>玩，家</w:t>
      </w:r>
      <w:r>
        <w:rPr>
          <w:rFonts w:ascii="宋体" w:eastAsia="宋体" w:hAnsi="SimSun" w:cs="宋体"/>
          <w:sz w:val="28"/>
          <w:bdr w:val="none" w:sz="0" w:space="0" w:color="auto"/>
        </w:rPr>
        <w:t>长过</w:t>
      </w:r>
      <w:r>
        <w:rPr>
          <w:rFonts w:ascii="宋体" w:eastAsia="宋体" w:hAnsi="MS Mincho" w:cs="宋体"/>
          <w:sz w:val="28"/>
          <w:bdr w:val="none" w:sz="0" w:space="0" w:color="auto"/>
        </w:rPr>
        <w:t>于溺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，教育方式不正确，造成了学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及各方面都比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差，常受到同学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的鄙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察，我掌握了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生的一些基本状况，与他</w:t>
      </w:r>
      <w:r>
        <w:rPr>
          <w:rFonts w:ascii="宋体" w:eastAsia="宋体" w:hAnsi="SimSun" w:cs="宋体"/>
          <w:sz w:val="28"/>
          <w:bdr w:val="none" w:sz="0" w:space="0" w:color="auto"/>
        </w:rPr>
        <w:t>们单</w:t>
      </w:r>
      <w:r>
        <w:rPr>
          <w:rFonts w:ascii="宋体" w:eastAsia="宋体" w:hAnsi="MS Mincho" w:cs="宋体"/>
          <w:sz w:val="28"/>
          <w:bdr w:val="none" w:sz="0" w:space="0" w:color="auto"/>
        </w:rPr>
        <w:t>独交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他明确了学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也有了明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。再如有的同学是因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思想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惰、不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不按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完成，学</w:t>
      </w:r>
      <w:r>
        <w:rPr>
          <w:rFonts w:ascii="宋体" w:eastAsia="宋体" w:hAnsi="SimSun" w:cs="宋体"/>
          <w:sz w:val="28"/>
          <w:bdr w:val="none" w:sz="0" w:space="0" w:color="auto"/>
        </w:rPr>
        <w:t>习习惯较</w:t>
      </w:r>
      <w:r>
        <w:rPr>
          <w:rFonts w:ascii="宋体" w:eastAsia="宋体" w:hAnsi="MS Mincho" w:cs="宋体"/>
          <w:sz w:val="28"/>
          <w:bdr w:val="none" w:sz="0" w:space="0" w:color="auto"/>
        </w:rPr>
        <w:t>差，造成成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上不去。面</w:t>
      </w:r>
      <w:r>
        <w:rPr>
          <w:rFonts w:ascii="宋体" w:eastAsia="宋体" w:hAnsi="SimSun" w:cs="宋体"/>
          <w:sz w:val="28"/>
          <w:bdr w:val="none" w:sz="0" w:space="0" w:color="auto"/>
        </w:rPr>
        <w:t>对这种</w:t>
      </w:r>
      <w:r>
        <w:rPr>
          <w:rFonts w:ascii="宋体" w:eastAsia="宋体" w:hAnsi="MS Mincho" w:cs="宋体"/>
          <w:sz w:val="28"/>
          <w:bdr w:val="none" w:sz="0" w:space="0" w:color="auto"/>
        </w:rPr>
        <w:t>情况，我帮助他克服了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惰心理，校正了学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些特殊学生，首先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，尊重他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上耐心引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，生活中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，了解思想状况，抓住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机，尽量做到多表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，多鼓励，多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立自信心，使他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感受到来自各方面的帮助，尽快提高学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四、正确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价，鼓励学生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师经</w:t>
      </w:r>
      <w:r>
        <w:rPr>
          <w:rFonts w:ascii="宋体" w:eastAsia="宋体" w:hAnsi="MS Mincho" w:cs="宋体"/>
          <w:sz w:val="28"/>
          <w:bdr w:val="none" w:sz="0" w:space="0" w:color="auto"/>
        </w:rPr>
        <w:t>常要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学生的工作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价要公正，只有公正地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一个学生，才能使学生信服，从而激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向上的愿望。因此，我在教育中力求公正的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好的学生不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短，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差的学生不歧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，注意</w:t>
      </w:r>
      <w:r>
        <w:rPr>
          <w:rFonts w:ascii="宋体" w:eastAsia="宋体" w:hAnsi="SimSun" w:cs="宋体"/>
          <w:sz w:val="28"/>
          <w:bdr w:val="none" w:sz="0" w:space="0" w:color="auto"/>
        </w:rPr>
        <w:t>发现优</w:t>
      </w:r>
      <w:r>
        <w:rPr>
          <w:rFonts w:ascii="宋体" w:eastAsia="宋体" w:hAnsi="MS Mincho" w:cs="宋体"/>
          <w:sz w:val="28"/>
          <w:bdr w:val="none" w:sz="0" w:space="0" w:color="auto"/>
        </w:rPr>
        <w:t>生的不足，防微杜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于班干部同学要求更加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一次干部会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，推广各自的工作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于取得成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的同学适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心理上享受到成功的体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，以便更加努力学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教育是一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科学，育人成才是一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精雕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刻的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，在工作中只有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究科学、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新、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，才能培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社会需要的高素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的人才来。我争取在今后的班主任工作中，多学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进经验</w:t>
      </w:r>
      <w:r>
        <w:rPr>
          <w:rFonts w:ascii="宋体" w:eastAsia="宋体" w:hAnsi="MS Mincho" w:cs="宋体"/>
          <w:sz w:val="28"/>
          <w:bdr w:val="none" w:sz="0" w:space="0" w:color="auto"/>
        </w:rPr>
        <w:t>，不断改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，不断提高，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极探索，善于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，使自己的班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工作水平尽快提高。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班主任个人工作心得体会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我是一名音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，由于学校工作的需要，同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我也担任了班主任的工作。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班主任工作是一件很辛苦的事情。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的矛盾、家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级纪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生等，一天忙得</w:t>
      </w:r>
      <w:r>
        <w:rPr>
          <w:rFonts w:ascii="宋体" w:eastAsia="宋体" w:hAnsi="SimSun" w:cs="宋体"/>
          <w:sz w:val="28"/>
          <w:bdr w:val="none" w:sz="0" w:space="0" w:color="auto"/>
        </w:rPr>
        <w:t>团团转</w:t>
      </w:r>
      <w:r>
        <w:rPr>
          <w:rFonts w:ascii="宋体" w:eastAsia="宋体" w:hAnsi="MS Mincho" w:cs="宋体"/>
          <w:sz w:val="28"/>
          <w:bdr w:val="none" w:sz="0" w:space="0" w:color="auto"/>
        </w:rPr>
        <w:t>。有人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小学班主任太累了，起得比</w:t>
      </w:r>
      <w:r>
        <w:rPr>
          <w:rFonts w:ascii="宋体" w:eastAsia="宋体" w:hAnsi="SimSun" w:cs="宋体"/>
          <w:sz w:val="28"/>
          <w:bdr w:val="none" w:sz="0" w:space="0" w:color="auto"/>
        </w:rPr>
        <w:t>鸡还</w:t>
      </w:r>
      <w:r>
        <w:rPr>
          <w:rFonts w:ascii="宋体" w:eastAsia="宋体" w:hAnsi="MS Mincho" w:cs="宋体"/>
          <w:sz w:val="28"/>
          <w:bdr w:val="none" w:sz="0" w:space="0" w:color="auto"/>
        </w:rPr>
        <w:t>早，睡得比狗</w:t>
      </w:r>
      <w:r>
        <w:rPr>
          <w:rFonts w:ascii="宋体" w:eastAsia="宋体" w:hAnsi="SimSun" w:cs="宋体"/>
          <w:sz w:val="28"/>
          <w:bdr w:val="none" w:sz="0" w:space="0" w:color="auto"/>
        </w:rPr>
        <w:t>还晚</w:t>
      </w:r>
      <w:r>
        <w:rPr>
          <w:rFonts w:ascii="宋体" w:eastAsia="宋体" w:hAnsi="MS Mincho" w:cs="宋体"/>
          <w:sz w:val="28"/>
          <w:bdr w:val="none" w:sz="0" w:space="0" w:color="auto"/>
        </w:rPr>
        <w:t>，干得比牛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MS Mincho" w:cs="宋体"/>
          <w:sz w:val="28"/>
          <w:bdr w:val="none" w:sz="0" w:space="0" w:color="auto"/>
        </w:rPr>
        <w:t>似乎都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到了班主任的心坎儿里，但我想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，做班主任是幸福的！接下来，我想跟大家一同分享我的班主任工作心得！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当我第一次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我是一名副科教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来自学生、家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、学校、各方面的的</w:t>
      </w:r>
      <w:r>
        <w:rPr>
          <w:rFonts w:ascii="宋体" w:eastAsia="宋体" w:hAnsi="SimSun" w:cs="宋体"/>
          <w:sz w:val="28"/>
          <w:bdr w:val="none" w:sz="0" w:space="0" w:color="auto"/>
        </w:rPr>
        <w:t>舆论</w:t>
      </w:r>
      <w:r>
        <w:rPr>
          <w:rFonts w:ascii="宋体" w:eastAsia="宋体" w:hAnsi="MS Mincho" w:cs="宋体"/>
          <w:sz w:val="28"/>
          <w:bdr w:val="none" w:sz="0" w:space="0" w:color="auto"/>
        </w:rPr>
        <w:t>！我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！我能行！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果，我做到了！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当我第一次以班主任的身份走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级时</w:t>
      </w:r>
      <w:r>
        <w:rPr>
          <w:rFonts w:ascii="宋体" w:eastAsia="宋体" w:hAnsi="MS Mincho" w:cs="宋体"/>
          <w:sz w:val="28"/>
          <w:bdr w:val="none" w:sz="0" w:space="0" w:color="auto"/>
        </w:rPr>
        <w:t>，我用微笑告</w:t>
      </w:r>
      <w:r>
        <w:rPr>
          <w:rFonts w:ascii="宋体" w:eastAsia="宋体" w:hAnsi="SimSun" w:cs="宋体"/>
          <w:sz w:val="28"/>
          <w:bdr w:val="none" w:sz="0" w:space="0" w:color="auto"/>
        </w:rPr>
        <w:t>诉每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一个孩子，我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一个人，我的眼睛里有你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的眼睛里有了我！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当我第一次接到一个全校都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很乱的的班</w:t>
      </w:r>
      <w:r>
        <w:rPr>
          <w:rFonts w:ascii="宋体" w:eastAsia="宋体" w:hAnsi="SimSun" w:cs="宋体"/>
          <w:sz w:val="28"/>
          <w:bdr w:val="none" w:sz="0" w:space="0" w:color="auto"/>
        </w:rPr>
        <w:t>级时</w:t>
      </w:r>
      <w:r>
        <w:rPr>
          <w:rFonts w:ascii="宋体" w:eastAsia="宋体" w:hAnsi="MS Mincho" w:cs="宋体"/>
          <w:sz w:val="28"/>
          <w:bdr w:val="none" w:sz="0" w:space="0" w:color="auto"/>
        </w:rPr>
        <w:t>，我首先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整我的心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我相信没有教育不好的学生，哪怕他只比昨天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了一点点！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果，我和那帮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猴子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成了最要好的朋友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当我第一次接一年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，我更是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信心将孩子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当做是一</w:t>
      </w:r>
      <w:r>
        <w:rPr>
          <w:rFonts w:ascii="宋体" w:eastAsia="宋体" w:hAnsi="SimSun" w:cs="宋体"/>
          <w:sz w:val="28"/>
          <w:bdr w:val="none" w:sz="0" w:space="0" w:color="auto"/>
        </w:rPr>
        <w:t>颗颗</w:t>
      </w:r>
      <w:r>
        <w:rPr>
          <w:rFonts w:ascii="宋体" w:eastAsia="宋体" w:hAnsi="MS Mincho" w:cs="宋体"/>
          <w:sz w:val="28"/>
          <w:bdr w:val="none" w:sz="0" w:space="0" w:color="auto"/>
        </w:rPr>
        <w:t>小小的幼苗潜心培育！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，要做好班主任工作，心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首先要放好！要有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心！从阳光面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始！在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中前行！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孩子在成</w:t>
      </w:r>
      <w:r>
        <w:rPr>
          <w:rFonts w:ascii="宋体" w:eastAsia="宋体" w:hAnsi="SimSun" w:cs="宋体"/>
          <w:sz w:val="28"/>
          <w:bdr w:val="none" w:sz="0" w:space="0" w:color="auto"/>
        </w:rPr>
        <w:t>长阶</w:t>
      </w:r>
      <w:r>
        <w:rPr>
          <w:rFonts w:ascii="宋体" w:eastAsia="宋体" w:hAnsi="MS Mincho" w:cs="宋体"/>
          <w:sz w:val="28"/>
          <w:bdr w:val="none" w:sz="0" w:space="0" w:color="auto"/>
        </w:rPr>
        <w:t>段，作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成教育：就一年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的孩子来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很小，是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的最好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机，帮助他</w:t>
      </w:r>
      <w:r>
        <w:rPr>
          <w:rFonts w:ascii="宋体" w:eastAsia="宋体" w:hAnsi="SimSun" w:cs="宋体"/>
          <w:sz w:val="28"/>
          <w:bdr w:val="none" w:sz="0" w:space="0" w:color="auto"/>
        </w:rPr>
        <w:t>们养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工作的重中之重！平日里利用早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和班会</w:t>
      </w:r>
      <w:r>
        <w:rPr>
          <w:rFonts w:ascii="宋体" w:eastAsia="宋体" w:hAnsi="SimSun" w:cs="宋体"/>
          <w:sz w:val="28"/>
          <w:bdr w:val="none" w:sz="0" w:space="0" w:color="auto"/>
        </w:rPr>
        <w:t>课时间对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小学生日常行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后注意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察学生的行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，多提醒、多鼓励，多表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！根据学生的表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在学生中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在日常学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刻注意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渐养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好好休息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礼貌的好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一点一滴的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，都令我感到欣慰！我是幸福的！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另外我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要尊重孩子的个体差异，要相信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一个孩子身上都有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是园丁，但教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的工作不是剪冬青，也不是培育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基因的大豆和高粱，而是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玫瑰成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的玫瑰，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青松成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最挺拔的青松！正如新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中提出的注重孩子的个性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，在我多年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中，我一直把握一个原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不抛弃，不放弃！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论这</w:t>
      </w:r>
      <w:r>
        <w:rPr>
          <w:rFonts w:ascii="宋体" w:eastAsia="宋体" w:hAnsi="MS Mincho" w:cs="宋体"/>
          <w:sz w:val="28"/>
          <w:bdr w:val="none" w:sz="0" w:space="0" w:color="auto"/>
        </w:rPr>
        <w:t>个班集体多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不好，既然接了，我就有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将他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好；无</w:t>
      </w:r>
      <w:r>
        <w:rPr>
          <w:rFonts w:ascii="宋体" w:eastAsia="宋体" w:hAnsi="SimSun" w:cs="宋体"/>
          <w:sz w:val="28"/>
          <w:bdr w:val="none" w:sz="0" w:space="0" w:color="auto"/>
        </w:rPr>
        <w:t>论这</w:t>
      </w:r>
      <w:r>
        <w:rPr>
          <w:rFonts w:ascii="宋体" w:eastAsia="宋体" w:hAnsi="MS Mincho" w:cs="宋体"/>
          <w:sz w:val="28"/>
          <w:bdr w:val="none" w:sz="0" w:space="0" w:color="auto"/>
        </w:rPr>
        <w:t>个学生多</w:t>
      </w:r>
      <w:r>
        <w:rPr>
          <w:rFonts w:ascii="宋体" w:eastAsia="宋体" w:hAnsi="SimSun" w:cs="宋体"/>
          <w:sz w:val="28"/>
          <w:bdr w:val="none" w:sz="0" w:space="0" w:color="auto"/>
        </w:rPr>
        <w:t>么调</w:t>
      </w:r>
      <w:r>
        <w:rPr>
          <w:rFonts w:ascii="宋体" w:eastAsia="宋体" w:hAnsi="MS Mincho" w:cs="宋体"/>
          <w:sz w:val="28"/>
          <w:bdr w:val="none" w:sz="0" w:space="0" w:color="auto"/>
        </w:rPr>
        <w:t>皮招人</w:t>
      </w:r>
      <w:r>
        <w:rPr>
          <w:rFonts w:ascii="宋体" w:eastAsia="宋体" w:hAnsi="SimSun" w:cs="宋体"/>
          <w:sz w:val="28"/>
          <w:bdr w:val="none" w:sz="0" w:space="0" w:color="auto"/>
        </w:rPr>
        <w:t>讨厌</w:t>
      </w:r>
      <w:r>
        <w:rPr>
          <w:rFonts w:ascii="宋体" w:eastAsia="宋体" w:hAnsi="MS Mincho" w:cs="宋体"/>
          <w:sz w:val="28"/>
          <w:bdr w:val="none" w:sz="0" w:space="0" w:color="auto"/>
        </w:rPr>
        <w:t>，我都会用我的真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和我的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心去感化他，帮助他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我相信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一个孩子都有成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一个好孩子的愿望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论这</w:t>
      </w:r>
      <w:r>
        <w:rPr>
          <w:rFonts w:ascii="宋体" w:eastAsia="宋体" w:hAnsi="MS Mincho" w:cs="宋体"/>
          <w:sz w:val="28"/>
          <w:bdr w:val="none" w:sz="0" w:space="0" w:color="auto"/>
        </w:rPr>
        <w:t>个孩子身体多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不健康而影响到班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考核成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，我都会帮助他找回自信，因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是一个整体，不抛弃，也不能放弃！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，一个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向上的集体，我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体而感到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傲，看到孩子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然班主任工作繁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有很多地方我做的不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好，但是，作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班主任，我是幸福的！因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是我最大的幸福！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是湖光略影、蜻蜓点水般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的点了一下。班主任工作是一</w:t>
      </w:r>
      <w:r>
        <w:rPr>
          <w:rFonts w:ascii="宋体" w:eastAsia="宋体" w:hAnsi="SimSun" w:cs="宋体"/>
          <w:sz w:val="28"/>
          <w:bdr w:val="none" w:sz="0" w:space="0" w:color="auto"/>
        </w:rPr>
        <w:t>门艺术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个班主任都是一个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家，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材不同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作出的作品也不一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班主任个人工作心得体会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班主任工作是学校工作的重要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成部分，是学校的活力源泉。班主任是学校教育工作的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者，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施者，是教学工作的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者，是活力源泉的</w:t>
      </w:r>
      <w:r>
        <w:rPr>
          <w:rFonts w:ascii="宋体" w:eastAsia="宋体" w:hAnsi="SimSun" w:cs="宋体"/>
          <w:sz w:val="28"/>
          <w:bdr w:val="none" w:sz="0" w:space="0" w:color="auto"/>
        </w:rPr>
        <w:t>领军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要求班主任在班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衷于本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工作，尽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，持之以恒，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究方法，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关爱贯</w:t>
      </w:r>
      <w:r>
        <w:rPr>
          <w:rFonts w:ascii="宋体" w:eastAsia="宋体" w:hAnsi="MS Mincho" w:cs="宋体"/>
          <w:sz w:val="28"/>
          <w:bdr w:val="none" w:sz="0" w:space="0" w:color="auto"/>
        </w:rPr>
        <w:t>穿于班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管理的</w:t>
      </w:r>
      <w:r>
        <w:rPr>
          <w:rFonts w:ascii="宋体" w:eastAsia="宋体" w:hAnsi="SimSun" w:cs="宋体"/>
          <w:sz w:val="28"/>
          <w:bdr w:val="none" w:sz="0" w:space="0" w:color="auto"/>
        </w:rPr>
        <w:t>每时每</w:t>
      </w:r>
      <w:r>
        <w:rPr>
          <w:rFonts w:ascii="宋体" w:eastAsia="宋体" w:hAnsi="MS Mincho" w:cs="宋体"/>
          <w:sz w:val="28"/>
          <w:bdr w:val="none" w:sz="0" w:space="0" w:color="auto"/>
        </w:rPr>
        <w:t>刻。下面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合自己做班主任工作的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一下做班主任工作的几点体会。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承上起下，不断探索自己的班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工作路子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工作中，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学期初，我都要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自己的班主任要求重新定位，重新反思，</w:t>
      </w:r>
      <w:r>
        <w:rPr>
          <w:rFonts w:ascii="宋体" w:eastAsia="宋体" w:hAnsi="SimSun" w:cs="宋体"/>
          <w:sz w:val="28"/>
          <w:bdr w:val="none" w:sz="0" w:space="0" w:color="auto"/>
        </w:rPr>
        <w:t>总结过</w:t>
      </w:r>
      <w:r>
        <w:rPr>
          <w:rFonts w:ascii="宋体" w:eastAsia="宋体" w:hAnsi="MS Mincho" w:cs="宋体"/>
          <w:sz w:val="28"/>
          <w:bdr w:val="none" w:sz="0" w:space="0" w:color="auto"/>
        </w:rPr>
        <w:t>去班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与不足。工作中我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持写班主任周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习惯让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累了宝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的第一手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了无数个典型的事例。它也告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工作中哪些成功了，哪些失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了，从而不断完善自己，避免了少走弯路，班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工作很快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二、可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亲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可敬，做学生的良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益友。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自身表率作用。班主任是学生心中的偶像，班主任的一言一行直接影响到他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的健康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展，因此，我在工作中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道德，以</w:t>
      </w:r>
      <w:r>
        <w:rPr>
          <w:rFonts w:ascii="宋体" w:eastAsia="宋体" w:hAnsi="SimSun" w:cs="宋体"/>
          <w:sz w:val="28"/>
          <w:bdr w:val="none" w:sz="0" w:space="0" w:color="auto"/>
        </w:rPr>
        <w:t>爱润</w:t>
      </w:r>
      <w:r>
        <w:rPr>
          <w:rFonts w:ascii="宋体" w:eastAsia="宋体" w:hAnsi="MS Mincho" w:cs="宋体"/>
          <w:sz w:val="28"/>
          <w:bdr w:val="none" w:sz="0" w:space="0" w:color="auto"/>
        </w:rPr>
        <w:t>其心，以言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其行，用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心去滋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学生，用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言去感化学生，教学生做人的道理，增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力。遵循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其身正，不令而行。其身不正，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令不从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、做学生的知心朋友。工作中我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刻以一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慈母般的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以期待的目光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一个学生。从不因学生学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差而歧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学生。既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的学生感到高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，也能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解学生学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中的失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刻刻感到我既是他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上的好帮手，又是生活中的知心朋友。工作中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真遵循教育教学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愿意回答学生提出的各</w:t>
      </w:r>
      <w:r>
        <w:rPr>
          <w:rFonts w:ascii="宋体" w:eastAsia="宋体" w:hAnsi="SimSun" w:cs="宋体"/>
          <w:sz w:val="28"/>
          <w:bdr w:val="none" w:sz="0" w:space="0" w:color="auto"/>
        </w:rPr>
        <w:t>种问题</w:t>
      </w:r>
      <w:r>
        <w:rPr>
          <w:rFonts w:ascii="宋体" w:eastAsia="宋体" w:hAnsi="MS Mincho" w:cs="宋体"/>
          <w:sz w:val="28"/>
          <w:bdr w:val="none" w:sz="0" w:space="0" w:color="auto"/>
        </w:rPr>
        <w:t>，成了学生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真正的知心朋友。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</w:t>
      </w:r>
      <w:r>
        <w:rPr>
          <w:rFonts w:ascii="宋体" w:eastAsia="宋体" w:cs="宋体"/>
          <w:sz w:val="28"/>
          <w:bdr w:val="none" w:sz="0" w:space="0" w:color="auto"/>
        </w:rPr>
        <w:t xml:space="preserve"> "</w:t>
      </w:r>
      <w:r>
        <w:rPr>
          <w:rFonts w:ascii="宋体" w:eastAsia="宋体" w:hAnsi="MS Mincho" w:cs="宋体"/>
          <w:sz w:val="28"/>
          <w:bdr w:val="none" w:sz="0" w:space="0" w:color="auto"/>
        </w:rPr>
        <w:t>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事件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。我在班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管理中，既注重了尖子生的培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，又抓好后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化工作，使学生始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在日新月异中成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，朝着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极健康的方面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三、无怨无悔，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腔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热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血育新人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工作中我勤勤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计较</w:t>
      </w:r>
      <w:r>
        <w:rPr>
          <w:rFonts w:ascii="宋体" w:eastAsia="宋体" w:hAnsi="MS Mincho" w:cs="宋体"/>
          <w:sz w:val="28"/>
          <w:bdr w:val="none" w:sz="0" w:space="0" w:color="auto"/>
        </w:rPr>
        <w:t>个人得失，踏踏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，做出我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、任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任怨抓好自己的教学工作。班主任工作不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有德，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要有才，在德才兼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中感化引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学生。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于教学工作，自己始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做得尽善尽美。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、不辞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苦做好学生的家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工作。学生的健康成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，只靠教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还应该</w:t>
      </w:r>
      <w:r>
        <w:rPr>
          <w:rFonts w:ascii="宋体" w:eastAsia="宋体" w:hAnsi="MS Mincho" w:cs="宋体"/>
          <w:sz w:val="28"/>
          <w:bdr w:val="none" w:sz="0" w:space="0" w:color="auto"/>
        </w:rPr>
        <w:t>得到家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助与配合。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密切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系，共同教育管理学生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，有效地促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责转</w:t>
      </w:r>
      <w:r>
        <w:rPr>
          <w:rFonts w:ascii="宋体" w:eastAsia="宋体" w:hAnsi="MS Mincho" w:cs="宋体"/>
          <w:sz w:val="28"/>
          <w:bdr w:val="none" w:sz="0" w:space="0" w:color="auto"/>
        </w:rPr>
        <w:t>化好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学生。前</w:t>
      </w:r>
      <w:r>
        <w:rPr>
          <w:rFonts w:ascii="宋体" w:eastAsia="宋体" w:hAnsi="SimSun" w:cs="宋体"/>
          <w:sz w:val="28"/>
          <w:bdr w:val="none" w:sz="0" w:space="0" w:color="auto"/>
        </w:rPr>
        <w:t>苏联</w:t>
      </w:r>
      <w:r>
        <w:rPr>
          <w:rFonts w:ascii="宋体" w:eastAsia="宋体" w:hAnsi="MS Mincho" w:cs="宋体"/>
          <w:sz w:val="28"/>
          <w:bdr w:val="none" w:sz="0" w:space="0" w:color="auto"/>
        </w:rPr>
        <w:t>教育学家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柯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卡曾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是无声的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言，也是最有效的催化</w:t>
      </w:r>
      <w:r>
        <w:rPr>
          <w:rFonts w:ascii="宋体" w:eastAsia="宋体" w:hAnsi="SimSun" w:cs="宋体"/>
          <w:sz w:val="28"/>
          <w:bdr w:val="none" w:sz="0" w:space="0" w:color="auto"/>
        </w:rPr>
        <w:t>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胜过</w:t>
      </w:r>
      <w:r>
        <w:rPr>
          <w:rFonts w:ascii="宋体" w:eastAsia="宋体" w:hAnsi="MS Mincho" w:cs="宋体"/>
          <w:sz w:val="28"/>
          <w:bdr w:val="none" w:sz="0" w:space="0" w:color="auto"/>
        </w:rPr>
        <w:t>千次万次的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是尽自己的最大力量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学生分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个学生从内心深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体会到老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博大的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做班主任工作来，我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然没有做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惊天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地的</w:t>
      </w:r>
      <w:r>
        <w:rPr>
          <w:rFonts w:ascii="宋体" w:eastAsia="宋体" w:hAnsi="SimSun" w:cs="宋体"/>
          <w:sz w:val="28"/>
          <w:bdr w:val="none" w:sz="0" w:space="0" w:color="auto"/>
        </w:rPr>
        <w:t>伟业</w:t>
      </w:r>
      <w:r>
        <w:rPr>
          <w:rFonts w:ascii="宋体" w:eastAsia="宋体" w:hAnsi="MS Mincho" w:cs="宋体"/>
          <w:sz w:val="28"/>
          <w:bdr w:val="none" w:sz="0" w:space="0" w:color="auto"/>
        </w:rPr>
        <w:t>，但我走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一段路，留下的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一个足迹，都能折射出我生命的价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。我是失去了很多，但我无怨无悔，因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我深深地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着我从事的事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既然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方，便只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顾风</w:t>
      </w:r>
      <w:r>
        <w:rPr>
          <w:rFonts w:ascii="宋体" w:eastAsia="宋体" w:hAnsi="MS Mincho" w:cs="宋体"/>
          <w:sz w:val="28"/>
          <w:bdr w:val="none" w:sz="0" w:space="0" w:color="auto"/>
        </w:rPr>
        <w:t>雨兼程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痴心一片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不悔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心血</w:t>
      </w:r>
      <w:r>
        <w:rPr>
          <w:rFonts w:ascii="宋体" w:eastAsia="宋体" w:hAnsi="SimSun" w:cs="宋体"/>
          <w:sz w:val="28"/>
          <w:bdr w:val="none" w:sz="0" w:space="0" w:color="auto"/>
        </w:rPr>
        <w:t>浇开</w:t>
      </w:r>
      <w:r>
        <w:rPr>
          <w:rFonts w:ascii="宋体" w:eastAsia="宋体" w:hAnsi="MS Mincho" w:cs="宋体"/>
          <w:sz w:val="28"/>
          <w:bdr w:val="none" w:sz="0" w:space="0" w:color="auto"/>
        </w:rPr>
        <w:t>希望花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我要在三尺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方寸之地，尽我最大努力，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祖国教育事</w:t>
      </w:r>
      <w:r>
        <w:rPr>
          <w:rFonts w:ascii="宋体" w:eastAsia="宋体" w:hAnsi="SimSun" w:cs="宋体"/>
          <w:sz w:val="28"/>
          <w:bdr w:val="none" w:sz="0" w:space="0" w:color="auto"/>
        </w:rPr>
        <w:t>业贡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生的精力。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班主任个人工作心得体会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无知的我曾</w:t>
      </w:r>
      <w:r>
        <w:rPr>
          <w:rFonts w:ascii="宋体" w:eastAsia="宋体" w:hAnsi="SimSun" w:cs="宋体"/>
          <w:sz w:val="28"/>
          <w:bdr w:val="none" w:sz="0" w:space="0" w:color="auto"/>
        </w:rPr>
        <w:t>经认为</w:t>
      </w:r>
      <w:r>
        <w:rPr>
          <w:rFonts w:ascii="宋体" w:eastAsia="宋体" w:hAnsi="MS Mincho" w:cs="宋体"/>
          <w:sz w:val="28"/>
          <w:bdr w:val="none" w:sz="0" w:space="0" w:color="auto"/>
        </w:rPr>
        <w:t>工作是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挣钱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家。当我第一次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范大学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我的工作是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。起初，我接受了我的工作，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工作就是做好自己的事，不要</w:t>
      </w:r>
      <w:r>
        <w:rPr>
          <w:rFonts w:ascii="宋体" w:eastAsia="宋体" w:hAnsi="SimSun" w:cs="宋体"/>
          <w:sz w:val="28"/>
          <w:bdr w:val="none" w:sz="0" w:space="0" w:color="auto"/>
        </w:rPr>
        <w:t>让领导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我。今天，我已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工作了三年，并送走了一名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生。我永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，工作就是生活，努力工作是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生活的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和生命价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。从前，我抱怨教案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，班主任事</w:t>
      </w:r>
      <w:r>
        <w:rPr>
          <w:rFonts w:ascii="宋体" w:eastAsia="宋体" w:hAnsi="SimSun" w:cs="宋体"/>
          <w:sz w:val="28"/>
          <w:bdr w:val="none" w:sz="0" w:space="0" w:color="auto"/>
        </w:rPr>
        <w:t>务琐</w:t>
      </w:r>
      <w:r>
        <w:rPr>
          <w:rFonts w:ascii="宋体" w:eastAsia="宋体" w:hAnsi="MS Mincho" w:cs="宋体"/>
          <w:sz w:val="28"/>
          <w:bdr w:val="none" w:sz="0" w:space="0" w:color="auto"/>
        </w:rPr>
        <w:t>碎。我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得我的工作没有空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，我的能力也不能用。我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是想在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了一点之后，有一些大的事情去做，以反映个人的价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。但是什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得做，什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得做呢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的一些同事，他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的言行教育我，提醒我。在微弱的晨光中，他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第一个来，从不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到。在月亮和星星的光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中，他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走得很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，从不抱怨。他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致力于自己的工作，力求完美。他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格，不会容忍学生的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很善良，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心学生的生活。他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是以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度表达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意的人，是以行</w:t>
      </w:r>
      <w:r>
        <w:rPr>
          <w:rFonts w:ascii="宋体" w:eastAsia="宋体" w:hAnsi="SimSun" w:cs="宋体"/>
          <w:sz w:val="28"/>
          <w:bdr w:val="none" w:sz="0" w:space="0" w:color="auto"/>
        </w:rPr>
        <w:t>动说话</w:t>
      </w:r>
      <w:r>
        <w:rPr>
          <w:rFonts w:ascii="宋体" w:eastAsia="宋体" w:hAnsi="MS Mincho" w:cs="宋体"/>
          <w:sz w:val="28"/>
          <w:bdr w:val="none" w:sz="0" w:space="0" w:color="auto"/>
        </w:rPr>
        <w:t>的人。他用真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了学生，用无限的精力投入到他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的工作中。所以我明白工作更需要一</w:t>
      </w:r>
      <w:r>
        <w:rPr>
          <w:rFonts w:ascii="宋体" w:eastAsia="宋体" w:hAnsi="SimSun" w:cs="宋体"/>
          <w:sz w:val="28"/>
          <w:bdr w:val="none" w:sz="0" w:space="0" w:color="auto"/>
        </w:rPr>
        <w:t>种态</w:t>
      </w:r>
      <w:r>
        <w:rPr>
          <w:rFonts w:ascii="宋体" w:eastAsia="宋体" w:hAnsi="MS Mincho" w:cs="宋体"/>
          <w:sz w:val="28"/>
          <w:bdr w:val="none" w:sz="0" w:space="0" w:color="auto"/>
        </w:rPr>
        <w:t>度。工作需要从</w:t>
      </w:r>
      <w:r>
        <w:rPr>
          <w:rFonts w:ascii="宋体" w:eastAsia="宋体" w:hAnsi="SimSun" w:cs="宋体"/>
          <w:sz w:val="28"/>
          <w:bdr w:val="none" w:sz="0" w:space="0" w:color="auto"/>
        </w:rPr>
        <w:t>细节开</w:t>
      </w:r>
      <w:r>
        <w:rPr>
          <w:rFonts w:ascii="宋体" w:eastAsia="宋体" w:hAnsi="MS Mincho" w:cs="宋体"/>
          <w:sz w:val="28"/>
          <w:bdr w:val="none" w:sz="0" w:space="0" w:color="auto"/>
        </w:rPr>
        <w:t>始，努力完善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一个小任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，平凡的工作能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造最大的价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目前，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多人雄心勃勃，充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野心，甚至自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和自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的工作不适合他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的个性和能力。但事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上，如果不改</w:t>
      </w:r>
      <w:r>
        <w:rPr>
          <w:rFonts w:ascii="宋体" w:eastAsia="宋体" w:hAnsi="SimSun" w:cs="宋体"/>
          <w:sz w:val="28"/>
          <w:bdr w:val="none" w:sz="0" w:space="0" w:color="auto"/>
        </w:rPr>
        <w:t>变这种观</w:t>
      </w:r>
      <w:r>
        <w:rPr>
          <w:rFonts w:ascii="宋体" w:eastAsia="宋体" w:hAnsi="MS Mincho" w:cs="宋体"/>
          <w:sz w:val="28"/>
          <w:bdr w:val="none" w:sz="0" w:space="0" w:color="auto"/>
        </w:rPr>
        <w:t>念和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可以肯定他在任何工作中都一事无成。任何人都是普通人，大多数人在大多数情况下只能做一些具体的事情，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碎的事情和</w:t>
      </w:r>
      <w:r>
        <w:rPr>
          <w:rFonts w:ascii="宋体" w:eastAsia="宋体" w:hAnsi="SimSun" w:cs="宋体"/>
          <w:sz w:val="28"/>
          <w:bdr w:val="none" w:sz="0" w:space="0" w:color="auto"/>
        </w:rPr>
        <w:t>单调</w:t>
      </w:r>
      <w:r>
        <w:rPr>
          <w:rFonts w:ascii="宋体" w:eastAsia="宋体" w:hAnsi="MS Mincho" w:cs="宋体"/>
          <w:sz w:val="28"/>
          <w:bdr w:val="none" w:sz="0" w:space="0" w:color="auto"/>
        </w:rPr>
        <w:t>的事情。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人的事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都是从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碎的日常事</w:t>
      </w:r>
      <w:r>
        <w:rPr>
          <w:rFonts w:ascii="宋体" w:eastAsia="宋体" w:hAnsi="SimSun" w:cs="宋体"/>
          <w:sz w:val="28"/>
          <w:bdr w:val="none" w:sz="0" w:space="0" w:color="auto"/>
        </w:rPr>
        <w:t>务开</w:t>
      </w:r>
      <w:r>
        <w:rPr>
          <w:rFonts w:ascii="宋体" w:eastAsia="宋体" w:hAnsi="MS Mincho" w:cs="宋体"/>
          <w:sz w:val="28"/>
          <w:bdr w:val="none" w:sz="0" w:space="0" w:color="auto"/>
        </w:rPr>
        <w:t>始的。也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太平淡，也</w:t>
      </w:r>
      <w:r>
        <w:rPr>
          <w:rFonts w:ascii="宋体" w:eastAsia="宋体" w:hAnsi="SimSun" w:cs="宋体"/>
          <w:sz w:val="28"/>
          <w:bdr w:val="none" w:sz="0" w:space="0" w:color="auto"/>
        </w:rPr>
        <w:t>许琐</w:t>
      </w:r>
      <w:r>
        <w:rPr>
          <w:rFonts w:ascii="宋体" w:eastAsia="宋体" w:hAnsi="MS Mincho" w:cs="宋体"/>
          <w:sz w:val="28"/>
          <w:bdr w:val="none" w:sz="0" w:space="0" w:color="auto"/>
        </w:rPr>
        <w:t>碎，但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是工作和生活。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它也是完成更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不可或缺的基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的工作中，只有改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浮躁和</w:t>
      </w:r>
      <w:r>
        <w:rPr>
          <w:rFonts w:ascii="宋体" w:eastAsia="宋体" w:hAnsi="SimSun" w:cs="宋体"/>
          <w:sz w:val="28"/>
          <w:bdr w:val="none" w:sz="0" w:space="0" w:color="auto"/>
        </w:rPr>
        <w:t>肤</w:t>
      </w:r>
      <w:r>
        <w:rPr>
          <w:rFonts w:ascii="宋体" w:eastAsia="宋体" w:hAnsi="MS Mincho" w:cs="宋体"/>
          <w:sz w:val="28"/>
          <w:bdr w:val="none" w:sz="0" w:space="0" w:color="auto"/>
        </w:rPr>
        <w:t>浅的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，注重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真而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地做好所有的工作。小事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示魅力，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决定成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。工作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需要真正的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任感一个没有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任感的人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常在工作</w:t>
      </w:r>
      <w:r>
        <w:rPr>
          <w:rFonts w:ascii="宋体" w:eastAsia="宋体" w:hAnsi="SimSun" w:cs="宋体"/>
          <w:sz w:val="28"/>
          <w:bdr w:val="none" w:sz="0" w:space="0" w:color="auto"/>
        </w:rPr>
        <w:t>时处</w:t>
      </w:r>
      <w:r>
        <w:rPr>
          <w:rFonts w:ascii="宋体" w:eastAsia="宋体" w:hAnsi="MS Mincho" w:cs="宋体"/>
          <w:sz w:val="28"/>
          <w:bdr w:val="none" w:sz="0" w:space="0" w:color="auto"/>
        </w:rPr>
        <w:t>理事情。他不会仔</w:t>
      </w:r>
      <w:r>
        <w:rPr>
          <w:rFonts w:ascii="宋体" w:eastAsia="宋体" w:hAnsi="SimSun" w:cs="宋体"/>
          <w:sz w:val="28"/>
          <w:bdr w:val="none" w:sz="0" w:space="0" w:color="auto"/>
        </w:rPr>
        <w:t>细检查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自己的工作是否成功，也不会承担工作失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的后果。他容易推卸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任，而且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惰。智力可能会掩盖他工作中的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，他可能会在上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面前通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。即使因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他的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明和机智，他也能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人留下好印象。然而，由于他缺乏真正的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任感，随着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的推移，他的工作不可避免地会因重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的疏漏而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生不良后果。他从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明和机智中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得的信任不会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久。一个人的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任感不一定需要用重大事件来衡量。普通的小事件可以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示他的忠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天下班前都会整理你的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桌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它是否愿意</w:t>
      </w:r>
      <w:r>
        <w:rPr>
          <w:rFonts w:ascii="宋体" w:eastAsia="宋体" w:hAnsi="SimSun" w:cs="宋体"/>
          <w:sz w:val="28"/>
          <w:bdr w:val="none" w:sz="0" w:space="0" w:color="auto"/>
        </w:rPr>
        <w:t>捡</w:t>
      </w:r>
      <w:r>
        <w:rPr>
          <w:rFonts w:ascii="宋体" w:eastAsia="宋体" w:hAnsi="MS Mincho" w:cs="宋体"/>
          <w:sz w:val="28"/>
          <w:bdr w:val="none" w:sz="0" w:space="0" w:color="auto"/>
        </w:rPr>
        <w:t>起掉在地上的</w:t>
      </w:r>
      <w:r>
        <w:rPr>
          <w:rFonts w:ascii="宋体" w:eastAsia="宋体" w:hAnsi="SimSun" w:cs="宋体"/>
          <w:sz w:val="28"/>
          <w:bdr w:val="none" w:sz="0" w:space="0" w:color="auto"/>
        </w:rPr>
        <w:t>废纸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当有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你是否敢于承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并立即弥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，或者你是否想否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并把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任推</w:t>
      </w:r>
      <w:r>
        <w:rPr>
          <w:rFonts w:ascii="宋体" w:eastAsia="宋体" w:hAnsi="SimSun" w:cs="宋体"/>
          <w:sz w:val="28"/>
          <w:bdr w:val="none" w:sz="0" w:space="0" w:color="auto"/>
        </w:rPr>
        <w:t>给别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反映了一个人的道德品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示着一个人的成功或失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因此，如果有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不要推卸你的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找借口，而成功的人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找方法。只有敢于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的人才是主宰自己生活的</w:t>
      </w:r>
      <w:r>
        <w:rPr>
          <w:rFonts w:ascii="宋体" w:eastAsia="宋体" w:hAnsi="SimSun" w:cs="宋体"/>
          <w:sz w:val="28"/>
          <w:bdr w:val="none" w:sz="0" w:space="0" w:color="auto"/>
        </w:rPr>
        <w:t>设计师</w:t>
      </w:r>
      <w:r>
        <w:rPr>
          <w:rFonts w:ascii="宋体" w:eastAsia="宋体" w:hAnsi="MS Mincho" w:cs="宋体"/>
          <w:sz w:val="28"/>
          <w:bdr w:val="none" w:sz="0" w:space="0" w:color="auto"/>
        </w:rPr>
        <w:t>和命运的主人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得他人的尊重和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得生命的自由，收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工作的理解是多</w:t>
      </w:r>
      <w:r>
        <w:rPr>
          <w:rFonts w:ascii="宋体" w:eastAsia="宋体" w:hAnsi="SimSun" w:cs="宋体"/>
          <w:sz w:val="28"/>
          <w:bdr w:val="none" w:sz="0" w:space="0" w:color="auto"/>
        </w:rPr>
        <w:t>么肤</w:t>
      </w:r>
      <w:r>
        <w:rPr>
          <w:rFonts w:ascii="宋体" w:eastAsia="宋体" w:hAnsi="MS Mincho" w:cs="宋体"/>
          <w:sz w:val="28"/>
          <w:bdr w:val="none" w:sz="0" w:space="0" w:color="auto"/>
        </w:rPr>
        <w:t>浅。目前，仍有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刚刚开</w:t>
      </w:r>
      <w:r>
        <w:rPr>
          <w:rFonts w:ascii="宋体" w:eastAsia="宋体" w:hAnsi="MS Mincho" w:cs="宋体"/>
          <w:sz w:val="28"/>
          <w:bdr w:val="none" w:sz="0" w:space="0" w:color="auto"/>
        </w:rPr>
        <w:t>始工作。他</w:t>
      </w:r>
      <w:r>
        <w:rPr>
          <w:rFonts w:ascii="宋体" w:eastAsia="宋体" w:hAnsi="SimSun" w:cs="宋体"/>
          <w:sz w:val="28"/>
          <w:bdr w:val="none" w:sz="0" w:space="0" w:color="auto"/>
        </w:rPr>
        <w:t>们觉</w:t>
      </w:r>
      <w:r>
        <w:rPr>
          <w:rFonts w:ascii="宋体" w:eastAsia="宋体" w:hAnsi="MS Mincho" w:cs="宋体"/>
          <w:sz w:val="28"/>
          <w:bdr w:val="none" w:sz="0" w:space="0" w:color="auto"/>
        </w:rPr>
        <w:t>得他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做事情是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赚钱</w:t>
      </w:r>
      <w:r>
        <w:rPr>
          <w:rFonts w:ascii="宋体" w:eastAsia="宋体" w:hAnsi="MS Mincho" w:cs="宋体"/>
          <w:sz w:val="28"/>
          <w:bdr w:val="none" w:sz="0" w:space="0" w:color="auto"/>
        </w:rPr>
        <w:t>。反正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人家工作，可以混混，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不需要我来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上，如果你仔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https://d.book118.com/006144040011010055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06144040011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班主任个人工作心得体会</dc:title>
  <dc:subject>有了一些收获以后，通常就可以写一篇心得体会将其记下来，这样有利于培养我们思考的习惯。你想好怎么写心得体会了吗？下面是小编为大家整理的班主任个人工作心得体会，仅供参考，大家一起来看看吧。班主任个人工作心</dc:subject>
  <cp:keywords>班主任个人工作心得体会</cp:keywords>
  <cp:revision>0</cp:revision>
</cp:coreProperties>
</file>