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高中生</w:t>
      </w:r>
      <w:r>
        <w:rPr>
          <w:rFonts w:ascii="宋体" w:eastAsia="黑体" w:hAnsi="SimSun" w:cs="宋体"/>
          <w:b/>
          <w:sz w:val="40"/>
        </w:rPr>
        <w:t>迟</w:t>
      </w:r>
      <w:r>
        <w:rPr>
          <w:rFonts w:ascii="宋体" w:eastAsia="黑体" w:hAnsi="MS Mincho" w:cs="宋体"/>
          <w:b/>
          <w:sz w:val="40"/>
        </w:rPr>
        <w:t>到</w:t>
      </w:r>
      <w:r>
        <w:rPr>
          <w:rFonts w:ascii="宋体" w:eastAsia="黑体" w:hAnsi="SimSun" w:cs="宋体"/>
          <w:b/>
          <w:sz w:val="40"/>
        </w:rPr>
        <w:t>检讨书</w:t>
      </w:r>
      <w:r>
        <w:rPr>
          <w:rFonts w:ascii="宋体" w:eastAsia="黑体" w:hAnsi="MS Mincho" w:cs="宋体"/>
          <w:b/>
          <w:sz w:val="40"/>
        </w:rPr>
        <w:t>通用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、工作或生活中出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了防止此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事情再度出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，常常要求写</w:t>
      </w:r>
      <w:r>
        <w:rPr>
          <w:rFonts w:ascii="宋体" w:eastAsia="宋体" w:hAnsi="SimSun" w:cs="宋体"/>
          <w:sz w:val="28"/>
        </w:rPr>
        <w:t>检讨书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过错进</w:t>
      </w:r>
      <w:r>
        <w:rPr>
          <w:rFonts w:ascii="宋体" w:eastAsia="宋体" w:hAnsi="MS Mincho" w:cs="宋体"/>
          <w:sz w:val="28"/>
        </w:rPr>
        <w:t>行悔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注意写</w:t>
      </w:r>
      <w:r>
        <w:rPr>
          <w:rFonts w:ascii="宋体" w:eastAsia="宋体" w:hAnsi="SimSun" w:cs="宋体"/>
          <w:sz w:val="28"/>
        </w:rPr>
        <w:t>检讨书</w:t>
      </w:r>
      <w:r>
        <w:rPr>
          <w:rFonts w:ascii="宋体" w:eastAsia="宋体" w:hAnsi="MS Mincho" w:cs="宋体"/>
          <w:sz w:val="28"/>
        </w:rPr>
        <w:t>要注意正确的格式。什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检讨书</w:t>
      </w:r>
      <w:r>
        <w:rPr>
          <w:rFonts w:ascii="宋体" w:eastAsia="宋体" w:hAnsi="MS Mincho" w:cs="宋体"/>
          <w:sz w:val="28"/>
        </w:rPr>
        <w:t>才是好的</w:t>
      </w:r>
      <w:r>
        <w:rPr>
          <w:rFonts w:ascii="宋体" w:eastAsia="宋体" w:hAnsi="SimSun" w:cs="宋体"/>
          <w:sz w:val="28"/>
        </w:rPr>
        <w:t>检讨书</w:t>
      </w:r>
      <w:r>
        <w:rPr>
          <w:rFonts w:ascii="宋体" w:eastAsia="宋体" w:hAnsi="MS Mincho" w:cs="宋体"/>
          <w:sz w:val="28"/>
        </w:rPr>
        <w:t>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精心整理的高中生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检讨书</w:t>
      </w:r>
      <w:r>
        <w:rPr>
          <w:rFonts w:ascii="宋体" w:eastAsia="宋体" w:hAnsi="MS Mincho" w:cs="宋体"/>
          <w:sz w:val="28"/>
        </w:rPr>
        <w:t>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</w:t>
      </w:r>
      <w:r>
        <w:rPr>
          <w:rFonts w:ascii="宋体" w:eastAsia="宋体" w:hAnsi="SimSun" w:cs="宋体"/>
          <w:i w:val="0"/>
          <w:iCs w:val="0"/>
          <w:sz w:val="28"/>
        </w:rPr>
        <w:t>迟</w:t>
      </w:r>
      <w:r>
        <w:rPr>
          <w:rFonts w:ascii="宋体" w:eastAsia="宋体" w:hAnsi="MS Mincho" w:cs="宋体"/>
          <w:i w:val="0"/>
          <w:iCs w:val="0"/>
          <w:sz w:val="28"/>
        </w:rPr>
        <w:t>到</w:t>
      </w:r>
      <w:r>
        <w:rPr>
          <w:rFonts w:ascii="宋体" w:eastAsia="宋体" w:hAnsi="SimSun" w:cs="宋体"/>
          <w:i w:val="0"/>
          <w:iCs w:val="0"/>
          <w:sz w:val="28"/>
        </w:rPr>
        <w:t>检讨书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在上午的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到了很久，我深刻意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到我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也是不守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代社会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展速度迅猛，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能把握住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的脉搏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就能掌握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争的主</w:t>
      </w:r>
      <w:r>
        <w:rPr>
          <w:rFonts w:ascii="宋体" w:eastAsia="宋体" w:hAnsi="SimSun" w:cs="宋体"/>
          <w:sz w:val="28"/>
        </w:rPr>
        <w:t>动权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争中占有有力的位置。我相信</w:t>
      </w:r>
      <w:r>
        <w:rPr>
          <w:rFonts w:ascii="宋体" w:eastAsia="宋体" w:hAnsi="SimSun" w:cs="宋体"/>
          <w:sz w:val="28"/>
        </w:rPr>
        <w:t>时间观</w:t>
      </w:r>
      <w:r>
        <w:rPr>
          <w:rFonts w:ascii="宋体" w:eastAsia="宋体" w:hAnsi="MS Mincho" w:cs="宋体"/>
          <w:sz w:val="28"/>
        </w:rPr>
        <w:t>念是决定一个人成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是工作或者学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上只有很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概念和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划才能有效地提高工作效率，把事情做的井井有条。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习惯问题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些决定将来成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很大部分都是在大学直接表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不能忽略。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克思</w:t>
      </w:r>
      <w:r>
        <w:rPr>
          <w:rFonts w:ascii="宋体" w:eastAsia="宋体" w:hAnsi="SimSun" w:cs="宋体"/>
          <w:sz w:val="28"/>
        </w:rPr>
        <w:t>说恶习</w:t>
      </w:r>
      <w:r>
        <w:rPr>
          <w:rFonts w:ascii="宋体" w:eastAsia="宋体" w:hAnsi="MS Mincho" w:cs="宋体"/>
          <w:sz w:val="28"/>
        </w:rPr>
        <w:t>是民族的</w:t>
      </w:r>
      <w:r>
        <w:rPr>
          <w:rFonts w:ascii="宋体" w:eastAsia="宋体" w:hAnsi="SimSun" w:cs="宋体"/>
          <w:sz w:val="28"/>
        </w:rPr>
        <w:t>鸦</w:t>
      </w:r>
      <w:r>
        <w:rPr>
          <w:rFonts w:ascii="宋体" w:eastAsia="宋体" w:hAnsi="MS Mincho" w:cs="宋体"/>
          <w:sz w:val="28"/>
        </w:rPr>
        <w:t>片。康德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：我用咖啡勺字量走了我的生命。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和坏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的生活中有着多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重要的决定作用。因此我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决不能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到或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到生活作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认为这涉</w:t>
      </w:r>
      <w:r>
        <w:rPr>
          <w:rFonts w:ascii="宋体" w:eastAsia="宋体" w:hAnsi="MS Mincho" w:cs="宋体"/>
          <w:sz w:val="28"/>
        </w:rPr>
        <w:t>及到一个高中生的素</w:t>
      </w:r>
      <w:r>
        <w:rPr>
          <w:rFonts w:ascii="宋体" w:eastAsia="宋体" w:hAnsi="SimSun" w:cs="宋体"/>
          <w:sz w:val="28"/>
        </w:rPr>
        <w:t>质问题</w:t>
      </w:r>
      <w:r>
        <w:rPr>
          <w:rFonts w:ascii="宋体" w:eastAsia="宋体" w:hAnsi="MS Mincho" w:cs="宋体"/>
          <w:sz w:val="28"/>
        </w:rPr>
        <w:t>。一个高中生即将面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入社会和工作就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到自己肩上的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重担。有意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的在大学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和提高自身的修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，一个合格的高中生就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在大学里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立自己的目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和理想，并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自己的将来未雨</w:t>
      </w:r>
      <w:r>
        <w:rPr>
          <w:rFonts w:ascii="宋体" w:eastAsia="宋体" w:hAnsi="SimSun" w:cs="宋体"/>
          <w:sz w:val="28"/>
        </w:rPr>
        <w:t>绸缪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，打好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，努力学好文化水平提高自身的道德修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要有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的生活作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度。而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是放任自己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自己不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，思想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念和道德修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都停留在中学的水平，不是一个高中生、一个即将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入社会添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加瓦的人所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。因此我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格要求自己，整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生活、工作和学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，杜</w:t>
      </w:r>
      <w:r>
        <w:rPr>
          <w:rFonts w:ascii="宋体" w:eastAsia="宋体" w:hAnsi="SimSun" w:cs="宋体"/>
          <w:sz w:val="28"/>
        </w:rPr>
        <w:t>绝迟</w:t>
      </w:r>
      <w:r>
        <w:rPr>
          <w:rFonts w:ascii="宋体" w:eastAsia="宋体" w:hAnsi="MS Mincho" w:cs="宋体"/>
          <w:sz w:val="28"/>
        </w:rPr>
        <w:t>到和</w:t>
      </w:r>
      <w:r>
        <w:rPr>
          <w:rFonts w:ascii="宋体" w:eastAsia="宋体" w:hAnsi="SimSun" w:cs="宋体"/>
          <w:sz w:val="28"/>
        </w:rPr>
        <w:t>旷课现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也是不尊重老</w:t>
      </w:r>
      <w:r>
        <w:rPr>
          <w:rFonts w:ascii="宋体" w:eastAsia="宋体" w:hAnsi="SimSun" w:cs="宋体"/>
          <w:sz w:val="28"/>
        </w:rPr>
        <w:t>师劳动</w:t>
      </w:r>
      <w:r>
        <w:rPr>
          <w:rFonts w:ascii="宋体" w:eastAsia="宋体" w:hAnsi="MS Mincho" w:cs="宋体"/>
          <w:sz w:val="28"/>
        </w:rPr>
        <w:t>成果的表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。尊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重教是中国的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美德，一个高中生最基本的要求。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到首先打断了老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的教学思路，影响了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程，和其他同学的听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注意力，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在是害人害己的不良行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师劳动</w:t>
      </w:r>
      <w:r>
        <w:rPr>
          <w:rFonts w:ascii="宋体" w:eastAsia="宋体" w:hAnsi="MS Mincho" w:cs="宋体"/>
          <w:sz w:val="28"/>
        </w:rPr>
        <w:t>成果的浪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前要煞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苦心的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设计课</w:t>
      </w:r>
      <w:r>
        <w:rPr>
          <w:rFonts w:ascii="宋体" w:eastAsia="宋体" w:hAnsi="MS Mincho" w:cs="宋体"/>
          <w:sz w:val="28"/>
        </w:rPr>
        <w:t>程，上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要站着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上两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不是我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些小</w:t>
      </w:r>
      <w:r>
        <w:rPr>
          <w:rFonts w:ascii="宋体" w:eastAsia="宋体" w:hAnsi="SimSun" w:cs="宋体"/>
          <w:sz w:val="28"/>
        </w:rPr>
        <w:t>辈现</w:t>
      </w:r>
      <w:r>
        <w:rPr>
          <w:rFonts w:ascii="宋体" w:eastAsia="宋体" w:hAnsi="MS Mincho" w:cs="宋体"/>
          <w:sz w:val="28"/>
        </w:rPr>
        <w:t>在所能感受到的。而学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来的又是我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，我却不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任的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。深感自己的不可原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过对这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旷课错误</w:t>
      </w:r>
      <w:r>
        <w:rPr>
          <w:rFonts w:ascii="宋体" w:eastAsia="宋体" w:hAnsi="MS Mincho" w:cs="宋体"/>
          <w:sz w:val="28"/>
        </w:rPr>
        <w:t>的深切反思和</w:t>
      </w:r>
      <w:r>
        <w:rPr>
          <w:rFonts w:ascii="宋体" w:eastAsia="宋体" w:hAnsi="SimSun" w:cs="宋体"/>
          <w:sz w:val="28"/>
        </w:rPr>
        <w:t>检讨</w:t>
      </w:r>
      <w:r>
        <w:rPr>
          <w:rFonts w:ascii="宋体" w:eastAsia="宋体" w:hAnsi="MS Mincho" w:cs="宋体"/>
          <w:sz w:val="28"/>
        </w:rPr>
        <w:t>，我决定重新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立自己的学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再不无故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，尤其是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自己有极大帮助的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。整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自己的思想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悟性。并在平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和工作中提高自身的素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。制定学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划，再不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散和放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敬礼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检讨</w:t>
      </w:r>
      <w:r>
        <w:rPr>
          <w:rFonts w:ascii="宋体" w:eastAsia="宋体" w:hAnsi="MS Mincho" w:cs="宋体"/>
          <w:sz w:val="28"/>
        </w:rPr>
        <w:t>人：</w:t>
      </w:r>
      <w:r>
        <w:rPr>
          <w:rFonts w:ascii="宋体" w:eastAsia="宋体" w:cs="宋体"/>
          <w:sz w:val="28"/>
        </w:rPr>
        <w:t>xxx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日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高中生</w:t>
      </w:r>
      <w:r>
        <w:rPr>
          <w:rFonts w:ascii="宋体" w:eastAsia="宋体" w:hAnsi="SimSun" w:cs="宋体"/>
          <w:i w:val="0"/>
          <w:iCs w:val="0"/>
          <w:sz w:val="28"/>
        </w:rPr>
        <w:t>迟</w:t>
      </w:r>
      <w:r>
        <w:rPr>
          <w:rFonts w:ascii="宋体" w:eastAsia="宋体" w:hAnsi="MS Mincho" w:cs="宋体"/>
          <w:i w:val="0"/>
          <w:iCs w:val="0"/>
          <w:sz w:val="28"/>
        </w:rPr>
        <w:t>到</w:t>
      </w:r>
      <w:r>
        <w:rPr>
          <w:rFonts w:ascii="宋体" w:eastAsia="宋体" w:hAnsi="SimSun" w:cs="宋体"/>
          <w:i w:val="0"/>
          <w:iCs w:val="0"/>
          <w:sz w:val="28"/>
        </w:rPr>
        <w:t>检讨书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由于前段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，我一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努力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太累，考</w:t>
      </w:r>
      <w:r>
        <w:rPr>
          <w:rFonts w:ascii="宋体" w:eastAsia="宋体" w:hAnsi="SimSun" w:cs="宋体"/>
          <w:sz w:val="28"/>
        </w:rPr>
        <w:t>试结</w:t>
      </w:r>
      <w:r>
        <w:rPr>
          <w:rFonts w:ascii="宋体" w:eastAsia="宋体" w:hAnsi="MS Mincho" w:cs="宋体"/>
          <w:sz w:val="28"/>
        </w:rPr>
        <w:t>束以后又没有多加</w:t>
      </w:r>
      <w:r>
        <w:rPr>
          <w:rFonts w:ascii="宋体" w:eastAsia="宋体" w:hAnsi="SimSun" w:cs="宋体"/>
          <w:sz w:val="28"/>
        </w:rPr>
        <w:t>调养</w:t>
      </w:r>
      <w:r>
        <w:rPr>
          <w:rFonts w:ascii="宋体" w:eastAsia="宋体" w:hAnsi="MS Mincho" w:cs="宋体"/>
          <w:sz w:val="28"/>
        </w:rPr>
        <w:t>恢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以至于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如今自身的体</w:t>
      </w:r>
      <w:r>
        <w:rPr>
          <w:rFonts w:ascii="宋体" w:eastAsia="宋体" w:hAnsi="SimSun" w:cs="宋体"/>
          <w:sz w:val="28"/>
        </w:rPr>
        <w:t>质显</w:t>
      </w:r>
      <w:r>
        <w:rPr>
          <w:rFonts w:ascii="宋体" w:eastAsia="宋体" w:hAnsi="MS Mincho" w:cs="宋体"/>
          <w:sz w:val="28"/>
        </w:rPr>
        <w:t>得极度虚弱。今天早上自己就早</w:t>
      </w:r>
      <w:r>
        <w:rPr>
          <w:rFonts w:ascii="宋体" w:eastAsia="宋体" w:hAnsi="SimSun" w:cs="宋体"/>
          <w:sz w:val="28"/>
        </w:rPr>
        <w:t>读课迟</w:t>
      </w:r>
      <w:r>
        <w:rPr>
          <w:rFonts w:ascii="宋体" w:eastAsia="宋体" w:hAnsi="MS Mincho" w:cs="宋体"/>
          <w:sz w:val="28"/>
        </w:rPr>
        <w:t>到了，由于是早上</w:t>
      </w:r>
      <w:r>
        <w:rPr>
          <w:rFonts w:ascii="宋体" w:eastAsia="宋体" w:cs="宋体"/>
          <w:sz w:val="28"/>
        </w:rPr>
        <w:t>6:50</w:t>
      </w:r>
      <w:r>
        <w:rPr>
          <w:rFonts w:ascii="宋体" w:eastAsia="宋体" w:hAnsi="MS Mincho" w:cs="宋体"/>
          <w:sz w:val="28"/>
        </w:rPr>
        <w:t>起的床，叠好被子，穿好衣服，洗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刷牙就到了</w:t>
      </w:r>
      <w:r>
        <w:rPr>
          <w:rFonts w:ascii="宋体" w:eastAsia="宋体" w:cs="宋体"/>
          <w:sz w:val="28"/>
        </w:rPr>
        <w:t>7:00</w:t>
      </w:r>
      <w:r>
        <w:rPr>
          <w:rFonts w:ascii="宋体" w:eastAsia="宋体" w:hAnsi="MS Mincho" w:cs="宋体"/>
          <w:sz w:val="28"/>
        </w:rPr>
        <w:t>。出寝室以后就急急忙忙得在小</w:t>
      </w:r>
      <w:r>
        <w:rPr>
          <w:rFonts w:ascii="宋体" w:eastAsia="宋体" w:hAnsi="SimSun" w:cs="宋体"/>
          <w:sz w:val="28"/>
        </w:rPr>
        <w:t>卖</w:t>
      </w:r>
      <w:r>
        <w:rPr>
          <w:rFonts w:ascii="宋体" w:eastAsia="宋体" w:hAnsi="MS Mincho" w:cs="宋体"/>
          <w:sz w:val="28"/>
        </w:rPr>
        <w:t>部取了快面包，就冲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教室了。可是到了教室以后肚子又非常</w:t>
      </w:r>
      <w:r>
        <w:rPr>
          <w:rFonts w:ascii="宋体" w:eastAsia="宋体" w:hAnsi="SimSun" w:cs="宋体"/>
          <w:sz w:val="28"/>
        </w:rPr>
        <w:t>饥饿</w:t>
      </w:r>
      <w:r>
        <w:rPr>
          <w:rFonts w:ascii="宋体" w:eastAsia="宋体" w:hAnsi="MS Mincho" w:cs="宋体"/>
          <w:sz w:val="28"/>
        </w:rPr>
        <w:t>，所以就</w:t>
      </w:r>
      <w:r>
        <w:rPr>
          <w:rFonts w:ascii="宋体" w:eastAsia="宋体" w:hAnsi="SimSun" w:cs="宋体"/>
          <w:sz w:val="28"/>
        </w:rPr>
        <w:t>偷偷</w:t>
      </w:r>
      <w:r>
        <w:rPr>
          <w:rFonts w:ascii="宋体" w:eastAsia="宋体" w:hAnsi="MS Mincho" w:cs="宋体"/>
          <w:sz w:val="28"/>
        </w:rPr>
        <w:t>地吃起来了面包，我没有想到在教室里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多没吃早餐的同学，我的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与吃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重地影响到了他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也是不尊重老</w:t>
      </w:r>
      <w:r>
        <w:rPr>
          <w:rFonts w:ascii="宋体" w:eastAsia="宋体" w:hAnsi="SimSun" w:cs="宋体"/>
          <w:sz w:val="28"/>
        </w:rPr>
        <w:t>师劳动</w:t>
      </w:r>
      <w:r>
        <w:rPr>
          <w:rFonts w:ascii="宋体" w:eastAsia="宋体" w:hAnsi="MS Mincho" w:cs="宋体"/>
          <w:sz w:val="28"/>
        </w:rPr>
        <w:t>成果的表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。尊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重教是中国的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美德，一个大学生最基本的要求。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到首先打断了老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的教学思路，影响了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程，和其他同学的听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注意力，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在是害人害己的不良行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师劳动</w:t>
      </w:r>
      <w:r>
        <w:rPr>
          <w:rFonts w:ascii="宋体" w:eastAsia="宋体" w:hAnsi="MS Mincho" w:cs="宋体"/>
          <w:sz w:val="28"/>
        </w:rPr>
        <w:t>成果的浪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前要煞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苦心的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设计课</w:t>
      </w:r>
      <w:r>
        <w:rPr>
          <w:rFonts w:ascii="宋体" w:eastAsia="宋体" w:hAnsi="MS Mincho" w:cs="宋体"/>
          <w:sz w:val="28"/>
        </w:rPr>
        <w:t>程，上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要站着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上两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不是我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些小</w:t>
      </w:r>
      <w:r>
        <w:rPr>
          <w:rFonts w:ascii="宋体" w:eastAsia="宋体" w:hAnsi="SimSun" w:cs="宋体"/>
          <w:sz w:val="28"/>
        </w:rPr>
        <w:t>辈现</w:t>
      </w:r>
      <w:r>
        <w:rPr>
          <w:rFonts w:ascii="宋体" w:eastAsia="宋体" w:hAnsi="MS Mincho" w:cs="宋体"/>
          <w:sz w:val="28"/>
        </w:rPr>
        <w:t>在所能感受到的。而学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来的又是我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，我却不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任的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。深感自己的不可原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事到如今，我深深地明白了自己的行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的不良、不端正。要知道早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是很重要的，我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提早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当天的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文、英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门课</w:t>
      </w:r>
      <w:r>
        <w:rPr>
          <w:rFonts w:ascii="宋体" w:eastAsia="宋体" w:hAnsi="MS Mincho" w:cs="宋体"/>
          <w:sz w:val="28"/>
        </w:rPr>
        <w:t>程，如此才能更好地掌握当天的学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。我早</w:t>
      </w:r>
      <w:r>
        <w:rPr>
          <w:rFonts w:ascii="宋体" w:eastAsia="宋体" w:hAnsi="SimSun" w:cs="宋体"/>
          <w:sz w:val="28"/>
        </w:rPr>
        <w:t>读课迟</w:t>
      </w:r>
      <w:r>
        <w:rPr>
          <w:rFonts w:ascii="宋体" w:eastAsia="宋体" w:hAnsi="MS Mincho" w:cs="宋体"/>
          <w:sz w:val="28"/>
        </w:rPr>
        <w:t>到的行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我荒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了早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习时</w:t>
      </w:r>
      <w:r>
        <w:rPr>
          <w:rFonts w:ascii="宋体" w:eastAsia="宋体" w:hAnsi="MS Mincho" w:cs="宋体"/>
          <w:sz w:val="28"/>
        </w:rPr>
        <w:t>光，二来也影响了正在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的同学，三来更是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反了早</w:t>
      </w:r>
      <w:r>
        <w:rPr>
          <w:rFonts w:ascii="宋体" w:eastAsia="宋体" w:hAnsi="SimSun" w:cs="宋体"/>
          <w:sz w:val="28"/>
        </w:rPr>
        <w:t>读纪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前来考勤的</w:t>
      </w:r>
      <w:r>
        <w:rPr>
          <w:rFonts w:ascii="宋体" w:eastAsia="宋体" w:hAnsi="SimSun" w:cs="宋体"/>
          <w:sz w:val="28"/>
        </w:rPr>
        <w:t>纪检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扣分。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而我在早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更是危害巨大，一来早点的香味影响了同学早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，勾起了他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的食欲。二来吃早点也非常的不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原本干</w:t>
      </w:r>
      <w:r>
        <w:rPr>
          <w:rFonts w:ascii="宋体" w:eastAsia="宋体" w:hAnsi="SimSun" w:cs="宋体"/>
          <w:sz w:val="28"/>
        </w:rPr>
        <w:t>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的教室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境遭到的食物碎屑的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染。三，教室原本就是只供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的地方，吃早点的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就破坏了教室的学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与同学都是不尊重的表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而我在早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更是危害巨大，一来早点的香味影响了同学早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，勾起了他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的食欲。二来吃早点也非常的不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原本干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的教室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境遭到的食物碎屑的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染。三来教室原本就是只供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的地方，吃早点的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就破坏了教室的学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与同学都是不尊重的表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于自身所犯的早</w:t>
      </w:r>
      <w:r>
        <w:rPr>
          <w:rFonts w:ascii="宋体" w:eastAsia="宋体" w:hAnsi="SimSun" w:cs="宋体"/>
          <w:sz w:val="28"/>
        </w:rPr>
        <w:t>读迟</w:t>
      </w:r>
      <w:r>
        <w:rPr>
          <w:rFonts w:ascii="宋体" w:eastAsia="宋体" w:hAnsi="MS Mincho" w:cs="宋体"/>
          <w:sz w:val="28"/>
        </w:rPr>
        <w:t>到、早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西的行</w:t>
      </w:r>
      <w:r>
        <w:rPr>
          <w:rFonts w:ascii="宋体" w:eastAsia="宋体" w:hAnsi="SimSun" w:cs="宋体"/>
          <w:sz w:val="28"/>
        </w:rPr>
        <w:t>为错误</w:t>
      </w:r>
      <w:r>
        <w:rPr>
          <w:rFonts w:ascii="宋体" w:eastAsia="宋体" w:hAnsi="MS Mincho" w:cs="宋体"/>
          <w:sz w:val="28"/>
        </w:rPr>
        <w:t>供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讳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于因我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不良影响向大家表示深深的歉意，并且向大家</w:t>
      </w:r>
      <w:r>
        <w:rPr>
          <w:rFonts w:ascii="宋体" w:eastAsia="宋体" w:hAnsi="SimSun" w:cs="宋体"/>
          <w:sz w:val="28"/>
        </w:rPr>
        <w:t>郑</w:t>
      </w:r>
      <w:r>
        <w:rPr>
          <w:rFonts w:ascii="宋体" w:eastAsia="宋体" w:hAnsi="MS Mincho" w:cs="宋体"/>
          <w:sz w:val="28"/>
        </w:rPr>
        <w:t>重保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：从今往后，我一定要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改正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一不良行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决不会再出</w:t>
      </w:r>
      <w:r>
        <w:rPr>
          <w:rFonts w:ascii="宋体" w:eastAsia="宋体" w:hAnsi="SimSun" w:cs="宋体"/>
          <w:sz w:val="28"/>
        </w:rPr>
        <w:t>现类</w:t>
      </w:r>
      <w:r>
        <w:rPr>
          <w:rFonts w:ascii="宋体" w:eastAsia="宋体" w:hAnsi="MS Mincho" w:cs="宋体"/>
          <w:sz w:val="28"/>
        </w:rPr>
        <w:t>似的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此，我将采取以下措施，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决予以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成良好的作息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律，助力形成良好的生活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。早</w:t>
      </w:r>
      <w:r>
        <w:rPr>
          <w:rFonts w:ascii="宋体" w:eastAsia="宋体" w:hAnsi="SimSun" w:cs="宋体"/>
          <w:sz w:val="28"/>
        </w:rPr>
        <w:t>读迟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明了我良好作息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的缺乏，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此我在今后的在校生活当中一定努力改善作息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，白天努力学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将足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的精力用到学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上就准确睡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休息，以确保次日早晨能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早起。另外，我也要在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食方面加以注意，尽量少吃辛辣食物，以确保身体得到健康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理，更好地助力我良好生活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的形成。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第二，定期自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自省，努力做一名高素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的中学生。古人云：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人非圣</w:t>
      </w:r>
      <w:r>
        <w:rPr>
          <w:rFonts w:ascii="宋体" w:eastAsia="宋体" w:hAnsi="SimSun" w:cs="宋体"/>
          <w:sz w:val="28"/>
        </w:rPr>
        <w:t>贤</w:t>
      </w:r>
      <w:r>
        <w:rPr>
          <w:rFonts w:ascii="宋体" w:eastAsia="宋体" w:hAnsi="MS Mincho" w:cs="宋体"/>
          <w:sz w:val="28"/>
        </w:rPr>
        <w:t>，孰能无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。我一来不是圣</w:t>
      </w:r>
      <w:r>
        <w:rPr>
          <w:rFonts w:ascii="宋体" w:eastAsia="宋体" w:hAnsi="SimSun" w:cs="宋体"/>
          <w:sz w:val="28"/>
        </w:rPr>
        <w:t>贤</w:t>
      </w:r>
      <w:r>
        <w:rPr>
          <w:rFonts w:ascii="宋体" w:eastAsia="宋体" w:hAnsi="MS Mincho" w:cs="宋体"/>
          <w:sz w:val="28"/>
        </w:rPr>
        <w:t>，二来</w:t>
      </w:r>
      <w:r>
        <w:rPr>
          <w:rFonts w:ascii="宋体" w:eastAsia="宋体" w:hAnsi="SimSun" w:cs="宋体"/>
          <w:sz w:val="28"/>
        </w:rPr>
        <w:t>过错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箩</w:t>
      </w:r>
      <w:r>
        <w:rPr>
          <w:rFonts w:ascii="宋体" w:eastAsia="宋体" w:hAnsi="MS Mincho" w:cs="宋体"/>
          <w:sz w:val="28"/>
        </w:rPr>
        <w:t>筐。在今后的在校生活当中不免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种错误</w:t>
      </w:r>
      <w:r>
        <w:rPr>
          <w:rFonts w:ascii="宋体" w:eastAsia="宋体" w:hAnsi="MS Mincho" w:cs="宋体"/>
          <w:sz w:val="28"/>
        </w:rPr>
        <w:t>，然而我知道有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错误难</w:t>
      </w:r>
      <w:r>
        <w:rPr>
          <w:rFonts w:ascii="宋体" w:eastAsia="宋体" w:hAnsi="MS Mincho" w:cs="宋体"/>
          <w:sz w:val="28"/>
        </w:rPr>
        <w:t>免，可是我一定及</w:t>
      </w:r>
      <w:r>
        <w:rPr>
          <w:rFonts w:ascii="宋体" w:eastAsia="宋体" w:hAnsi="SimSun" w:cs="宋体"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认识错误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的自省自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，由此来促使自己不至于堕落。并且，通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自省自</w:t>
      </w:r>
      <w:r>
        <w:rPr>
          <w:rFonts w:ascii="宋体" w:eastAsia="宋体" w:hAnsi="SimSun" w:cs="宋体"/>
          <w:sz w:val="28"/>
        </w:rPr>
        <w:t>查让</w:t>
      </w:r>
      <w:r>
        <w:rPr>
          <w:rFonts w:ascii="宋体" w:eastAsia="宋体" w:hAnsi="MS Mincho" w:cs="宋体"/>
          <w:sz w:val="28"/>
        </w:rPr>
        <w:t>自己有了一个深刻的自我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，从而促使自己努力成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一名高素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的中学生。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第三，改善同学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寝室同学互相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不相</w:t>
      </w:r>
      <w:r>
        <w:rPr>
          <w:rFonts w:ascii="宋体" w:eastAsia="宋体" w:hAnsi="SimSun" w:cs="宋体"/>
          <w:sz w:val="28"/>
        </w:rPr>
        <w:t>瞒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次早</w:t>
      </w:r>
      <w:r>
        <w:rPr>
          <w:rFonts w:ascii="宋体" w:eastAsia="宋体" w:hAnsi="SimSun" w:cs="宋体"/>
          <w:sz w:val="28"/>
        </w:rPr>
        <w:t>读课迟</w:t>
      </w:r>
      <w:r>
        <w:rPr>
          <w:rFonts w:ascii="宋体" w:eastAsia="宋体" w:hAnsi="MS Mincho" w:cs="宋体"/>
          <w:sz w:val="28"/>
        </w:rPr>
        <w:t>到的原因之一，就是寝室同学起床以后忘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叫我。原因主要是在我自身脾气太暴躁，由于前段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同学又叫我早起，我嫌同学太</w:t>
      </w:r>
      <w:r>
        <w:rPr>
          <w:rFonts w:ascii="宋体" w:eastAsia="宋体" w:hAnsi="SimSun" w:cs="宋体"/>
          <w:sz w:val="28"/>
        </w:rPr>
        <w:t>罗嗦导</w:t>
      </w:r>
      <w:r>
        <w:rPr>
          <w:rFonts w:ascii="宋体" w:eastAsia="宋体" w:hAnsi="MS Mincho" w:cs="宋体"/>
          <w:sz w:val="28"/>
        </w:rPr>
        <w:t>致同学很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心就不再叫我起床了。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充分暴露出自己的不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理、坏脾气，因此我也要就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再次深刻</w:t>
      </w:r>
      <w:r>
        <w:rPr>
          <w:rFonts w:ascii="宋体" w:eastAsia="宋体" w:hAnsi="SimSun" w:cs="宋体"/>
          <w:sz w:val="28"/>
        </w:rPr>
        <w:t>检讨</w:t>
      </w:r>
      <w:r>
        <w:rPr>
          <w:rFonts w:ascii="宋体" w:eastAsia="宋体" w:hAnsi="MS Mincho" w:cs="宋体"/>
          <w:sz w:val="28"/>
        </w:rPr>
        <w:t>，并且向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位同学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声抱歉，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求他能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我。今后也希望他能</w:t>
      </w:r>
      <w:r>
        <w:rPr>
          <w:rFonts w:ascii="宋体" w:eastAsia="宋体" w:hAnsi="SimSun" w:cs="宋体"/>
          <w:sz w:val="28"/>
        </w:rPr>
        <w:t>够继续</w:t>
      </w:r>
      <w:r>
        <w:rPr>
          <w:rFonts w:ascii="宋体" w:eastAsia="宋体" w:hAnsi="MS Mincho" w:cs="宋体"/>
          <w:sz w:val="28"/>
        </w:rPr>
        <w:t>叫我起床，我将随叫随醒，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不辜</w:t>
      </w:r>
      <w:r>
        <w:rPr>
          <w:rFonts w:ascii="宋体" w:eastAsia="宋体" w:hAnsi="SimSun" w:cs="宋体"/>
          <w:sz w:val="28"/>
        </w:rPr>
        <w:t>负这</w:t>
      </w:r>
      <w:r>
        <w:rPr>
          <w:rFonts w:ascii="宋体" w:eastAsia="宋体" w:hAnsi="MS Mincho" w:cs="宋体"/>
          <w:sz w:val="28"/>
        </w:rPr>
        <w:t>位同学的好意。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次我早</w:t>
      </w:r>
      <w:r>
        <w:rPr>
          <w:rFonts w:ascii="宋体" w:eastAsia="宋体" w:hAnsi="SimSun" w:cs="宋体"/>
          <w:sz w:val="28"/>
        </w:rPr>
        <w:t>读课迟</w:t>
      </w:r>
      <w:r>
        <w:rPr>
          <w:rFonts w:ascii="宋体" w:eastAsia="宋体" w:hAnsi="MS Mincho" w:cs="宋体"/>
          <w:sz w:val="28"/>
        </w:rPr>
        <w:t>到吃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西行</w:t>
      </w:r>
      <w:r>
        <w:rPr>
          <w:rFonts w:ascii="宋体" w:eastAsia="宋体" w:hAnsi="SimSun" w:cs="宋体"/>
          <w:sz w:val="28"/>
        </w:rPr>
        <w:t>为错误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我敲响了警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我造成了巨大的心理冲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我通</w:t>
      </w:r>
      <w:r>
        <w:rPr>
          <w:rFonts w:ascii="宋体" w:eastAsia="宋体" w:hAnsi="SimSun" w:cs="宋体"/>
          <w:sz w:val="28"/>
        </w:rPr>
        <w:t>过检讨</w:t>
      </w:r>
      <w:r>
        <w:rPr>
          <w:rFonts w:ascii="宋体" w:eastAsia="宋体" w:hAnsi="MS Mincho" w:cs="宋体"/>
          <w:sz w:val="28"/>
        </w:rPr>
        <w:t>以后悔恨不已啊。我明白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生是自身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期不注意、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致的，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就如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房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里的灰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物，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久不清理不打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酿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脏东</w:t>
      </w:r>
      <w:r>
        <w:rPr>
          <w:rFonts w:ascii="宋体" w:eastAsia="宋体" w:hAnsi="MS Mincho" w:cs="宋体"/>
          <w:sz w:val="28"/>
        </w:rPr>
        <w:t>西来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是相当可怕的事情啊。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最后，我</w:t>
      </w:r>
      <w:r>
        <w:rPr>
          <w:rFonts w:ascii="宋体" w:eastAsia="宋体" w:hAnsi="SimSun" w:cs="宋体"/>
          <w:sz w:val="28"/>
        </w:rPr>
        <w:t>啥</w:t>
      </w:r>
      <w:r>
        <w:rPr>
          <w:rFonts w:ascii="宋体" w:eastAsia="宋体" w:hAnsi="MS Mincho" w:cs="宋体"/>
          <w:sz w:val="28"/>
        </w:rPr>
        <w:t>也不多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们监</w:t>
      </w:r>
      <w:r>
        <w:rPr>
          <w:rFonts w:ascii="宋体" w:eastAsia="宋体" w:hAnsi="MS Mincho" w:cs="宋体"/>
          <w:sz w:val="28"/>
        </w:rPr>
        <w:t>督我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行改正措施吧。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检讨</w:t>
      </w:r>
      <w:r>
        <w:rPr>
          <w:rFonts w:ascii="宋体" w:eastAsia="宋体" w:hAnsi="MS Mincho" w:cs="宋体"/>
          <w:sz w:val="28"/>
        </w:rPr>
        <w:t>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</w:t>
      </w:r>
      <w:r>
        <w:rPr>
          <w:rFonts w:ascii="宋体" w:eastAsia="宋体" w:hAnsi="SimSun" w:cs="宋体"/>
          <w:i w:val="0"/>
          <w:iCs w:val="0"/>
          <w:sz w:val="28"/>
        </w:rPr>
        <w:t>迟</w:t>
      </w:r>
      <w:r>
        <w:rPr>
          <w:rFonts w:ascii="宋体" w:eastAsia="宋体" w:hAnsi="MS Mincho" w:cs="宋体"/>
          <w:i w:val="0"/>
          <w:iCs w:val="0"/>
          <w:sz w:val="28"/>
        </w:rPr>
        <w:t>到</w:t>
      </w:r>
      <w:r>
        <w:rPr>
          <w:rFonts w:ascii="宋体" w:eastAsia="宋体" w:hAnsi="SimSun" w:cs="宋体"/>
          <w:i w:val="0"/>
          <w:iCs w:val="0"/>
          <w:sz w:val="28"/>
        </w:rPr>
        <w:t>检讨书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您好！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不是我第一次出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上学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到的情况了，要是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前几次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一些意外情况的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，倒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，但是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繁的出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上学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到的情况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是在某方面出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。今天，我在被老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斥了一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后，我的心里是十分的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受啊，因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到完全是自己的个人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致的，和其它因素没有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系，所以我也就没有任何解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的理由了。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了向您以及全班同学</w:t>
      </w:r>
      <w:r>
        <w:rPr>
          <w:rFonts w:ascii="宋体" w:eastAsia="宋体" w:hAnsi="SimSun" w:cs="宋体"/>
          <w:sz w:val="28"/>
        </w:rPr>
        <w:t>认错</w:t>
      </w:r>
      <w:r>
        <w:rPr>
          <w:rFonts w:ascii="宋体" w:eastAsia="宋体" w:hAnsi="MS Mincho" w:cs="宋体"/>
          <w:sz w:val="28"/>
        </w:rPr>
        <w:t>，写一份</w:t>
      </w:r>
      <w:r>
        <w:rPr>
          <w:rFonts w:ascii="宋体" w:eastAsia="宋体" w:hAnsi="SimSun" w:cs="宋体"/>
          <w:sz w:val="28"/>
        </w:rPr>
        <w:t>检讨书给</w:t>
      </w:r>
      <w:r>
        <w:rPr>
          <w:rFonts w:ascii="宋体" w:eastAsia="宋体" w:hAnsi="MS Mincho" w:cs="宋体"/>
          <w:sz w:val="28"/>
        </w:rPr>
        <w:t>您是十分有必要的，希望其他同学在看到我的前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后不要再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入后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今天之所以上学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我起床起的太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了。昨天傍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放学后，我如往常一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回到了家中，但是我有个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，那就是把作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留到后面才去写，我一般都是先玩尽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才能消停下来，由于我特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迷恋手机游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，所以我一玩就玩到了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点，甚至到了八九点</w:t>
      </w:r>
      <w:r>
        <w:rPr>
          <w:rFonts w:ascii="宋体" w:eastAsia="宋体" w:hAnsi="SimSun" w:cs="宋体"/>
          <w:sz w:val="28"/>
        </w:rPr>
        <w:t>钟还</w:t>
      </w:r>
      <w:r>
        <w:rPr>
          <w:rFonts w:ascii="宋体" w:eastAsia="宋体" w:hAnsi="MS Mincho" w:cs="宋体"/>
          <w:sz w:val="28"/>
        </w:rPr>
        <w:t>沉迷在手机上。当我意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到自己的作</w:t>
      </w:r>
      <w:r>
        <w:rPr>
          <w:rFonts w:ascii="宋体" w:eastAsia="宋体" w:hAnsi="SimSun" w:cs="宋体"/>
          <w:sz w:val="28"/>
        </w:rPr>
        <w:t>业还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，我才赶忙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上自己的房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，拿出作</w:t>
      </w:r>
      <w:r>
        <w:rPr>
          <w:rFonts w:ascii="宋体" w:eastAsia="宋体" w:hAnsi="SimSun" w:cs="宋体"/>
          <w:sz w:val="28"/>
        </w:rPr>
        <w:t>业开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写着答案，一般情况下作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也不是很多，我也没用多久就写完了，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候我又玩了玩手机才正式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入了梦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。但是，在早上的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自己醒来的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天都已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明亮了，拿起手机一看居然距离上学已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没多少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了，原来是之前玩手机的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候把</w:t>
      </w:r>
      <w:r>
        <w:rPr>
          <w:rFonts w:ascii="宋体" w:eastAsia="宋体" w:hAnsi="SimSun" w:cs="宋体"/>
          <w:sz w:val="28"/>
        </w:rPr>
        <w:t>闹钟给关闭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就起床穿好了衣服，洗漱都是随便弄几下就完事了，背上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包就</w:t>
      </w:r>
      <w:r>
        <w:rPr>
          <w:rFonts w:ascii="宋体" w:eastAsia="宋体" w:hAnsi="SimSun" w:cs="宋体"/>
          <w:sz w:val="28"/>
        </w:rPr>
        <w:t>疯</w:t>
      </w:r>
      <w:r>
        <w:rPr>
          <w:rFonts w:ascii="宋体" w:eastAsia="宋体" w:hAnsi="MS Mincho" w:cs="宋体"/>
          <w:sz w:val="28"/>
        </w:rPr>
        <w:t>狂的向学校赶来。只可惜</w:t>
      </w:r>
      <w:r>
        <w:rPr>
          <w:rFonts w:ascii="宋体" w:eastAsia="宋体" w:hAnsi="SimSun" w:cs="宋体"/>
          <w:sz w:val="28"/>
        </w:rPr>
        <w:t>时间还</w:t>
      </w:r>
      <w:r>
        <w:rPr>
          <w:rFonts w:ascii="宋体" w:eastAsia="宋体" w:hAnsi="MS Mincho" w:cs="宋体"/>
          <w:sz w:val="28"/>
        </w:rPr>
        <w:t>是太少了，即使我一路狂奔，最后到达学校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了那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几分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然只是几分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来言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是影响蛮大的。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候，我自然也看到了班主任您早就站在教室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口等待着我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到的学生，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然我很害怕老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您的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，可我也只能羞愧的低着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走到了教室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在全班同学的注目下，我被批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了好几分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才坐到了自己的位置上，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不是第一次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到了，上一次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信誓旦旦的保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以后不会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到了呢，可没想到打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居然来的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快。我知道上学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的不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也会影响到班上同学的早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，而且也会影响到班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的形象，所以于公于私我都不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一次，我是真真的向老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您作出保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，我再也不想上学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到了，如有下次，直接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罚扫</w:t>
      </w:r>
      <w:r>
        <w:rPr>
          <w:rFonts w:ascii="宋体" w:eastAsia="宋体" w:hAnsi="MS Mincho" w:cs="宋体"/>
          <w:sz w:val="28"/>
        </w:rPr>
        <w:t>一个学期的教室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敬礼！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检讨</w:t>
      </w:r>
      <w:r>
        <w:rPr>
          <w:rFonts w:ascii="宋体" w:eastAsia="宋体" w:hAnsi="MS Mincho" w:cs="宋体"/>
          <w:sz w:val="28"/>
        </w:rPr>
        <w:t>人：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</w:t>
      </w:r>
      <w:r>
        <w:rPr>
          <w:rFonts w:ascii="宋体" w:eastAsia="宋体" w:hAnsi="SimSun" w:cs="宋体"/>
          <w:i w:val="0"/>
          <w:iCs w:val="0"/>
          <w:sz w:val="28"/>
        </w:rPr>
        <w:t>迟</w:t>
      </w:r>
      <w:r>
        <w:rPr>
          <w:rFonts w:ascii="宋体" w:eastAsia="宋体" w:hAnsi="MS Mincho" w:cs="宋体"/>
          <w:i w:val="0"/>
          <w:iCs w:val="0"/>
          <w:sz w:val="28"/>
        </w:rPr>
        <w:t>到</w:t>
      </w:r>
      <w:r>
        <w:rPr>
          <w:rFonts w:ascii="宋体" w:eastAsia="宋体" w:hAnsi="SimSun" w:cs="宋体"/>
          <w:i w:val="0"/>
          <w:iCs w:val="0"/>
          <w:sz w:val="28"/>
        </w:rPr>
        <w:t>检讨书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您好！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件事情是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劣的，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次我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到了更是百口莫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的，事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里了，我想我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去面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，而不是找一些借口去搪塞，所以老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一次，我很真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的跟您道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个歉，是我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不起您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我的信任和照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，没有做好自己本身的事情，反而惹出了</w:t>
      </w:r>
      <w:r>
        <w:rPr>
          <w:rFonts w:ascii="宋体" w:eastAsia="宋体" w:hAnsi="SimSun" w:cs="宋体"/>
          <w:sz w:val="28"/>
        </w:rPr>
        <w:t>这种违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律的事情，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各位同学都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来了不好的影响，在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里，我深表歉意，也表示真</w:t>
      </w:r>
      <w:r>
        <w:rPr>
          <w:rFonts w:ascii="宋体" w:eastAsia="宋体" w:hAnsi="SimSun" w:cs="宋体"/>
          <w:sz w:val="28"/>
        </w:rPr>
        <w:t>挚</w:t>
      </w:r>
      <w:r>
        <w:rPr>
          <w:rFonts w:ascii="宋体" w:eastAsia="宋体" w:hAnsi="MS Mincho" w:cs="宋体"/>
          <w:sz w:val="28"/>
        </w:rPr>
        <w:t>的悔意，我会改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自己的，我会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大家看到我的决心的。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早上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到的原因就是因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我没有听到起床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，所以睡</w:t>
      </w:r>
      <w:r>
        <w:rPr>
          <w:rFonts w:ascii="宋体" w:eastAsia="宋体" w:hAnsi="SimSun" w:cs="宋体"/>
          <w:sz w:val="28"/>
        </w:rPr>
        <w:t>过头</w:t>
      </w:r>
      <w:r>
        <w:rPr>
          <w:rFonts w:ascii="宋体" w:eastAsia="宋体" w:hAnsi="MS Mincho" w:cs="宋体"/>
          <w:sz w:val="28"/>
        </w:rPr>
        <w:t>了。我是通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生，家里离学校不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，但是也有一段距离。一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始学校是希望我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所有人住校的，因</w:t>
      </w:r>
      <w:r>
        <w:rPr>
          <w:rFonts w:ascii="宋体" w:eastAsia="宋体" w:hAnsi="SimSun" w:cs="宋体"/>
          <w:sz w:val="28"/>
        </w:rPr>
        <w:t>为这样</w:t>
      </w:r>
      <w:r>
        <w:rPr>
          <w:rFonts w:ascii="宋体" w:eastAsia="宋体" w:hAnsi="MS Mincho" w:cs="宋体"/>
          <w:sz w:val="28"/>
        </w:rPr>
        <w:t>适合管理，也能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更好的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省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，但是后面考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个人情况不一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予了我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生一些理解。但是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一次，我却辜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了学校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的理解，也辜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了班主任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生的包容，做出了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的一件事情，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班蒙羞了，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件事情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我真的很羞耻，在此也很希望能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得到一些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我有一些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力和希望去改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自己，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到我确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解的必要，因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个事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经发</w:t>
      </w:r>
      <w:r>
        <w:rPr>
          <w:rFonts w:ascii="宋体" w:eastAsia="宋体" w:hAnsi="MS Mincho" w:cs="宋体"/>
          <w:sz w:val="28"/>
        </w:rPr>
        <w:t>生了，很多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一旦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没有意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了。所以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反思，也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自己制定了一些改</w:t>
      </w:r>
      <w:r>
        <w:rPr>
          <w:rFonts w:ascii="宋体" w:eastAsia="宋体" w:hAnsi="SimSun" w:cs="宋体"/>
          <w:sz w:val="28"/>
        </w:rPr>
        <w:t>变计</w:t>
      </w:r>
      <w:r>
        <w:rPr>
          <w:rFonts w:ascii="宋体" w:eastAsia="宋体" w:hAnsi="MS Mincho" w:cs="宋体"/>
          <w:sz w:val="28"/>
        </w:rPr>
        <w:t>划。首先是要管理好自己的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利用的不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，往往会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自己更加的局促。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了我一次很大的教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，没有</w:t>
      </w:r>
      <w:r>
        <w:rPr>
          <w:rFonts w:ascii="宋体" w:eastAsia="宋体" w:hAnsi="SimSun" w:cs="宋体"/>
          <w:sz w:val="28"/>
        </w:rPr>
        <w:t>时间观</w:t>
      </w:r>
      <w:r>
        <w:rPr>
          <w:rFonts w:ascii="宋体" w:eastAsia="宋体" w:hAnsi="MS Mincho" w:cs="宋体"/>
          <w:sz w:val="28"/>
        </w:rPr>
        <w:t>念往往会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得更加窘迫。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第二点是要重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律，一个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最大的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束，我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高中了，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说应该</w:t>
      </w:r>
      <w:r>
        <w:rPr>
          <w:rFonts w:ascii="宋体" w:eastAsia="宋体" w:hAnsi="MS Mincho" w:cs="宋体"/>
          <w:sz w:val="28"/>
        </w:rPr>
        <w:t>是已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很平常的一件事情了，所以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次我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反了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是暴露了自己不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成熟，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方面不</w:t>
      </w:r>
      <w:r>
        <w:rPr>
          <w:rFonts w:ascii="宋体" w:eastAsia="宋体" w:hAnsi="SimSun" w:cs="宋体"/>
          <w:sz w:val="28"/>
        </w:rPr>
        <w:t>够严肃</w:t>
      </w:r>
      <w:r>
        <w:rPr>
          <w:rFonts w:ascii="宋体" w:eastAsia="宋体" w:hAnsi="MS Mincho" w:cs="宋体"/>
          <w:sz w:val="28"/>
        </w:rPr>
        <w:t>。今后我会更加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第三点就是要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定一些目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生，浪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可能会比住校生要多一些，所以</w:t>
      </w:r>
      <w:r>
        <w:rPr>
          <w:rFonts w:ascii="宋体" w:eastAsia="宋体" w:hAnsi="SimSun" w:cs="宋体"/>
          <w:sz w:val="28"/>
        </w:rPr>
        <w:t>对时间</w:t>
      </w:r>
      <w:r>
        <w:rPr>
          <w:rFonts w:ascii="宋体" w:eastAsia="宋体" w:hAnsi="MS Mincho" w:cs="宋体"/>
          <w:sz w:val="28"/>
        </w:rPr>
        <w:t>的合理分配是很重要的。通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件事情，我会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格的安排好自己一天的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，更好的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好自己的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段高中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以后我会把心思全部放到学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当中来，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自己有更大的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管理也会更有一些帮助了。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到了是我的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，我会改正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，努力成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一个更好的自己，成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更好的学生，成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更好的同伴。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敬礼！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检讨</w:t>
      </w:r>
      <w:r>
        <w:rPr>
          <w:rFonts w:ascii="宋体" w:eastAsia="宋体" w:hAnsi="MS Mincho" w:cs="宋体"/>
          <w:sz w:val="28"/>
        </w:rPr>
        <w:t>人：</w:t>
      </w:r>
      <w:r>
        <w:rPr>
          <w:rFonts w:ascii="宋体" w:eastAsia="宋体" w:cs="宋体"/>
          <w:sz w:val="28"/>
        </w:rPr>
        <w:t>xxx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</w:t>
      </w:r>
      <w:r>
        <w:rPr>
          <w:rFonts w:ascii="宋体" w:eastAsia="宋体" w:hAnsi="SimSun" w:cs="宋体"/>
          <w:i w:val="0"/>
          <w:iCs w:val="0"/>
          <w:sz w:val="28"/>
        </w:rPr>
        <w:t>迟</w:t>
      </w:r>
      <w:r>
        <w:rPr>
          <w:rFonts w:ascii="宋体" w:eastAsia="宋体" w:hAnsi="MS Mincho" w:cs="宋体"/>
          <w:i w:val="0"/>
          <w:iCs w:val="0"/>
          <w:sz w:val="28"/>
        </w:rPr>
        <w:t>到</w:t>
      </w:r>
      <w:r>
        <w:rPr>
          <w:rFonts w:ascii="宋体" w:eastAsia="宋体" w:hAnsi="SimSun" w:cs="宋体"/>
          <w:i w:val="0"/>
          <w:iCs w:val="0"/>
          <w:sz w:val="28"/>
        </w:rPr>
        <w:t>检讨书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您好！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今天早上的特殊原因，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致我没有在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时间进</w:t>
      </w:r>
      <w:r>
        <w:rPr>
          <w:rFonts w:ascii="宋体" w:eastAsia="宋体" w:hAnsi="MS Mincho" w:cs="宋体"/>
          <w:sz w:val="28"/>
        </w:rPr>
        <w:t>入教室，所以出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了早自</w:t>
      </w:r>
      <w:r>
        <w:rPr>
          <w:rFonts w:ascii="宋体" w:eastAsia="宋体" w:hAnsi="SimSun" w:cs="宋体"/>
          <w:sz w:val="28"/>
        </w:rPr>
        <w:t>习迟</w:t>
      </w:r>
      <w:r>
        <w:rPr>
          <w:rFonts w:ascii="宋体" w:eastAsia="宋体" w:hAnsi="MS Mincho" w:cs="宋体"/>
          <w:sz w:val="28"/>
        </w:rPr>
        <w:t>到的情况，我知道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子是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反了学生要遵守的班</w:t>
      </w:r>
      <w:r>
        <w:rPr>
          <w:rFonts w:ascii="宋体" w:eastAsia="宋体" w:hAnsi="SimSun" w:cs="宋体"/>
          <w:sz w:val="28"/>
        </w:rPr>
        <w:t>级规</w:t>
      </w:r>
      <w:r>
        <w:rPr>
          <w:rFonts w:ascii="宋体" w:eastAsia="宋体" w:hAnsi="MS Mincho" w:cs="宋体"/>
          <w:sz w:val="28"/>
        </w:rPr>
        <w:t>定的，而且</w:t>
      </w:r>
      <w:r>
        <w:rPr>
          <w:rFonts w:ascii="宋体" w:eastAsia="宋体" w:hAnsi="SimSun" w:cs="宋体"/>
          <w:sz w:val="28"/>
        </w:rPr>
        <w:t>这还</w:t>
      </w:r>
      <w:r>
        <w:rPr>
          <w:rFonts w:ascii="宋体" w:eastAsia="宋体" w:hAnsi="MS Mincho" w:cs="宋体"/>
          <w:sz w:val="28"/>
        </w:rPr>
        <w:t>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常跟我</w:t>
      </w:r>
      <w:r>
        <w:rPr>
          <w:rFonts w:ascii="宋体" w:eastAsia="宋体" w:hAnsi="SimSun" w:cs="宋体"/>
          <w:sz w:val="28"/>
        </w:rPr>
        <w:t>们强调过</w:t>
      </w:r>
      <w:r>
        <w:rPr>
          <w:rFonts w:ascii="宋体" w:eastAsia="宋体" w:hAnsi="MS Mincho" w:cs="宋体"/>
          <w:sz w:val="28"/>
        </w:rPr>
        <w:t>的事情，要求我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是上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必要遵守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，而且昨天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有同学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到您</w:t>
      </w:r>
      <w:r>
        <w:rPr>
          <w:rFonts w:ascii="宋体" w:eastAsia="宋体" w:hAnsi="SimSun" w:cs="宋体"/>
          <w:sz w:val="28"/>
        </w:rPr>
        <w:t>还专门说过</w:t>
      </w:r>
      <w:r>
        <w:rPr>
          <w:rFonts w:ascii="宋体" w:eastAsia="宋体" w:hAnsi="MS Mincho" w:cs="宋体"/>
          <w:sz w:val="28"/>
        </w:rPr>
        <w:t>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。我今天早自</w:t>
      </w:r>
      <w:r>
        <w:rPr>
          <w:rFonts w:ascii="宋体" w:eastAsia="宋体" w:hAnsi="SimSun" w:cs="宋体"/>
          <w:sz w:val="28"/>
        </w:rPr>
        <w:t>习迟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，但是本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，所以我犯的同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是上</w:t>
      </w:r>
      <w:r>
        <w:rPr>
          <w:rFonts w:ascii="宋体" w:eastAsia="宋体" w:hAnsi="SimSun" w:cs="宋体"/>
          <w:sz w:val="28"/>
        </w:rPr>
        <w:t>课迟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自己身上出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真的无比的愧疚，身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一个学生遵守上下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是再基本不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的了，所以</w:t>
      </w:r>
      <w:r>
        <w:rPr>
          <w:rFonts w:ascii="宋体" w:eastAsia="宋体" w:hAnsi="SimSun" w:cs="宋体"/>
          <w:sz w:val="28"/>
        </w:rPr>
        <w:t>说对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我真的是十分羞愧的。我自己也是十分清楚早自</w:t>
      </w:r>
      <w:r>
        <w:rPr>
          <w:rFonts w:ascii="宋体" w:eastAsia="宋体" w:hAnsi="SimSun" w:cs="宋体"/>
          <w:sz w:val="28"/>
        </w:rPr>
        <w:t>习迟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，所以既是老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您没有批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我，我自己心里也是十分不好受的。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之所以会出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早自</w:t>
      </w:r>
      <w:r>
        <w:rPr>
          <w:rFonts w:ascii="宋体" w:eastAsia="宋体" w:hAnsi="SimSun" w:cs="宋体"/>
          <w:sz w:val="28"/>
        </w:rPr>
        <w:t>习迟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寄宿的同学拜托我帮他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早餐，因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几个今天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扫环</w:t>
      </w:r>
      <w:r>
        <w:rPr>
          <w:rFonts w:ascii="宋体" w:eastAsia="宋体" w:hAnsi="MS Mincho" w:cs="宋体"/>
          <w:sz w:val="28"/>
        </w:rPr>
        <w:t>境区的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生，所以他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下了晨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后就去弄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生去了，一般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候去食堂的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早餐都已</w:t>
      </w:r>
      <w:r>
        <w:rPr>
          <w:rFonts w:ascii="宋体" w:eastAsia="宋体" w:hAnsi="SimSun" w:cs="宋体"/>
          <w:sz w:val="28"/>
        </w:rPr>
        <w:t>经买</w:t>
      </w:r>
      <w:r>
        <w:rPr>
          <w:rFonts w:ascii="宋体" w:eastAsia="宋体" w:hAnsi="MS Mincho" w:cs="宋体"/>
          <w:sz w:val="28"/>
        </w:rPr>
        <w:t>完了，所以昨天他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我帮他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从校外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早餐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来。今天早上的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我其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十分很早地起床的，因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我知道自己要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的早餐事比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多的，而且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是各个店子都有的，到那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我万万没想到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到了，因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其中一家的粉店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在是太多人了，我排了好久的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到，其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我但是已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到我可能要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到了，我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一家店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们买</w:t>
      </w:r>
      <w:r>
        <w:rPr>
          <w:rFonts w:ascii="宋体" w:eastAsia="宋体" w:hAnsi="MS Mincho" w:cs="宋体"/>
          <w:sz w:val="28"/>
        </w:rPr>
        <w:t>早餐的，但是我之前已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付</w:t>
      </w:r>
      <w:r>
        <w:rPr>
          <w:rFonts w:ascii="宋体" w:eastAsia="宋体" w:hAnsi="SimSun" w:cs="宋体"/>
          <w:sz w:val="28"/>
        </w:rPr>
        <w:t>过钱</w:t>
      </w:r>
      <w:r>
        <w:rPr>
          <w:rFonts w:ascii="宋体" w:eastAsia="宋体" w:hAnsi="MS Mincho" w:cs="宋体"/>
          <w:sz w:val="28"/>
        </w:rPr>
        <w:t>了，所以不好直接走，如果我不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早餐了的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今天上午就要</w:t>
      </w:r>
      <w:r>
        <w:rPr>
          <w:rFonts w:ascii="宋体" w:eastAsia="宋体" w:hAnsi="SimSun" w:cs="宋体"/>
          <w:sz w:val="28"/>
        </w:rPr>
        <w:t>饿</w:t>
      </w:r>
      <w:r>
        <w:rPr>
          <w:rFonts w:ascii="宋体" w:eastAsia="宋体" w:hAnsi="MS Mincho" w:cs="宋体"/>
          <w:sz w:val="28"/>
        </w:rPr>
        <w:t>肚子，肯定会影响他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，所以我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是抱着一点</w:t>
      </w:r>
      <w:r>
        <w:rPr>
          <w:rFonts w:ascii="宋体" w:eastAsia="宋体" w:hAnsi="SimSun" w:cs="宋体"/>
          <w:sz w:val="28"/>
        </w:rPr>
        <w:t>侥</w:t>
      </w:r>
      <w:r>
        <w:rPr>
          <w:rFonts w:ascii="宋体" w:eastAsia="宋体" w:hAnsi="MS Mincho" w:cs="宋体"/>
          <w:sz w:val="28"/>
        </w:rPr>
        <w:t>幸的心理不会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但是事与愿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是没能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再早自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声响起之前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入教室。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我自己是十分清楚早自</w:t>
      </w:r>
      <w:r>
        <w:rPr>
          <w:rFonts w:ascii="宋体" w:eastAsia="宋体" w:hAnsi="SimSun" w:cs="宋体"/>
          <w:sz w:val="28"/>
        </w:rPr>
        <w:t>习迟</w:t>
      </w:r>
      <w:r>
        <w:rPr>
          <w:rFonts w:ascii="宋体" w:eastAsia="宋体" w:hAnsi="MS Mincho" w:cs="宋体"/>
          <w:sz w:val="28"/>
        </w:rPr>
        <w:t>到是十分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，早自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本身就是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用来朗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文和</w:t>
      </w:r>
      <w:r>
        <w:rPr>
          <w:rFonts w:ascii="宋体" w:eastAsia="宋体" w:hAnsi="SimSun" w:cs="宋体"/>
          <w:sz w:val="28"/>
        </w:rPr>
        <w:t>预习课</w:t>
      </w:r>
      <w:r>
        <w:rPr>
          <w:rFonts w:ascii="宋体" w:eastAsia="宋体" w:hAnsi="MS Mincho" w:cs="宋体"/>
          <w:sz w:val="28"/>
        </w:rPr>
        <w:t>文的，我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到了就是浪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轻视</w:t>
      </w:r>
      <w:r>
        <w:rPr>
          <w:rFonts w:ascii="宋体" w:eastAsia="宋体" w:hAnsi="MS Mincho" w:cs="宋体"/>
          <w:sz w:val="28"/>
        </w:rPr>
        <w:t>，而且我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是表明我的</w:t>
      </w:r>
      <w:r>
        <w:rPr>
          <w:rFonts w:ascii="宋体" w:eastAsia="宋体" w:hAnsi="SimSun" w:cs="宋体"/>
          <w:sz w:val="28"/>
        </w:rPr>
        <w:t>时间观</w:t>
      </w:r>
      <w:r>
        <w:rPr>
          <w:rFonts w:ascii="宋体" w:eastAsia="宋体" w:hAnsi="MS Mincho" w:cs="宋体"/>
          <w:sz w:val="28"/>
        </w:rPr>
        <w:t>念是有一定的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，所以才会出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没有在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定的事情。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了以防我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后面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里向您保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到的事情做出深刻的</w:t>
      </w:r>
      <w:r>
        <w:rPr>
          <w:rFonts w:ascii="宋体" w:eastAsia="宋体" w:hAnsi="SimSun" w:cs="宋体"/>
          <w:sz w:val="28"/>
        </w:rPr>
        <w:t>检讨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自己明白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来的危害性，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律有更深的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自己更好地遵守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律，做一个合格的高中生。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、以后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做一个更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划，什</w:t>
      </w:r>
      <w:r>
        <w:rPr>
          <w:rFonts w:ascii="宋体" w:eastAsia="宋体" w:hAnsi="SimSun" w:cs="宋体"/>
          <w:sz w:val="28"/>
        </w:rPr>
        <w:t>么时间</w:t>
      </w:r>
      <w:r>
        <w:rPr>
          <w:rFonts w:ascii="宋体" w:eastAsia="宋体" w:hAnsi="MS Mincho" w:cs="宋体"/>
          <w:sz w:val="28"/>
        </w:rPr>
        <w:t>做什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的事情，同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于事情的安排有更加好的准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意外情况的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的措施。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敬礼！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检讨</w:t>
      </w:r>
      <w:r>
        <w:rPr>
          <w:rFonts w:ascii="宋体" w:eastAsia="宋体" w:hAnsi="MS Mincho" w:cs="宋体"/>
          <w:sz w:val="28"/>
        </w:rPr>
        <w:t>人：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日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</w:t>
      </w:r>
      <w:r>
        <w:rPr>
          <w:rFonts w:ascii="宋体" w:eastAsia="宋体" w:hAnsi="SimSun" w:cs="宋体"/>
          <w:i w:val="0"/>
          <w:iCs w:val="0"/>
          <w:sz w:val="28"/>
        </w:rPr>
        <w:t>迟</w:t>
      </w:r>
      <w:r>
        <w:rPr>
          <w:rFonts w:ascii="宋体" w:eastAsia="宋体" w:hAnsi="MS Mincho" w:cs="宋体"/>
          <w:i w:val="0"/>
          <w:iCs w:val="0"/>
          <w:sz w:val="28"/>
        </w:rPr>
        <w:t>到</w:t>
      </w:r>
      <w:r>
        <w:rPr>
          <w:rFonts w:ascii="宋体" w:eastAsia="宋体" w:hAnsi="SimSun" w:cs="宋体"/>
          <w:i w:val="0"/>
          <w:iCs w:val="0"/>
          <w:sz w:val="28"/>
        </w:rPr>
        <w:t>检讨书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您好！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我是高三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班的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，近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段上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繁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和同学造成了非常多的麻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，耽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了大家的学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，如今我抱着</w:t>
      </w:r>
      <w:r>
        <w:rPr>
          <w:rFonts w:ascii="宋体" w:eastAsia="宋体" w:hAnsi="SimSun" w:cs="宋体"/>
          <w:sz w:val="28"/>
        </w:rPr>
        <w:t>惭</w:t>
      </w:r>
      <w:r>
        <w:rPr>
          <w:rFonts w:ascii="宋体" w:eastAsia="宋体" w:hAnsi="MS Mincho" w:cs="宋体"/>
          <w:sz w:val="28"/>
        </w:rPr>
        <w:t>愧之心写下了</w:t>
      </w:r>
      <w:r>
        <w:rPr>
          <w:rFonts w:ascii="宋体" w:eastAsia="宋体" w:hAnsi="SimSun" w:cs="宋体"/>
          <w:sz w:val="28"/>
        </w:rPr>
        <w:t>检讨书</w:t>
      </w:r>
      <w:r>
        <w:rPr>
          <w:rFonts w:ascii="宋体" w:eastAsia="宋体" w:hAnsi="MS Mincho" w:cs="宋体"/>
          <w:sz w:val="28"/>
        </w:rPr>
        <w:t>，希望老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接受我的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，并且引以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事情的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大概是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的，学校在下午最后一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候是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45</w:t>
      </w:r>
      <w:r>
        <w:rPr>
          <w:rFonts w:ascii="宋体" w:eastAsia="宋体" w:hAnsi="MS Mincho" w:cs="宋体"/>
          <w:sz w:val="28"/>
        </w:rPr>
        <w:t>分而上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点半的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大概有</w:t>
      </w:r>
      <w:r>
        <w:rPr>
          <w:rFonts w:ascii="宋体" w:eastAsia="宋体" w:cs="宋体"/>
          <w:sz w:val="28"/>
        </w:rPr>
        <w:t>45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，正常来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从学校到家里面的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大概是需要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，也就是来回需要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是有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的，而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是完全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我吃完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的，可就是因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玩想在吃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之后看一会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完全没有在意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的流逝，而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常的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大家造成一定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段的困</w:t>
      </w:r>
      <w:r>
        <w:rPr>
          <w:rFonts w:ascii="宋体" w:eastAsia="宋体" w:hAnsi="SimSun" w:cs="宋体"/>
          <w:sz w:val="28"/>
        </w:rPr>
        <w:t>扰对</w:t>
      </w:r>
      <w:r>
        <w:rPr>
          <w:rFonts w:ascii="宋体" w:eastAsia="宋体" w:hAnsi="MS Mincho" w:cs="宋体"/>
          <w:sz w:val="28"/>
        </w:rPr>
        <w:t>此表示非常抱歉，因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是高三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段了，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如生命般可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个人都在争分</w:t>
      </w:r>
      <w:r>
        <w:rPr>
          <w:rFonts w:ascii="宋体" w:eastAsia="宋体" w:hAnsi="SimSun" w:cs="宋体"/>
          <w:sz w:val="28"/>
        </w:rPr>
        <w:t>夺</w:t>
      </w:r>
      <w:r>
        <w:rPr>
          <w:rFonts w:ascii="宋体" w:eastAsia="宋体" w:hAnsi="MS Mincho" w:cs="宋体"/>
          <w:sz w:val="28"/>
        </w:rPr>
        <w:t>秒的学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，拼搏，而我却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想要</w:t>
      </w:r>
      <w:r>
        <w:rPr>
          <w:rFonts w:ascii="宋体" w:eastAsia="宋体" w:hAnsi="SimSun" w:cs="宋体"/>
          <w:sz w:val="28"/>
        </w:rPr>
        <w:t>偷懒</w:t>
      </w:r>
      <w:r>
        <w:rPr>
          <w:rFonts w:ascii="宋体" w:eastAsia="宋体" w:hAnsi="MS Mincho" w:cs="宋体"/>
          <w:sz w:val="28"/>
        </w:rPr>
        <w:t>玩耍的念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，真的是愧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于父母花自己的血汗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来送自己的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此表示非常的愧疚和羞耻。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https://d.book118.com/007041053016006034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7041053016006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高中生迟到检讨书通用15篇</dc:title>
  <dc:subject>在学习、工作或生活中出现了失误后，为了防止此类事情再度出现，常常要求写检讨书，以对出现的过错进行悔过，请注意写检讨书要注意正确的格式。什么样的检讨书才是好的检讨书呢？下面是小编精心整理的高中生迟到检讨</dc:subject>
  <cp:keywords>高中生迟到检讨书</cp:keywords>
  <cp:revision>0</cp:revision>
</cp:coreProperties>
</file>