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【必</w:t>
      </w:r>
      <w:r>
        <w:rPr>
          <w:rFonts w:ascii="宋体" w:eastAsia="黑体" w:hAnsi="SimSun" w:cs="宋体"/>
          <w:b/>
          <w:sz w:val="40"/>
        </w:rPr>
        <w:t>备</w:t>
      </w:r>
      <w:r>
        <w:rPr>
          <w:rFonts w:ascii="宋体" w:eastAsia="黑体" w:hAnsi="MS Mincho" w:cs="宋体"/>
          <w:b/>
          <w:sz w:val="40"/>
        </w:rPr>
        <w:t>】小学学期工作</w:t>
      </w:r>
      <w:r>
        <w:rPr>
          <w:rFonts w:ascii="宋体" w:eastAsia="黑体" w:hAnsi="SimSun" w:cs="宋体"/>
          <w:b/>
          <w:sz w:val="40"/>
        </w:rPr>
        <w:t>计</w:t>
      </w:r>
      <w:r>
        <w:rPr>
          <w:rFonts w:ascii="宋体" w:eastAsia="黑体" w:hAnsi="MS Mincho" w:cs="宋体"/>
          <w:b/>
          <w:sz w:val="40"/>
        </w:rPr>
        <w:t>划</w:t>
      </w:r>
      <w:r>
        <w:rPr>
          <w:rFonts w:ascii="宋体" w:eastAsia="黑体" w:hAnsi="SimSun" w:cs="宋体"/>
          <w:b/>
          <w:sz w:val="40"/>
        </w:rPr>
        <w:t>汇总</w:t>
      </w:r>
      <w:r>
        <w:rPr>
          <w:rFonts w:ascii="宋体" w:eastAsia="黑体" w:cs="宋体"/>
          <w:b/>
          <w:sz w:val="40"/>
        </w:rPr>
        <w:t>6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光在流逝，从不停歇，我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的工作又将迎来新的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今后的工作做个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划吧。什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划才是好的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划呢？下面是小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大家整理的小学学期工作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篇，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与收藏。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一、教材的分析：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共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，教材的内容充分的拓展了学生的思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松、愉快的氛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。内容丰富，从而使学生的</w:t>
      </w:r>
      <w:r>
        <w:rPr>
          <w:rFonts w:ascii="宋体" w:eastAsia="宋体" w:hAnsi="SimSun" w:cs="宋体"/>
          <w:sz w:val="28"/>
        </w:rPr>
        <w:t>头脑</w:t>
      </w:r>
      <w:r>
        <w:rPr>
          <w:rFonts w:ascii="宋体" w:eastAsia="宋体" w:hAnsi="MS Mincho" w:cs="宋体"/>
          <w:sz w:val="28"/>
        </w:rPr>
        <w:t>中逐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形成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、具体的形象。本学期在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画的具体形象上有所要求，学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一些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笔画，把基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二、学生知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能力及情况分析：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入校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学校的常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不了解。年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自律性差。但都比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懂礼貌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能主</w:t>
      </w:r>
      <w:r>
        <w:rPr>
          <w:rFonts w:ascii="宋体" w:eastAsia="宋体" w:hAnsi="SimSun" w:cs="宋体"/>
          <w:sz w:val="28"/>
        </w:rPr>
        <w:t>动问</w:t>
      </w:r>
      <w:r>
        <w:rPr>
          <w:rFonts w:ascii="宋体" w:eastAsia="宋体" w:hAnsi="MS Mincho" w:cs="宋体"/>
          <w:sz w:val="28"/>
        </w:rPr>
        <w:t>好。有部分学生有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普通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能用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短的普通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和同学做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的交流。个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学生不懂得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笔方法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需要老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不断</w:t>
      </w:r>
      <w:r>
        <w:rPr>
          <w:rFonts w:ascii="宋体" w:eastAsia="宋体" w:hAnsi="SimSun" w:cs="宋体"/>
          <w:sz w:val="28"/>
        </w:rPr>
        <w:t>纠</w:t>
      </w:r>
      <w:r>
        <w:rPr>
          <w:rFonts w:ascii="宋体" w:eastAsia="宋体" w:hAnsi="MS Mincho" w:cs="宋体"/>
          <w:sz w:val="28"/>
        </w:rPr>
        <w:t>正、督促。至于其他学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绩还</w:t>
      </w:r>
      <w:r>
        <w:rPr>
          <w:rFonts w:ascii="宋体" w:eastAsia="宋体" w:hAnsi="MS Mincho" w:cs="宋体"/>
          <w:sz w:val="28"/>
        </w:rPr>
        <w:t>有待于在今后去了解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学生的差异很大，有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多学生基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很薄，需要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注意。从幼儿园上来需要一定的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新的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境。因此教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度和理念很重要，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术产</w:t>
      </w:r>
      <w:r>
        <w:rPr>
          <w:rFonts w:ascii="宋体" w:eastAsia="宋体" w:hAnsi="MS Mincho" w:cs="宋体"/>
          <w:sz w:val="28"/>
        </w:rPr>
        <w:t>生的畏惧感逐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的消失。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任</w:t>
      </w:r>
      <w:r>
        <w:rPr>
          <w:rFonts w:ascii="宋体" w:eastAsia="宋体" w:hAnsi="SimSun" w:cs="宋体"/>
          <w:b/>
          <w:bCs/>
          <w:sz w:val="28"/>
        </w:rPr>
        <w:t>务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、了解美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的基本知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工具，并能使用工具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强绘</w:t>
      </w:r>
      <w:r>
        <w:rPr>
          <w:rFonts w:ascii="宋体" w:eastAsia="宋体" w:hAnsi="MS Mincho" w:cs="宋体"/>
          <w:sz w:val="28"/>
        </w:rPr>
        <w:t>画的技能。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教学，培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趣及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生活的美好情感。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察能力、想象力、形象具体化的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察力等。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四、教材重、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的基本知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和技能。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、形象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造能力等。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</w:t>
      </w:r>
      <w:r>
        <w:rPr>
          <w:rFonts w:ascii="宋体" w:eastAsia="宋体" w:hAnsi="SimSun" w:cs="宋体"/>
          <w:b/>
          <w:bCs/>
          <w:sz w:val="28"/>
        </w:rPr>
        <w:t>针对该</w:t>
      </w:r>
      <w:r>
        <w:rPr>
          <w:rFonts w:ascii="宋体" w:eastAsia="宋体" w:hAnsi="MS Mincho" w:cs="宋体"/>
          <w:b/>
          <w:bCs/>
          <w:sz w:val="28"/>
        </w:rPr>
        <w:t>年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的教学</w:t>
      </w:r>
      <w:r>
        <w:rPr>
          <w:rFonts w:ascii="宋体" w:eastAsia="宋体" w:hAnsi="SimSun" w:cs="宋体"/>
          <w:b/>
          <w:bCs/>
          <w:sz w:val="28"/>
        </w:rPr>
        <w:t>计</w:t>
      </w:r>
      <w:r>
        <w:rPr>
          <w:rFonts w:ascii="宋体" w:eastAsia="宋体" w:hAnsi="MS Mincho" w:cs="宋体"/>
          <w:b/>
          <w:bCs/>
          <w:sz w:val="28"/>
        </w:rPr>
        <w:t>划：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学生男生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很活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律需要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持，学</w:t>
      </w:r>
      <w:r>
        <w:rPr>
          <w:rFonts w:ascii="宋体" w:eastAsia="宋体" w:hAnsi="SimSun" w:cs="宋体"/>
          <w:sz w:val="28"/>
        </w:rPr>
        <w:t>习简单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笔画，提高具体思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六、主要措施：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术课术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关艺术课</w:t>
      </w:r>
      <w:r>
        <w:rPr>
          <w:rFonts w:ascii="宋体" w:eastAsia="宋体" w:hAnsi="MS Mincho" w:cs="宋体"/>
          <w:sz w:val="28"/>
        </w:rPr>
        <w:t>教育理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研究、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教材，把握教材内容，抓住重点内容，突破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点及代表性的学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，不打无把握之仗，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内容要体</w:t>
      </w:r>
      <w:r>
        <w:rPr>
          <w:rFonts w:ascii="宋体" w:eastAsia="宋体" w:hAnsi="SimSun" w:cs="宋体"/>
          <w:sz w:val="28"/>
        </w:rPr>
        <w:t>现创</w:t>
      </w:r>
      <w:r>
        <w:rPr>
          <w:rFonts w:ascii="宋体" w:eastAsia="宋体" w:hAnsi="MS Mincho" w:cs="宋体"/>
          <w:sz w:val="28"/>
        </w:rPr>
        <w:t>新，即力求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用，又方便灵活，使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堂教学形式多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，上足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，布置作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要有灵活性并能及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批改学生作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要加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学困生的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形式的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画如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测评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评选优</w:t>
      </w:r>
      <w:r>
        <w:rPr>
          <w:rFonts w:ascii="宋体" w:eastAsia="宋体" w:hAnsi="MS Mincho" w:cs="宋体"/>
          <w:sz w:val="28"/>
        </w:rPr>
        <w:t>秀作品展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注重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画技能和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七、教学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度表：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化的</w:t>
      </w:r>
      <w:r>
        <w:rPr>
          <w:rFonts w:ascii="宋体" w:eastAsia="宋体" w:hAnsi="SimSun" w:cs="宋体"/>
          <w:sz w:val="28"/>
        </w:rPr>
        <w:t>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、涂画的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、心中的太阳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、星星和月亮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、小餐桌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、稀奇古怪的梦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、小花衣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、下雨了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、小小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表店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、五彩</w:t>
      </w:r>
      <w:r>
        <w:rPr>
          <w:rFonts w:ascii="宋体" w:eastAsia="宋体" w:hAnsi="SimSun" w:cs="宋体"/>
          <w:sz w:val="28"/>
        </w:rPr>
        <w:t>连环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转转轮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、我是</w:t>
      </w:r>
      <w:r>
        <w:rPr>
          <w:rFonts w:ascii="宋体" w:eastAsia="宋体" w:hAnsi="SimSun" w:cs="宋体"/>
          <w:sz w:val="28"/>
        </w:rPr>
        <w:t>设计师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星</w:t>
      </w:r>
      <w:r>
        <w:rPr>
          <w:rFonts w:ascii="宋体" w:eastAsia="宋体" w:hAnsi="SimSun" w:cs="宋体"/>
          <w:sz w:val="28"/>
        </w:rPr>
        <w:t>闪闪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、玩陶泥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17</w:t>
      </w:r>
      <w:r>
        <w:rPr>
          <w:rFonts w:ascii="宋体" w:eastAsia="宋体" w:hAnsi="MS Mincho" w:cs="宋体"/>
          <w:sz w:val="28"/>
        </w:rPr>
        <w:t>、陶泥</w:t>
      </w:r>
      <w:r>
        <w:rPr>
          <w:rFonts w:ascii="宋体" w:eastAsia="宋体" w:hAnsi="SimSun" w:cs="宋体"/>
          <w:sz w:val="28"/>
        </w:rPr>
        <w:t>压纹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18</w:t>
      </w:r>
      <w:r>
        <w:rPr>
          <w:rFonts w:ascii="宋体" w:eastAsia="宋体" w:hAnsi="MS Mincho" w:cs="宋体"/>
          <w:sz w:val="28"/>
        </w:rPr>
        <w:t>、童</w:t>
      </w:r>
      <w:r>
        <w:rPr>
          <w:rFonts w:ascii="宋体" w:eastAsia="宋体" w:hAnsi="SimSun" w:cs="宋体"/>
          <w:sz w:val="28"/>
        </w:rPr>
        <w:t>谣</w:t>
      </w:r>
      <w:r>
        <w:rPr>
          <w:rFonts w:ascii="宋体" w:eastAsia="宋体" w:hAnsi="MS Mincho" w:cs="宋体"/>
          <w:sz w:val="28"/>
        </w:rPr>
        <w:t>童画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一、当前背景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当前，数学科的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方式就是教</w:t>
      </w:r>
      <w:r>
        <w:rPr>
          <w:rFonts w:ascii="宋体" w:eastAsia="宋体" w:hAnsi="SimSun" w:cs="宋体"/>
          <w:sz w:val="28"/>
        </w:rPr>
        <w:t>师预</w:t>
      </w:r>
      <w:r>
        <w:rPr>
          <w:rFonts w:ascii="宋体" w:eastAsia="宋体" w:hAnsi="MS Mincho" w:cs="宋体"/>
          <w:sz w:val="28"/>
        </w:rPr>
        <w:t>先研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一些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成的教学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好教、学具，然后上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、反思。在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整个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程中，都是各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各的，很少在教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间进</w:t>
      </w:r>
      <w:r>
        <w:rPr>
          <w:rFonts w:ascii="宋体" w:eastAsia="宋体" w:hAnsi="MS Mincho" w:cs="宋体"/>
          <w:sz w:val="28"/>
        </w:rPr>
        <w:t>行交流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。因此如何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展有效的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方式，灵活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理好教材、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好教学活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以及知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的拓展等等，从而提高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量，是个迫切解决的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施目的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本年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造并初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形成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比、学、赶、帮、超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良好学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、使本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施水平能力在原有水平上有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思考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，提高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研究水平。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堂教学改革、提高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堂教学效率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。扎扎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做好新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研究，不断提高教学理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水平。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的落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师间</w:t>
      </w:r>
      <w:r>
        <w:rPr>
          <w:rFonts w:ascii="宋体" w:eastAsia="宋体" w:hAnsi="MS Mincho" w:cs="宋体"/>
          <w:sz w:val="28"/>
        </w:rPr>
        <w:t>的交流与合作，建立适合学校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机制。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四、具体措施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集体教研</w:t>
      </w:r>
      <w:r>
        <w:rPr>
          <w:rFonts w:ascii="宋体" w:eastAsia="宋体" w:hAnsi="SimSun" w:cs="宋体"/>
          <w:sz w:val="28"/>
        </w:rPr>
        <w:t>优势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强组</w:t>
      </w:r>
      <w:r>
        <w:rPr>
          <w:rFonts w:ascii="宋体" w:eastAsia="宋体" w:hAnsi="MS Mincho" w:cs="宋体"/>
          <w:sz w:val="28"/>
        </w:rPr>
        <w:t>内集体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。将日常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地，充分依托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集中在一个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公室的</w:t>
      </w:r>
      <w:r>
        <w:rPr>
          <w:rFonts w:ascii="宋体" w:eastAsia="宋体" w:hAnsi="SimSun" w:cs="宋体"/>
          <w:sz w:val="28"/>
        </w:rPr>
        <w:t>优势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造日常教学研究的氛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某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、某个教学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、某个教学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微格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教学研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，集思广益、群策群力、形成合力。使本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师养</w:t>
      </w:r>
      <w:r>
        <w:rPr>
          <w:rFonts w:ascii="宋体" w:eastAsia="宋体" w:hAnsi="MS Mincho" w:cs="宋体"/>
          <w:sz w:val="28"/>
        </w:rPr>
        <w:t>成教研意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，提高教研能力并最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提高教学水平，使教</w:t>
      </w:r>
      <w:r>
        <w:rPr>
          <w:rFonts w:ascii="宋体" w:eastAsia="宋体" w:hAnsi="SimSun" w:cs="宋体"/>
          <w:sz w:val="28"/>
        </w:rPr>
        <w:t>师满</w:t>
      </w:r>
      <w:r>
        <w:rPr>
          <w:rFonts w:ascii="宋体" w:eastAsia="宋体" w:hAnsi="MS Mincho" w:cs="宋体"/>
          <w:sz w:val="28"/>
        </w:rPr>
        <w:t>意、学生受益。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二、以点</w:t>
      </w:r>
      <w:r>
        <w:rPr>
          <w:rFonts w:ascii="宋体" w:eastAsia="宋体" w:hAnsi="SimSun" w:cs="宋体"/>
          <w:b/>
          <w:sz w:val="28"/>
        </w:rPr>
        <w:t>辐</w:t>
      </w:r>
      <w:r>
        <w:rPr>
          <w:rFonts w:ascii="宋体" w:eastAsia="宋体" w:hAnsi="MS Mincho" w:cs="宋体"/>
          <w:b/>
          <w:sz w:val="28"/>
        </w:rPr>
        <w:t>面，加</w:t>
      </w:r>
      <w:r>
        <w:rPr>
          <w:rFonts w:ascii="宋体" w:eastAsia="宋体" w:hAnsi="SimSun" w:cs="宋体"/>
          <w:b/>
          <w:sz w:val="28"/>
        </w:rPr>
        <w:t>强专题</w:t>
      </w:r>
      <w:r>
        <w:rPr>
          <w:rFonts w:ascii="宋体" w:eastAsia="宋体" w:hAnsi="MS Mincho" w:cs="宋体"/>
          <w:b/>
          <w:sz w:val="28"/>
        </w:rPr>
        <w:t>研</w:t>
      </w:r>
      <w:r>
        <w:rPr>
          <w:rFonts w:ascii="宋体" w:eastAsia="宋体" w:hAnsi="SimSun" w:cs="宋体"/>
          <w:b/>
          <w:sz w:val="28"/>
        </w:rPr>
        <w:t>讨</w:t>
      </w:r>
      <w:r>
        <w:rPr>
          <w:rFonts w:ascii="宋体" w:eastAsia="宋体" w:hAnsi="MS Mincho" w:cs="宋体"/>
          <w:b/>
          <w:sz w:val="28"/>
        </w:rPr>
        <w:t>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。</w:t>
      </w:r>
      <w:r>
        <w:rPr>
          <w:rFonts w:ascii="宋体" w:eastAsia="宋体" w:hAnsi="SimSun" w:cs="宋体"/>
          <w:b/>
          <w:sz w:val="28"/>
        </w:rPr>
        <w:t>针对</w:t>
      </w:r>
      <w:r>
        <w:rPr>
          <w:rFonts w:ascii="宋体" w:eastAsia="宋体" w:hAnsi="MS Mincho" w:cs="宋体"/>
          <w:b/>
          <w:sz w:val="28"/>
        </w:rPr>
        <w:t>本学期教学重点、</w:t>
      </w:r>
      <w:r>
        <w:rPr>
          <w:rFonts w:ascii="宋体" w:eastAsia="宋体" w:hAnsi="SimSun" w:cs="宋体"/>
          <w:b/>
          <w:sz w:val="28"/>
        </w:rPr>
        <w:t>难</w:t>
      </w:r>
      <w:r>
        <w:rPr>
          <w:rFonts w:ascii="宋体" w:eastAsia="宋体" w:hAnsi="MS Mincho" w:cs="宋体"/>
          <w:b/>
          <w:sz w:val="28"/>
        </w:rPr>
        <w:t>点、</w:t>
      </w:r>
      <w:r>
        <w:rPr>
          <w:rFonts w:ascii="宋体" w:eastAsia="宋体" w:hAnsi="SimSun" w:cs="宋体"/>
          <w:b/>
          <w:sz w:val="28"/>
        </w:rPr>
        <w:t>关键问题</w:t>
      </w:r>
      <w:r>
        <w:rPr>
          <w:rFonts w:ascii="宋体" w:eastAsia="宋体" w:hAnsi="MS Mincho" w:cs="宋体"/>
          <w:b/>
          <w:sz w:val="28"/>
        </w:rPr>
        <w:t>或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例，</w:t>
      </w:r>
      <w:r>
        <w:rPr>
          <w:rFonts w:ascii="宋体" w:eastAsia="宋体" w:hAnsi="SimSun" w:cs="宋体"/>
          <w:b/>
          <w:sz w:val="28"/>
        </w:rPr>
        <w:t>结</w:t>
      </w:r>
      <w:r>
        <w:rPr>
          <w:rFonts w:ascii="宋体" w:eastAsia="宋体" w:hAnsi="MS Mincho" w:cs="宋体"/>
          <w:b/>
          <w:sz w:val="28"/>
        </w:rPr>
        <w:t>合本期教研</w:t>
      </w:r>
      <w:r>
        <w:rPr>
          <w:rFonts w:ascii="宋体" w:eastAsia="宋体" w:hAnsi="SimSun" w:cs="宋体"/>
          <w:b/>
          <w:sz w:val="28"/>
        </w:rPr>
        <w:t>课题</w:t>
      </w:r>
      <w:r>
        <w:rPr>
          <w:rFonts w:ascii="宋体" w:eastAsia="宋体" w:hAnsi="MS Mincho" w:cs="宋体"/>
          <w:b/>
          <w:sz w:val="28"/>
        </w:rPr>
        <w:t>，以</w:t>
      </w:r>
      <w:r>
        <w:rPr>
          <w:rFonts w:ascii="宋体" w:eastAsia="宋体" w:hAnsi="SimSun" w:cs="宋体"/>
          <w:b/>
          <w:sz w:val="28"/>
        </w:rPr>
        <w:t>组</w:t>
      </w:r>
      <w:r>
        <w:rPr>
          <w:rFonts w:ascii="宋体" w:eastAsia="宋体" w:hAnsi="MS Mincho" w:cs="宋体"/>
          <w:b/>
          <w:sz w:val="28"/>
        </w:rPr>
        <w:t>内研究</w:t>
      </w:r>
      <w:r>
        <w:rPr>
          <w:rFonts w:ascii="宋体" w:eastAsia="宋体" w:hAnsi="SimSun" w:cs="宋体"/>
          <w:b/>
          <w:sz w:val="28"/>
        </w:rPr>
        <w:t>课为</w:t>
      </w:r>
      <w:r>
        <w:rPr>
          <w:rFonts w:ascii="宋体" w:eastAsia="宋体" w:hAnsi="MS Mincho" w:cs="宋体"/>
          <w:b/>
          <w:sz w:val="28"/>
        </w:rPr>
        <w:t>研</w:t>
      </w:r>
      <w:r>
        <w:rPr>
          <w:rFonts w:ascii="宋体" w:eastAsia="宋体" w:hAnsi="SimSun" w:cs="宋体"/>
          <w:b/>
          <w:sz w:val="28"/>
        </w:rPr>
        <w:t>讨</w:t>
      </w:r>
      <w:r>
        <w:rPr>
          <w:rFonts w:ascii="宋体" w:eastAsia="宋体" w:hAnsi="MS Mincho" w:cs="宋体"/>
          <w:b/>
          <w:sz w:val="28"/>
        </w:rPr>
        <w:t>平台，形成</w:t>
      </w:r>
      <w:r>
        <w:rPr>
          <w:rFonts w:ascii="宋体" w:eastAsia="宋体" w:cs="宋体"/>
          <w:b/>
          <w:sz w:val="28"/>
        </w:rPr>
        <w:t>“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前集体研</w:t>
      </w:r>
      <w:r>
        <w:rPr>
          <w:rFonts w:ascii="宋体" w:eastAsia="宋体" w:hAnsi="SimSun" w:cs="宋体"/>
          <w:b/>
          <w:sz w:val="28"/>
        </w:rPr>
        <w:t>讨</w:t>
      </w:r>
      <w:r>
        <w:rPr>
          <w:rFonts w:ascii="宋体" w:eastAsia="宋体" w:cs="宋体"/>
          <w:b/>
          <w:sz w:val="28"/>
        </w:rPr>
        <w:t>→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中定人</w:t>
      </w:r>
      <w:r>
        <w:rPr>
          <w:rFonts w:ascii="宋体" w:eastAsia="宋体" w:hAnsi="SimSun" w:cs="宋体"/>
          <w:b/>
          <w:sz w:val="28"/>
        </w:rPr>
        <w:t>实</w:t>
      </w:r>
      <w:r>
        <w:rPr>
          <w:rFonts w:ascii="宋体" w:eastAsia="宋体" w:hAnsi="MS Mincho" w:cs="宋体"/>
          <w:b/>
          <w:sz w:val="28"/>
        </w:rPr>
        <w:t>施、众人</w:t>
      </w:r>
      <w:r>
        <w:rPr>
          <w:rFonts w:ascii="宋体" w:eastAsia="宋体" w:hAnsi="SimSun" w:cs="宋体"/>
          <w:b/>
          <w:sz w:val="28"/>
        </w:rPr>
        <w:t>诊</w:t>
      </w:r>
      <w:r>
        <w:rPr>
          <w:rFonts w:ascii="宋体" w:eastAsia="宋体" w:hAnsi="MS Mincho" w:cs="宋体"/>
          <w:b/>
          <w:sz w:val="28"/>
        </w:rPr>
        <w:t>断</w:t>
      </w:r>
      <w:r>
        <w:rPr>
          <w:rFonts w:ascii="宋体" w:eastAsia="宋体" w:cs="宋体"/>
          <w:b/>
          <w:sz w:val="28"/>
        </w:rPr>
        <w:t>→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后集体研</w:t>
      </w:r>
      <w:r>
        <w:rPr>
          <w:rFonts w:ascii="宋体" w:eastAsia="宋体" w:hAnsi="SimSun" w:cs="宋体"/>
          <w:b/>
          <w:sz w:val="28"/>
        </w:rPr>
        <w:t>讨</w:t>
      </w:r>
      <w:r>
        <w:rPr>
          <w:rFonts w:ascii="宋体" w:eastAsia="宋体" w:cs="宋体"/>
          <w:b/>
          <w:sz w:val="28"/>
        </w:rPr>
        <w:t>→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中再</w:t>
      </w:r>
      <w:r>
        <w:rPr>
          <w:rFonts w:ascii="宋体" w:eastAsia="宋体" w:hAnsi="SimSun" w:cs="宋体"/>
          <w:b/>
          <w:sz w:val="28"/>
        </w:rPr>
        <w:t>实</w:t>
      </w:r>
      <w:r>
        <w:rPr>
          <w:rFonts w:ascii="宋体" w:eastAsia="宋体" w:hAnsi="MS Mincho" w:cs="宋体"/>
          <w:b/>
          <w:sz w:val="28"/>
        </w:rPr>
        <w:t>施、再</w:t>
      </w:r>
      <w:r>
        <w:rPr>
          <w:rFonts w:ascii="宋体" w:eastAsia="宋体" w:hAnsi="SimSun" w:cs="宋体"/>
          <w:b/>
          <w:sz w:val="28"/>
        </w:rPr>
        <w:t>诊</w:t>
      </w:r>
      <w:r>
        <w:rPr>
          <w:rFonts w:ascii="宋体" w:eastAsia="宋体" w:hAnsi="MS Mincho" w:cs="宋体"/>
          <w:b/>
          <w:sz w:val="28"/>
        </w:rPr>
        <w:t>断</w:t>
      </w:r>
      <w:r>
        <w:rPr>
          <w:rFonts w:ascii="宋体" w:eastAsia="宋体" w:cs="宋体"/>
          <w:b/>
          <w:sz w:val="28"/>
        </w:rPr>
        <w:t>→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后集体再研</w:t>
      </w:r>
      <w:r>
        <w:rPr>
          <w:rFonts w:ascii="宋体" w:eastAsia="宋体" w:hAnsi="SimSun" w:cs="宋体"/>
          <w:b/>
          <w:sz w:val="28"/>
        </w:rPr>
        <w:t>讨</w:t>
      </w:r>
      <w:r>
        <w:rPr>
          <w:rFonts w:ascii="宋体" w:eastAsia="宋体" w:cs="宋体"/>
          <w:b/>
          <w:sz w:val="28"/>
        </w:rPr>
        <w:t>→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中再</w:t>
      </w:r>
      <w:r>
        <w:rPr>
          <w:rFonts w:ascii="宋体" w:eastAsia="宋体" w:hAnsi="SimSun" w:cs="宋体"/>
          <w:b/>
          <w:sz w:val="28"/>
        </w:rPr>
        <w:t>实</w:t>
      </w:r>
      <w:r>
        <w:rPr>
          <w:rFonts w:ascii="宋体" w:eastAsia="宋体" w:hAnsi="MS Mincho" w:cs="宋体"/>
          <w:b/>
          <w:sz w:val="28"/>
        </w:rPr>
        <w:t>施、再</w:t>
      </w:r>
      <w:r>
        <w:rPr>
          <w:rFonts w:ascii="宋体" w:eastAsia="宋体" w:hAnsi="SimSun" w:cs="宋体"/>
          <w:b/>
          <w:sz w:val="28"/>
        </w:rPr>
        <w:t>诊</w:t>
      </w:r>
      <w:r>
        <w:rPr>
          <w:rFonts w:ascii="宋体" w:eastAsia="宋体" w:hAnsi="MS Mincho" w:cs="宋体"/>
          <w:b/>
          <w:sz w:val="28"/>
        </w:rPr>
        <w:t>断</w:t>
      </w:r>
      <w:r>
        <w:rPr>
          <w:rFonts w:ascii="宋体" w:eastAsia="宋体" w:cs="宋体"/>
          <w:b/>
          <w:sz w:val="28"/>
        </w:rPr>
        <w:t>→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后集体再研</w:t>
      </w:r>
      <w:r>
        <w:rPr>
          <w:rFonts w:ascii="宋体" w:eastAsia="宋体" w:hAnsi="SimSun" w:cs="宋体"/>
          <w:b/>
          <w:sz w:val="28"/>
        </w:rPr>
        <w:t>讨</w:t>
      </w:r>
      <w:r>
        <w:rPr>
          <w:rFonts w:ascii="宋体" w:eastAsia="宋体" w:cs="宋体"/>
          <w:b/>
          <w:sz w:val="28"/>
        </w:rPr>
        <w:t>→</w:t>
      </w:r>
      <w:r>
        <w:rPr>
          <w:rFonts w:ascii="宋体" w:eastAsia="宋体" w:hAnsi="MS Mincho" w:cs="宋体"/>
          <w:b/>
          <w:sz w:val="28"/>
        </w:rPr>
        <w:t>形成完型的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堂</w:t>
      </w:r>
      <w:r>
        <w:rPr>
          <w:rFonts w:ascii="宋体" w:eastAsia="宋体" w:hAnsi="SimSun" w:cs="宋体"/>
          <w:b/>
          <w:sz w:val="28"/>
        </w:rPr>
        <w:t>实录</w:t>
      </w:r>
      <w:r>
        <w:rPr>
          <w:rFonts w:ascii="宋体" w:eastAsia="宋体" w:hAnsi="MS Mincho" w:cs="宋体"/>
          <w:b/>
          <w:sz w:val="28"/>
        </w:rPr>
        <w:t>或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后反思等</w:t>
      </w:r>
      <w:r>
        <w:rPr>
          <w:rFonts w:ascii="宋体" w:eastAsia="宋体" w:cs="宋体"/>
          <w:b/>
          <w:sz w:val="28"/>
        </w:rPr>
        <w:t>”</w:t>
      </w:r>
      <w:r>
        <w:rPr>
          <w:rFonts w:ascii="宋体" w:eastAsia="宋体" w:hAnsi="MS Mincho" w:cs="宋体"/>
          <w:b/>
          <w:sz w:val="28"/>
        </w:rPr>
        <w:t>良性螺旋上升的教研模式，放大同一</w:t>
      </w:r>
      <w:r>
        <w:rPr>
          <w:rFonts w:ascii="宋体" w:eastAsia="宋体" w:hAnsi="SimSun" w:cs="宋体"/>
          <w:b/>
          <w:sz w:val="28"/>
        </w:rPr>
        <w:t>节</w:t>
      </w:r>
      <w:r>
        <w:rPr>
          <w:rFonts w:ascii="宋体" w:eastAsia="宋体" w:hAnsi="MS Mincho" w:cs="宋体"/>
          <w:b/>
          <w:sz w:val="28"/>
        </w:rPr>
        <w:t>研究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的效能，</w:t>
      </w:r>
      <w:r>
        <w:rPr>
          <w:rFonts w:ascii="宋体" w:eastAsia="宋体" w:hAnsi="SimSun" w:cs="宋体"/>
          <w:b/>
          <w:sz w:val="28"/>
        </w:rPr>
        <w:t>让每</w:t>
      </w:r>
      <w:r>
        <w:rPr>
          <w:rFonts w:ascii="宋体" w:eastAsia="宋体" w:hAnsi="MS Mincho" w:cs="宋体"/>
          <w:b/>
          <w:sz w:val="28"/>
        </w:rPr>
        <w:t>个</w:t>
      </w:r>
      <w:r>
        <w:rPr>
          <w:rFonts w:ascii="宋体" w:eastAsia="宋体" w:hAnsi="SimSun" w:cs="宋体"/>
          <w:b/>
          <w:sz w:val="28"/>
        </w:rPr>
        <w:t>组员</w:t>
      </w:r>
      <w:r>
        <w:rPr>
          <w:rFonts w:ascii="宋体" w:eastAsia="宋体" w:hAnsi="MS Mincho" w:cs="宋体"/>
          <w:b/>
          <w:sz w:val="28"/>
        </w:rPr>
        <w:t>都</w:t>
      </w:r>
      <w:r>
        <w:rPr>
          <w:rFonts w:ascii="宋体" w:eastAsia="宋体" w:hAnsi="SimSun" w:cs="宋体"/>
          <w:b/>
          <w:sz w:val="28"/>
        </w:rPr>
        <w:t>经历</w:t>
      </w:r>
      <w:r>
        <w:rPr>
          <w:rFonts w:ascii="宋体" w:eastAsia="宋体" w:hAnsi="MS Mincho" w:cs="宋体"/>
          <w:b/>
          <w:sz w:val="28"/>
        </w:rPr>
        <w:t>从</w:t>
      </w:r>
      <w:r>
        <w:rPr>
          <w:rFonts w:ascii="宋体" w:eastAsia="宋体" w:hAnsi="SimSun" w:cs="宋体"/>
          <w:b/>
          <w:sz w:val="28"/>
        </w:rPr>
        <w:t>设计</w:t>
      </w:r>
      <w:r>
        <w:rPr>
          <w:rFonts w:ascii="宋体" w:eastAsia="宋体" w:hAnsi="MS Mincho" w:cs="宋体"/>
          <w:b/>
          <w:sz w:val="28"/>
        </w:rPr>
        <w:t>到上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，再</w:t>
      </w:r>
      <w:r>
        <w:rPr>
          <w:rFonts w:ascii="宋体" w:eastAsia="宋体" w:hAnsi="SimSun" w:cs="宋体"/>
          <w:b/>
          <w:sz w:val="28"/>
        </w:rPr>
        <w:t>设计</w:t>
      </w:r>
      <w:r>
        <w:rPr>
          <w:rFonts w:ascii="宋体" w:eastAsia="宋体" w:hAnsi="MS Mincho" w:cs="宋体"/>
          <w:b/>
          <w:sz w:val="28"/>
        </w:rPr>
        <w:t>到再上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过</w:t>
      </w:r>
      <w:r>
        <w:rPr>
          <w:rFonts w:ascii="宋体" w:eastAsia="宋体" w:hAnsi="MS Mincho" w:cs="宋体"/>
          <w:b/>
          <w:sz w:val="28"/>
        </w:rPr>
        <w:t>程，切</w:t>
      </w:r>
      <w:r>
        <w:rPr>
          <w:rFonts w:ascii="宋体" w:eastAsia="宋体" w:hAnsi="SimSun" w:cs="宋体"/>
          <w:b/>
          <w:sz w:val="28"/>
        </w:rPr>
        <w:t>实</w:t>
      </w:r>
      <w:r>
        <w:rPr>
          <w:rFonts w:ascii="宋体" w:eastAsia="宋体" w:hAnsi="MS Mincho" w:cs="宋体"/>
          <w:b/>
          <w:sz w:val="28"/>
        </w:rPr>
        <w:t>提高教学</w:t>
      </w:r>
      <w:r>
        <w:rPr>
          <w:rFonts w:ascii="宋体" w:eastAsia="宋体" w:hAnsi="SimSun" w:cs="宋体"/>
          <w:b/>
          <w:sz w:val="28"/>
        </w:rPr>
        <w:t>设计</w:t>
      </w:r>
      <w:r>
        <w:rPr>
          <w:rFonts w:ascii="宋体" w:eastAsia="宋体" w:hAnsi="MS Mincho" w:cs="宋体"/>
          <w:b/>
          <w:sz w:val="28"/>
        </w:rPr>
        <w:t>水平和反思能力，人人受益。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三、精心</w:t>
      </w:r>
      <w:r>
        <w:rPr>
          <w:rFonts w:ascii="宋体" w:eastAsia="宋体" w:hAnsi="SimSun" w:cs="宋体"/>
          <w:b/>
          <w:sz w:val="28"/>
        </w:rPr>
        <w:t>设计组织</w:t>
      </w:r>
      <w:r>
        <w:rPr>
          <w:rFonts w:ascii="宋体" w:eastAsia="宋体" w:hAnsi="MS Mincho" w:cs="宋体"/>
          <w:b/>
          <w:sz w:val="28"/>
        </w:rPr>
        <w:t>学生</w:t>
      </w:r>
      <w:r>
        <w:rPr>
          <w:rFonts w:ascii="宋体" w:eastAsia="宋体" w:hAnsi="SimSun" w:cs="宋体"/>
          <w:b/>
          <w:sz w:val="28"/>
        </w:rPr>
        <w:t>竞赛</w:t>
      </w:r>
      <w:r>
        <w:rPr>
          <w:rFonts w:ascii="宋体" w:eastAsia="宋体" w:hAnsi="MS Mincho" w:cs="宋体"/>
          <w:b/>
          <w:sz w:val="28"/>
        </w:rPr>
        <w:t>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（包括速算</w:t>
      </w:r>
      <w:r>
        <w:rPr>
          <w:rFonts w:ascii="宋体" w:eastAsia="宋体" w:hAnsi="SimSun" w:cs="宋体"/>
          <w:b/>
          <w:sz w:val="28"/>
        </w:rPr>
        <w:t>竞赛</w:t>
      </w:r>
      <w:r>
        <w:rPr>
          <w:rFonts w:ascii="宋体" w:eastAsia="宋体" w:hAnsi="MS Mincho" w:cs="宋体"/>
          <w:b/>
          <w:sz w:val="28"/>
        </w:rPr>
        <w:t>和思</w:t>
      </w:r>
      <w:r>
        <w:rPr>
          <w:rFonts w:ascii="宋体" w:eastAsia="宋体" w:hAnsi="SimSun" w:cs="宋体"/>
          <w:b/>
          <w:sz w:val="28"/>
        </w:rPr>
        <w:t>维竞赛</w:t>
      </w:r>
      <w:r>
        <w:rPr>
          <w:rFonts w:ascii="宋体" w:eastAsia="宋体" w:hAnsi="MS Mincho" w:cs="宋体"/>
          <w:b/>
          <w:sz w:val="28"/>
        </w:rPr>
        <w:t>），激</w:t>
      </w:r>
      <w:r>
        <w:rPr>
          <w:rFonts w:ascii="宋体" w:eastAsia="宋体" w:hAnsi="SimSun" w:cs="宋体"/>
          <w:b/>
          <w:sz w:val="28"/>
        </w:rPr>
        <w:t>发</w:t>
      </w:r>
      <w:r>
        <w:rPr>
          <w:rFonts w:ascii="宋体" w:eastAsia="宋体" w:hAnsi="MS Mincho" w:cs="宋体"/>
          <w:b/>
          <w:sz w:val="28"/>
        </w:rPr>
        <w:t>学生学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数学的</w:t>
      </w:r>
      <w:r>
        <w:rPr>
          <w:rFonts w:ascii="宋体" w:eastAsia="宋体" w:hAnsi="SimSun" w:cs="宋体"/>
          <w:b/>
          <w:sz w:val="28"/>
        </w:rPr>
        <w:t>兴</w:t>
      </w:r>
      <w:r>
        <w:rPr>
          <w:rFonts w:ascii="宋体" w:eastAsia="宋体" w:hAnsi="MS Mincho" w:cs="宋体"/>
          <w:b/>
          <w:sz w:val="28"/>
        </w:rPr>
        <w:t>趣，提高学生的数学学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水平。依据小学生喜</w:t>
      </w:r>
      <w:r>
        <w:rPr>
          <w:rFonts w:ascii="宋体" w:eastAsia="宋体" w:hAnsi="SimSun" w:cs="宋体"/>
          <w:b/>
          <w:sz w:val="28"/>
        </w:rPr>
        <w:t>欢竞</w:t>
      </w:r>
      <w:r>
        <w:rPr>
          <w:rFonts w:ascii="宋体" w:eastAsia="宋体" w:hAnsi="MS Mincho" w:cs="宋体"/>
          <w:b/>
          <w:sz w:val="28"/>
        </w:rPr>
        <w:t>争，不甘落后的心理特点，以</w:t>
      </w:r>
      <w:r>
        <w:rPr>
          <w:rFonts w:ascii="宋体" w:eastAsia="宋体" w:hAnsi="SimSun" w:cs="宋体"/>
          <w:b/>
          <w:sz w:val="28"/>
        </w:rPr>
        <w:t>竞赛为</w:t>
      </w:r>
      <w:r>
        <w:rPr>
          <w:rFonts w:ascii="宋体" w:eastAsia="宋体" w:hAnsi="MS Mincho" w:cs="宋体"/>
          <w:b/>
          <w:sz w:val="28"/>
        </w:rPr>
        <w:t>平台，抓好学生的日常</w:t>
      </w:r>
      <w:r>
        <w:rPr>
          <w:rFonts w:ascii="宋体" w:eastAsia="宋体" w:hAnsi="SimSun" w:cs="宋体"/>
          <w:b/>
          <w:sz w:val="28"/>
        </w:rPr>
        <w:t>训练</w:t>
      </w:r>
      <w:r>
        <w:rPr>
          <w:rFonts w:ascii="宋体" w:eastAsia="宋体" w:hAnsi="MS Mincho" w:cs="宋体"/>
          <w:b/>
          <w:sz w:val="28"/>
        </w:rPr>
        <w:t>并注重</w:t>
      </w:r>
      <w:r>
        <w:rPr>
          <w:rFonts w:ascii="宋体" w:eastAsia="宋体" w:hAnsi="SimSun" w:cs="宋体"/>
          <w:b/>
          <w:sz w:val="28"/>
        </w:rPr>
        <w:t>赛</w:t>
      </w:r>
      <w:r>
        <w:rPr>
          <w:rFonts w:ascii="宋体" w:eastAsia="宋体" w:hAnsi="MS Mincho" w:cs="宋体"/>
          <w:b/>
          <w:sz w:val="28"/>
        </w:rPr>
        <w:t>前的造</w:t>
      </w:r>
      <w:r>
        <w:rPr>
          <w:rFonts w:ascii="宋体" w:eastAsia="宋体" w:hAnsi="SimSun" w:cs="宋体"/>
          <w:b/>
          <w:sz w:val="28"/>
        </w:rPr>
        <w:t>势</w:t>
      </w:r>
      <w:r>
        <w:rPr>
          <w:rFonts w:ascii="宋体" w:eastAsia="宋体" w:hAnsi="MS Mincho" w:cs="宋体"/>
          <w:b/>
          <w:sz w:val="28"/>
        </w:rPr>
        <w:t>和</w:t>
      </w:r>
      <w:r>
        <w:rPr>
          <w:rFonts w:ascii="宋体" w:eastAsia="宋体" w:hAnsi="SimSun" w:cs="宋体"/>
          <w:b/>
          <w:sz w:val="28"/>
        </w:rPr>
        <w:t>赛</w:t>
      </w:r>
      <w:r>
        <w:rPr>
          <w:rFonts w:ascii="宋体" w:eastAsia="宋体" w:hAnsi="MS Mincho" w:cs="宋体"/>
          <w:b/>
          <w:sz w:val="28"/>
        </w:rPr>
        <w:t>后的</w:t>
      </w:r>
      <w:r>
        <w:rPr>
          <w:rFonts w:ascii="宋体" w:eastAsia="宋体" w:hAnsi="SimSun" w:cs="宋体"/>
          <w:b/>
          <w:sz w:val="28"/>
        </w:rPr>
        <w:t>总结</w:t>
      </w:r>
      <w:r>
        <w:rPr>
          <w:rFonts w:ascii="宋体" w:eastAsia="宋体" w:hAnsi="MS Mincho" w:cs="宋体"/>
          <w:b/>
          <w:sz w:val="28"/>
        </w:rPr>
        <w:t>，放大</w:t>
      </w:r>
      <w:r>
        <w:rPr>
          <w:rFonts w:ascii="宋体" w:eastAsia="宋体" w:hAnsi="SimSun" w:cs="宋体"/>
          <w:b/>
          <w:sz w:val="28"/>
        </w:rPr>
        <w:t>竞赛</w:t>
      </w:r>
      <w:r>
        <w:rPr>
          <w:rFonts w:ascii="宋体" w:eastAsia="宋体" w:hAnsi="MS Mincho" w:cs="宋体"/>
          <w:b/>
          <w:sz w:val="28"/>
        </w:rPr>
        <w:t>的作用，努力形成</w:t>
      </w:r>
      <w:r>
        <w:rPr>
          <w:rFonts w:ascii="宋体" w:eastAsia="宋体" w:cs="宋体"/>
          <w:b/>
          <w:sz w:val="28"/>
        </w:rPr>
        <w:t>“</w:t>
      </w:r>
      <w:r>
        <w:rPr>
          <w:rFonts w:ascii="宋体" w:eastAsia="宋体" w:hAnsi="MS Mincho" w:cs="宋体"/>
          <w:b/>
          <w:sz w:val="28"/>
        </w:rPr>
        <w:t>比、学、赶、帮、超</w:t>
      </w:r>
      <w:r>
        <w:rPr>
          <w:rFonts w:ascii="宋体" w:eastAsia="宋体" w:cs="宋体"/>
          <w:b/>
          <w:sz w:val="28"/>
        </w:rPr>
        <w:t>”</w:t>
      </w:r>
      <w:r>
        <w:rPr>
          <w:rFonts w:ascii="宋体" w:eastAsia="宋体" w:hAnsi="MS Mincho" w:cs="宋体"/>
          <w:b/>
          <w:sz w:val="28"/>
        </w:rPr>
        <w:t>的良好学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氛</w:t>
      </w:r>
      <w:r>
        <w:rPr>
          <w:rFonts w:ascii="宋体" w:eastAsia="宋体" w:hAnsi="SimSun" w:cs="宋体"/>
          <w:b/>
          <w:sz w:val="28"/>
        </w:rPr>
        <w:t>围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四、抓两</w:t>
      </w:r>
      <w:r>
        <w:rPr>
          <w:rFonts w:ascii="宋体" w:eastAsia="宋体" w:hAnsi="SimSun" w:cs="宋体"/>
          <w:b/>
          <w:sz w:val="28"/>
        </w:rPr>
        <w:t>头</w:t>
      </w:r>
      <w:r>
        <w:rPr>
          <w:rFonts w:ascii="宋体" w:eastAsia="宋体" w:hAnsi="MS Mincho" w:cs="宋体"/>
          <w:b/>
          <w:sz w:val="28"/>
        </w:rPr>
        <w:t>、</w:t>
      </w:r>
      <w:r>
        <w:rPr>
          <w:rFonts w:ascii="宋体" w:eastAsia="宋体" w:hAnsi="SimSun" w:cs="宋体"/>
          <w:b/>
          <w:sz w:val="28"/>
        </w:rPr>
        <w:t>带</w:t>
      </w:r>
      <w:r>
        <w:rPr>
          <w:rFonts w:ascii="宋体" w:eastAsia="宋体" w:hAnsi="MS Mincho" w:cs="宋体"/>
          <w:b/>
          <w:sz w:val="28"/>
        </w:rPr>
        <w:t>中</w:t>
      </w:r>
      <w:r>
        <w:rPr>
          <w:rFonts w:ascii="宋体" w:eastAsia="宋体" w:hAnsi="SimSun" w:cs="宋体"/>
          <w:b/>
          <w:sz w:val="28"/>
        </w:rPr>
        <w:t>间</w:t>
      </w:r>
      <w:r>
        <w:rPr>
          <w:rFonts w:ascii="宋体" w:eastAsia="宋体" w:hAnsi="MS Mincho" w:cs="宋体"/>
          <w:b/>
          <w:sz w:val="28"/>
        </w:rPr>
        <w:t>，面向全体，促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学生全面</w:t>
      </w:r>
      <w:r>
        <w:rPr>
          <w:rFonts w:ascii="宋体" w:eastAsia="宋体" w:hAnsi="SimSun" w:cs="宋体"/>
          <w:b/>
          <w:sz w:val="28"/>
        </w:rPr>
        <w:t>发</w:t>
      </w:r>
      <w:r>
        <w:rPr>
          <w:rFonts w:ascii="宋体" w:eastAsia="宋体" w:hAnsi="MS Mincho" w:cs="宋体"/>
          <w:b/>
          <w:sz w:val="28"/>
        </w:rPr>
        <w:t>展。</w:t>
      </w:r>
      <w:r>
        <w:rPr>
          <w:rFonts w:ascii="宋体" w:eastAsia="宋体" w:hAnsi="SimSun" w:cs="宋体"/>
          <w:b/>
          <w:sz w:val="28"/>
        </w:rPr>
        <w:t>坚</w:t>
      </w:r>
      <w:r>
        <w:rPr>
          <w:rFonts w:ascii="宋体" w:eastAsia="宋体" w:hAnsi="MS Mincho" w:cs="宋体"/>
          <w:b/>
          <w:sz w:val="28"/>
        </w:rPr>
        <w:t>持学困生的</w:t>
      </w:r>
      <w:r>
        <w:rPr>
          <w:rFonts w:ascii="宋体" w:eastAsia="宋体" w:hAnsi="SimSun" w:cs="宋体"/>
          <w:b/>
          <w:sz w:val="28"/>
        </w:rPr>
        <w:t>辅导</w:t>
      </w:r>
      <w:r>
        <w:rPr>
          <w:rFonts w:ascii="宋体" w:eastAsia="宋体" w:hAnsi="MS Mincho" w:cs="宋体"/>
          <w:b/>
          <w:sz w:val="28"/>
        </w:rPr>
        <w:t>工作，</w:t>
      </w:r>
      <w:r>
        <w:rPr>
          <w:rFonts w:ascii="宋体" w:eastAsia="宋体" w:hAnsi="SimSun" w:cs="宋体"/>
          <w:b/>
          <w:sz w:val="28"/>
        </w:rPr>
        <w:t>树</w:t>
      </w:r>
      <w:r>
        <w:rPr>
          <w:rFonts w:ascii="宋体" w:eastAsia="宋体" w:hAnsi="MS Mincho" w:cs="宋体"/>
          <w:b/>
          <w:sz w:val="28"/>
        </w:rPr>
        <w:t>立</w:t>
      </w:r>
      <w:r>
        <w:rPr>
          <w:rFonts w:ascii="宋体" w:eastAsia="宋体" w:cs="宋体"/>
          <w:b/>
          <w:sz w:val="28"/>
        </w:rPr>
        <w:t>“</w:t>
      </w:r>
      <w:r>
        <w:rPr>
          <w:rFonts w:ascii="宋体" w:eastAsia="宋体" w:hAnsi="MS Mincho" w:cs="宋体"/>
          <w:b/>
          <w:sz w:val="28"/>
        </w:rPr>
        <w:t>一个都不能少，一个都不能掉</w:t>
      </w:r>
      <w:r>
        <w:rPr>
          <w:rFonts w:ascii="宋体" w:eastAsia="宋体" w:cs="宋体"/>
          <w:b/>
          <w:sz w:val="28"/>
        </w:rPr>
        <w:t>”</w:t>
      </w:r>
      <w:r>
        <w:rPr>
          <w:rFonts w:ascii="宋体" w:eastAsia="宋体" w:hAnsi="MS Mincho" w:cs="宋体"/>
          <w:b/>
          <w:sz w:val="28"/>
        </w:rPr>
        <w:t>的思想，除了通</w:t>
      </w:r>
      <w:r>
        <w:rPr>
          <w:rFonts w:ascii="宋体" w:eastAsia="宋体" w:hAnsi="SimSun" w:cs="宋体"/>
          <w:b/>
          <w:sz w:val="28"/>
        </w:rPr>
        <w:t>过每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天的作</w:t>
      </w:r>
      <w:r>
        <w:rPr>
          <w:rFonts w:ascii="宋体" w:eastAsia="宋体" w:hAnsi="SimSun" w:cs="宋体"/>
          <w:b/>
          <w:sz w:val="28"/>
        </w:rPr>
        <w:t>业</w:t>
      </w:r>
      <w:r>
        <w:rPr>
          <w:rFonts w:ascii="宋体" w:eastAsia="宋体" w:hAnsi="MS Mincho" w:cs="宋体"/>
          <w:b/>
          <w:sz w:val="28"/>
        </w:rPr>
        <w:t>了解学生的学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情况外，教研</w:t>
      </w:r>
      <w:r>
        <w:rPr>
          <w:rFonts w:ascii="宋体" w:eastAsia="宋体" w:hAnsi="SimSun" w:cs="宋体"/>
          <w:b/>
          <w:sz w:val="28"/>
        </w:rPr>
        <w:t>组</w:t>
      </w:r>
      <w:r>
        <w:rPr>
          <w:rFonts w:ascii="宋体" w:eastAsia="宋体" w:hAnsi="MS Mincho" w:cs="宋体"/>
          <w:b/>
          <w:sz w:val="28"/>
        </w:rPr>
        <w:t>教</w:t>
      </w:r>
      <w:r>
        <w:rPr>
          <w:rFonts w:ascii="宋体" w:eastAsia="宋体" w:hAnsi="SimSun" w:cs="宋体"/>
          <w:b/>
          <w:sz w:val="28"/>
        </w:rPr>
        <w:t>师轮</w:t>
      </w:r>
      <w:r>
        <w:rPr>
          <w:rFonts w:ascii="宋体" w:eastAsia="宋体" w:hAnsi="MS Mincho" w:cs="宋体"/>
          <w:b/>
          <w:sz w:val="28"/>
        </w:rPr>
        <w:t>流</w:t>
      </w:r>
      <w:r>
        <w:rPr>
          <w:rFonts w:ascii="宋体" w:eastAsia="宋体" w:hAnsi="SimSun" w:cs="宋体"/>
          <w:b/>
          <w:sz w:val="28"/>
        </w:rPr>
        <w:t>负责针对每</w:t>
      </w:r>
      <w:r>
        <w:rPr>
          <w:rFonts w:ascii="宋体" w:eastAsia="宋体" w:hAnsi="MS Mincho" w:cs="宋体"/>
          <w:b/>
          <w:sz w:val="28"/>
        </w:rPr>
        <w:t>周学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中重点、</w:t>
      </w:r>
      <w:r>
        <w:rPr>
          <w:rFonts w:ascii="宋体" w:eastAsia="宋体" w:hAnsi="SimSun" w:cs="宋体"/>
          <w:b/>
          <w:sz w:val="28"/>
        </w:rPr>
        <w:t>难</w:t>
      </w:r>
      <w:r>
        <w:rPr>
          <w:rFonts w:ascii="宋体" w:eastAsia="宋体" w:hAnsi="MS Mincho" w:cs="宋体"/>
          <w:b/>
          <w:sz w:val="28"/>
        </w:rPr>
        <w:t>点、易</w:t>
      </w:r>
      <w:r>
        <w:rPr>
          <w:rFonts w:ascii="宋体" w:eastAsia="宋体" w:hAnsi="SimSun" w:cs="宋体"/>
          <w:b/>
          <w:sz w:val="28"/>
        </w:rPr>
        <w:t>错</w:t>
      </w:r>
      <w:r>
        <w:rPr>
          <w:rFonts w:ascii="宋体" w:eastAsia="宋体" w:hAnsi="MS Mincho" w:cs="宋体"/>
          <w:b/>
          <w:sz w:val="28"/>
        </w:rPr>
        <w:t>点</w:t>
      </w:r>
      <w:r>
        <w:rPr>
          <w:rFonts w:ascii="宋体" w:eastAsia="宋体" w:hAnsi="SimSun" w:cs="宋体"/>
          <w:b/>
          <w:sz w:val="28"/>
        </w:rPr>
        <w:t>设计</w:t>
      </w:r>
      <w:r>
        <w:rPr>
          <w:rFonts w:ascii="宋体" w:eastAsia="宋体" w:hAnsi="MS Mincho" w:cs="宋体"/>
          <w:b/>
          <w:sz w:val="28"/>
        </w:rPr>
        <w:t>一些</w:t>
      </w:r>
      <w:r>
        <w:rPr>
          <w:rFonts w:ascii="宋体" w:eastAsia="宋体" w:hAnsi="SimSun" w:cs="宋体"/>
          <w:b/>
          <w:sz w:val="28"/>
        </w:rPr>
        <w:t>练习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辅导</w:t>
      </w:r>
      <w:r>
        <w:rPr>
          <w:rFonts w:ascii="宋体" w:eastAsia="宋体" w:hAnsi="MS Mincho" w:cs="宋体"/>
          <w:b/>
          <w:sz w:val="28"/>
        </w:rPr>
        <w:t>学生掌握</w:t>
      </w:r>
      <w:r>
        <w:rPr>
          <w:rFonts w:ascii="宋体" w:eastAsia="宋体" w:hAnsi="SimSun" w:cs="宋体"/>
          <w:b/>
          <w:sz w:val="28"/>
        </w:rPr>
        <w:t>过关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五、本学期的</w:t>
      </w:r>
      <w:r>
        <w:rPr>
          <w:rFonts w:ascii="宋体" w:eastAsia="宋体" w:hAnsi="SimSun" w:cs="宋体"/>
          <w:b/>
          <w:bCs/>
          <w:sz w:val="28"/>
        </w:rPr>
        <w:t>备课</w:t>
      </w:r>
      <w:r>
        <w:rPr>
          <w:rFonts w:ascii="宋体" w:eastAsia="宋体" w:hAnsi="MS Mincho" w:cs="宋体"/>
          <w:b/>
          <w:bCs/>
          <w:sz w:val="28"/>
        </w:rPr>
        <w:t>分工和主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（根据教学的具体情况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动态调</w:t>
      </w:r>
      <w:r>
        <w:rPr>
          <w:rFonts w:ascii="宋体" w:eastAsia="宋体" w:hAnsi="MS Mincho" w:cs="宋体"/>
          <w:sz w:val="28"/>
        </w:rPr>
        <w:t>整）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周次内容主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位侯</w:t>
      </w:r>
      <w:r>
        <w:rPr>
          <w:rFonts w:ascii="宋体" w:eastAsia="宋体" w:hAnsi="SimSun" w:cs="宋体"/>
          <w:sz w:val="28"/>
        </w:rPr>
        <w:t>凤荣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以内的加法和减法（二）徐静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周角的初</w:t>
      </w:r>
      <w:r>
        <w:rPr>
          <w:rFonts w:ascii="宋体" w:eastAsia="宋体" w:hAnsi="SimSun" w:cs="宋体"/>
          <w:sz w:val="28"/>
        </w:rPr>
        <w:t>步认识窦</w:t>
      </w:r>
      <w:r>
        <w:rPr>
          <w:rFonts w:ascii="宋体" w:eastAsia="宋体" w:hAnsi="MS Mincho" w:cs="宋体"/>
          <w:sz w:val="28"/>
        </w:rPr>
        <w:t>玉君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周表内乘法（一）侯</w:t>
      </w:r>
      <w:r>
        <w:rPr>
          <w:rFonts w:ascii="宋体" w:eastAsia="宋体" w:hAnsi="SimSun" w:cs="宋体"/>
          <w:sz w:val="28"/>
        </w:rPr>
        <w:t>凤荣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察物体徐静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周表内乘法（二）</w:t>
      </w:r>
      <w:r>
        <w:rPr>
          <w:rFonts w:ascii="宋体" w:eastAsia="宋体" w:hAnsi="SimSun" w:cs="宋体"/>
          <w:sz w:val="28"/>
        </w:rPr>
        <w:t>窦</w:t>
      </w:r>
      <w:r>
        <w:rPr>
          <w:rFonts w:ascii="宋体" w:eastAsia="宋体" w:hAnsi="MS Mincho" w:cs="宋体"/>
          <w:sz w:val="28"/>
        </w:rPr>
        <w:t>玉君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统计</w:t>
      </w:r>
      <w:r>
        <w:rPr>
          <w:rFonts w:ascii="宋体" w:eastAsia="宋体" w:hAnsi="MS Mincho" w:cs="宋体"/>
          <w:sz w:val="28"/>
        </w:rPr>
        <w:t>侯</w:t>
      </w:r>
      <w:r>
        <w:rPr>
          <w:rFonts w:ascii="宋体" w:eastAsia="宋体" w:hAnsi="SimSun" w:cs="宋体"/>
          <w:sz w:val="28"/>
        </w:rPr>
        <w:t>凤荣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15</w:t>
      </w:r>
      <w:r>
        <w:rPr>
          <w:rFonts w:ascii="宋体" w:eastAsia="宋体" w:hAnsi="MS Mincho" w:cs="宋体"/>
          <w:sz w:val="28"/>
        </w:rPr>
        <w:t>周数学广角徐静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以《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准》理念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程改革</w:t>
      </w:r>
      <w:r>
        <w:rPr>
          <w:rFonts w:ascii="宋体" w:eastAsia="宋体" w:hAnsi="SimSun" w:cs="宋体"/>
          <w:sz w:val="28"/>
        </w:rPr>
        <w:t>实验为</w:t>
      </w:r>
      <w:r>
        <w:rPr>
          <w:rFonts w:ascii="宋体" w:eastAsia="宋体" w:hAnsi="MS Mincho" w:cs="宋体"/>
          <w:sz w:val="28"/>
        </w:rPr>
        <w:t>契机，以人教版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实验课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依托，以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展教学研究活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区教研室工作目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和学校教学工作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践、反思、摸索相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改理念理性</w:t>
      </w:r>
      <w:r>
        <w:rPr>
          <w:rFonts w:ascii="宋体" w:eastAsia="宋体" w:hAnsi="SimSun" w:cs="宋体"/>
          <w:sz w:val="28"/>
        </w:rPr>
        <w:t>审视</w:t>
      </w:r>
      <w:r>
        <w:rPr>
          <w:rFonts w:ascii="宋体" w:eastAsia="宋体" w:hAnsi="MS Mincho" w:cs="宋体"/>
          <w:sz w:val="28"/>
        </w:rPr>
        <w:t>、不断改</w:t>
      </w:r>
      <w:r>
        <w:rPr>
          <w:rFonts w:ascii="宋体" w:eastAsia="宋体" w:hAnsi="SimSun" w:cs="宋体"/>
          <w:sz w:val="28"/>
        </w:rPr>
        <w:t>进课</w:t>
      </w:r>
      <w:r>
        <w:rPr>
          <w:rFonts w:ascii="宋体" w:eastAsia="宋体" w:hAnsi="MS Mincho" w:cs="宋体"/>
          <w:sz w:val="28"/>
        </w:rPr>
        <w:t>堂教学行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，不懈探索，追求真正有利于学生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文素</w:t>
      </w:r>
      <w:r>
        <w:rPr>
          <w:rFonts w:ascii="宋体" w:eastAsia="宋体" w:hAnsi="SimSun" w:cs="宋体"/>
          <w:sz w:val="28"/>
        </w:rPr>
        <w:t>养发</w:t>
      </w:r>
      <w:r>
        <w:rPr>
          <w:rFonts w:ascii="宋体" w:eastAsia="宋体" w:hAnsi="MS Mincho" w:cs="宋体"/>
          <w:sz w:val="28"/>
        </w:rPr>
        <w:t>展的</w:t>
      </w:r>
      <w:r>
        <w:rPr>
          <w:rFonts w:ascii="宋体" w:eastAsia="宋体" w:hAnsi="SimSun" w:cs="宋体"/>
          <w:sz w:val="28"/>
        </w:rPr>
        <w:t>务实</w:t>
      </w:r>
      <w:r>
        <w:rPr>
          <w:rFonts w:ascii="宋体" w:eastAsia="宋体" w:hAnsi="MS Mincho" w:cs="宋体"/>
          <w:sz w:val="28"/>
        </w:rPr>
        <w:t>高效、灵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智慧的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堂教学，扎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推</w:t>
      </w:r>
      <w:r>
        <w:rPr>
          <w:rFonts w:ascii="宋体" w:eastAsia="宋体" w:hAnsi="SimSun" w:cs="宋体"/>
          <w:sz w:val="28"/>
        </w:rPr>
        <w:t>进课</w:t>
      </w:r>
      <w:r>
        <w:rPr>
          <w:rFonts w:ascii="宋体" w:eastAsia="宋体" w:hAnsi="MS Mincho" w:cs="宋体"/>
          <w:sz w:val="28"/>
        </w:rPr>
        <w:t>程改革，全面提高教学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二、教研</w:t>
      </w:r>
      <w:r>
        <w:rPr>
          <w:rFonts w:ascii="宋体" w:eastAsia="宋体" w:hAnsi="SimSun" w:cs="宋体"/>
          <w:b/>
          <w:bCs/>
          <w:sz w:val="28"/>
        </w:rPr>
        <w:t>组</w:t>
      </w:r>
      <w:r>
        <w:rPr>
          <w:rFonts w:ascii="宋体" w:eastAsia="宋体" w:hAnsi="MS Mincho" w:cs="宋体"/>
          <w:b/>
          <w:bCs/>
          <w:sz w:val="28"/>
        </w:rPr>
        <w:t>成</w:t>
      </w:r>
      <w:r>
        <w:rPr>
          <w:rFonts w:ascii="宋体" w:eastAsia="宋体" w:hAnsi="SimSun" w:cs="宋体"/>
          <w:b/>
          <w:bCs/>
          <w:sz w:val="28"/>
        </w:rPr>
        <w:t>员</w:t>
      </w:r>
      <w:r>
        <w:rPr>
          <w:rFonts w:ascii="宋体" w:eastAsia="宋体" w:hAnsi="MS Mincho" w:cs="宋体"/>
          <w:b/>
          <w:bCs/>
          <w:sz w:val="28"/>
        </w:rPr>
        <w:t>概况：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共有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，大家在工作中要相互配合，彼此取</w:t>
      </w:r>
      <w:r>
        <w:rPr>
          <w:rFonts w:ascii="宋体" w:eastAsia="宋体" w:hAnsi="SimSun" w:cs="宋体"/>
          <w:sz w:val="28"/>
        </w:rPr>
        <w:t>长补</w:t>
      </w:r>
      <w:r>
        <w:rPr>
          <w:rFonts w:ascii="宋体" w:eastAsia="宋体" w:hAnsi="MS Mincho" w:cs="宋体"/>
          <w:sz w:val="28"/>
        </w:rPr>
        <w:t>短，共同研究，共同提高。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三、具体措施：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抓好教学常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管理，提高教学效率和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备课组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周至少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展一次，要有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划有目的有效率。在教研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本年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文教材教法的研究。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：做到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，即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教材，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，注重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源共享，做到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清晰，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程与目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相一致。（教案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学期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次，平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不定期作个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抽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：求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、求真、求活、求新，充分利用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有的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教媒体，利用网上信息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源，拓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习时</w:t>
      </w:r>
      <w:r>
        <w:rPr>
          <w:rFonts w:ascii="宋体" w:eastAsia="宋体" w:hAnsi="MS Mincho" w:cs="宋体"/>
          <w:sz w:val="28"/>
        </w:rPr>
        <w:t>空，培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趣，不断提高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堂教学效益。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对话应讲</w:t>
      </w:r>
      <w:r>
        <w:rPr>
          <w:rFonts w:ascii="宋体" w:eastAsia="宋体" w:hAnsi="MS Mincho" w:cs="宋体"/>
          <w:sz w:val="28"/>
        </w:rPr>
        <w:t>普通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范字。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后写好随感，一学期随感不少于十篇。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求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手段的多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性，提高</w:t>
      </w:r>
      <w:r>
        <w:rPr>
          <w:rFonts w:ascii="宋体" w:eastAsia="宋体" w:hAnsi="SimSun" w:cs="宋体"/>
          <w:sz w:val="28"/>
        </w:rPr>
        <w:t>练习设计</w:t>
      </w:r>
      <w:r>
        <w:rPr>
          <w:rFonts w:ascii="宋体" w:eastAsia="宋体" w:hAnsi="MS Mincho" w:cs="宋体"/>
          <w:sz w:val="28"/>
        </w:rPr>
        <w:t>的有效性。作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安排要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尝试课</w:t>
      </w:r>
      <w:r>
        <w:rPr>
          <w:rFonts w:ascii="宋体" w:eastAsia="宋体" w:hAnsi="MS Mincho" w:cs="宋体"/>
          <w:sz w:val="28"/>
        </w:rPr>
        <w:t>外作</w:t>
      </w:r>
      <w:r>
        <w:rPr>
          <w:rFonts w:ascii="宋体" w:eastAsia="宋体" w:hAnsi="SimSun" w:cs="宋体"/>
          <w:sz w:val="28"/>
        </w:rPr>
        <w:t>业阶</w:t>
      </w:r>
      <w:r>
        <w:rPr>
          <w:rFonts w:ascii="宋体" w:eastAsia="宋体" w:hAnsi="MS Mincho" w:cs="宋体"/>
          <w:sz w:val="28"/>
        </w:rPr>
        <w:t>梯式，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不同学生学有所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，包括建立学生的</w:t>
      </w:r>
      <w:r>
        <w:rPr>
          <w:rFonts w:ascii="宋体" w:eastAsia="宋体" w:hAnsi="SimSun" w:cs="宋体"/>
          <w:sz w:val="28"/>
        </w:rPr>
        <w:t>错题记录</w:t>
      </w:r>
      <w:r>
        <w:rPr>
          <w:rFonts w:ascii="宋体" w:eastAsia="宋体" w:hAnsi="MS Mincho" w:cs="宋体"/>
          <w:sz w:val="28"/>
        </w:rPr>
        <w:t>（鼓励老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：以消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不合格率，提高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良率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思想，做好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差</w:t>
      </w:r>
      <w:r>
        <w:rPr>
          <w:rFonts w:ascii="宋体" w:eastAsia="宋体" w:hAnsi="SimSun" w:cs="宋体"/>
          <w:sz w:val="28"/>
        </w:rPr>
        <w:t>辅优</w:t>
      </w:r>
      <w:r>
        <w:rPr>
          <w:rFonts w:ascii="宋体" w:eastAsia="宋体" w:hAnsi="MS Mincho" w:cs="宋体"/>
          <w:sz w:val="28"/>
        </w:rPr>
        <w:t>工作。措施：因材施教，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常分析学生，平</w:t>
      </w:r>
      <w:r>
        <w:rPr>
          <w:rFonts w:ascii="宋体" w:eastAsia="宋体" w:hAnsi="SimSun" w:cs="宋体"/>
          <w:sz w:val="28"/>
        </w:rPr>
        <w:t>时课</w:t>
      </w:r>
      <w:r>
        <w:rPr>
          <w:rFonts w:ascii="宋体" w:eastAsia="宋体" w:hAnsi="MS Mincho" w:cs="宋体"/>
          <w:sz w:val="28"/>
        </w:rPr>
        <w:t>上有分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教学的意</w:t>
      </w:r>
      <w:r>
        <w:rPr>
          <w:rFonts w:ascii="宋体" w:eastAsia="宋体" w:hAnsi="SimSun" w:cs="宋体"/>
          <w:sz w:val="28"/>
        </w:rPr>
        <w:t>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，既落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和基本技能，又注重学生知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面的拓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，并善于捕捉学生</w:t>
      </w:r>
      <w:r>
        <w:rPr>
          <w:rFonts w:ascii="宋体" w:eastAsia="宋体" w:hAnsi="SimSun" w:cs="宋体"/>
          <w:sz w:val="28"/>
        </w:rPr>
        <w:t>闪</w:t>
      </w:r>
      <w:r>
        <w:rPr>
          <w:rFonts w:ascii="宋体" w:eastAsia="宋体" w:hAnsi="MS Mincho" w:cs="宋体"/>
          <w:sz w:val="28"/>
        </w:rPr>
        <w:t>光点，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情鼓励，同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利用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动时间</w:t>
      </w:r>
      <w:r>
        <w:rPr>
          <w:rFonts w:ascii="宋体" w:eastAsia="宋体" w:hAnsi="MS Mincho" w:cs="宋体"/>
          <w:sz w:val="28"/>
        </w:rPr>
        <w:t>做好分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，努力做到不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一个学生掉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，使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个学生都能在原有基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上得到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（二）深化教学研究，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展校本教研，提高教学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师继续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《新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准》，改革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堂教学方式，促</w:t>
      </w:r>
      <w:r>
        <w:rPr>
          <w:rFonts w:ascii="宋体" w:eastAsia="宋体" w:hAnsi="SimSun" w:cs="宋体"/>
          <w:sz w:val="28"/>
        </w:rPr>
        <w:t>进师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展。周三下午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30————4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SimSun" w:cs="宋体"/>
          <w:sz w:val="28"/>
        </w:rPr>
        <w:t>为语</w:t>
      </w:r>
      <w:r>
        <w:rPr>
          <w:rFonts w:ascii="宋体" w:eastAsia="宋体" w:hAnsi="MS Mincho" w:cs="宋体"/>
          <w:sz w:val="28"/>
        </w:rPr>
        <w:t>文教研大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。本学期，我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的教研目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是：（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继续进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堂教学的有效性的研究（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有效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的研究（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）各年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点的整理。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内公</w:t>
      </w:r>
      <w:r>
        <w:rPr>
          <w:rFonts w:ascii="宋体" w:eastAsia="宋体" w:hAnsi="SimSun" w:cs="宋体"/>
          <w:sz w:val="28"/>
        </w:rPr>
        <w:t>开课</w:t>
      </w:r>
      <w:r>
        <w:rPr>
          <w:rFonts w:ascii="宋体" w:eastAsia="宋体" w:hAnsi="MS Mincho" w:cs="宋体"/>
          <w:sz w:val="28"/>
        </w:rPr>
        <w:t>必听，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思，及</w:t>
      </w:r>
      <w:r>
        <w:rPr>
          <w:rFonts w:ascii="宋体" w:eastAsia="宋体" w:hAnsi="SimSun" w:cs="宋体"/>
          <w:sz w:val="28"/>
        </w:rPr>
        <w:t>时评</w:t>
      </w:r>
      <w:r>
        <w:rPr>
          <w:rFonts w:ascii="宋体" w:eastAsia="宋体" w:hAnsi="MS Mincho" w:cs="宋体"/>
          <w:sz w:val="28"/>
        </w:rPr>
        <w:t>注，提倡同年</w:t>
      </w:r>
      <w:r>
        <w:rPr>
          <w:rFonts w:ascii="宋体" w:eastAsia="宋体" w:hAnsi="SimSun" w:cs="宋体"/>
          <w:sz w:val="28"/>
        </w:rPr>
        <w:t>级组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相互之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，多交流。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学期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不得少于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、公</w:t>
      </w:r>
      <w:r>
        <w:rPr>
          <w:rFonts w:ascii="宋体" w:eastAsia="宋体" w:hAnsi="SimSun" w:cs="宋体"/>
          <w:sz w:val="28"/>
        </w:rPr>
        <w:t>开课</w:t>
      </w:r>
      <w:r>
        <w:rPr>
          <w:rFonts w:ascii="宋体" w:eastAsia="宋体" w:hAnsi="MS Mincho" w:cs="宋体"/>
          <w:sz w:val="28"/>
        </w:rPr>
        <w:t>：鼓励教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上公</w:t>
      </w:r>
      <w:r>
        <w:rPr>
          <w:rFonts w:ascii="宋体" w:eastAsia="宋体" w:hAnsi="SimSun" w:cs="宋体"/>
          <w:sz w:val="28"/>
        </w:rPr>
        <w:t>开课</w:t>
      </w:r>
      <w:r>
        <w:rPr>
          <w:rFonts w:ascii="宋体" w:eastAsia="宋体" w:hAnsi="MS Mincho" w:cs="宋体"/>
          <w:sz w:val="28"/>
        </w:rPr>
        <w:t>或研</w:t>
      </w:r>
      <w:r>
        <w:rPr>
          <w:rFonts w:ascii="宋体" w:eastAsia="宋体" w:hAnsi="SimSun" w:cs="宋体"/>
          <w:sz w:val="28"/>
        </w:rPr>
        <w:t>讨课</w:t>
      </w:r>
      <w:r>
        <w:rPr>
          <w:rFonts w:ascii="宋体" w:eastAsia="宋体" w:hAnsi="MS Mincho" w:cs="宋体"/>
          <w:sz w:val="28"/>
        </w:rPr>
        <w:t>。本学期将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行一次青年教</w:t>
      </w:r>
      <w:r>
        <w:rPr>
          <w:rFonts w:ascii="宋体" w:eastAsia="宋体" w:hAnsi="SimSun" w:cs="宋体"/>
          <w:sz w:val="28"/>
        </w:rPr>
        <w:t>师课</w:t>
      </w:r>
      <w:r>
        <w:rPr>
          <w:rFonts w:ascii="宋体" w:eastAsia="宋体" w:hAnsi="MS Mincho" w:cs="宋体"/>
          <w:sz w:val="28"/>
        </w:rPr>
        <w:t>堂比武活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。做到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的努力相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合；上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说课</w:t>
      </w:r>
      <w:r>
        <w:rPr>
          <w:rFonts w:ascii="宋体" w:eastAsia="宋体" w:hAnsi="MS Mincho" w:cs="宋体"/>
          <w:sz w:val="28"/>
        </w:rPr>
        <w:t>、听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做到全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参加。并收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研究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的全部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料存档。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、有效利用学校网</w:t>
      </w:r>
      <w:r>
        <w:rPr>
          <w:rFonts w:ascii="宋体" w:eastAsia="宋体" w:hAnsi="SimSun" w:cs="宋体"/>
          <w:sz w:val="28"/>
        </w:rPr>
        <w:t>络资</w:t>
      </w:r>
      <w:r>
        <w:rPr>
          <w:rFonts w:ascii="宋体" w:eastAsia="宋体" w:hAnsi="MS Mincho" w:cs="宋体"/>
          <w:sz w:val="28"/>
        </w:rPr>
        <w:t>源的</w:t>
      </w:r>
      <w:r>
        <w:rPr>
          <w:rFonts w:ascii="宋体" w:eastAsia="宋体" w:hAnsi="SimSun" w:cs="宋体"/>
          <w:sz w:val="28"/>
        </w:rPr>
        <w:t>优势</w:t>
      </w:r>
      <w:r>
        <w:rPr>
          <w:rFonts w:ascii="宋体" w:eastAsia="宋体" w:hAnsi="MS Mincho" w:cs="宋体"/>
          <w:sz w:val="28"/>
        </w:rPr>
        <w:t>，人人参与。鼓励学生和老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将自己的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作、作品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表在网上。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生同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名著活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师读书</w:t>
      </w:r>
      <w:r>
        <w:rPr>
          <w:rFonts w:ascii="宋体" w:eastAsia="宋体" w:hAnsi="MS Mincho" w:cs="宋体"/>
          <w:sz w:val="28"/>
        </w:rPr>
        <w:t>心得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学生参加校外、网上作文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项语</w:t>
      </w:r>
      <w:r>
        <w:rPr>
          <w:rFonts w:ascii="宋体" w:eastAsia="宋体" w:hAnsi="MS Mincho" w:cs="宋体"/>
          <w:sz w:val="28"/>
        </w:rPr>
        <w:t>文常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工作，使学校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文教学工作扎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有效。做好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六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检查记载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真批改作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真写好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后反思、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真做好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hAnsi="SimSun" w:cs="宋体"/>
          <w:sz w:val="28"/>
        </w:rPr>
        <w:t>测试质</w:t>
      </w:r>
      <w:r>
        <w:rPr>
          <w:rFonts w:ascii="宋体" w:eastAsia="宋体" w:hAnsi="MS Mincho" w:cs="宋体"/>
          <w:sz w:val="28"/>
        </w:rPr>
        <w:t>量分析。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范学生作</w:t>
      </w:r>
      <w:r>
        <w:rPr>
          <w:rFonts w:ascii="宋体" w:eastAsia="宋体" w:hAnsi="SimSun" w:cs="宋体"/>
          <w:sz w:val="28"/>
        </w:rPr>
        <w:t>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及批改要求。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行四次定期和一次不定期的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，并做到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记载</w:t>
      </w:r>
      <w:r>
        <w:rPr>
          <w:rFonts w:ascii="宋体" w:eastAsia="宋体" w:hAnsi="MS Mincho" w:cs="宋体"/>
          <w:sz w:val="28"/>
        </w:rPr>
        <w:t>，有反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发现优</w:t>
      </w:r>
      <w:r>
        <w:rPr>
          <w:rFonts w:ascii="宋体" w:eastAsia="宋体" w:hAnsi="MS Mincho" w:cs="宋体"/>
          <w:sz w:val="28"/>
        </w:rPr>
        <w:t>点及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发现问题认</w:t>
      </w:r>
      <w:r>
        <w:rPr>
          <w:rFonts w:ascii="宋体" w:eastAsia="宋体" w:hAnsi="MS Mincho" w:cs="宋体"/>
          <w:sz w:val="28"/>
        </w:rPr>
        <w:t>真及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解决。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丰富多彩的学生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，利用利用</w:t>
      </w:r>
      <w:r>
        <w:rPr>
          <w:rFonts w:ascii="宋体" w:eastAsia="宋体" w:hAnsi="SimSun" w:cs="宋体"/>
          <w:sz w:val="28"/>
        </w:rPr>
        <w:t>阅读课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一系列的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，把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与听、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、写、画、演相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合。充分利用一起分享、探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、思考、感悟，使学生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入美好的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境域，在广泛的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中，启智怡神，丰富人文素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，从而增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开阔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四、具体安排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平均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展一次教研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文章，探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教法，或听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像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五、具体安排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九月份：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、制定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教学教研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、支教老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叶老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敏老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说课实战</w:t>
      </w:r>
      <w:r>
        <w:rPr>
          <w:rFonts w:ascii="宋体" w:eastAsia="宋体" w:hAnsi="MS Mincho" w:cs="宋体"/>
          <w:sz w:val="28"/>
        </w:rPr>
        <w:t>，去参加教研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27</w:t>
      </w:r>
      <w:r>
        <w:rPr>
          <w:rFonts w:ascii="宋体" w:eastAsia="宋体" w:hAnsi="MS Mincho" w:cs="宋体"/>
          <w:sz w:val="28"/>
        </w:rPr>
        <w:t>日区教</w:t>
      </w:r>
      <w:r>
        <w:rPr>
          <w:rFonts w:ascii="宋体" w:eastAsia="宋体" w:hAnsi="SimSun" w:cs="宋体"/>
          <w:sz w:val="28"/>
        </w:rPr>
        <w:t>坛</w:t>
      </w:r>
      <w:r>
        <w:rPr>
          <w:rFonts w:ascii="宋体" w:eastAsia="宋体" w:hAnsi="MS Mincho" w:cs="宋体"/>
          <w:sz w:val="28"/>
        </w:rPr>
        <w:t>新秀</w:t>
      </w:r>
      <w:r>
        <w:rPr>
          <w:rFonts w:ascii="宋体" w:eastAsia="宋体" w:hAnsi="SimSun" w:cs="宋体"/>
          <w:sz w:val="28"/>
        </w:rPr>
        <w:t>说课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像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《蒙娜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莎》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十月份：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心得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、支教老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叶老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像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《怎</w:t>
      </w:r>
      <w:r>
        <w:rPr>
          <w:rFonts w:ascii="宋体" w:eastAsia="宋体" w:hAnsi="SimSun" w:cs="宋体"/>
          <w:sz w:val="28"/>
        </w:rPr>
        <w:t>样备</w:t>
      </w:r>
      <w:r>
        <w:rPr>
          <w:rFonts w:ascii="宋体" w:eastAsia="宋体" w:hAnsi="MS Mincho" w:cs="宋体"/>
          <w:sz w:val="28"/>
        </w:rPr>
        <w:t>好一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十一月份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、期中</w:t>
      </w:r>
      <w:r>
        <w:rPr>
          <w:rFonts w:ascii="宋体" w:eastAsia="宋体" w:hAnsi="SimSun" w:cs="宋体"/>
          <w:sz w:val="28"/>
        </w:rPr>
        <w:t>复习质</w:t>
      </w:r>
      <w:r>
        <w:rPr>
          <w:rFonts w:ascii="宋体" w:eastAsia="宋体" w:hAnsi="MS Mincho" w:cs="宋体"/>
          <w:sz w:val="28"/>
        </w:rPr>
        <w:t>量分析、反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达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、青年教</w:t>
      </w:r>
      <w:r>
        <w:rPr>
          <w:rFonts w:ascii="宋体" w:eastAsia="宋体" w:hAnsi="SimSun" w:cs="宋体"/>
          <w:sz w:val="28"/>
        </w:rPr>
        <w:t>师课</w:t>
      </w:r>
      <w:r>
        <w:rPr>
          <w:rFonts w:ascii="宋体" w:eastAsia="宋体" w:hAnsi="MS Mincho" w:cs="宋体"/>
          <w:sz w:val="28"/>
        </w:rPr>
        <w:t>堂教学比武。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像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《怎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上好一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十二月份：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像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《怎</w:t>
      </w:r>
      <w:r>
        <w:rPr>
          <w:rFonts w:ascii="宋体" w:eastAsia="宋体" w:hAnsi="SimSun" w:cs="宋体"/>
          <w:sz w:val="28"/>
        </w:rPr>
        <w:t>样评</w:t>
      </w:r>
      <w:r>
        <w:rPr>
          <w:rFonts w:ascii="宋体" w:eastAsia="宋体" w:hAnsi="MS Mincho" w:cs="宋体"/>
          <w:sz w:val="28"/>
        </w:rPr>
        <w:t>价一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文教研</w:t>
      </w:r>
      <w:r>
        <w:rPr>
          <w:rFonts w:ascii="宋体" w:eastAsia="宋体" w:hAnsi="SimSun" w:cs="宋体"/>
          <w:sz w:val="28"/>
        </w:rPr>
        <w:t>组每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、听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、制</w:t>
      </w:r>
      <w:r>
        <w:rPr>
          <w:rFonts w:ascii="宋体" w:eastAsia="宋体" w:hAnsi="SimSun" w:cs="宋体"/>
          <w:sz w:val="28"/>
        </w:rPr>
        <w:t>订复习计</w:t>
      </w:r>
      <w:r>
        <w:rPr>
          <w:rFonts w:ascii="宋体" w:eastAsia="宋体" w:hAnsi="MS Mincho" w:cs="宋体"/>
          <w:sz w:val="28"/>
        </w:rPr>
        <w:t>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展期末教育教学工作大</w:t>
      </w:r>
      <w:r>
        <w:rPr>
          <w:rFonts w:ascii="宋体" w:eastAsia="宋体" w:hAnsi="SimSun" w:cs="宋体"/>
          <w:sz w:val="28"/>
        </w:rPr>
        <w:t>检查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行期末教学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监测</w:t>
      </w:r>
      <w:r>
        <w:rPr>
          <w:rFonts w:ascii="宋体" w:eastAsia="宋体" w:hAnsi="MS Mincho" w:cs="宋体"/>
          <w:sz w:val="28"/>
        </w:rPr>
        <w:t>及分析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、做好学生的学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绩评</w:t>
      </w:r>
      <w:r>
        <w:rPr>
          <w:rFonts w:ascii="宋体" w:eastAsia="宋体" w:hAnsi="MS Mincho" w:cs="宋体"/>
          <w:sz w:val="28"/>
        </w:rPr>
        <w:t>定及寄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交流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本学期，教</w:t>
      </w:r>
      <w:r>
        <w:rPr>
          <w:rFonts w:ascii="宋体" w:eastAsia="宋体" w:hAnsi="SimSun" w:cs="宋体"/>
          <w:sz w:val="28"/>
        </w:rPr>
        <w:t>导处</w:t>
      </w:r>
      <w:r>
        <w:rPr>
          <w:rFonts w:ascii="宋体" w:eastAsia="宋体" w:hAnsi="MS Mincho" w:cs="宋体"/>
          <w:sz w:val="28"/>
        </w:rPr>
        <w:t>将在校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室的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下，一如</w:t>
      </w:r>
      <w:r>
        <w:rPr>
          <w:rFonts w:ascii="宋体" w:eastAsia="宋体" w:hAnsi="SimSun" w:cs="宋体"/>
          <w:sz w:val="28"/>
        </w:rPr>
        <w:t>俱</w:t>
      </w:r>
      <w:r>
        <w:rPr>
          <w:rFonts w:ascii="宋体" w:eastAsia="宋体" w:hAnsi="MS Mincho" w:cs="宋体"/>
          <w:sz w:val="28"/>
        </w:rPr>
        <w:t>往以突出教育教学的中心地位，努力提高各年段各学科教育教学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以新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程改革</w:t>
      </w:r>
      <w:r>
        <w:rPr>
          <w:rFonts w:ascii="宋体" w:eastAsia="宋体" w:hAnsi="SimSun" w:cs="宋体"/>
          <w:sz w:val="28"/>
        </w:rPr>
        <w:t>为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https://d.book118.com/008055076120006024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0805507612000602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【必备】小学学期工作计划汇总6篇</dc:title>
  <dc:subject>时光在流逝，从不停歇，我们的工作又将迎来新的进步，让我们对今后的工作做个计划吧。什么样的计划才是好的计划呢？下面是小编为大家整理的小学学期工作计划6篇，欢迎阅读与收藏。小学学期工作计划 篇1一、教材的</dc:subject>
  <cp:keywords>小学学期工作计划</cp:keywords>
  <cp:revision>0</cp:revision>
</cp:coreProperties>
</file>