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 fillcolor="white"/>
  </w:background>
  <w:body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center"/>
        <w:rPr>
          <w:bdr w:val="none" w:sz="0" w:space="0" w:color="auto"/>
        </w:rPr>
      </w:pPr>
      <w:r>
        <w:rPr>
          <w:rFonts w:ascii="宋体" w:eastAsia="黑体" w:hAnsi="MS Mincho" w:cs="宋体"/>
          <w:b/>
          <w:sz w:val="40"/>
          <w:bdr w:val="none" w:sz="0" w:space="0" w:color="auto"/>
        </w:rPr>
        <w:t>教</w:t>
      </w:r>
      <w:r>
        <w:rPr>
          <w:rFonts w:ascii="宋体" w:eastAsia="黑体" w:hAnsi="SimSun" w:cs="宋体"/>
          <w:b/>
          <w:sz w:val="40"/>
          <w:bdr w:val="none" w:sz="0" w:space="0" w:color="auto"/>
        </w:rPr>
        <w:t>师节</w:t>
      </w:r>
      <w:r>
        <w:rPr>
          <w:rFonts w:ascii="宋体" w:eastAsia="黑体" w:hAnsi="MS Mincho" w:cs="宋体"/>
          <w:b/>
          <w:sz w:val="40"/>
          <w:bdr w:val="none" w:sz="0" w:space="0" w:color="auto"/>
        </w:rPr>
        <w:t>感恩教</w:t>
      </w:r>
      <w:r>
        <w:rPr>
          <w:rFonts w:ascii="宋体" w:eastAsia="黑体" w:hAnsi="SimSun" w:cs="宋体"/>
          <w:b/>
          <w:sz w:val="40"/>
          <w:bdr w:val="none" w:sz="0" w:space="0" w:color="auto"/>
        </w:rPr>
        <w:t>师</w:t>
      </w:r>
      <w:r>
        <w:rPr>
          <w:rFonts w:ascii="宋体" w:eastAsia="黑体" w:hAnsi="MS Mincho" w:cs="宋体"/>
          <w:b/>
          <w:sz w:val="40"/>
          <w:bdr w:val="none" w:sz="0" w:space="0" w:color="auto"/>
        </w:rPr>
        <w:t>的演</w:t>
      </w:r>
      <w:r>
        <w:rPr>
          <w:rFonts w:ascii="宋体" w:eastAsia="黑体" w:hAnsi="SimSun" w:cs="宋体"/>
          <w:b/>
          <w:sz w:val="40"/>
          <w:bdr w:val="none" w:sz="0" w:space="0" w:color="auto"/>
        </w:rPr>
        <w:t>讲</w:t>
      </w:r>
      <w:r>
        <w:rPr>
          <w:rFonts w:ascii="宋体" w:eastAsia="黑体" w:hAnsi="MS Mincho" w:cs="宋体"/>
          <w:b/>
          <w:sz w:val="40"/>
          <w:bdr w:val="none" w:sz="0" w:space="0" w:color="auto"/>
        </w:rPr>
        <w:t>稿</w:t>
      </w:r>
      <w:r>
        <w:rPr>
          <w:rFonts w:ascii="宋体" w:eastAsia="黑体" w:cs="宋体"/>
          <w:b/>
          <w:sz w:val="40"/>
          <w:bdr w:val="none" w:sz="0" w:space="0" w:color="auto"/>
        </w:rPr>
        <w:t>15</w:t>
      </w:r>
      <w:r>
        <w:rPr>
          <w:rFonts w:ascii="宋体" w:eastAsia="黑体" w:hAnsi="MS Mincho" w:cs="宋体"/>
          <w:b/>
          <w:sz w:val="40"/>
          <w:bdr w:val="none" w:sz="0" w:space="0" w:color="auto"/>
        </w:rPr>
        <w:t>篇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演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稿可以提高演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人的自信心，有助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言人更好地展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自己。在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在的社会生活中，演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稿的使用</w:t>
      </w:r>
      <w:r>
        <w:rPr>
          <w:rFonts w:ascii="宋体" w:eastAsia="宋体" w:hAnsi="SimSun" w:cs="宋体"/>
          <w:sz w:val="28"/>
          <w:bdr w:val="none" w:sz="0" w:space="0" w:color="auto"/>
        </w:rPr>
        <w:t>频</w:t>
      </w:r>
      <w:r>
        <w:rPr>
          <w:rFonts w:ascii="宋体" w:eastAsia="宋体" w:hAnsi="MS Mincho" w:cs="宋体"/>
          <w:sz w:val="28"/>
          <w:bdr w:val="none" w:sz="0" w:space="0" w:color="auto"/>
        </w:rPr>
        <w:t>率越来越高，你知道演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稿怎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才能写的好</w:t>
      </w:r>
      <w:r>
        <w:rPr>
          <w:rFonts w:ascii="宋体" w:eastAsia="宋体" w:hAnsi="SimSun" w:cs="宋体"/>
          <w:sz w:val="28"/>
          <w:bdr w:val="none" w:sz="0" w:space="0" w:color="auto"/>
        </w:rPr>
        <w:t>吗</w:t>
      </w:r>
      <w:r>
        <w:rPr>
          <w:rFonts w:ascii="宋体" w:eastAsia="宋体" w:hAnsi="MS Mincho" w:cs="宋体"/>
          <w:sz w:val="28"/>
          <w:bdr w:val="none" w:sz="0" w:space="0" w:color="auto"/>
        </w:rPr>
        <w:t>？下面是小</w:t>
      </w:r>
      <w:r>
        <w:rPr>
          <w:rFonts w:ascii="宋体" w:eastAsia="宋体" w:hAnsi="SimSun" w:cs="宋体"/>
          <w:sz w:val="28"/>
          <w:bdr w:val="none" w:sz="0" w:space="0" w:color="auto"/>
        </w:rPr>
        <w:t>编</w:t>
      </w:r>
      <w:r>
        <w:rPr>
          <w:rFonts w:ascii="宋体" w:eastAsia="宋体" w:hAnsi="MS Mincho" w:cs="宋体"/>
          <w:sz w:val="28"/>
          <w:bdr w:val="none" w:sz="0" w:space="0" w:color="auto"/>
        </w:rPr>
        <w:t>收集整理的教</w:t>
      </w:r>
      <w:r>
        <w:rPr>
          <w:rFonts w:ascii="宋体" w:eastAsia="宋体" w:hAnsi="SimSun" w:cs="宋体"/>
          <w:sz w:val="28"/>
          <w:bdr w:val="none" w:sz="0" w:space="0" w:color="auto"/>
        </w:rPr>
        <w:t>师节</w:t>
      </w:r>
      <w:r>
        <w:rPr>
          <w:rFonts w:ascii="宋体" w:eastAsia="宋体" w:hAnsi="MS Mincho" w:cs="宋体"/>
          <w:sz w:val="28"/>
          <w:bdr w:val="none" w:sz="0" w:space="0" w:color="auto"/>
        </w:rPr>
        <w:t>感恩教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的演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稿，希望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大家有所帮助。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师节</w:t>
      </w:r>
      <w:r>
        <w:rPr>
          <w:rFonts w:ascii="宋体" w:eastAsia="宋体" w:hAnsi="MS Mincho" w:cs="宋体"/>
          <w:sz w:val="28"/>
          <w:bdr w:val="none" w:sz="0" w:space="0" w:color="auto"/>
        </w:rPr>
        <w:t>感恩教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的演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稿</w:t>
      </w:r>
      <w:r>
        <w:rPr>
          <w:rFonts w:ascii="宋体" w:eastAsia="宋体" w:cs="宋体"/>
          <w:sz w:val="28"/>
          <w:bdr w:val="none" w:sz="0" w:space="0" w:color="auto"/>
        </w:rPr>
        <w:t>1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尊敬的</w:t>
      </w:r>
      <w:r>
        <w:rPr>
          <w:rFonts w:ascii="宋体" w:eastAsia="宋体" w:hAnsi="SimSun" w:cs="宋体"/>
          <w:sz w:val="28"/>
          <w:bdr w:val="none" w:sz="0" w:space="0" w:color="auto"/>
        </w:rPr>
        <w:t>领导</w:t>
      </w:r>
      <w:r>
        <w:rPr>
          <w:rFonts w:ascii="宋体" w:eastAsia="宋体" w:hAnsi="MS Mincho" w:cs="宋体"/>
          <w:sz w:val="28"/>
          <w:bdr w:val="none" w:sz="0" w:space="0" w:color="auto"/>
        </w:rPr>
        <w:t>、老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亲爱</w:t>
      </w:r>
      <w:r>
        <w:rPr>
          <w:rFonts w:ascii="宋体" w:eastAsia="宋体" w:hAnsi="MS Mincho" w:cs="宋体"/>
          <w:sz w:val="28"/>
          <w:bdr w:val="none" w:sz="0" w:space="0" w:color="auto"/>
        </w:rPr>
        <w:t>的同学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大家早上好</w:t>
      </w:r>
      <w:r>
        <w:rPr>
          <w:rFonts w:ascii="宋体" w:eastAsia="宋体" w:cs="宋体"/>
          <w:sz w:val="28"/>
          <w:bdr w:val="none" w:sz="0" w:space="0" w:color="auto"/>
        </w:rPr>
        <w:t>!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有人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，老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就像蜡</w:t>
      </w:r>
      <w:r>
        <w:rPr>
          <w:rFonts w:ascii="宋体" w:eastAsia="宋体" w:hAnsi="SimSun" w:cs="宋体"/>
          <w:sz w:val="28"/>
          <w:bdr w:val="none" w:sz="0" w:space="0" w:color="auto"/>
        </w:rPr>
        <w:t>烛</w:t>
      </w:r>
      <w:r>
        <w:rPr>
          <w:rFonts w:ascii="宋体" w:eastAsia="宋体" w:hAnsi="MS Mincho" w:cs="宋体"/>
          <w:sz w:val="28"/>
          <w:bdr w:val="none" w:sz="0" w:space="0" w:color="auto"/>
        </w:rPr>
        <w:t>，燃</w:t>
      </w:r>
      <w:r>
        <w:rPr>
          <w:rFonts w:ascii="宋体" w:eastAsia="宋体" w:hAnsi="SimSun" w:cs="宋体"/>
          <w:sz w:val="28"/>
          <w:bdr w:val="none" w:sz="0" w:space="0" w:color="auto"/>
        </w:rPr>
        <w:t>烧</w:t>
      </w:r>
      <w:r>
        <w:rPr>
          <w:rFonts w:ascii="宋体" w:eastAsia="宋体" w:hAnsi="MS Mincho" w:cs="宋体"/>
          <w:sz w:val="28"/>
          <w:bdr w:val="none" w:sz="0" w:space="0" w:color="auto"/>
        </w:rPr>
        <w:t>自己，照亮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人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有人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，老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是春雨，</w:t>
      </w:r>
      <w:r>
        <w:rPr>
          <w:rFonts w:ascii="宋体" w:eastAsia="宋体" w:hAnsi="SimSun" w:cs="宋体"/>
          <w:sz w:val="28"/>
          <w:bdr w:val="none" w:sz="0" w:space="0" w:color="auto"/>
        </w:rPr>
        <w:t>润</w:t>
      </w:r>
      <w:r>
        <w:rPr>
          <w:rFonts w:ascii="宋体" w:eastAsia="宋体" w:hAnsi="MS Mincho" w:cs="宋体"/>
          <w:sz w:val="28"/>
          <w:bdr w:val="none" w:sz="0" w:space="0" w:color="auto"/>
        </w:rPr>
        <w:t>苗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有人把老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比作勤</w:t>
      </w:r>
      <w:r>
        <w:rPr>
          <w:rFonts w:ascii="宋体" w:eastAsia="宋体" w:hAnsi="SimSun" w:cs="宋体"/>
          <w:sz w:val="28"/>
          <w:bdr w:val="none" w:sz="0" w:space="0" w:color="auto"/>
        </w:rPr>
        <w:t>劳</w:t>
      </w:r>
      <w:r>
        <w:rPr>
          <w:rFonts w:ascii="宋体" w:eastAsia="宋体" w:hAnsi="MS Mincho" w:cs="宋体"/>
          <w:sz w:val="28"/>
          <w:bdr w:val="none" w:sz="0" w:space="0" w:color="auto"/>
        </w:rPr>
        <w:t>的园丁，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她一</w:t>
      </w:r>
      <w:r>
        <w:rPr>
          <w:rFonts w:ascii="宋体" w:eastAsia="宋体" w:hAnsi="SimSun" w:cs="宋体"/>
          <w:sz w:val="28"/>
          <w:bdr w:val="none" w:sz="0" w:space="0" w:color="auto"/>
        </w:rPr>
        <w:t>辈</w:t>
      </w:r>
      <w:r>
        <w:rPr>
          <w:rFonts w:ascii="宋体" w:eastAsia="宋体" w:hAnsi="MS Mincho" w:cs="宋体"/>
          <w:sz w:val="28"/>
          <w:bdr w:val="none" w:sz="0" w:space="0" w:color="auto"/>
        </w:rPr>
        <w:t>子都在</w:t>
      </w:r>
      <w:r>
        <w:rPr>
          <w:rFonts w:ascii="宋体" w:eastAsia="宋体" w:hAnsi="SimSun" w:cs="宋体"/>
          <w:sz w:val="28"/>
          <w:bdr w:val="none" w:sz="0" w:space="0" w:color="auto"/>
        </w:rPr>
        <w:t>浇</w:t>
      </w:r>
      <w:r>
        <w:rPr>
          <w:rFonts w:ascii="宋体" w:eastAsia="宋体" w:hAnsi="MS Mincho" w:cs="宋体"/>
          <w:sz w:val="28"/>
          <w:bdr w:val="none" w:sz="0" w:space="0" w:color="auto"/>
        </w:rPr>
        <w:t>灌祖国的花</w:t>
      </w:r>
      <w:r>
        <w:rPr>
          <w:rFonts w:ascii="宋体" w:eastAsia="宋体" w:hAnsi="SimSun" w:cs="宋体"/>
          <w:sz w:val="28"/>
          <w:bdr w:val="none" w:sz="0" w:space="0" w:color="auto"/>
        </w:rPr>
        <w:t>朵</w:t>
      </w:r>
      <w:r>
        <w:rPr>
          <w:rFonts w:ascii="宋体" w:eastAsia="宋体" w:hAnsi="MS Mincho" w:cs="宋体"/>
          <w:sz w:val="28"/>
          <w:bdr w:val="none" w:sz="0" w:space="0" w:color="auto"/>
        </w:rPr>
        <w:t>。但我想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：老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更像爸爸</w:t>
      </w:r>
      <w:r>
        <w:rPr>
          <w:rFonts w:ascii="宋体" w:eastAsia="宋体" w:hAnsi="SimSun" w:cs="宋体"/>
          <w:sz w:val="28"/>
          <w:bdr w:val="none" w:sz="0" w:space="0" w:color="auto"/>
        </w:rPr>
        <w:t>妈妈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牵</w:t>
      </w:r>
      <w:r>
        <w:rPr>
          <w:rFonts w:ascii="宋体" w:eastAsia="宋体" w:hAnsi="MS Mincho" w:cs="宋体"/>
          <w:sz w:val="28"/>
          <w:bdr w:val="none" w:sz="0" w:space="0" w:color="auto"/>
        </w:rPr>
        <w:t>着我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的手，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心我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健康快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的成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。在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个世界上，他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是最了解你、理解你、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你的人。我</w:t>
      </w:r>
      <w:r>
        <w:rPr>
          <w:rFonts w:ascii="宋体" w:eastAsia="宋体" w:hAnsi="SimSun" w:cs="宋体"/>
          <w:sz w:val="28"/>
          <w:bdr w:val="none" w:sz="0" w:space="0" w:color="auto"/>
        </w:rPr>
        <w:t>们举</w:t>
      </w:r>
      <w:r>
        <w:rPr>
          <w:rFonts w:ascii="宋体" w:eastAsia="宋体" w:hAnsi="MS Mincho" w:cs="宋体"/>
          <w:sz w:val="28"/>
          <w:bdr w:val="none" w:sz="0" w:space="0" w:color="auto"/>
        </w:rPr>
        <w:t>起双手，伸出双脚，我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的微笑触及他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的心灵。我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取得的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一点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hAnsi="MS Mincho" w:cs="宋体"/>
          <w:sz w:val="28"/>
          <w:bdr w:val="none" w:sz="0" w:space="0" w:color="auto"/>
        </w:rPr>
        <w:t>都足以清除他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全身的疲</w:t>
      </w:r>
      <w:r>
        <w:rPr>
          <w:rFonts w:ascii="宋体" w:eastAsia="宋体" w:hAnsi="SimSun" w:cs="宋体"/>
          <w:sz w:val="28"/>
          <w:bdr w:val="none" w:sz="0" w:space="0" w:color="auto"/>
        </w:rPr>
        <w:t>劳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尊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是中</w:t>
      </w:r>
      <w:r>
        <w:rPr>
          <w:rFonts w:ascii="宋体" w:eastAsia="宋体" w:hAnsi="SimSun" w:cs="宋体"/>
          <w:sz w:val="28"/>
          <w:bdr w:val="none" w:sz="0" w:space="0" w:color="auto"/>
        </w:rPr>
        <w:t>华</w:t>
      </w:r>
      <w:r>
        <w:rPr>
          <w:rFonts w:ascii="宋体" w:eastAsia="宋体" w:hAnsi="MS Mincho" w:cs="宋体"/>
          <w:sz w:val="28"/>
          <w:bdr w:val="none" w:sz="0" w:space="0" w:color="auto"/>
        </w:rPr>
        <w:t>民族的</w:t>
      </w:r>
      <w:r>
        <w:rPr>
          <w:rFonts w:ascii="宋体" w:eastAsia="宋体" w:hAnsi="SimSun" w:cs="宋体"/>
          <w:sz w:val="28"/>
          <w:bdr w:val="none" w:sz="0" w:space="0" w:color="auto"/>
        </w:rPr>
        <w:t>传统</w:t>
      </w:r>
      <w:r>
        <w:rPr>
          <w:rFonts w:ascii="宋体" w:eastAsia="宋体" w:hAnsi="MS Mincho" w:cs="宋体"/>
          <w:sz w:val="28"/>
          <w:bdr w:val="none" w:sz="0" w:space="0" w:color="auto"/>
        </w:rPr>
        <w:t>美德。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于学生来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，教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不</w:t>
      </w:r>
      <w:r>
        <w:rPr>
          <w:rFonts w:ascii="宋体" w:eastAsia="宋体" w:hAnsi="SimSun" w:cs="宋体"/>
          <w:sz w:val="28"/>
          <w:bdr w:val="none" w:sz="0" w:space="0" w:color="auto"/>
        </w:rPr>
        <w:t>仅</w:t>
      </w:r>
      <w:r>
        <w:rPr>
          <w:rFonts w:ascii="宋体" w:eastAsia="宋体" w:hAnsi="MS Mincho" w:cs="宋体"/>
          <w:sz w:val="28"/>
          <w:bdr w:val="none" w:sz="0" w:space="0" w:color="auto"/>
        </w:rPr>
        <w:t>是科学文化知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传</w:t>
      </w:r>
      <w:r>
        <w:rPr>
          <w:rFonts w:ascii="宋体" w:eastAsia="宋体" w:hAnsi="MS Mincho" w:cs="宋体"/>
          <w:sz w:val="28"/>
          <w:bdr w:val="none" w:sz="0" w:space="0" w:color="auto"/>
        </w:rPr>
        <w:t>播者，也是思想品德的塑造者。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于社会来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，如果没有教</w:t>
      </w:r>
      <w:r>
        <w:rPr>
          <w:rFonts w:ascii="宋体" w:eastAsia="宋体" w:hAnsi="SimSun" w:cs="宋体"/>
          <w:sz w:val="28"/>
          <w:bdr w:val="none" w:sz="0" w:space="0" w:color="auto"/>
        </w:rPr>
        <w:t>师这</w:t>
      </w:r>
      <w:r>
        <w:rPr>
          <w:rFonts w:ascii="宋体" w:eastAsia="宋体" w:hAnsi="MS Mincho" w:cs="宋体"/>
          <w:sz w:val="28"/>
          <w:bdr w:val="none" w:sz="0" w:space="0" w:color="auto"/>
        </w:rPr>
        <w:t>个</w:t>
      </w:r>
      <w:r>
        <w:rPr>
          <w:rFonts w:ascii="宋体" w:eastAsia="宋体" w:hAnsi="SimSun" w:cs="宋体"/>
          <w:sz w:val="28"/>
          <w:bdr w:val="none" w:sz="0" w:space="0" w:color="auto"/>
        </w:rPr>
        <w:t>职业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国家乃至整个社会的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展就会停滞甚至倒退。无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有多少</w:t>
      </w:r>
      <w:r>
        <w:rPr>
          <w:rFonts w:ascii="宋体" w:eastAsia="宋体" w:hAnsi="SimSun" w:cs="宋体"/>
          <w:sz w:val="28"/>
          <w:bdr w:val="none" w:sz="0" w:space="0" w:color="auto"/>
        </w:rPr>
        <w:t>话</w:t>
      </w:r>
      <w:r>
        <w:rPr>
          <w:rFonts w:ascii="宋体" w:eastAsia="宋体" w:hAnsi="MS Mincho" w:cs="宋体"/>
          <w:sz w:val="28"/>
          <w:bdr w:val="none" w:sz="0" w:space="0" w:color="auto"/>
        </w:rPr>
        <w:t>，都不能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有多</w:t>
      </w:r>
      <w:r>
        <w:rPr>
          <w:rFonts w:ascii="宋体" w:eastAsia="宋体" w:hAnsi="SimSun" w:cs="宋体"/>
          <w:sz w:val="28"/>
          <w:bdr w:val="none" w:sz="0" w:space="0" w:color="auto"/>
        </w:rPr>
        <w:t>钦</w:t>
      </w:r>
      <w:r>
        <w:rPr>
          <w:rFonts w:ascii="宋体" w:eastAsia="宋体" w:hAnsi="MS Mincho" w:cs="宋体"/>
          <w:sz w:val="28"/>
          <w:bdr w:val="none" w:sz="0" w:space="0" w:color="auto"/>
        </w:rPr>
        <w:t>佩我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，有多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用</w:t>
      </w:r>
      <w:r>
        <w:rPr>
          <w:rFonts w:ascii="宋体" w:eastAsia="宋体" w:hAnsi="SimSun" w:cs="宋体"/>
          <w:sz w:val="28"/>
          <w:bdr w:val="none" w:sz="0" w:space="0" w:color="auto"/>
        </w:rPr>
        <w:t>实际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感</w:t>
      </w:r>
      <w:r>
        <w:rPr>
          <w:rFonts w:ascii="宋体" w:eastAsia="宋体" w:hAnsi="SimSun" w:cs="宋体"/>
          <w:sz w:val="28"/>
          <w:bdr w:val="none" w:sz="0" w:space="0" w:color="auto"/>
        </w:rPr>
        <w:t>谢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pgMar w:top="1440" w:right="1514" w:bottom="1440" w:left="1514" w:header="708" w:footer="708" w:gutter="0"/>
          <w:cols w:space="708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最后祝各位老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身体健康，桃李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天下</w:t>
      </w:r>
      <w:r>
        <w:rPr>
          <w:rFonts w:ascii="宋体" w:eastAsia="宋体" w:cs="宋体"/>
          <w:sz w:val="28"/>
          <w:bdr w:val="none" w:sz="0" w:space="0" w:color="auto"/>
        </w:rPr>
        <w:t>!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谢谢</w:t>
      </w:r>
      <w:r>
        <w:rPr>
          <w:rFonts w:ascii="宋体" w:eastAsia="宋体" w:cs="宋体"/>
          <w:sz w:val="28"/>
          <w:bdr w:val="none" w:sz="0" w:space="0" w:color="auto"/>
        </w:rPr>
        <w:t>!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师节</w:t>
      </w:r>
      <w:r>
        <w:rPr>
          <w:rFonts w:ascii="宋体" w:eastAsia="宋体" w:hAnsi="MS Mincho" w:cs="宋体"/>
          <w:sz w:val="28"/>
          <w:bdr w:val="none" w:sz="0" w:space="0" w:color="auto"/>
        </w:rPr>
        <w:t>感恩教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的演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稿</w:t>
      </w:r>
      <w:r>
        <w:rPr>
          <w:rFonts w:ascii="宋体" w:eastAsia="宋体" w:cs="宋体"/>
          <w:sz w:val="28"/>
          <w:bdr w:val="none" w:sz="0" w:space="0" w:color="auto"/>
        </w:rPr>
        <w:t>2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尊敬的</w:t>
      </w:r>
      <w:r>
        <w:rPr>
          <w:rFonts w:ascii="宋体" w:eastAsia="宋体" w:hAnsi="SimSun" w:cs="宋体"/>
          <w:sz w:val="28"/>
          <w:bdr w:val="none" w:sz="0" w:space="0" w:color="auto"/>
        </w:rPr>
        <w:t>领导</w:t>
      </w:r>
      <w:r>
        <w:rPr>
          <w:rFonts w:ascii="宋体" w:eastAsia="宋体" w:hAnsi="MS Mincho" w:cs="宋体"/>
          <w:sz w:val="28"/>
          <w:bdr w:val="none" w:sz="0" w:space="0" w:color="auto"/>
        </w:rPr>
        <w:t>、老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、同学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大家好。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师这</w:t>
      </w:r>
      <w:r>
        <w:rPr>
          <w:rFonts w:ascii="宋体" w:eastAsia="宋体" w:hAnsi="MS Mincho" w:cs="宋体"/>
          <w:sz w:val="28"/>
          <w:bdr w:val="none" w:sz="0" w:space="0" w:color="auto"/>
        </w:rPr>
        <w:t>个</w:t>
      </w:r>
      <w:r>
        <w:rPr>
          <w:rFonts w:ascii="宋体" w:eastAsia="宋体" w:hAnsi="SimSun" w:cs="宋体"/>
          <w:sz w:val="28"/>
          <w:bdr w:val="none" w:sz="0" w:space="0" w:color="auto"/>
        </w:rPr>
        <w:t>头衔</w:t>
      </w:r>
      <w:r>
        <w:rPr>
          <w:rFonts w:ascii="宋体" w:eastAsia="宋体" w:hAnsi="MS Mincho" w:cs="宋体"/>
          <w:sz w:val="28"/>
          <w:bdr w:val="none" w:sz="0" w:space="0" w:color="auto"/>
        </w:rPr>
        <w:t>大家都很熟悉。它像</w:t>
      </w:r>
      <w:r>
        <w:rPr>
          <w:rFonts w:ascii="宋体" w:eastAsia="宋体" w:hAnsi="SimSun" w:cs="宋体"/>
          <w:sz w:val="28"/>
          <w:bdr w:val="none" w:sz="0" w:space="0" w:color="auto"/>
        </w:rPr>
        <w:t>关爱</w:t>
      </w:r>
      <w:r>
        <w:rPr>
          <w:rFonts w:ascii="宋体" w:eastAsia="宋体" w:hAnsi="MS Mincho" w:cs="宋体"/>
          <w:sz w:val="28"/>
          <w:bdr w:val="none" w:sz="0" w:space="0" w:color="auto"/>
        </w:rPr>
        <w:t>万物的阳光一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照耀着我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，照耀着祖国的期望。大家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天都在高呼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尊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重道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，但</w:t>
      </w:r>
      <w:r>
        <w:rPr>
          <w:rFonts w:ascii="宋体" w:eastAsia="宋体" w:hAnsi="SimSun" w:cs="宋体"/>
          <w:sz w:val="28"/>
          <w:bdr w:val="none" w:sz="0" w:space="0" w:color="auto"/>
        </w:rPr>
        <w:t>谁</w:t>
      </w:r>
      <w:r>
        <w:rPr>
          <w:rFonts w:ascii="宋体" w:eastAsia="宋体" w:hAnsi="MS Mincho" w:cs="宋体"/>
          <w:sz w:val="28"/>
          <w:bdr w:val="none" w:sz="0" w:space="0" w:color="auto"/>
        </w:rPr>
        <w:t>又真的理解老</w:t>
      </w:r>
      <w:r>
        <w:rPr>
          <w:rFonts w:ascii="宋体" w:eastAsia="宋体" w:hAnsi="SimSun" w:cs="宋体"/>
          <w:sz w:val="28"/>
          <w:bdr w:val="none" w:sz="0" w:space="0" w:color="auto"/>
        </w:rPr>
        <w:t>师为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付出了太多？我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无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如何也不能</w:t>
      </w:r>
      <w:r>
        <w:rPr>
          <w:rFonts w:ascii="宋体" w:eastAsia="宋体" w:hAnsi="SimSun" w:cs="宋体"/>
          <w:sz w:val="28"/>
          <w:bdr w:val="none" w:sz="0" w:space="0" w:color="auto"/>
        </w:rPr>
        <w:t>报</w:t>
      </w:r>
      <w:r>
        <w:rPr>
          <w:rFonts w:ascii="宋体" w:eastAsia="宋体" w:hAnsi="MS Mincho" w:cs="宋体"/>
          <w:sz w:val="28"/>
          <w:bdr w:val="none" w:sz="0" w:space="0" w:color="auto"/>
        </w:rPr>
        <w:t>答他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是一滴水，老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是海洋，我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是一棵</w:t>
      </w:r>
      <w:r>
        <w:rPr>
          <w:rFonts w:ascii="宋体" w:eastAsia="宋体" w:hAnsi="SimSun" w:cs="宋体"/>
          <w:sz w:val="28"/>
          <w:bdr w:val="none" w:sz="0" w:space="0" w:color="auto"/>
        </w:rPr>
        <w:t>树</w:t>
      </w:r>
      <w:r>
        <w:rPr>
          <w:rFonts w:ascii="宋体" w:eastAsia="宋体" w:hAnsi="MS Mincho" w:cs="宋体"/>
          <w:sz w:val="28"/>
          <w:bdr w:val="none" w:sz="0" w:space="0" w:color="auto"/>
        </w:rPr>
        <w:t>苗，老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是三三三五四的</w:t>
      </w:r>
      <w:r>
        <w:rPr>
          <w:rFonts w:ascii="宋体" w:eastAsia="宋体" w:hAnsi="SimSun" w:cs="宋体"/>
          <w:sz w:val="28"/>
          <w:bdr w:val="none" w:sz="0" w:space="0" w:color="auto"/>
        </w:rPr>
        <w:t>绿</w:t>
      </w:r>
      <w:r>
        <w:rPr>
          <w:rFonts w:ascii="宋体" w:eastAsia="宋体" w:hAnsi="MS Mincho" w:cs="宋体"/>
          <w:sz w:val="28"/>
          <w:bdr w:val="none" w:sz="0" w:space="0" w:color="auto"/>
        </w:rPr>
        <w:t>林。我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身</w:t>
      </w:r>
      <w:r>
        <w:rPr>
          <w:rFonts w:ascii="宋体" w:eastAsia="宋体" w:hAnsi="SimSun" w:cs="宋体"/>
          <w:sz w:val="28"/>
          <w:bdr w:val="none" w:sz="0" w:space="0" w:color="auto"/>
        </w:rPr>
        <w:t>边</w:t>
      </w:r>
      <w:r>
        <w:rPr>
          <w:rFonts w:ascii="宋体" w:eastAsia="宋体" w:hAnsi="MS Mincho" w:cs="宋体"/>
          <w:sz w:val="28"/>
          <w:bdr w:val="none" w:sz="0" w:space="0" w:color="auto"/>
        </w:rPr>
        <w:t>有无数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于老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的感人故事。我</w:t>
      </w:r>
      <w:r>
        <w:rPr>
          <w:rFonts w:ascii="宋体" w:eastAsia="宋体" w:hAnsi="SimSun" w:cs="宋体"/>
          <w:sz w:val="28"/>
          <w:bdr w:val="none" w:sz="0" w:space="0" w:color="auto"/>
        </w:rPr>
        <w:t>举</w:t>
      </w:r>
      <w:r>
        <w:rPr>
          <w:rFonts w:ascii="宋体" w:eastAsia="宋体" w:hAnsi="MS Mincho" w:cs="宋体"/>
          <w:sz w:val="28"/>
          <w:bdr w:val="none" w:sz="0" w:space="0" w:color="auto"/>
        </w:rPr>
        <w:t>个例子。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是个三年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的学生，一直很无知。老</w:t>
      </w:r>
      <w:r>
        <w:rPr>
          <w:rFonts w:ascii="宋体" w:eastAsia="宋体" w:hAnsi="SimSun" w:cs="宋体"/>
          <w:sz w:val="28"/>
          <w:bdr w:val="none" w:sz="0" w:space="0" w:color="auto"/>
        </w:rPr>
        <w:t>师给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上了一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，我很累。一天下来，我不能再累了。在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堂上，老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有一堂很好的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。下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后，老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喉</w:t>
      </w:r>
      <w:r>
        <w:rPr>
          <w:rFonts w:ascii="宋体" w:eastAsia="宋体" w:hAnsi="SimSun" w:cs="宋体"/>
          <w:sz w:val="28"/>
          <w:bdr w:val="none" w:sz="0" w:space="0" w:color="auto"/>
        </w:rPr>
        <w:t>咙</w:t>
      </w:r>
      <w:r>
        <w:rPr>
          <w:rFonts w:ascii="宋体" w:eastAsia="宋体" w:hAnsi="MS Mincho" w:cs="宋体"/>
          <w:sz w:val="28"/>
          <w:bdr w:val="none" w:sz="0" w:space="0" w:color="auto"/>
        </w:rPr>
        <w:t>极度不舒服，他喝水。他会</w:t>
      </w:r>
      <w:r>
        <w:rPr>
          <w:rFonts w:ascii="宋体" w:eastAsia="宋体" w:hAnsi="SimSun" w:cs="宋体"/>
          <w:sz w:val="28"/>
          <w:bdr w:val="none" w:sz="0" w:space="0" w:color="auto"/>
        </w:rPr>
        <w:t>继续</w:t>
      </w:r>
      <w:r>
        <w:rPr>
          <w:rFonts w:ascii="宋体" w:eastAsia="宋体" w:hAnsi="MS Mincho" w:cs="宋体"/>
          <w:sz w:val="28"/>
          <w:bdr w:val="none" w:sz="0" w:space="0" w:color="auto"/>
        </w:rPr>
        <w:t>下一</w:t>
      </w:r>
      <w:r>
        <w:rPr>
          <w:rFonts w:ascii="宋体" w:eastAsia="宋体" w:hAnsi="SimSun" w:cs="宋体"/>
          <w:sz w:val="28"/>
          <w:bdr w:val="none" w:sz="0" w:space="0" w:color="auto"/>
        </w:rPr>
        <w:t>节课</w:t>
      </w:r>
      <w:r>
        <w:rPr>
          <w:rFonts w:ascii="宋体" w:eastAsia="宋体" w:hAnsi="MS Mincho" w:cs="宋体"/>
          <w:sz w:val="28"/>
          <w:bdr w:val="none" w:sz="0" w:space="0" w:color="auto"/>
        </w:rPr>
        <w:t>，宁愿精疲力尽，也不放弃下一</w:t>
      </w:r>
      <w:r>
        <w:rPr>
          <w:rFonts w:ascii="宋体" w:eastAsia="宋体" w:hAnsi="SimSun" w:cs="宋体"/>
          <w:sz w:val="28"/>
          <w:bdr w:val="none" w:sz="0" w:space="0" w:color="auto"/>
        </w:rPr>
        <w:t>节课</w:t>
      </w:r>
      <w:r>
        <w:rPr>
          <w:rFonts w:ascii="宋体" w:eastAsia="宋体" w:hAnsi="MS Mincho" w:cs="宋体"/>
          <w:sz w:val="28"/>
          <w:bdr w:val="none" w:sz="0" w:space="0" w:color="auto"/>
        </w:rPr>
        <w:t>。洪老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感冒了，几乎没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上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。他站了一</w:t>
      </w:r>
      <w:r>
        <w:rPr>
          <w:rFonts w:ascii="宋体" w:eastAsia="宋体" w:hAnsi="SimSun" w:cs="宋体"/>
          <w:sz w:val="28"/>
          <w:bdr w:val="none" w:sz="0" w:space="0" w:color="auto"/>
        </w:rPr>
        <w:t>节课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连</w:t>
      </w:r>
      <w:r>
        <w:rPr>
          <w:rFonts w:ascii="宋体" w:eastAsia="宋体" w:hAnsi="MS Mincho" w:cs="宋体"/>
          <w:sz w:val="28"/>
          <w:bdr w:val="none" w:sz="0" w:space="0" w:color="auto"/>
        </w:rPr>
        <w:t>茶都没喝。下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后，老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的声音已</w:t>
      </w:r>
      <w:r>
        <w:rPr>
          <w:rFonts w:ascii="宋体" w:eastAsia="宋体" w:hAnsi="SimSun" w:cs="宋体"/>
          <w:sz w:val="28"/>
          <w:bdr w:val="none" w:sz="0" w:space="0" w:color="auto"/>
        </w:rPr>
        <w:t>经变</w:t>
      </w:r>
      <w:r>
        <w:rPr>
          <w:rFonts w:ascii="宋体" w:eastAsia="宋体" w:hAnsi="MS Mincho" w:cs="宋体"/>
          <w:sz w:val="28"/>
          <w:bdr w:val="none" w:sz="0" w:space="0" w:color="auto"/>
        </w:rPr>
        <w:t>得嘶</w:t>
      </w:r>
      <w:r>
        <w:rPr>
          <w:rFonts w:ascii="宋体" w:eastAsia="宋体" w:hAnsi="SimSun" w:cs="宋体"/>
          <w:sz w:val="28"/>
          <w:bdr w:val="none" w:sz="0" w:space="0" w:color="auto"/>
        </w:rPr>
        <w:t>哑</w:t>
      </w:r>
      <w:r>
        <w:rPr>
          <w:rFonts w:ascii="宋体" w:eastAsia="宋体" w:hAnsi="MS Mincho" w:cs="宋体"/>
          <w:sz w:val="28"/>
          <w:bdr w:val="none" w:sz="0" w:space="0" w:color="auto"/>
        </w:rPr>
        <w:t>了。看着胖大海在老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的杯子里，小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候的我，鼻子也</w:t>
      </w:r>
      <w:r>
        <w:rPr>
          <w:rFonts w:ascii="宋体" w:eastAsia="宋体" w:hAnsi="SimSun" w:cs="宋体"/>
          <w:sz w:val="28"/>
          <w:bdr w:val="none" w:sz="0" w:space="0" w:color="auto"/>
        </w:rPr>
        <w:t>红</w:t>
      </w:r>
      <w:r>
        <w:rPr>
          <w:rFonts w:ascii="宋体" w:eastAsia="宋体" w:hAnsi="MS Mincho" w:cs="宋体"/>
          <w:sz w:val="28"/>
          <w:bdr w:val="none" w:sz="0" w:space="0" w:color="auto"/>
        </w:rPr>
        <w:t>了。此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此刻，我想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倒一杯水，以滋</w:t>
      </w:r>
      <w:r>
        <w:rPr>
          <w:rFonts w:ascii="宋体" w:eastAsia="宋体" w:hAnsi="SimSun" w:cs="宋体"/>
          <w:sz w:val="28"/>
          <w:bdr w:val="none" w:sz="0" w:space="0" w:color="auto"/>
        </w:rPr>
        <w:t>润</w:t>
      </w:r>
      <w:r>
        <w:rPr>
          <w:rFonts w:ascii="宋体" w:eastAsia="宋体" w:hAnsi="MS Mincho" w:cs="宋体"/>
          <w:sz w:val="28"/>
          <w:bdr w:val="none" w:sz="0" w:space="0" w:color="auto"/>
        </w:rPr>
        <w:t>她沙</w:t>
      </w:r>
      <w:r>
        <w:rPr>
          <w:rFonts w:ascii="宋体" w:eastAsia="宋体" w:hAnsi="SimSun" w:cs="宋体"/>
          <w:sz w:val="28"/>
          <w:bdr w:val="none" w:sz="0" w:space="0" w:color="auto"/>
        </w:rPr>
        <w:t>哑</w:t>
      </w:r>
      <w:r>
        <w:rPr>
          <w:rFonts w:ascii="宋体" w:eastAsia="宋体" w:hAnsi="MS Mincho" w:cs="宋体"/>
          <w:sz w:val="28"/>
          <w:bdr w:val="none" w:sz="0" w:space="0" w:color="auto"/>
        </w:rPr>
        <w:t>的嗓音，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她唱一首歌，以愉悦他沉重的心情。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2"/>
          <w:cols w:space="708"/>
          <w:titlePg w:val="0"/>
        </w:sectPr>
      </w:pP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的事情有很多。我是一个没完没了的老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。你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了我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太多，感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了我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无数次。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道我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没有一</w:t>
      </w:r>
      <w:r>
        <w:rPr>
          <w:rFonts w:ascii="宋体" w:eastAsia="宋体" w:hAnsi="SimSun" w:cs="宋体"/>
          <w:sz w:val="28"/>
          <w:bdr w:val="none" w:sz="0" w:space="0" w:color="auto"/>
        </w:rPr>
        <w:t>丝</w:t>
      </w:r>
      <w:r>
        <w:rPr>
          <w:rFonts w:ascii="宋体" w:eastAsia="宋体" w:hAnsi="MS Mincho" w:cs="宋体"/>
          <w:sz w:val="28"/>
          <w:bdr w:val="none" w:sz="0" w:space="0" w:color="auto"/>
        </w:rPr>
        <w:t>感情</w:t>
      </w:r>
      <w:r>
        <w:rPr>
          <w:rFonts w:ascii="宋体" w:eastAsia="宋体" w:hAnsi="SimSun" w:cs="宋体"/>
          <w:sz w:val="28"/>
          <w:bdr w:val="none" w:sz="0" w:space="0" w:color="auto"/>
        </w:rPr>
        <w:t>吗</w:t>
      </w:r>
      <w:r>
        <w:rPr>
          <w:rFonts w:ascii="宋体" w:eastAsia="宋体" w:hAnsi="MS Mincho" w:cs="宋体"/>
          <w:sz w:val="28"/>
          <w:bdr w:val="none" w:sz="0" w:space="0" w:color="auto"/>
        </w:rPr>
        <w:t>？小</w:t>
      </w:r>
      <w:r>
        <w:rPr>
          <w:rFonts w:ascii="宋体" w:eastAsia="宋体" w:hAnsi="SimSun" w:cs="宋体"/>
          <w:sz w:val="28"/>
          <w:bdr w:val="none" w:sz="0" w:space="0" w:color="auto"/>
        </w:rPr>
        <w:t>凯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伤</w:t>
      </w:r>
      <w:r>
        <w:rPr>
          <w:rFonts w:ascii="宋体" w:eastAsia="宋体" w:hAnsi="MS Mincho" w:cs="宋体"/>
          <w:sz w:val="28"/>
          <w:bdr w:val="none" w:sz="0" w:space="0" w:color="auto"/>
        </w:rPr>
        <w:t>心老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？你是清晨照</w:t>
      </w:r>
      <w:r>
        <w:rPr>
          <w:rFonts w:ascii="宋体" w:eastAsia="宋体" w:hAnsi="SimSun" w:cs="宋体"/>
          <w:sz w:val="28"/>
          <w:bdr w:val="none" w:sz="0" w:space="0" w:color="auto"/>
        </w:rPr>
        <w:t>顾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的小草。都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是祖国的花</w:t>
      </w:r>
      <w:r>
        <w:rPr>
          <w:rFonts w:ascii="宋体" w:eastAsia="宋体" w:hAnsi="SimSun" w:cs="宋体"/>
          <w:sz w:val="28"/>
          <w:bdr w:val="none" w:sz="0" w:space="0" w:color="auto"/>
        </w:rPr>
        <w:t>朵</w:t>
      </w:r>
      <w:r>
        <w:rPr>
          <w:rFonts w:ascii="宋体" w:eastAsia="宋体" w:hAnsi="MS Mincho" w:cs="宋体"/>
          <w:sz w:val="28"/>
          <w:bdr w:val="none" w:sz="0" w:space="0" w:color="auto"/>
        </w:rPr>
        <w:t>，但没有你的播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浇</w:t>
      </w:r>
      <w:r>
        <w:rPr>
          <w:rFonts w:ascii="宋体" w:eastAsia="宋体" w:hAnsi="MS Mincho" w:cs="宋体"/>
          <w:sz w:val="28"/>
          <w:bdr w:val="none" w:sz="0" w:space="0" w:color="auto"/>
        </w:rPr>
        <w:t>灌，我</w:t>
      </w:r>
      <w:r>
        <w:rPr>
          <w:rFonts w:ascii="宋体" w:eastAsia="宋体" w:hAnsi="SimSun" w:cs="宋体"/>
          <w:sz w:val="28"/>
          <w:bdr w:val="none" w:sz="0" w:space="0" w:color="auto"/>
        </w:rPr>
        <w:t>们终</w:t>
      </w:r>
      <w:r>
        <w:rPr>
          <w:rFonts w:ascii="宋体" w:eastAsia="宋体" w:hAnsi="MS Mincho" w:cs="宋体"/>
          <w:sz w:val="28"/>
          <w:bdr w:val="none" w:sz="0" w:space="0" w:color="auto"/>
        </w:rPr>
        <w:t>将枯萎。都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是祖国的期望。但是没有你的引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心，期待最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会幻</w:t>
      </w:r>
      <w:r>
        <w:rPr>
          <w:rFonts w:ascii="宋体" w:eastAsia="宋体" w:hAnsi="SimSun" w:cs="宋体"/>
          <w:sz w:val="28"/>
          <w:bdr w:val="none" w:sz="0" w:space="0" w:color="auto"/>
        </w:rPr>
        <w:t>灭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来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，你要用身体去上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一天是教</w:t>
      </w:r>
      <w:r>
        <w:rPr>
          <w:rFonts w:ascii="宋体" w:eastAsia="宋体" w:hAnsi="SimSun" w:cs="宋体"/>
          <w:sz w:val="28"/>
          <w:bdr w:val="none" w:sz="0" w:space="0" w:color="auto"/>
        </w:rPr>
        <w:t>师节</w:t>
      </w:r>
      <w:r>
        <w:rPr>
          <w:rFonts w:ascii="宋体" w:eastAsia="宋体" w:hAnsi="MS Mincho" w:cs="宋体"/>
          <w:sz w:val="28"/>
          <w:bdr w:val="none" w:sz="0" w:space="0" w:color="auto"/>
        </w:rPr>
        <w:t>，是老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日，也是所有老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的生日。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一天，永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要用</w:t>
      </w:r>
      <w:r>
        <w:rPr>
          <w:rFonts w:ascii="宋体" w:eastAsia="宋体" w:hAnsi="SimSun" w:cs="宋体"/>
          <w:sz w:val="28"/>
          <w:bdr w:val="none" w:sz="0" w:space="0" w:color="auto"/>
        </w:rPr>
        <w:t>实际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感</w:t>
      </w:r>
      <w:r>
        <w:rPr>
          <w:rFonts w:ascii="宋体" w:eastAsia="宋体" w:hAnsi="SimSun" w:cs="宋体"/>
          <w:sz w:val="28"/>
          <w:bdr w:val="none" w:sz="0" w:space="0" w:color="auto"/>
        </w:rPr>
        <w:t>谢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报</w:t>
      </w:r>
      <w:r>
        <w:rPr>
          <w:rFonts w:ascii="宋体" w:eastAsia="宋体" w:hAnsi="MS Mincho" w:cs="宋体"/>
          <w:sz w:val="28"/>
          <w:bdr w:val="none" w:sz="0" w:space="0" w:color="auto"/>
        </w:rPr>
        <w:t>答老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她得到一点安慰。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师节</w:t>
      </w:r>
      <w:r>
        <w:rPr>
          <w:rFonts w:ascii="宋体" w:eastAsia="宋体" w:hAnsi="MS Mincho" w:cs="宋体"/>
          <w:sz w:val="28"/>
          <w:bdr w:val="none" w:sz="0" w:space="0" w:color="auto"/>
        </w:rPr>
        <w:t>感恩教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的演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稿</w:t>
      </w:r>
      <w:r>
        <w:rPr>
          <w:rFonts w:ascii="宋体" w:eastAsia="宋体" w:cs="宋体"/>
          <w:sz w:val="28"/>
          <w:bdr w:val="none" w:sz="0" w:space="0" w:color="auto"/>
        </w:rPr>
        <w:t>3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花感</w:t>
      </w:r>
      <w:r>
        <w:rPr>
          <w:rFonts w:ascii="宋体" w:eastAsia="宋体" w:hAnsi="SimSun" w:cs="宋体"/>
          <w:sz w:val="28"/>
          <w:bdr w:val="none" w:sz="0" w:space="0" w:color="auto"/>
        </w:rPr>
        <w:t>谢</w:t>
      </w:r>
      <w:r>
        <w:rPr>
          <w:rFonts w:ascii="宋体" w:eastAsia="宋体" w:hAnsi="MS Mincho" w:cs="宋体"/>
          <w:sz w:val="28"/>
          <w:bdr w:val="none" w:sz="0" w:space="0" w:color="auto"/>
        </w:rPr>
        <w:t>雨露，因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雨露滋</w:t>
      </w:r>
      <w:r>
        <w:rPr>
          <w:rFonts w:ascii="宋体" w:eastAsia="宋体" w:hAnsi="SimSun" w:cs="宋体"/>
          <w:sz w:val="28"/>
          <w:bdr w:val="none" w:sz="0" w:space="0" w:color="auto"/>
        </w:rPr>
        <w:t>润</w:t>
      </w:r>
      <w:r>
        <w:rPr>
          <w:rFonts w:ascii="宋体" w:eastAsia="宋体" w:hAnsi="MS Mincho" w:cs="宋体"/>
          <w:sz w:val="28"/>
          <w:bdr w:val="none" w:sz="0" w:space="0" w:color="auto"/>
        </w:rPr>
        <w:t>了它的生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；</w:t>
      </w:r>
      <w:r>
        <w:rPr>
          <w:rFonts w:ascii="宋体" w:eastAsia="宋体" w:hAnsi="SimSun" w:cs="宋体"/>
          <w:sz w:val="28"/>
          <w:bdr w:val="none" w:sz="0" w:space="0" w:color="auto"/>
        </w:rPr>
        <w:t>苍鹰</w:t>
      </w:r>
      <w:r>
        <w:rPr>
          <w:rFonts w:ascii="宋体" w:eastAsia="宋体" w:hAnsi="MS Mincho" w:cs="宋体"/>
          <w:sz w:val="28"/>
          <w:bdr w:val="none" w:sz="0" w:space="0" w:color="auto"/>
        </w:rPr>
        <w:t>感激</w:t>
      </w:r>
      <w:r>
        <w:rPr>
          <w:rFonts w:ascii="宋体" w:eastAsia="宋体" w:hAnsi="SimSun" w:cs="宋体"/>
          <w:sz w:val="28"/>
          <w:bdr w:val="none" w:sz="0" w:space="0" w:color="auto"/>
        </w:rPr>
        <w:t>苍</w:t>
      </w:r>
      <w:r>
        <w:rPr>
          <w:rFonts w:ascii="宋体" w:eastAsia="宋体" w:hAnsi="MS Mincho" w:cs="宋体"/>
          <w:sz w:val="28"/>
          <w:bdr w:val="none" w:sz="0" w:space="0" w:color="auto"/>
        </w:rPr>
        <w:t>天空，因</w:t>
      </w:r>
      <w:r>
        <w:rPr>
          <w:rFonts w:ascii="宋体" w:eastAsia="宋体" w:hAnsi="SimSun" w:cs="宋体"/>
          <w:sz w:val="28"/>
          <w:bdr w:val="none" w:sz="0" w:space="0" w:color="auto"/>
        </w:rPr>
        <w:t>为苍</w:t>
      </w:r>
      <w:r>
        <w:rPr>
          <w:rFonts w:ascii="宋体" w:eastAsia="宋体" w:hAnsi="MS Mincho" w:cs="宋体"/>
          <w:sz w:val="28"/>
          <w:bdr w:val="none" w:sz="0" w:space="0" w:color="auto"/>
        </w:rPr>
        <w:t>天空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它</w:t>
      </w:r>
      <w:r>
        <w:rPr>
          <w:rFonts w:ascii="宋体" w:eastAsia="宋体" w:hAnsi="SimSun" w:cs="宋体"/>
          <w:sz w:val="28"/>
          <w:bdr w:val="none" w:sz="0" w:space="0" w:color="auto"/>
        </w:rPr>
        <w:t>飞</w:t>
      </w:r>
      <w:r>
        <w:rPr>
          <w:rFonts w:ascii="宋体" w:eastAsia="宋体" w:hAnsi="MS Mincho" w:cs="宋体"/>
          <w:sz w:val="28"/>
          <w:bdr w:val="none" w:sz="0" w:space="0" w:color="auto"/>
        </w:rPr>
        <w:t>翔；山感激大地，因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大地使它巍峨；我感激我的老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打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了智慧的大</w:t>
      </w:r>
      <w:r>
        <w:rPr>
          <w:rFonts w:ascii="宋体" w:eastAsia="宋体" w:hAnsi="SimSun" w:cs="宋体"/>
          <w:sz w:val="28"/>
          <w:bdr w:val="none" w:sz="0" w:space="0" w:color="auto"/>
        </w:rPr>
        <w:t>门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我遨游在知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的海洋中。在我成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程中，您深深的</w:t>
      </w:r>
      <w:r>
        <w:rPr>
          <w:rFonts w:ascii="宋体" w:eastAsia="宋体" w:hAnsi="SimSun" w:cs="宋体"/>
          <w:sz w:val="28"/>
          <w:bdr w:val="none" w:sz="0" w:space="0" w:color="auto"/>
        </w:rPr>
        <w:t>师爱</w:t>
      </w:r>
      <w:r>
        <w:rPr>
          <w:rFonts w:ascii="宋体" w:eastAsia="宋体" w:hAnsi="MS Mincho" w:cs="宋体"/>
          <w:sz w:val="28"/>
          <w:bdr w:val="none" w:sz="0" w:space="0" w:color="auto"/>
        </w:rPr>
        <w:t>一直伴随着我。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得上小学的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学校的一切都很陌生。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此，在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堂上，我只是知道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的答案，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是犹豫着要不要</w:t>
      </w:r>
      <w:r>
        <w:rPr>
          <w:rFonts w:ascii="宋体" w:eastAsia="宋体" w:hAnsi="SimSun" w:cs="宋体"/>
          <w:sz w:val="28"/>
          <w:bdr w:val="none" w:sz="0" w:space="0" w:color="auto"/>
        </w:rPr>
        <w:t>举</w:t>
      </w:r>
      <w:r>
        <w:rPr>
          <w:rFonts w:ascii="宋体" w:eastAsia="宋体" w:hAnsi="MS Mincho" w:cs="宋体"/>
          <w:sz w:val="28"/>
          <w:bdr w:val="none" w:sz="0" w:space="0" w:color="auto"/>
        </w:rPr>
        <w:t>手。你可能注意到了，你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了我一个鼓励的眼神，好像在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cs="宋体"/>
          <w:sz w:val="28"/>
          <w:bdr w:val="none" w:sz="0" w:space="0" w:color="auto"/>
        </w:rPr>
        <w:t>:“</w:t>
      </w:r>
      <w:r>
        <w:rPr>
          <w:rFonts w:ascii="宋体" w:eastAsia="宋体" w:hAnsi="MS Mincho" w:cs="宋体"/>
          <w:sz w:val="28"/>
          <w:bdr w:val="none" w:sz="0" w:space="0" w:color="auto"/>
        </w:rPr>
        <w:t>宣丹</w:t>
      </w:r>
      <w:r>
        <w:rPr>
          <w:rFonts w:ascii="宋体" w:eastAsia="宋体" w:hAnsi="SimSun" w:cs="宋体"/>
          <w:sz w:val="28"/>
          <w:bdr w:val="none" w:sz="0" w:space="0" w:color="auto"/>
        </w:rPr>
        <w:t>琼</w:t>
      </w:r>
      <w:r>
        <w:rPr>
          <w:rFonts w:ascii="宋体" w:eastAsia="宋体" w:hAnsi="MS Mincho" w:cs="宋体"/>
          <w:sz w:val="28"/>
          <w:bdr w:val="none" w:sz="0" w:space="0" w:color="auto"/>
        </w:rPr>
        <w:t>，不要怕。勇于</w:t>
      </w:r>
      <w:r>
        <w:rPr>
          <w:rFonts w:ascii="宋体" w:eastAsia="宋体" w:hAnsi="SimSun" w:cs="宋体"/>
          <w:sz w:val="28"/>
          <w:bdr w:val="none" w:sz="0" w:space="0" w:color="auto"/>
        </w:rPr>
        <w:t>尝试</w:t>
      </w:r>
      <w:r>
        <w:rPr>
          <w:rFonts w:ascii="宋体" w:eastAsia="宋体" w:hAnsi="MS Mincho" w:cs="宋体"/>
          <w:sz w:val="28"/>
          <w:bdr w:val="none" w:sz="0" w:space="0" w:color="auto"/>
        </w:rPr>
        <w:t>。答</w:t>
      </w:r>
      <w:r>
        <w:rPr>
          <w:rFonts w:ascii="宋体" w:eastAsia="宋体" w:hAnsi="SimSun" w:cs="宋体"/>
          <w:sz w:val="28"/>
          <w:bdr w:val="none" w:sz="0" w:space="0" w:color="auto"/>
        </w:rPr>
        <w:t>错</w:t>
      </w:r>
      <w:r>
        <w:rPr>
          <w:rFonts w:ascii="宋体" w:eastAsia="宋体" w:hAnsi="MS Mincho" w:cs="宋体"/>
          <w:sz w:val="28"/>
          <w:bdr w:val="none" w:sz="0" w:space="0" w:color="auto"/>
        </w:rPr>
        <w:t>了也没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系。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是你温柔的眼神增加了我的勇气。我</w:t>
      </w:r>
      <w:r>
        <w:rPr>
          <w:rFonts w:ascii="宋体" w:eastAsia="宋体" w:hAnsi="SimSun" w:cs="宋体"/>
          <w:sz w:val="28"/>
          <w:bdr w:val="none" w:sz="0" w:space="0" w:color="auto"/>
        </w:rPr>
        <w:t>马</w:t>
      </w:r>
      <w:r>
        <w:rPr>
          <w:rFonts w:ascii="宋体" w:eastAsia="宋体" w:hAnsi="MS Mincho" w:cs="宋体"/>
          <w:sz w:val="28"/>
          <w:bdr w:val="none" w:sz="0" w:space="0" w:color="auto"/>
        </w:rPr>
        <w:t>上</w:t>
      </w:r>
      <w:r>
        <w:rPr>
          <w:rFonts w:ascii="宋体" w:eastAsia="宋体" w:hAnsi="SimSun" w:cs="宋体"/>
          <w:sz w:val="28"/>
          <w:bdr w:val="none" w:sz="0" w:space="0" w:color="auto"/>
        </w:rPr>
        <w:t>举</w:t>
      </w:r>
      <w:r>
        <w:rPr>
          <w:rFonts w:ascii="宋体" w:eastAsia="宋体" w:hAnsi="MS Mincho" w:cs="宋体"/>
          <w:sz w:val="28"/>
          <w:bdr w:val="none" w:sz="0" w:space="0" w:color="auto"/>
        </w:rPr>
        <w:t>手回答。</w:t>
      </w:r>
      <w:r>
        <w:rPr>
          <w:rFonts w:ascii="宋体" w:eastAsia="宋体" w:hAnsi="SimSun" w:cs="宋体"/>
          <w:sz w:val="28"/>
          <w:bdr w:val="none" w:sz="0" w:space="0" w:color="auto"/>
        </w:rPr>
        <w:t>虽</w:t>
      </w:r>
      <w:r>
        <w:rPr>
          <w:rFonts w:ascii="宋体" w:eastAsia="宋体" w:hAnsi="MS Mincho" w:cs="宋体"/>
          <w:sz w:val="28"/>
          <w:bdr w:val="none" w:sz="0" w:space="0" w:color="auto"/>
        </w:rPr>
        <w:t>然回答不理想，但是你笑着夸我。也是因</w:t>
      </w:r>
      <w:r>
        <w:rPr>
          <w:rFonts w:ascii="宋体" w:eastAsia="宋体" w:hAnsi="SimSun" w:cs="宋体"/>
          <w:sz w:val="28"/>
          <w:bdr w:val="none" w:sz="0" w:space="0" w:color="auto"/>
        </w:rPr>
        <w:t>为这</w:t>
      </w:r>
      <w:r>
        <w:rPr>
          <w:rFonts w:ascii="宋体" w:eastAsia="宋体" w:hAnsi="MS Mincho" w:cs="宋体"/>
          <w:sz w:val="28"/>
          <w:bdr w:val="none" w:sz="0" w:space="0" w:color="auto"/>
        </w:rPr>
        <w:t>第一次，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我增加了勇气。久而久之，我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成了上</w:t>
      </w:r>
      <w:r>
        <w:rPr>
          <w:rFonts w:ascii="宋体" w:eastAsia="宋体" w:hAnsi="SimSun" w:cs="宋体"/>
          <w:sz w:val="28"/>
          <w:bdr w:val="none" w:sz="0" w:space="0" w:color="auto"/>
        </w:rPr>
        <w:t>课专</w:t>
      </w:r>
      <w:r>
        <w:rPr>
          <w:rFonts w:ascii="宋体" w:eastAsia="宋体" w:hAnsi="MS Mincho" w:cs="宋体"/>
          <w:sz w:val="28"/>
          <w:bdr w:val="none" w:sz="0" w:space="0" w:color="auto"/>
        </w:rPr>
        <w:t>心</w:t>
      </w:r>
      <w:r>
        <w:rPr>
          <w:rFonts w:ascii="宋体" w:eastAsia="宋体" w:hAnsi="SimSun" w:cs="宋体"/>
          <w:sz w:val="28"/>
          <w:bdr w:val="none" w:sz="0" w:space="0" w:color="auto"/>
        </w:rPr>
        <w:t>举</w:t>
      </w:r>
      <w:r>
        <w:rPr>
          <w:rFonts w:ascii="宋体" w:eastAsia="宋体" w:hAnsi="MS Mincho" w:cs="宋体"/>
          <w:sz w:val="28"/>
          <w:bdr w:val="none" w:sz="0" w:space="0" w:color="auto"/>
        </w:rPr>
        <w:t>手的好</w:t>
      </w:r>
      <w:r>
        <w:rPr>
          <w:rFonts w:ascii="宋体" w:eastAsia="宋体" w:hAnsi="SimSun" w:cs="宋体"/>
          <w:sz w:val="28"/>
          <w:bdr w:val="none" w:sz="0" w:space="0" w:color="auto"/>
        </w:rPr>
        <w:t>习惯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当我遇到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向你</w:t>
      </w:r>
      <w:r>
        <w:rPr>
          <w:rFonts w:ascii="宋体" w:eastAsia="宋体" w:hAnsi="SimSun" w:cs="宋体"/>
          <w:sz w:val="28"/>
          <w:bdr w:val="none" w:sz="0" w:space="0" w:color="auto"/>
        </w:rPr>
        <w:t>请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，你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是愿意理解并耐心地向我解</w:t>
      </w:r>
      <w:r>
        <w:rPr>
          <w:rFonts w:ascii="宋体" w:eastAsia="宋体" w:hAnsi="SimSun" w:cs="宋体"/>
          <w:sz w:val="28"/>
          <w:bdr w:val="none" w:sz="0" w:space="0" w:color="auto"/>
        </w:rPr>
        <w:t>释</w:t>
      </w:r>
      <w:r>
        <w:rPr>
          <w:rFonts w:ascii="宋体" w:eastAsia="宋体" w:hAnsi="MS Mincho" w:cs="宋体"/>
          <w:sz w:val="28"/>
          <w:bdr w:val="none" w:sz="0" w:space="0" w:color="auto"/>
        </w:rPr>
        <w:t>你的想法，一遍又一遍。当我通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你的解</w:t>
      </w:r>
      <w:r>
        <w:rPr>
          <w:rFonts w:ascii="宋体" w:eastAsia="宋体" w:hAnsi="SimSun" w:cs="宋体"/>
          <w:sz w:val="28"/>
          <w:bdr w:val="none" w:sz="0" w:space="0" w:color="auto"/>
        </w:rPr>
        <w:t>释发现这</w:t>
      </w:r>
      <w:r>
        <w:rPr>
          <w:rFonts w:ascii="宋体" w:eastAsia="宋体" w:hAnsi="MS Mincho" w:cs="宋体"/>
          <w:sz w:val="28"/>
          <w:bdr w:val="none" w:sz="0" w:space="0" w:color="auto"/>
        </w:rPr>
        <w:t>个</w:t>
      </w:r>
      <w:r>
        <w:rPr>
          <w:rFonts w:ascii="宋体" w:eastAsia="宋体" w:hAnsi="SimSun" w:cs="宋体"/>
          <w:sz w:val="28"/>
          <w:bdr w:val="none" w:sz="0" w:space="0" w:color="auto"/>
        </w:rPr>
        <w:t>问题时</w:t>
      </w:r>
      <w:r>
        <w:rPr>
          <w:rFonts w:ascii="宋体" w:eastAsia="宋体" w:hAnsi="MS Mincho" w:cs="宋体"/>
          <w:sz w:val="28"/>
          <w:bdr w:val="none" w:sz="0" w:space="0" w:color="auto"/>
        </w:rPr>
        <w:t>，你露出了欣慰的笑容。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你</w:t>
      </w:r>
      <w:r>
        <w:rPr>
          <w:rFonts w:ascii="宋体" w:eastAsia="宋体" w:hAnsi="SimSun" w:cs="宋体"/>
          <w:sz w:val="28"/>
          <w:bdr w:val="none" w:sz="0" w:space="0" w:color="auto"/>
        </w:rPr>
        <w:t>发现</w:t>
      </w:r>
      <w:r>
        <w:rPr>
          <w:rFonts w:ascii="宋体" w:eastAsia="宋体" w:hAnsi="MS Mincho" w:cs="宋体"/>
          <w:sz w:val="28"/>
          <w:bdr w:val="none" w:sz="0" w:space="0" w:color="auto"/>
        </w:rPr>
        <w:t>我生病了，就一直</w:t>
      </w:r>
      <w:r>
        <w:rPr>
          <w:rFonts w:ascii="宋体" w:eastAsia="宋体" w:hAnsi="SimSun" w:cs="宋体"/>
          <w:sz w:val="28"/>
          <w:bdr w:val="none" w:sz="0" w:space="0" w:color="auto"/>
        </w:rPr>
        <w:t>问</w:t>
      </w:r>
      <w:r>
        <w:rPr>
          <w:rFonts w:ascii="宋体" w:eastAsia="宋体" w:hAnsi="MS Mincho" w:cs="宋体"/>
          <w:sz w:val="28"/>
          <w:bdr w:val="none" w:sz="0" w:space="0" w:color="auto"/>
        </w:rPr>
        <w:t>我是不是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得不舒服，要不要去医院。直到第二天早上，我来到学校，你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切地</w:t>
      </w:r>
      <w:r>
        <w:rPr>
          <w:rFonts w:ascii="宋体" w:eastAsia="宋体" w:hAnsi="SimSun" w:cs="宋体"/>
          <w:sz w:val="28"/>
          <w:bdr w:val="none" w:sz="0" w:space="0" w:color="auto"/>
        </w:rPr>
        <w:t>问</w:t>
      </w:r>
      <w:r>
        <w:rPr>
          <w:rFonts w:ascii="宋体" w:eastAsia="宋体" w:hAnsi="MS Mincho" w:cs="宋体"/>
          <w:sz w:val="28"/>
          <w:bdr w:val="none" w:sz="0" w:space="0" w:color="auto"/>
        </w:rPr>
        <w:t>我感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好点了</w:t>
      </w:r>
      <w:r>
        <w:rPr>
          <w:rFonts w:ascii="宋体" w:eastAsia="宋体" w:hAnsi="SimSun" w:cs="宋体"/>
          <w:sz w:val="28"/>
          <w:bdr w:val="none" w:sz="0" w:space="0" w:color="auto"/>
        </w:rPr>
        <w:t>吗</w:t>
      </w:r>
      <w:r>
        <w:rPr>
          <w:rFonts w:ascii="宋体" w:eastAsia="宋体" w:hAnsi="MS Mincho" w:cs="宋体"/>
          <w:sz w:val="28"/>
          <w:bdr w:val="none" w:sz="0" w:space="0" w:color="auto"/>
        </w:rPr>
        <w:t>？是你</w:t>
      </w:r>
      <w:r>
        <w:rPr>
          <w:rFonts w:ascii="宋体" w:eastAsia="宋体" w:hAnsi="SimSun" w:cs="宋体"/>
          <w:sz w:val="28"/>
          <w:bdr w:val="none" w:sz="0" w:space="0" w:color="auto"/>
        </w:rPr>
        <w:t>们对</w:t>
      </w:r>
      <w:r>
        <w:rPr>
          <w:rFonts w:ascii="宋体" w:eastAsia="宋体" w:hAnsi="MS Mincho" w:cs="宋体"/>
          <w:sz w:val="28"/>
          <w:bdr w:val="none" w:sz="0" w:space="0" w:color="auto"/>
        </w:rPr>
        <w:t>我生活无微不至的</w:t>
      </w:r>
      <w:r>
        <w:rPr>
          <w:rFonts w:ascii="宋体" w:eastAsia="宋体" w:hAnsi="SimSun" w:cs="宋体"/>
          <w:sz w:val="28"/>
          <w:bdr w:val="none" w:sz="0" w:space="0" w:color="auto"/>
        </w:rPr>
        <w:t>关怀</w:t>
      </w:r>
      <w:r>
        <w:rPr>
          <w:rFonts w:ascii="宋体" w:eastAsia="宋体" w:hAnsi="MS Mincho" w:cs="宋体"/>
          <w:sz w:val="28"/>
          <w:bdr w:val="none" w:sz="0" w:space="0" w:color="auto"/>
        </w:rPr>
        <w:t>，像春雨一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滋</w:t>
      </w:r>
      <w:r>
        <w:rPr>
          <w:rFonts w:ascii="宋体" w:eastAsia="宋体" w:hAnsi="SimSun" w:cs="宋体"/>
          <w:sz w:val="28"/>
          <w:bdr w:val="none" w:sz="0" w:space="0" w:color="auto"/>
        </w:rPr>
        <w:t>润</w:t>
      </w:r>
      <w:r>
        <w:rPr>
          <w:rFonts w:ascii="宋体" w:eastAsia="宋体" w:hAnsi="MS Mincho" w:cs="宋体"/>
          <w:sz w:val="28"/>
          <w:bdr w:val="none" w:sz="0" w:space="0" w:color="auto"/>
        </w:rPr>
        <w:t>着我幼小的心灵，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我感受到了第二次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情。看着您，我真想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一句</w:t>
      </w:r>
      <w:r>
        <w:rPr>
          <w:rFonts w:ascii="宋体" w:eastAsia="宋体" w:cs="宋体"/>
          <w:sz w:val="28"/>
          <w:bdr w:val="none" w:sz="0" w:space="0" w:color="auto"/>
        </w:rPr>
        <w:t>:“</w:t>
      </w:r>
      <w:r>
        <w:rPr>
          <w:rFonts w:ascii="宋体" w:eastAsia="宋体" w:hAnsi="SimSun" w:cs="宋体"/>
          <w:sz w:val="28"/>
          <w:bdr w:val="none" w:sz="0" w:space="0" w:color="auto"/>
        </w:rPr>
        <w:t>谢谢</w:t>
      </w:r>
      <w:r>
        <w:rPr>
          <w:rFonts w:ascii="宋体" w:eastAsia="宋体" w:hAnsi="MS Mincho" w:cs="宋体"/>
          <w:sz w:val="28"/>
          <w:bdr w:val="none" w:sz="0" w:space="0" w:color="auto"/>
        </w:rPr>
        <w:t>您，老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cs="宋体"/>
          <w:sz w:val="28"/>
          <w:bdr w:val="none" w:sz="0" w:space="0" w:color="auto"/>
        </w:rPr>
        <w:t>”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3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我做的是</w:t>
      </w:r>
      <w:r>
        <w:rPr>
          <w:rFonts w:ascii="宋体" w:eastAsia="宋体" w:hAnsi="SimSun" w:cs="宋体"/>
          <w:sz w:val="28"/>
          <w:bdr w:val="none" w:sz="0" w:space="0" w:color="auto"/>
        </w:rPr>
        <w:t>错</w:t>
      </w:r>
      <w:r>
        <w:rPr>
          <w:rFonts w:ascii="宋体" w:eastAsia="宋体" w:hAnsi="MS Mincho" w:cs="宋体"/>
          <w:sz w:val="28"/>
          <w:bdr w:val="none" w:sz="0" w:space="0" w:color="auto"/>
        </w:rPr>
        <w:t>的。你没有大声</w:t>
      </w:r>
      <w:r>
        <w:rPr>
          <w:rFonts w:ascii="宋体" w:eastAsia="宋体" w:hAnsi="SimSun" w:cs="宋体"/>
          <w:sz w:val="28"/>
          <w:bdr w:val="none" w:sz="0" w:space="0" w:color="auto"/>
        </w:rPr>
        <w:t>骂</w:t>
      </w:r>
      <w:r>
        <w:rPr>
          <w:rFonts w:ascii="宋体" w:eastAsia="宋体" w:hAnsi="MS Mincho" w:cs="宋体"/>
          <w:sz w:val="28"/>
          <w:bdr w:val="none" w:sz="0" w:space="0" w:color="auto"/>
        </w:rPr>
        <w:t>我，只是</w:t>
      </w:r>
      <w:r>
        <w:rPr>
          <w:rFonts w:ascii="宋体" w:eastAsia="宋体" w:hAnsi="SimSun" w:cs="宋体"/>
          <w:sz w:val="28"/>
          <w:bdr w:val="none" w:sz="0" w:space="0" w:color="auto"/>
        </w:rPr>
        <w:t>轻</w:t>
      </w:r>
      <w:r>
        <w:rPr>
          <w:rFonts w:ascii="宋体" w:eastAsia="宋体" w:hAnsi="MS Mincho" w:cs="宋体"/>
          <w:sz w:val="28"/>
          <w:bdr w:val="none" w:sz="0" w:space="0" w:color="auto"/>
        </w:rPr>
        <w:t>声</w:t>
      </w:r>
      <w:r>
        <w:rPr>
          <w:rFonts w:ascii="宋体" w:eastAsia="宋体" w:hAnsi="SimSun" w:cs="宋体"/>
          <w:sz w:val="28"/>
          <w:bdr w:val="none" w:sz="0" w:space="0" w:color="auto"/>
        </w:rPr>
        <w:t>问</w:t>
      </w:r>
      <w:r>
        <w:rPr>
          <w:rFonts w:ascii="宋体" w:eastAsia="宋体" w:hAnsi="MS Mincho" w:cs="宋体"/>
          <w:sz w:val="28"/>
          <w:bdr w:val="none" w:sz="0" w:space="0" w:color="auto"/>
        </w:rPr>
        <w:t>原因，帮我解决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。真的很感</w:t>
      </w:r>
      <w:r>
        <w:rPr>
          <w:rFonts w:ascii="宋体" w:eastAsia="宋体" w:hAnsi="SimSun" w:cs="宋体"/>
          <w:sz w:val="28"/>
          <w:bdr w:val="none" w:sz="0" w:space="0" w:color="auto"/>
        </w:rPr>
        <w:t>谢</w:t>
      </w:r>
      <w:r>
        <w:rPr>
          <w:rFonts w:ascii="宋体" w:eastAsia="宋体" w:hAnsi="MS Mincho" w:cs="宋体"/>
          <w:sz w:val="28"/>
          <w:bdr w:val="none" w:sz="0" w:space="0" w:color="auto"/>
        </w:rPr>
        <w:t>你！你明辨是非，从不无故批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人。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期末考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好的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候，在班上表</w:t>
      </w:r>
      <w:r>
        <w:rPr>
          <w:rFonts w:ascii="宋体" w:eastAsia="宋体" w:hAnsi="SimSun" w:cs="宋体"/>
          <w:sz w:val="28"/>
          <w:bdr w:val="none" w:sz="0" w:space="0" w:color="auto"/>
        </w:rPr>
        <w:t>扬</w:t>
      </w:r>
      <w:r>
        <w:rPr>
          <w:rFonts w:ascii="宋体" w:eastAsia="宋体" w:hAnsi="MS Mincho" w:cs="宋体"/>
          <w:sz w:val="28"/>
          <w:bdr w:val="none" w:sz="0" w:space="0" w:color="auto"/>
        </w:rPr>
        <w:t>我，</w:t>
      </w:r>
      <w:r>
        <w:rPr>
          <w:rFonts w:ascii="宋体" w:eastAsia="宋体" w:hAnsi="SimSun" w:cs="宋体"/>
          <w:sz w:val="28"/>
          <w:bdr w:val="none" w:sz="0" w:space="0" w:color="auto"/>
        </w:rPr>
        <w:t>带头</w:t>
      </w:r>
      <w:r>
        <w:rPr>
          <w:rFonts w:ascii="宋体" w:eastAsia="宋体" w:hAnsi="MS Mincho" w:cs="宋体"/>
          <w:sz w:val="28"/>
          <w:bdr w:val="none" w:sz="0" w:space="0" w:color="auto"/>
        </w:rPr>
        <w:t>鼓掌。我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要明白，老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您的一点点掌声，我增加了学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的信心，明确了目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做我自己。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五年了。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五年，不管我怎</w:t>
      </w:r>
      <w:r>
        <w:rPr>
          <w:rFonts w:ascii="宋体" w:eastAsia="宋体" w:hAnsi="SimSun" w:cs="宋体"/>
          <w:sz w:val="28"/>
          <w:bdr w:val="none" w:sz="0" w:space="0" w:color="auto"/>
        </w:rPr>
        <w:t>么样</w:t>
      </w:r>
      <w:r>
        <w:rPr>
          <w:rFonts w:ascii="宋体" w:eastAsia="宋体" w:hAnsi="MS Mincho" w:cs="宋体"/>
          <w:sz w:val="28"/>
          <w:bdr w:val="none" w:sz="0" w:space="0" w:color="auto"/>
        </w:rPr>
        <w:t>，你都要和我一起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理。你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我做了太多，深似海，高如</w:t>
      </w:r>
      <w:r>
        <w:rPr>
          <w:rFonts w:ascii="宋体" w:eastAsia="宋体" w:hAnsi="SimSun" w:cs="宋体"/>
          <w:sz w:val="28"/>
          <w:bdr w:val="none" w:sz="0" w:space="0" w:color="auto"/>
        </w:rPr>
        <w:t>蓝</w:t>
      </w:r>
      <w:r>
        <w:rPr>
          <w:rFonts w:ascii="宋体" w:eastAsia="宋体" w:hAnsi="MS Mincho" w:cs="宋体"/>
          <w:sz w:val="28"/>
          <w:bdr w:val="none" w:sz="0" w:space="0" w:color="auto"/>
        </w:rPr>
        <w:t>天。老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，在我眼里，你是了不起的。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于明白了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春蚕到死，</w:t>
      </w:r>
      <w:r>
        <w:rPr>
          <w:rFonts w:ascii="宋体" w:eastAsia="宋体" w:hAnsi="SimSun" w:cs="宋体"/>
          <w:sz w:val="28"/>
          <w:bdr w:val="none" w:sz="0" w:space="0" w:color="auto"/>
        </w:rPr>
        <w:t>烛</w:t>
      </w:r>
      <w:r>
        <w:rPr>
          <w:rFonts w:ascii="宋体" w:eastAsia="宋体" w:hAnsi="MS Mincho" w:cs="宋体"/>
          <w:sz w:val="28"/>
          <w:bdr w:val="none" w:sz="0" w:space="0" w:color="auto"/>
        </w:rPr>
        <w:t>夜哭，灯芯抽干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的道理。因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你从事的是默默无私的奉献。我衷心感</w:t>
      </w:r>
      <w:r>
        <w:rPr>
          <w:rFonts w:ascii="宋体" w:eastAsia="宋体" w:hAnsi="SimSun" w:cs="宋体"/>
          <w:sz w:val="28"/>
          <w:bdr w:val="none" w:sz="0" w:space="0" w:color="auto"/>
        </w:rPr>
        <w:t>谢</w:t>
      </w:r>
      <w:r>
        <w:rPr>
          <w:rFonts w:ascii="宋体" w:eastAsia="宋体" w:hAnsi="MS Mincho" w:cs="宋体"/>
          <w:sz w:val="28"/>
          <w:bdr w:val="none" w:sz="0" w:space="0" w:color="auto"/>
        </w:rPr>
        <w:t>您，我的老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！</w:t>
      </w:r>
      <w:r>
        <w:rPr>
          <w:rFonts w:ascii="宋体" w:eastAsia="宋体" w:hAnsi="SimSun" w:cs="宋体"/>
          <w:sz w:val="28"/>
          <w:bdr w:val="none" w:sz="0" w:space="0" w:color="auto"/>
        </w:rPr>
        <w:t>谢谢</w:t>
      </w:r>
      <w:r>
        <w:rPr>
          <w:rFonts w:ascii="宋体" w:eastAsia="宋体" w:hAnsi="MS Mincho" w:cs="宋体"/>
          <w:sz w:val="28"/>
          <w:bdr w:val="none" w:sz="0" w:space="0" w:color="auto"/>
        </w:rPr>
        <w:t>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我做的一切！无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将来我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成参天大</w:t>
      </w:r>
      <w:r>
        <w:rPr>
          <w:rFonts w:ascii="宋体" w:eastAsia="宋体" w:hAnsi="SimSun" w:cs="宋体"/>
          <w:sz w:val="28"/>
          <w:bdr w:val="none" w:sz="0" w:space="0" w:color="auto"/>
        </w:rPr>
        <w:t>树还</w:t>
      </w:r>
      <w:r>
        <w:rPr>
          <w:rFonts w:ascii="宋体" w:eastAsia="宋体" w:hAnsi="MS Mincho" w:cs="宋体"/>
          <w:sz w:val="28"/>
          <w:bdr w:val="none" w:sz="0" w:space="0" w:color="auto"/>
        </w:rPr>
        <w:t>是低矮的灌木，我都会用</w:t>
      </w:r>
      <w:r>
        <w:rPr>
          <w:rFonts w:ascii="宋体" w:eastAsia="宋体" w:hAnsi="SimSun" w:cs="宋体"/>
          <w:sz w:val="28"/>
          <w:bdr w:val="none" w:sz="0" w:space="0" w:color="auto"/>
        </w:rPr>
        <w:t>绿</w:t>
      </w:r>
      <w:r>
        <w:rPr>
          <w:rFonts w:ascii="宋体" w:eastAsia="宋体" w:hAnsi="MS Mincho" w:cs="宋体"/>
          <w:sz w:val="28"/>
          <w:bdr w:val="none" w:sz="0" w:space="0" w:color="auto"/>
        </w:rPr>
        <w:t>色的生命祝福您，</w:t>
      </w:r>
      <w:r>
        <w:rPr>
          <w:rFonts w:ascii="宋体" w:eastAsia="宋体" w:cs="宋体"/>
          <w:sz w:val="28"/>
          <w:bdr w:val="none" w:sz="0" w:space="0" w:color="auto"/>
        </w:rPr>
        <w:t>——</w:t>
      </w:r>
      <w:r>
        <w:rPr>
          <w:rFonts w:ascii="宋体" w:eastAsia="宋体" w:hAnsi="MS Mincho" w:cs="宋体"/>
          <w:sz w:val="28"/>
          <w:bdr w:val="none" w:sz="0" w:space="0" w:color="auto"/>
        </w:rPr>
        <w:t>我的老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！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师节</w:t>
      </w:r>
      <w:r>
        <w:rPr>
          <w:rFonts w:ascii="宋体" w:eastAsia="宋体" w:hAnsi="MS Mincho" w:cs="宋体"/>
          <w:sz w:val="28"/>
          <w:bdr w:val="none" w:sz="0" w:space="0" w:color="auto"/>
        </w:rPr>
        <w:t>感恩教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的演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稿</w:t>
      </w:r>
      <w:r>
        <w:rPr>
          <w:rFonts w:ascii="宋体" w:eastAsia="宋体" w:cs="宋体"/>
          <w:sz w:val="28"/>
          <w:bdr w:val="none" w:sz="0" w:space="0" w:color="auto"/>
        </w:rPr>
        <w:t>4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亲爱</w:t>
      </w:r>
      <w:r>
        <w:rPr>
          <w:rFonts w:ascii="宋体" w:eastAsia="宋体" w:hAnsi="MS Mincho" w:cs="宋体"/>
          <w:sz w:val="28"/>
          <w:bdr w:val="none" w:sz="0" w:space="0" w:color="auto"/>
        </w:rPr>
        <w:t>的同学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、老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好！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，大家都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您培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着祖国的</w:t>
      </w:r>
      <w:r>
        <w:rPr>
          <w:rFonts w:ascii="宋体" w:eastAsia="宋体" w:hAnsi="SimSun" w:cs="宋体"/>
          <w:sz w:val="28"/>
          <w:bdr w:val="none" w:sz="0" w:space="0" w:color="auto"/>
        </w:rPr>
        <w:t>栋</w:t>
      </w:r>
      <w:r>
        <w:rPr>
          <w:rFonts w:ascii="宋体" w:eastAsia="宋体" w:hAnsi="MS Mincho" w:cs="宋体"/>
          <w:sz w:val="28"/>
          <w:bdr w:val="none" w:sz="0" w:space="0" w:color="auto"/>
        </w:rPr>
        <w:t>梁；我却要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，您就是祖国的</w:t>
      </w:r>
      <w:r>
        <w:rPr>
          <w:rFonts w:ascii="宋体" w:eastAsia="宋体" w:hAnsi="SimSun" w:cs="宋体"/>
          <w:sz w:val="28"/>
          <w:bdr w:val="none" w:sz="0" w:space="0" w:color="auto"/>
        </w:rPr>
        <w:t>栋</w:t>
      </w:r>
      <w:r>
        <w:rPr>
          <w:rFonts w:ascii="宋体" w:eastAsia="宋体" w:hAnsi="MS Mincho" w:cs="宋体"/>
          <w:sz w:val="28"/>
          <w:bdr w:val="none" w:sz="0" w:space="0" w:color="auto"/>
        </w:rPr>
        <w:t>梁。正是您，支撑起我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一代人的脊梁！您像一支</w:t>
      </w:r>
      <w:r>
        <w:rPr>
          <w:rFonts w:ascii="宋体" w:eastAsia="宋体" w:hAnsi="SimSun" w:cs="宋体"/>
          <w:sz w:val="28"/>
          <w:bdr w:val="none" w:sz="0" w:space="0" w:color="auto"/>
        </w:rPr>
        <w:t>红烛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后</w:t>
      </w:r>
      <w:r>
        <w:rPr>
          <w:rFonts w:ascii="宋体" w:eastAsia="宋体" w:hAnsi="SimSun" w:cs="宋体"/>
          <w:sz w:val="28"/>
          <w:bdr w:val="none" w:sz="0" w:space="0" w:color="auto"/>
        </w:rPr>
        <w:t>辈</w:t>
      </w:r>
      <w:r>
        <w:rPr>
          <w:rFonts w:ascii="宋体" w:eastAsia="宋体" w:hAnsi="MS Mincho" w:cs="宋体"/>
          <w:sz w:val="28"/>
          <w:bdr w:val="none" w:sz="0" w:space="0" w:color="auto"/>
        </w:rPr>
        <w:t>献出了所有的</w:t>
      </w:r>
      <w:r>
        <w:rPr>
          <w:rFonts w:ascii="宋体" w:eastAsia="宋体" w:hAnsi="SimSun" w:cs="宋体"/>
          <w:sz w:val="28"/>
          <w:bdr w:val="none" w:sz="0" w:space="0" w:color="auto"/>
        </w:rPr>
        <w:t>热</w:t>
      </w:r>
      <w:r>
        <w:rPr>
          <w:rFonts w:ascii="宋体" w:eastAsia="宋体" w:hAnsi="MS Mincho" w:cs="宋体"/>
          <w:sz w:val="28"/>
          <w:bdr w:val="none" w:sz="0" w:space="0" w:color="auto"/>
        </w:rPr>
        <w:t>和光！您的品格和精神，可以用两个字就是</w:t>
      </w:r>
      <w:r>
        <w:rPr>
          <w:rFonts w:ascii="宋体" w:eastAsia="宋体" w:cs="宋体"/>
          <w:sz w:val="28"/>
          <w:bdr w:val="none" w:sz="0" w:space="0" w:color="auto"/>
        </w:rPr>
        <w:t>--</w:t>
      </w:r>
      <w:r>
        <w:rPr>
          <w:rFonts w:ascii="宋体" w:eastAsia="宋体" w:hAnsi="MS Mincho" w:cs="宋体"/>
          <w:sz w:val="28"/>
          <w:bdr w:val="none" w:sz="0" w:space="0" w:color="auto"/>
        </w:rPr>
        <w:t>燃</w:t>
      </w:r>
      <w:r>
        <w:rPr>
          <w:rFonts w:ascii="宋体" w:eastAsia="宋体" w:hAnsi="SimSun" w:cs="宋体"/>
          <w:sz w:val="28"/>
          <w:bdr w:val="none" w:sz="0" w:space="0" w:color="auto"/>
        </w:rPr>
        <w:t>烧</w:t>
      </w:r>
      <w:r>
        <w:rPr>
          <w:rFonts w:ascii="宋体" w:eastAsia="宋体" w:hAnsi="MS Mincho" w:cs="宋体"/>
          <w:sz w:val="28"/>
          <w:bdr w:val="none" w:sz="0" w:space="0" w:color="auto"/>
        </w:rPr>
        <w:t>！不停的燃</w:t>
      </w:r>
      <w:r>
        <w:rPr>
          <w:rFonts w:ascii="宋体" w:eastAsia="宋体" w:hAnsi="SimSun" w:cs="宋体"/>
          <w:sz w:val="28"/>
          <w:bdr w:val="none" w:sz="0" w:space="0" w:color="auto"/>
        </w:rPr>
        <w:t>烧</w:t>
      </w:r>
      <w:r>
        <w:rPr>
          <w:rFonts w:ascii="宋体" w:eastAsia="宋体" w:hAnsi="MS Mincho" w:cs="宋体"/>
          <w:sz w:val="28"/>
          <w:bdr w:val="none" w:sz="0" w:space="0" w:color="auto"/>
        </w:rPr>
        <w:t>！您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，是那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丰富多采，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一个章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都仿佛在我面前打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了一扇窗</w:t>
      </w:r>
      <w:r>
        <w:rPr>
          <w:rFonts w:ascii="宋体" w:eastAsia="宋体" w:hAnsi="SimSun" w:cs="宋体"/>
          <w:sz w:val="28"/>
          <w:bdr w:val="none" w:sz="0" w:space="0" w:color="auto"/>
        </w:rPr>
        <w:t>户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我看到了一个斑</w:t>
      </w:r>
      <w:r>
        <w:rPr>
          <w:rFonts w:ascii="宋体" w:eastAsia="宋体" w:hAnsi="SimSun" w:cs="宋体"/>
          <w:sz w:val="28"/>
          <w:bdr w:val="none" w:sz="0" w:space="0" w:color="auto"/>
        </w:rPr>
        <w:t>斓</w:t>
      </w:r>
      <w:r>
        <w:rPr>
          <w:rFonts w:ascii="宋体" w:eastAsia="宋体" w:hAnsi="MS Mincho" w:cs="宋体"/>
          <w:sz w:val="28"/>
          <w:bdr w:val="none" w:sz="0" w:space="0" w:color="auto"/>
        </w:rPr>
        <w:t>的新世界</w:t>
      </w:r>
      <w:r>
        <w:rPr>
          <w:rFonts w:ascii="宋体" w:eastAsia="宋体" w:cs="宋体"/>
          <w:sz w:val="28"/>
          <w:bdr w:val="none" w:sz="0" w:space="0" w:color="auto"/>
        </w:rPr>
        <w:t>……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4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啊，有了您，花园才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般</w:t>
      </w:r>
      <w:r>
        <w:rPr>
          <w:rFonts w:ascii="宋体" w:eastAsia="宋体" w:hAnsi="SimSun" w:cs="宋体"/>
          <w:sz w:val="28"/>
          <w:bdr w:val="none" w:sz="0" w:space="0" w:color="auto"/>
        </w:rPr>
        <w:t>艳丽</w:t>
      </w:r>
      <w:r>
        <w:rPr>
          <w:rFonts w:ascii="宋体" w:eastAsia="宋体" w:hAnsi="MS Mincho" w:cs="宋体"/>
          <w:sz w:val="28"/>
          <w:bdr w:val="none" w:sz="0" w:space="0" w:color="auto"/>
        </w:rPr>
        <w:t>，大地才充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春意！老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，快推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窗子看吧，</w:t>
      </w:r>
      <w:r>
        <w:rPr>
          <w:rFonts w:ascii="宋体" w:eastAsia="宋体" w:hAnsi="SimSun" w:cs="宋体"/>
          <w:sz w:val="28"/>
          <w:bdr w:val="none" w:sz="0" w:space="0" w:color="auto"/>
        </w:rPr>
        <w:t>这满</w:t>
      </w:r>
      <w:r>
        <w:rPr>
          <w:rFonts w:ascii="宋体" w:eastAsia="宋体" w:hAnsi="MS Mincho" w:cs="宋体"/>
          <w:sz w:val="28"/>
          <w:bdr w:val="none" w:sz="0" w:space="0" w:color="auto"/>
        </w:rPr>
        <w:t>园春色，</w:t>
      </w:r>
      <w:r>
        <w:rPr>
          <w:rFonts w:ascii="宋体" w:eastAsia="宋体" w:hAnsi="SimSun" w:cs="宋体"/>
          <w:sz w:val="28"/>
          <w:bdr w:val="none" w:sz="0" w:space="0" w:color="auto"/>
        </w:rPr>
        <w:t>这满</w:t>
      </w:r>
      <w:r>
        <w:rPr>
          <w:rFonts w:ascii="宋体" w:eastAsia="宋体" w:hAnsi="MS Mincho" w:cs="宋体"/>
          <w:sz w:val="28"/>
          <w:bdr w:val="none" w:sz="0" w:space="0" w:color="auto"/>
        </w:rPr>
        <w:t>园桃李，都在向您敬礼！如果没有您思想的滋</w:t>
      </w:r>
      <w:r>
        <w:rPr>
          <w:rFonts w:ascii="宋体" w:eastAsia="宋体" w:hAnsi="SimSun" w:cs="宋体"/>
          <w:sz w:val="28"/>
          <w:bdr w:val="none" w:sz="0" w:space="0" w:color="auto"/>
        </w:rPr>
        <w:t>润</w:t>
      </w:r>
      <w:r>
        <w:rPr>
          <w:rFonts w:ascii="宋体" w:eastAsia="宋体" w:hAnsi="MS Mincho" w:cs="宋体"/>
          <w:sz w:val="28"/>
          <w:bdr w:val="none" w:sz="0" w:space="0" w:color="auto"/>
        </w:rPr>
        <w:t>，怎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会</w:t>
      </w:r>
      <w:r>
        <w:rPr>
          <w:rFonts w:ascii="宋体" w:eastAsia="宋体" w:hAnsi="SimSun" w:cs="宋体"/>
          <w:sz w:val="28"/>
          <w:bdr w:val="none" w:sz="0" w:space="0" w:color="auto"/>
        </w:rPr>
        <w:t>绽开</w:t>
      </w:r>
      <w:r>
        <w:rPr>
          <w:rFonts w:ascii="宋体" w:eastAsia="宋体" w:hAnsi="MS Mincho" w:cs="宋体"/>
          <w:sz w:val="28"/>
          <w:bdr w:val="none" w:sz="0" w:space="0" w:color="auto"/>
        </w:rPr>
        <w:t>那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多美好的灵魂之花？啊，老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，人</w:t>
      </w:r>
      <w:r>
        <w:rPr>
          <w:rFonts w:ascii="宋体" w:eastAsia="宋体" w:hAnsi="SimSun" w:cs="宋体"/>
          <w:sz w:val="28"/>
          <w:bdr w:val="none" w:sz="0" w:space="0" w:color="auto"/>
        </w:rPr>
        <w:t>类</w:t>
      </w:r>
      <w:r>
        <w:rPr>
          <w:rFonts w:ascii="宋体" w:eastAsia="宋体" w:hAnsi="MS Mincho" w:cs="宋体"/>
          <w:sz w:val="28"/>
          <w:bdr w:val="none" w:sz="0" w:space="0" w:color="auto"/>
        </w:rPr>
        <w:t>灵魂的工程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，有</w:t>
      </w:r>
      <w:r>
        <w:rPr>
          <w:rFonts w:ascii="宋体" w:eastAsia="宋体" w:hAnsi="SimSun" w:cs="宋体"/>
          <w:sz w:val="28"/>
          <w:bdr w:val="none" w:sz="0" w:space="0" w:color="auto"/>
        </w:rPr>
        <w:t>谁</w:t>
      </w:r>
      <w:r>
        <w:rPr>
          <w:rFonts w:ascii="宋体" w:eastAsia="宋体" w:hAnsi="MS Mincho" w:cs="宋体"/>
          <w:sz w:val="28"/>
          <w:bdr w:val="none" w:sz="0" w:space="0" w:color="auto"/>
        </w:rPr>
        <w:t>不在将您</w:t>
      </w:r>
      <w:r>
        <w:rPr>
          <w:rFonts w:ascii="宋体" w:eastAsia="宋体" w:hAnsi="SimSun" w:cs="宋体"/>
          <w:sz w:val="28"/>
          <w:bdr w:val="none" w:sz="0" w:space="0" w:color="auto"/>
        </w:rPr>
        <w:t>赞扬</w:t>
      </w:r>
      <w:r>
        <w:rPr>
          <w:rFonts w:ascii="宋体" w:eastAsia="宋体" w:hAnsi="MS Mincho" w:cs="宋体"/>
          <w:sz w:val="28"/>
          <w:bdr w:val="none" w:sz="0" w:space="0" w:color="auto"/>
        </w:rPr>
        <w:t>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您的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，太阳一般温暖，春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一般和煦，清泉一般甘甜。您的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，比父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更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sz w:val="28"/>
          <w:bdr w:val="none" w:sz="0" w:space="0" w:color="auto"/>
        </w:rPr>
        <w:t>峻，比母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更</w:t>
      </w:r>
      <w:r>
        <w:rPr>
          <w:rFonts w:ascii="宋体" w:eastAsia="宋体" w:hAnsi="SimSun" w:cs="宋体"/>
          <w:sz w:val="28"/>
          <w:bdr w:val="none" w:sz="0" w:space="0" w:color="auto"/>
        </w:rPr>
        <w:t>细腻</w:t>
      </w:r>
      <w:r>
        <w:rPr>
          <w:rFonts w:ascii="宋体" w:eastAsia="宋体" w:hAnsi="MS Mincho" w:cs="宋体"/>
          <w:sz w:val="28"/>
          <w:bdr w:val="none" w:sz="0" w:space="0" w:color="auto"/>
        </w:rPr>
        <w:t>，比友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更</w:t>
      </w:r>
      <w:r>
        <w:rPr>
          <w:rFonts w:ascii="宋体" w:eastAsia="宋体" w:hAnsi="SimSun" w:cs="宋体"/>
          <w:sz w:val="28"/>
          <w:bdr w:val="none" w:sz="0" w:space="0" w:color="auto"/>
        </w:rPr>
        <w:t>纯洁</w:t>
      </w:r>
      <w:r>
        <w:rPr>
          <w:rFonts w:ascii="宋体" w:eastAsia="宋体" w:hAnsi="MS Mincho" w:cs="宋体"/>
          <w:sz w:val="28"/>
          <w:bdr w:val="none" w:sz="0" w:space="0" w:color="auto"/>
        </w:rPr>
        <w:t>。您</w:t>
      </w:r>
      <w:r>
        <w:rPr>
          <w:rFonts w:ascii="宋体" w:eastAsia="宋体" w:cs="宋体"/>
          <w:sz w:val="28"/>
          <w:bdr w:val="none" w:sz="0" w:space="0" w:color="auto"/>
        </w:rPr>
        <w:t>--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，天下最</w:t>
      </w:r>
      <w:r>
        <w:rPr>
          <w:rFonts w:ascii="宋体" w:eastAsia="宋体" w:hAnsi="SimSun" w:cs="宋体"/>
          <w:sz w:val="28"/>
          <w:bdr w:val="none" w:sz="0" w:space="0" w:color="auto"/>
        </w:rPr>
        <w:t>伟</w:t>
      </w:r>
      <w:r>
        <w:rPr>
          <w:rFonts w:ascii="宋体" w:eastAsia="宋体" w:hAnsi="MS Mincho" w:cs="宋体"/>
          <w:sz w:val="28"/>
          <w:bdr w:val="none" w:sz="0" w:space="0" w:color="auto"/>
        </w:rPr>
        <w:t>大，最高</w:t>
      </w:r>
      <w:r>
        <w:rPr>
          <w:rFonts w:ascii="宋体" w:eastAsia="宋体" w:hAnsi="SimSun" w:cs="宋体"/>
          <w:sz w:val="28"/>
          <w:bdr w:val="none" w:sz="0" w:space="0" w:color="auto"/>
        </w:rPr>
        <w:t>洁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萤</w:t>
      </w:r>
      <w:r>
        <w:rPr>
          <w:rFonts w:ascii="宋体" w:eastAsia="宋体" w:hAnsi="MS Mincho" w:cs="宋体"/>
          <w:sz w:val="28"/>
          <w:bdr w:val="none" w:sz="0" w:space="0" w:color="auto"/>
        </w:rPr>
        <w:t>火虫的可</w:t>
      </w:r>
      <w:r>
        <w:rPr>
          <w:rFonts w:ascii="宋体" w:eastAsia="宋体" w:hAnsi="SimSun" w:cs="宋体"/>
          <w:sz w:val="28"/>
          <w:bdr w:val="none" w:sz="0" w:space="0" w:color="auto"/>
        </w:rPr>
        <w:t>贵</w:t>
      </w:r>
      <w:r>
        <w:rPr>
          <w:rFonts w:ascii="宋体" w:eastAsia="宋体" w:hAnsi="MS Mincho" w:cs="宋体"/>
          <w:sz w:val="28"/>
          <w:bdr w:val="none" w:sz="0" w:space="0" w:color="auto"/>
        </w:rPr>
        <w:t>，在于用那</w:t>
      </w:r>
      <w:r>
        <w:rPr>
          <w:rFonts w:ascii="宋体" w:eastAsia="宋体" w:hAnsi="SimSun" w:cs="宋体"/>
          <w:sz w:val="28"/>
          <w:bdr w:val="none" w:sz="0" w:space="0" w:color="auto"/>
        </w:rPr>
        <w:t>盏</w:t>
      </w:r>
      <w:r>
        <w:rPr>
          <w:rFonts w:ascii="宋体" w:eastAsia="宋体" w:hAnsi="MS Mincho" w:cs="宋体"/>
          <w:sz w:val="28"/>
          <w:bdr w:val="none" w:sz="0" w:space="0" w:color="auto"/>
        </w:rPr>
        <w:t>挂在后尾的灯，</w:t>
      </w:r>
      <w:r>
        <w:rPr>
          <w:rFonts w:ascii="宋体" w:eastAsia="宋体" w:hAnsi="SimSun" w:cs="宋体"/>
          <w:sz w:val="28"/>
          <w:bdr w:val="none" w:sz="0" w:space="0" w:color="auto"/>
        </w:rPr>
        <w:t>专</w:t>
      </w:r>
      <w:r>
        <w:rPr>
          <w:rFonts w:ascii="宋体" w:eastAsia="宋体" w:hAnsi="MS Mincho" w:cs="宋体"/>
          <w:sz w:val="28"/>
          <w:bdr w:val="none" w:sz="0" w:space="0" w:color="auto"/>
        </w:rPr>
        <w:t>照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人；您的可敬，</w:t>
      </w:r>
      <w:r>
        <w:rPr>
          <w:rFonts w:ascii="宋体" w:eastAsia="宋体" w:hAnsi="SimSun" w:cs="宋体"/>
          <w:sz w:val="28"/>
          <w:bdr w:val="none" w:sz="0" w:space="0" w:color="auto"/>
        </w:rPr>
        <w:t>则</w:t>
      </w:r>
      <w:r>
        <w:rPr>
          <w:rFonts w:ascii="宋体" w:eastAsia="宋体" w:hAnsi="MS Mincho" w:cs="宋体"/>
          <w:sz w:val="28"/>
          <w:bdr w:val="none" w:sz="0" w:space="0" w:color="auto"/>
        </w:rPr>
        <w:t>在于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给别</w:t>
      </w:r>
      <w:r>
        <w:rPr>
          <w:rFonts w:ascii="宋体" w:eastAsia="宋体" w:hAnsi="MS Mincho" w:cs="宋体"/>
          <w:sz w:val="28"/>
          <w:bdr w:val="none" w:sz="0" w:space="0" w:color="auto"/>
        </w:rPr>
        <w:t>人提供方便。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谁</w:t>
      </w:r>
      <w:r>
        <w:rPr>
          <w:rFonts w:ascii="宋体" w:eastAsia="宋体" w:hAnsi="MS Mincho" w:cs="宋体"/>
          <w:sz w:val="28"/>
          <w:bdr w:val="none" w:sz="0" w:space="0" w:color="auto"/>
        </w:rPr>
        <w:t>把雨露撒遍大地？是</w:t>
      </w:r>
      <w:r>
        <w:rPr>
          <w:rFonts w:ascii="宋体" w:eastAsia="宋体" w:hAnsi="SimSun" w:cs="宋体"/>
          <w:sz w:val="28"/>
          <w:bdr w:val="none" w:sz="0" w:space="0" w:color="auto"/>
        </w:rPr>
        <w:t>谁</w:t>
      </w:r>
      <w:r>
        <w:rPr>
          <w:rFonts w:ascii="宋体" w:eastAsia="宋体" w:hAnsi="MS Mincho" w:cs="宋体"/>
          <w:sz w:val="28"/>
          <w:bdr w:val="none" w:sz="0" w:space="0" w:color="auto"/>
        </w:rPr>
        <w:t>把幼苗辛勤哺育？是您，老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，您是一位</w:t>
      </w:r>
      <w:r>
        <w:rPr>
          <w:rFonts w:ascii="宋体" w:eastAsia="宋体" w:hAnsi="SimSun" w:cs="宋体"/>
          <w:sz w:val="28"/>
          <w:bdr w:val="none" w:sz="0" w:space="0" w:color="auto"/>
        </w:rPr>
        <w:t>伟</w:t>
      </w:r>
      <w:r>
        <w:rPr>
          <w:rFonts w:ascii="宋体" w:eastAsia="宋体" w:hAnsi="MS Mincho" w:cs="宋体"/>
          <w:sz w:val="28"/>
          <w:bdr w:val="none" w:sz="0" w:space="0" w:color="auto"/>
        </w:rPr>
        <w:t>大的园丁！看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遍地怒放的</w:t>
      </w:r>
      <w:r>
        <w:rPr>
          <w:rFonts w:ascii="宋体" w:eastAsia="宋体" w:hAnsi="SimSun" w:cs="宋体"/>
          <w:sz w:val="28"/>
          <w:bdr w:val="none" w:sz="0" w:space="0" w:color="auto"/>
        </w:rPr>
        <w:t>鲜</w:t>
      </w:r>
      <w:r>
        <w:rPr>
          <w:rFonts w:ascii="宋体" w:eastAsia="宋体" w:hAnsi="MS Mincho" w:cs="宋体"/>
          <w:sz w:val="28"/>
          <w:bdr w:val="none" w:sz="0" w:space="0" w:color="auto"/>
        </w:rPr>
        <w:t>花，哪一</w:t>
      </w:r>
      <w:r>
        <w:rPr>
          <w:rFonts w:ascii="宋体" w:eastAsia="宋体" w:hAnsi="SimSun" w:cs="宋体"/>
          <w:sz w:val="28"/>
          <w:bdr w:val="none" w:sz="0" w:space="0" w:color="auto"/>
        </w:rPr>
        <w:t>朵</w:t>
      </w:r>
      <w:r>
        <w:rPr>
          <w:rFonts w:ascii="宋体" w:eastAsia="宋体" w:hAnsi="MS Mincho" w:cs="宋体"/>
          <w:sz w:val="28"/>
          <w:bdr w:val="none" w:sz="0" w:space="0" w:color="auto"/>
        </w:rPr>
        <w:t>上没有您的心血，哪一</w:t>
      </w:r>
      <w:r>
        <w:rPr>
          <w:rFonts w:ascii="宋体" w:eastAsia="宋体" w:hAnsi="SimSun" w:cs="宋体"/>
          <w:sz w:val="28"/>
          <w:bdr w:val="none" w:sz="0" w:space="0" w:color="auto"/>
        </w:rPr>
        <w:t>朵</w:t>
      </w:r>
      <w:r>
        <w:rPr>
          <w:rFonts w:ascii="宋体" w:eastAsia="宋体" w:hAnsi="MS Mincho" w:cs="宋体"/>
          <w:sz w:val="28"/>
          <w:bdr w:val="none" w:sz="0" w:space="0" w:color="auto"/>
        </w:rPr>
        <w:t>上没有您的笑影！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当我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从</w:t>
      </w:r>
      <w:r>
        <w:rPr>
          <w:rFonts w:ascii="宋体" w:eastAsia="宋体" w:hAnsi="SimSun" w:cs="宋体"/>
          <w:sz w:val="28"/>
          <w:bdr w:val="none" w:sz="0" w:space="0" w:color="auto"/>
        </w:rPr>
        <w:t>懵</w:t>
      </w:r>
      <w:r>
        <w:rPr>
          <w:rFonts w:ascii="宋体" w:eastAsia="宋体" w:hAnsi="MS Mincho" w:cs="宋体"/>
          <w:sz w:val="28"/>
          <w:bdr w:val="none" w:sz="0" w:space="0" w:color="auto"/>
        </w:rPr>
        <w:t>懂中走来，</w:t>
      </w:r>
      <w:r>
        <w:rPr>
          <w:rFonts w:ascii="宋体" w:eastAsia="宋体" w:hAnsi="SimSun" w:cs="宋体"/>
          <w:sz w:val="28"/>
          <w:bdr w:val="none" w:sz="0" w:space="0" w:color="auto"/>
        </w:rPr>
        <w:t>蹒</w:t>
      </w:r>
      <w:r>
        <w:rPr>
          <w:rFonts w:ascii="宋体" w:eastAsia="宋体" w:hAnsi="MS Mincho" w:cs="宋体"/>
          <w:sz w:val="28"/>
          <w:bdr w:val="none" w:sz="0" w:space="0" w:color="auto"/>
        </w:rPr>
        <w:t>跚地沿着知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阶</w:t>
      </w:r>
      <w:r>
        <w:rPr>
          <w:rFonts w:ascii="宋体" w:eastAsia="宋体" w:hAnsi="MS Mincho" w:cs="宋体"/>
          <w:sz w:val="28"/>
          <w:bdr w:val="none" w:sz="0" w:space="0" w:color="auto"/>
        </w:rPr>
        <w:t>梯拾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而上的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候，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有人在身旁</w:t>
      </w:r>
      <w:r>
        <w:rPr>
          <w:rFonts w:ascii="宋体" w:eastAsia="宋体" w:hAnsi="SimSun" w:cs="宋体"/>
          <w:sz w:val="28"/>
          <w:bdr w:val="none" w:sz="0" w:space="0" w:color="auto"/>
        </w:rPr>
        <w:t>牵</w:t>
      </w:r>
      <w:r>
        <w:rPr>
          <w:rFonts w:ascii="宋体" w:eastAsia="宋体" w:hAnsi="MS Mincho" w:cs="宋体"/>
          <w:sz w:val="28"/>
          <w:bdr w:val="none" w:sz="0" w:space="0" w:color="auto"/>
        </w:rPr>
        <w:t>引着我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的手。我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知道，那就是你，</w:t>
      </w:r>
      <w:r>
        <w:rPr>
          <w:rFonts w:ascii="宋体" w:eastAsia="宋体" w:hAnsi="SimSun" w:cs="宋体"/>
          <w:sz w:val="28"/>
          <w:bdr w:val="none" w:sz="0" w:space="0" w:color="auto"/>
        </w:rPr>
        <w:t>亲爱</w:t>
      </w:r>
      <w:r>
        <w:rPr>
          <w:rFonts w:ascii="宋体" w:eastAsia="宋体" w:hAnsi="MS Mincho" w:cs="宋体"/>
          <w:sz w:val="28"/>
          <w:bdr w:val="none" w:sz="0" w:space="0" w:color="auto"/>
        </w:rPr>
        <w:t>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是四月的春雨，你染</w:t>
      </w:r>
      <w:r>
        <w:rPr>
          <w:rFonts w:ascii="宋体" w:eastAsia="宋体" w:hAnsi="SimSun" w:cs="宋体"/>
          <w:sz w:val="28"/>
          <w:bdr w:val="none" w:sz="0" w:space="0" w:color="auto"/>
        </w:rPr>
        <w:t>绿</w:t>
      </w:r>
      <w:r>
        <w:rPr>
          <w:rFonts w:ascii="宋体" w:eastAsia="宋体" w:hAnsi="MS Mincho" w:cs="宋体"/>
          <w:sz w:val="28"/>
          <w:bdr w:val="none" w:sz="0" w:space="0" w:color="auto"/>
        </w:rPr>
        <w:t>了整个世界，却</w:t>
      </w:r>
      <w:r>
        <w:rPr>
          <w:rFonts w:ascii="宋体" w:eastAsia="宋体" w:hAnsi="SimSun" w:cs="宋体"/>
          <w:sz w:val="28"/>
          <w:bdr w:val="none" w:sz="0" w:space="0" w:color="auto"/>
        </w:rPr>
        <w:t>润</w:t>
      </w:r>
      <w:r>
        <w:rPr>
          <w:rFonts w:ascii="宋体" w:eastAsia="宋体" w:hAnsi="MS Mincho" w:cs="宋体"/>
          <w:sz w:val="28"/>
          <w:bdr w:val="none" w:sz="0" w:space="0" w:color="auto"/>
        </w:rPr>
        <w:t>物</w:t>
      </w:r>
      <w:r>
        <w:rPr>
          <w:rFonts w:ascii="宋体" w:eastAsia="宋体" w:hAnsi="SimSun" w:cs="宋体"/>
          <w:sz w:val="28"/>
          <w:bdr w:val="none" w:sz="0" w:space="0" w:color="auto"/>
        </w:rPr>
        <w:t>细</w:t>
      </w:r>
      <w:r>
        <w:rPr>
          <w:rFonts w:ascii="宋体" w:eastAsia="宋体" w:hAnsi="MS Mincho" w:cs="宋体"/>
          <w:sz w:val="28"/>
          <w:bdr w:val="none" w:sz="0" w:space="0" w:color="auto"/>
        </w:rPr>
        <w:t>无声；老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是挺拔的大</w:t>
      </w:r>
      <w:r>
        <w:rPr>
          <w:rFonts w:ascii="宋体" w:eastAsia="宋体" w:hAnsi="SimSun" w:cs="宋体"/>
          <w:sz w:val="28"/>
          <w:bdr w:val="none" w:sz="0" w:space="0" w:color="auto"/>
        </w:rPr>
        <w:t>树</w:t>
      </w:r>
      <w:r>
        <w:rPr>
          <w:rFonts w:ascii="宋体" w:eastAsia="宋体" w:hAnsi="MS Mincho" w:cs="宋体"/>
          <w:sz w:val="28"/>
          <w:bdr w:val="none" w:sz="0" w:space="0" w:color="auto"/>
        </w:rPr>
        <w:t>，你身</w:t>
      </w:r>
      <w:r>
        <w:rPr>
          <w:rFonts w:ascii="宋体" w:eastAsia="宋体" w:hAnsi="SimSun" w:cs="宋体"/>
          <w:sz w:val="28"/>
          <w:bdr w:val="none" w:sz="0" w:space="0" w:color="auto"/>
        </w:rPr>
        <w:t>边</w:t>
      </w:r>
      <w:r>
        <w:rPr>
          <w:rFonts w:ascii="宋体" w:eastAsia="宋体" w:hAnsi="MS Mincho" w:cs="宋体"/>
          <w:sz w:val="28"/>
          <w:bdr w:val="none" w:sz="0" w:space="0" w:color="auto"/>
        </w:rPr>
        <w:t>崛起棵棵小</w:t>
      </w:r>
      <w:r>
        <w:rPr>
          <w:rFonts w:ascii="宋体" w:eastAsia="宋体" w:hAnsi="SimSun" w:cs="宋体"/>
          <w:sz w:val="28"/>
          <w:bdr w:val="none" w:sz="0" w:space="0" w:color="auto"/>
        </w:rPr>
        <w:t>树</w:t>
      </w:r>
      <w:r>
        <w:rPr>
          <w:rFonts w:ascii="宋体" w:eastAsia="宋体" w:hAnsi="MS Mincho" w:cs="宋体"/>
          <w:sz w:val="28"/>
          <w:bdr w:val="none" w:sz="0" w:space="0" w:color="auto"/>
        </w:rPr>
        <w:t>，但你身上</w:t>
      </w:r>
      <w:r>
        <w:rPr>
          <w:rFonts w:ascii="宋体" w:eastAsia="宋体" w:hAnsi="SimSun" w:cs="宋体"/>
          <w:sz w:val="28"/>
          <w:bdr w:val="none" w:sz="0" w:space="0" w:color="auto"/>
        </w:rPr>
        <w:t>镌</w:t>
      </w:r>
      <w:r>
        <w:rPr>
          <w:rFonts w:ascii="宋体" w:eastAsia="宋体" w:hAnsi="MS Mincho" w:cs="宋体"/>
          <w:sz w:val="28"/>
          <w:bdr w:val="none" w:sz="0" w:space="0" w:color="auto"/>
        </w:rPr>
        <w:t>刻下了一道</w:t>
      </w:r>
      <w:r>
        <w:rPr>
          <w:rFonts w:ascii="宋体" w:eastAsia="宋体" w:hAnsi="SimSun" w:cs="宋体"/>
          <w:sz w:val="28"/>
          <w:bdr w:val="none" w:sz="0" w:space="0" w:color="auto"/>
        </w:rPr>
        <w:t>苍</w:t>
      </w:r>
      <w:r>
        <w:rPr>
          <w:rFonts w:ascii="宋体" w:eastAsia="宋体" w:hAnsi="MS Mincho" w:cs="宋体"/>
          <w:sz w:val="28"/>
          <w:bdr w:val="none" w:sz="0" w:space="0" w:color="auto"/>
        </w:rPr>
        <w:t>老的年</w:t>
      </w:r>
      <w:r>
        <w:rPr>
          <w:rFonts w:ascii="宋体" w:eastAsia="宋体" w:hAnsi="SimSun" w:cs="宋体"/>
          <w:sz w:val="28"/>
          <w:bdr w:val="none" w:sz="0" w:space="0" w:color="auto"/>
        </w:rPr>
        <w:t>轮</w:t>
      </w:r>
      <w:r>
        <w:rPr>
          <w:rFonts w:ascii="宋体" w:eastAsia="宋体" w:hAnsi="MS Mincho" w:cs="宋体"/>
          <w:sz w:val="28"/>
          <w:bdr w:val="none" w:sz="0" w:space="0" w:color="auto"/>
        </w:rPr>
        <w:t>；老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强劲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，你用自己的力量帮助我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扶</w:t>
      </w:r>
      <w:r>
        <w:rPr>
          <w:rFonts w:ascii="宋体" w:eastAsia="宋体" w:hAnsi="SimSun" w:cs="宋体"/>
          <w:sz w:val="28"/>
          <w:bdr w:val="none" w:sz="0" w:space="0" w:color="auto"/>
        </w:rPr>
        <w:t>摇</w:t>
      </w:r>
      <w:r>
        <w:rPr>
          <w:rFonts w:ascii="宋体" w:eastAsia="宋体" w:hAnsi="MS Mincho" w:cs="宋体"/>
          <w:sz w:val="28"/>
          <w:bdr w:val="none" w:sz="0" w:space="0" w:color="auto"/>
        </w:rPr>
        <w:t>而上。不管是在数九隆冬，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是在夏季三伏，你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是那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站着，以</w:t>
      </w:r>
      <w:r>
        <w:rPr>
          <w:rFonts w:ascii="宋体" w:eastAsia="宋体" w:hAnsi="SimSun" w:cs="宋体"/>
          <w:sz w:val="28"/>
          <w:bdr w:val="none" w:sz="0" w:space="0" w:color="auto"/>
        </w:rPr>
        <w:t>饱满</w:t>
      </w:r>
      <w:r>
        <w:rPr>
          <w:rFonts w:ascii="宋体" w:eastAsia="宋体" w:hAnsi="MS Mincho" w:cs="宋体"/>
          <w:sz w:val="28"/>
          <w:bdr w:val="none" w:sz="0" w:space="0" w:color="auto"/>
        </w:rPr>
        <w:t>的姿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唤</w:t>
      </w:r>
      <w:r>
        <w:rPr>
          <w:rFonts w:ascii="宋体" w:eastAsia="宋体" w:hAnsi="MS Mincho" w:cs="宋体"/>
          <w:sz w:val="28"/>
          <w:bdr w:val="none" w:sz="0" w:space="0" w:color="auto"/>
        </w:rPr>
        <w:t>起我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心底的</w:t>
      </w:r>
      <w:r>
        <w:rPr>
          <w:rFonts w:ascii="宋体" w:eastAsia="宋体" w:hAnsi="SimSun" w:cs="宋体"/>
          <w:sz w:val="28"/>
          <w:bdr w:val="none" w:sz="0" w:space="0" w:color="auto"/>
        </w:rPr>
        <w:t>热</w:t>
      </w:r>
      <w:r>
        <w:rPr>
          <w:rFonts w:ascii="宋体" w:eastAsia="宋体" w:hAnsi="MS Mincho" w:cs="宋体"/>
          <w:sz w:val="28"/>
          <w:bdr w:val="none" w:sz="0" w:space="0" w:color="auto"/>
        </w:rPr>
        <w:t>情，点燃我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智慧的明灯，从不管那支支粉笔正勾刻着自己</w:t>
      </w:r>
      <w:r>
        <w:rPr>
          <w:rFonts w:ascii="宋体" w:eastAsia="宋体" w:hAnsi="SimSun" w:cs="宋体"/>
          <w:sz w:val="28"/>
          <w:bdr w:val="none" w:sz="0" w:space="0" w:color="auto"/>
        </w:rPr>
        <w:t>额</w:t>
      </w:r>
      <w:r>
        <w:rPr>
          <w:rFonts w:ascii="宋体" w:eastAsia="宋体" w:hAnsi="MS Mincho" w:cs="宋体"/>
          <w:sz w:val="28"/>
          <w:bdr w:val="none" w:sz="0" w:space="0" w:color="auto"/>
        </w:rPr>
        <w:t>上的</w:t>
      </w:r>
      <w:r>
        <w:rPr>
          <w:rFonts w:ascii="宋体" w:eastAsia="宋体" w:hAnsi="SimSun" w:cs="宋体"/>
          <w:sz w:val="28"/>
          <w:bdr w:val="none" w:sz="0" w:space="0" w:color="auto"/>
        </w:rPr>
        <w:t>皱纹</w:t>
      </w:r>
      <w:r>
        <w:rPr>
          <w:rFonts w:ascii="宋体" w:eastAsia="宋体" w:hAnsi="MS Mincho" w:cs="宋体"/>
          <w:sz w:val="28"/>
          <w:bdr w:val="none" w:sz="0" w:space="0" w:color="auto"/>
        </w:rPr>
        <w:t>，染白你的双</w:t>
      </w:r>
      <w:r>
        <w:rPr>
          <w:rFonts w:ascii="宋体" w:eastAsia="宋体" w:hAnsi="SimSun" w:cs="宋体"/>
          <w:sz w:val="28"/>
          <w:bdr w:val="none" w:sz="0" w:space="0" w:color="auto"/>
        </w:rPr>
        <w:t>鬓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是一</w:t>
      </w:r>
      <w:r>
        <w:rPr>
          <w:rFonts w:ascii="宋体" w:eastAsia="宋体" w:hAnsi="SimSun" w:cs="宋体"/>
          <w:sz w:val="28"/>
          <w:bdr w:val="none" w:sz="0" w:space="0" w:color="auto"/>
        </w:rPr>
        <w:t>轮</w:t>
      </w:r>
      <w:r>
        <w:rPr>
          <w:rFonts w:ascii="宋体" w:eastAsia="宋体" w:hAnsi="MS Mincho" w:cs="宋体"/>
          <w:sz w:val="28"/>
          <w:bdr w:val="none" w:sz="0" w:space="0" w:color="auto"/>
        </w:rPr>
        <w:t>明月，吸</w:t>
      </w:r>
      <w:r>
        <w:rPr>
          <w:rFonts w:ascii="宋体" w:eastAsia="宋体" w:hAnsi="SimSun" w:cs="宋体"/>
          <w:sz w:val="28"/>
          <w:bdr w:val="none" w:sz="0" w:space="0" w:color="auto"/>
        </w:rPr>
        <w:t>纳</w:t>
      </w:r>
      <w:r>
        <w:rPr>
          <w:rFonts w:ascii="宋体" w:eastAsia="宋体" w:hAnsi="MS Mincho" w:cs="宋体"/>
          <w:sz w:val="28"/>
          <w:bdr w:val="none" w:sz="0" w:space="0" w:color="auto"/>
        </w:rPr>
        <w:t>了阳光的金色，在漆黑的夜</w:t>
      </w:r>
      <w:r>
        <w:rPr>
          <w:rFonts w:ascii="宋体" w:eastAsia="宋体" w:hAnsi="SimSun" w:cs="宋体"/>
          <w:sz w:val="28"/>
          <w:bdr w:val="none" w:sz="0" w:space="0" w:color="auto"/>
        </w:rPr>
        <w:t>晚</w:t>
      </w:r>
      <w:r>
        <w:rPr>
          <w:rFonts w:ascii="宋体" w:eastAsia="宋体" w:hAnsi="MS Mincho" w:cs="宋体"/>
          <w:sz w:val="28"/>
          <w:bdr w:val="none" w:sz="0" w:space="0" w:color="auto"/>
        </w:rPr>
        <w:t>引</w:t>
      </w:r>
      <w:r>
        <w:rPr>
          <w:rFonts w:ascii="宋体" w:eastAsia="宋体" w:hAnsi="SimSun" w:cs="宋体"/>
          <w:sz w:val="28"/>
          <w:bdr w:val="none" w:sz="0" w:space="0" w:color="auto"/>
        </w:rPr>
        <w:t>领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度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漫漫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夜。走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今</w:t>
      </w:r>
      <w:r>
        <w:rPr>
          <w:rFonts w:ascii="宋体" w:eastAsia="宋体" w:hAnsi="SimSun" w:cs="宋体"/>
          <w:sz w:val="28"/>
          <w:bdr w:val="none" w:sz="0" w:space="0" w:color="auto"/>
        </w:rPr>
        <w:t>晚</w:t>
      </w:r>
      <w:r>
        <w:rPr>
          <w:rFonts w:ascii="宋体" w:eastAsia="宋体" w:hAnsi="MS Mincho" w:cs="宋体"/>
          <w:sz w:val="28"/>
          <w:bdr w:val="none" w:sz="0" w:space="0" w:color="auto"/>
        </w:rPr>
        <w:t>的月光，温凉的月色</w:t>
      </w:r>
      <w:r>
        <w:rPr>
          <w:rFonts w:ascii="宋体" w:eastAsia="宋体" w:hAnsi="SimSun" w:cs="宋体"/>
          <w:sz w:val="28"/>
          <w:bdr w:val="none" w:sz="0" w:space="0" w:color="auto"/>
        </w:rPr>
        <w:t>轻轻</w:t>
      </w:r>
      <w:r>
        <w:rPr>
          <w:rFonts w:ascii="宋体" w:eastAsia="宋体" w:hAnsi="MS Mincho" w:cs="宋体"/>
          <w:sz w:val="28"/>
          <w:bdr w:val="none" w:sz="0" w:space="0" w:color="auto"/>
        </w:rPr>
        <w:t>拂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，就象老</w:t>
      </w:r>
      <w:r>
        <w:rPr>
          <w:rFonts w:ascii="宋体" w:eastAsia="宋体" w:hAnsi="SimSun" w:cs="宋体"/>
          <w:sz w:val="28"/>
          <w:bdr w:val="none" w:sz="0" w:space="0" w:color="auto"/>
        </w:rPr>
        <w:t>师挥动</w:t>
      </w:r>
      <w:r>
        <w:rPr>
          <w:rFonts w:ascii="宋体" w:eastAsia="宋体" w:hAnsi="MS Mincho" w:cs="宋体"/>
          <w:sz w:val="28"/>
          <w:bdr w:val="none" w:sz="0" w:space="0" w:color="auto"/>
        </w:rPr>
        <w:t>他智慧的手臂，走近你</w:t>
      </w:r>
      <w:r>
        <w:rPr>
          <w:rFonts w:ascii="宋体" w:eastAsia="宋体" w:cs="宋体"/>
          <w:sz w:val="28"/>
          <w:bdr w:val="none" w:sz="0" w:space="0" w:color="auto"/>
        </w:rPr>
        <w:t>……</w:t>
      </w:r>
      <w:r>
        <w:rPr>
          <w:rFonts w:ascii="宋体" w:eastAsia="宋体" w:hAnsi="MS Mincho" w:cs="宋体"/>
          <w:sz w:val="28"/>
          <w:bdr w:val="none" w:sz="0" w:space="0" w:color="auto"/>
        </w:rPr>
        <w:t>秋月蝉</w:t>
      </w:r>
      <w:r>
        <w:rPr>
          <w:rFonts w:ascii="宋体" w:eastAsia="宋体" w:hAnsi="SimSun" w:cs="宋体"/>
          <w:sz w:val="28"/>
          <w:bdr w:val="none" w:sz="0" w:space="0" w:color="auto"/>
        </w:rPr>
        <w:t>鸣</w:t>
      </w:r>
      <w:r>
        <w:rPr>
          <w:rFonts w:ascii="宋体" w:eastAsia="宋体" w:hAnsi="MS Mincho" w:cs="宋体"/>
          <w:sz w:val="28"/>
          <w:bdr w:val="none" w:sz="0" w:space="0" w:color="auto"/>
        </w:rPr>
        <w:t>，育人不悔。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5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是一</w:t>
      </w:r>
      <w:r>
        <w:rPr>
          <w:rFonts w:ascii="宋体" w:eastAsia="宋体" w:hAnsi="SimSun" w:cs="宋体"/>
          <w:sz w:val="28"/>
          <w:bdr w:val="none" w:sz="0" w:space="0" w:color="auto"/>
        </w:rPr>
        <w:t>缕</w:t>
      </w:r>
      <w:r>
        <w:rPr>
          <w:rFonts w:ascii="宋体" w:eastAsia="宋体" w:hAnsi="MS Mincho" w:cs="宋体"/>
          <w:sz w:val="28"/>
          <w:bdr w:val="none" w:sz="0" w:space="0" w:color="auto"/>
        </w:rPr>
        <w:t>清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，无拘无束，拂面而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，清新温</w:t>
      </w:r>
      <w:r>
        <w:rPr>
          <w:rFonts w:ascii="宋体" w:eastAsia="宋体" w:hAnsi="SimSun" w:cs="宋体"/>
          <w:sz w:val="28"/>
          <w:bdr w:val="none" w:sz="0" w:space="0" w:color="auto"/>
        </w:rPr>
        <w:t>润</w:t>
      </w:r>
      <w:r>
        <w:rPr>
          <w:rFonts w:ascii="宋体" w:eastAsia="宋体" w:hAnsi="MS Mincho" w:cs="宋体"/>
          <w:sz w:val="28"/>
          <w:bdr w:val="none" w:sz="0" w:space="0" w:color="auto"/>
        </w:rPr>
        <w:t>。用心感受</w:t>
      </w:r>
      <w:r>
        <w:rPr>
          <w:rFonts w:ascii="宋体" w:eastAsia="宋体" w:hAnsi="SimSun" w:cs="宋体"/>
          <w:sz w:val="28"/>
          <w:bdr w:val="none" w:sz="0" w:space="0" w:color="auto"/>
        </w:rPr>
        <w:t>细细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声，像警示又像</w:t>
      </w:r>
      <w:r>
        <w:rPr>
          <w:rFonts w:ascii="宋体" w:eastAsia="宋体" w:hAnsi="SimSun" w:cs="宋体"/>
          <w:sz w:val="28"/>
          <w:bdr w:val="none" w:sz="0" w:space="0" w:color="auto"/>
        </w:rPr>
        <w:t>劝诫</w:t>
      </w:r>
      <w:r>
        <w:rPr>
          <w:rFonts w:ascii="宋体" w:eastAsia="宋体" w:hAnsi="MS Mincho" w:cs="宋体"/>
          <w:sz w:val="28"/>
          <w:bdr w:val="none" w:sz="0" w:space="0" w:color="auto"/>
        </w:rPr>
        <w:t>，淡然的思</w:t>
      </w:r>
      <w:r>
        <w:rPr>
          <w:rFonts w:ascii="宋体" w:eastAsia="宋体" w:hAnsi="SimSun" w:cs="宋体"/>
          <w:sz w:val="28"/>
          <w:bdr w:val="none" w:sz="0" w:space="0" w:color="auto"/>
        </w:rPr>
        <w:t>绪</w:t>
      </w:r>
      <w:r>
        <w:rPr>
          <w:rFonts w:ascii="宋体" w:eastAsia="宋体" w:hAnsi="MS Mincho" w:cs="宋体"/>
          <w:sz w:val="28"/>
          <w:bdr w:val="none" w:sz="0" w:space="0" w:color="auto"/>
        </w:rPr>
        <w:t>，淡泊的心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风过</w:t>
      </w:r>
      <w:r>
        <w:rPr>
          <w:rFonts w:ascii="宋体" w:eastAsia="宋体" w:hAnsi="MS Mincho" w:cs="宋体"/>
          <w:sz w:val="28"/>
          <w:bdr w:val="none" w:sz="0" w:space="0" w:color="auto"/>
        </w:rPr>
        <w:t>无痕，却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人收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了无数的快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是一点</w:t>
      </w:r>
      <w:r>
        <w:rPr>
          <w:rFonts w:ascii="宋体" w:eastAsia="宋体" w:hAnsi="SimSun" w:cs="宋体"/>
          <w:sz w:val="28"/>
          <w:bdr w:val="none" w:sz="0" w:space="0" w:color="auto"/>
        </w:rPr>
        <w:t>烛</w:t>
      </w:r>
      <w:r>
        <w:rPr>
          <w:rFonts w:ascii="宋体" w:eastAsia="宋体" w:hAnsi="MS Mincho" w:cs="宋体"/>
          <w:sz w:val="28"/>
          <w:bdr w:val="none" w:sz="0" w:space="0" w:color="auto"/>
        </w:rPr>
        <w:t>光，也照亮你，照亮我。此刻，我彷佛看着一个个温暖的</w:t>
      </w:r>
      <w:r>
        <w:rPr>
          <w:rFonts w:ascii="宋体" w:eastAsia="宋体" w:hAnsi="SimSun" w:cs="宋体"/>
          <w:sz w:val="28"/>
          <w:bdr w:val="none" w:sz="0" w:space="0" w:color="auto"/>
        </w:rPr>
        <w:t>烛</w:t>
      </w:r>
      <w:r>
        <w:rPr>
          <w:rFonts w:ascii="宋体" w:eastAsia="宋体" w:hAnsi="MS Mincho" w:cs="宋体"/>
          <w:sz w:val="28"/>
          <w:bdr w:val="none" w:sz="0" w:space="0" w:color="auto"/>
        </w:rPr>
        <w:t>光从我的眼前</w:t>
      </w:r>
      <w:r>
        <w:rPr>
          <w:rFonts w:ascii="宋体" w:eastAsia="宋体" w:hAnsi="SimSun" w:cs="宋体"/>
          <w:sz w:val="28"/>
          <w:bdr w:val="none" w:sz="0" w:space="0" w:color="auto"/>
        </w:rPr>
        <w:t>飘过</w:t>
      </w:r>
      <w:r>
        <w:rPr>
          <w:rFonts w:ascii="宋体" w:eastAsia="宋体" w:hAnsi="MS Mincho" w:cs="宋体"/>
          <w:sz w:val="28"/>
          <w:bdr w:val="none" w:sz="0" w:space="0" w:color="auto"/>
        </w:rPr>
        <w:t>：他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默默地燃尽了自身的全部，把光和</w:t>
      </w:r>
      <w:r>
        <w:rPr>
          <w:rFonts w:ascii="宋体" w:eastAsia="宋体" w:hAnsi="SimSun" w:cs="宋体"/>
          <w:sz w:val="28"/>
          <w:bdr w:val="none" w:sz="0" w:space="0" w:color="auto"/>
        </w:rPr>
        <w:t>热</w:t>
      </w:r>
      <w:r>
        <w:rPr>
          <w:rFonts w:ascii="宋体" w:eastAsia="宋体" w:hAnsi="MS Mincho" w:cs="宋体"/>
          <w:sz w:val="28"/>
          <w:bdr w:val="none" w:sz="0" w:space="0" w:color="auto"/>
        </w:rPr>
        <w:t>无私地送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了我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。点点</w:t>
      </w:r>
      <w:r>
        <w:rPr>
          <w:rFonts w:ascii="宋体" w:eastAsia="宋体" w:hAnsi="SimSun" w:cs="宋体"/>
          <w:sz w:val="28"/>
          <w:bdr w:val="none" w:sz="0" w:space="0" w:color="auto"/>
        </w:rPr>
        <w:t>烛</w:t>
      </w:r>
      <w:r>
        <w:rPr>
          <w:rFonts w:ascii="宋体" w:eastAsia="宋体" w:hAnsi="MS Mincho" w:cs="宋体"/>
          <w:sz w:val="28"/>
          <w:bdr w:val="none" w:sz="0" w:space="0" w:color="auto"/>
        </w:rPr>
        <w:t>光情，悠悠映我心。我感</w:t>
      </w:r>
      <w:r>
        <w:rPr>
          <w:rFonts w:ascii="宋体" w:eastAsia="宋体" w:hAnsi="SimSun" w:cs="宋体"/>
          <w:sz w:val="28"/>
          <w:bdr w:val="none" w:sz="0" w:space="0" w:color="auto"/>
        </w:rPr>
        <w:t>动这样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烛</w:t>
      </w:r>
      <w:r>
        <w:rPr>
          <w:rFonts w:ascii="宋体" w:eastAsia="宋体" w:hAnsi="MS Mincho" w:cs="宋体"/>
          <w:sz w:val="28"/>
          <w:bdr w:val="none" w:sz="0" w:space="0" w:color="auto"/>
        </w:rPr>
        <w:t>光，我祝福我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我的演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完</w:t>
      </w:r>
      <w:r>
        <w:rPr>
          <w:rFonts w:ascii="宋体" w:eastAsia="宋体" w:hAnsi="SimSun" w:cs="宋体"/>
          <w:sz w:val="28"/>
          <w:bdr w:val="none" w:sz="0" w:space="0" w:color="auto"/>
        </w:rPr>
        <w:t>毕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谢谢</w:t>
      </w:r>
      <w:r>
        <w:rPr>
          <w:rFonts w:ascii="宋体" w:eastAsia="宋体" w:hAnsi="MS Mincho" w:cs="宋体"/>
          <w:sz w:val="28"/>
          <w:bdr w:val="none" w:sz="0" w:space="0" w:color="auto"/>
        </w:rPr>
        <w:t>大家！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师节</w:t>
      </w:r>
      <w:r>
        <w:rPr>
          <w:rFonts w:ascii="宋体" w:eastAsia="宋体" w:hAnsi="MS Mincho" w:cs="宋体"/>
          <w:sz w:val="28"/>
          <w:bdr w:val="none" w:sz="0" w:space="0" w:color="auto"/>
        </w:rPr>
        <w:t>感恩教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的演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稿</w:t>
      </w:r>
      <w:r>
        <w:rPr>
          <w:rFonts w:ascii="宋体" w:eastAsia="宋体" w:cs="宋体"/>
          <w:sz w:val="28"/>
          <w:bdr w:val="none" w:sz="0" w:space="0" w:color="auto"/>
        </w:rPr>
        <w:t>5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各位老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，各位同学：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大家好！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今天是我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日，在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特殊的日子里很</w:t>
      </w:r>
      <w:r>
        <w:rPr>
          <w:rFonts w:ascii="宋体" w:eastAsia="宋体" w:hAnsi="SimSun" w:cs="宋体"/>
          <w:sz w:val="28"/>
          <w:bdr w:val="none" w:sz="0" w:space="0" w:color="auto"/>
        </w:rPr>
        <w:t>荣</w:t>
      </w:r>
      <w:r>
        <w:rPr>
          <w:rFonts w:ascii="宋体" w:eastAsia="宋体" w:hAnsi="MS Mincho" w:cs="宋体"/>
          <w:sz w:val="28"/>
          <w:bdr w:val="none" w:sz="0" w:space="0" w:color="auto"/>
        </w:rPr>
        <w:t>幸今</w:t>
      </w:r>
      <w:r>
        <w:rPr>
          <w:rFonts w:ascii="宋体" w:eastAsia="宋体" w:hAnsi="SimSun" w:cs="宋体"/>
          <w:sz w:val="28"/>
          <w:bdr w:val="none" w:sz="0" w:space="0" w:color="auto"/>
        </w:rPr>
        <w:t>晚</w:t>
      </w:r>
      <w:r>
        <w:rPr>
          <w:rFonts w:ascii="宋体" w:eastAsia="宋体" w:hAnsi="MS Mincho" w:cs="宋体"/>
          <w:sz w:val="28"/>
          <w:bdr w:val="none" w:sz="0" w:space="0" w:color="auto"/>
        </w:rPr>
        <w:t>能与大家相聚于此，</w:t>
      </w:r>
      <w:r>
        <w:rPr>
          <w:rFonts w:ascii="宋体" w:eastAsia="宋体" w:hAnsi="SimSun" w:cs="宋体"/>
          <w:sz w:val="28"/>
          <w:bdr w:val="none" w:sz="0" w:space="0" w:color="auto"/>
        </w:rPr>
        <w:t>怀</w:t>
      </w:r>
      <w:r>
        <w:rPr>
          <w:rFonts w:ascii="宋体" w:eastAsia="宋体" w:hAnsi="MS Mincho" w:cs="宋体"/>
          <w:sz w:val="28"/>
          <w:bdr w:val="none" w:sz="0" w:space="0" w:color="auto"/>
        </w:rPr>
        <w:t>着真</w:t>
      </w:r>
      <w:r>
        <w:rPr>
          <w:rFonts w:ascii="宋体" w:eastAsia="宋体" w:hAnsi="SimSun" w:cs="宋体"/>
          <w:sz w:val="28"/>
          <w:bdr w:val="none" w:sz="0" w:space="0" w:color="auto"/>
        </w:rPr>
        <w:t>诚</w:t>
      </w:r>
      <w:r>
        <w:rPr>
          <w:rFonts w:ascii="宋体" w:eastAsia="宋体" w:hAnsi="MS Mincho" w:cs="宋体"/>
          <w:sz w:val="28"/>
          <w:bdr w:val="none" w:sz="0" w:space="0" w:color="auto"/>
        </w:rPr>
        <w:t>的心共同感恩我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，也衷心的希望各位能</w:t>
      </w:r>
      <w:r>
        <w:rPr>
          <w:rFonts w:ascii="宋体" w:eastAsia="宋体" w:hAnsi="SimSun" w:cs="宋体"/>
          <w:sz w:val="28"/>
          <w:bdr w:val="none" w:sz="0" w:space="0" w:color="auto"/>
        </w:rPr>
        <w:t>拥</w:t>
      </w:r>
      <w:r>
        <w:rPr>
          <w:rFonts w:ascii="宋体" w:eastAsia="宋体" w:hAnsi="MS Mincho" w:cs="宋体"/>
          <w:sz w:val="28"/>
          <w:bdr w:val="none" w:sz="0" w:space="0" w:color="auto"/>
        </w:rPr>
        <w:t>有一个美好的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光。我今天演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目是</w:t>
      </w:r>
      <w:r>
        <w:rPr>
          <w:rFonts w:ascii="宋体" w:eastAsia="宋体" w:cs="宋体"/>
          <w:sz w:val="28"/>
          <w:bdr w:val="none" w:sz="0" w:space="0" w:color="auto"/>
        </w:rPr>
        <w:t>&lt;</w:t>
      </w:r>
      <w:r>
        <w:rPr>
          <w:rFonts w:ascii="宋体" w:eastAsia="宋体" w:hAnsi="MS Mincho" w:cs="宋体"/>
          <w:sz w:val="28"/>
          <w:bdr w:val="none" w:sz="0" w:space="0" w:color="auto"/>
        </w:rPr>
        <w:t>感恩老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cs="宋体"/>
          <w:sz w:val="28"/>
          <w:bdr w:val="none" w:sz="0" w:space="0" w:color="auto"/>
        </w:rPr>
        <w:t>&gt;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花儿知道没有大地就没有它的</w:t>
      </w:r>
      <w:r>
        <w:rPr>
          <w:rFonts w:ascii="宋体" w:eastAsia="宋体" w:hAnsi="SimSun" w:cs="宋体"/>
          <w:sz w:val="28"/>
          <w:bdr w:val="none" w:sz="0" w:space="0" w:color="auto"/>
        </w:rPr>
        <w:t>艳丽</w:t>
      </w:r>
      <w:r>
        <w:rPr>
          <w:rFonts w:ascii="宋体" w:eastAsia="宋体" w:hAnsi="MS Mincho" w:cs="宋体"/>
          <w:sz w:val="28"/>
          <w:bdr w:val="none" w:sz="0" w:space="0" w:color="auto"/>
        </w:rPr>
        <w:t>，所以它</w:t>
      </w:r>
      <w:r>
        <w:rPr>
          <w:rFonts w:ascii="宋体" w:eastAsia="宋体" w:hAnsi="SimSun" w:cs="宋体"/>
          <w:sz w:val="28"/>
          <w:bdr w:val="none" w:sz="0" w:space="0" w:color="auto"/>
        </w:rPr>
        <w:t>开过</w:t>
      </w:r>
      <w:r>
        <w:rPr>
          <w:rFonts w:ascii="宋体" w:eastAsia="宋体" w:hAnsi="MS Mincho" w:cs="宋体"/>
          <w:sz w:val="28"/>
          <w:bdr w:val="none" w:sz="0" w:space="0" w:color="auto"/>
        </w:rPr>
        <w:t>之后便将花</w:t>
      </w:r>
      <w:r>
        <w:rPr>
          <w:rFonts w:ascii="宋体" w:eastAsia="宋体" w:hAnsi="SimSun" w:cs="宋体"/>
          <w:sz w:val="28"/>
          <w:bdr w:val="none" w:sz="0" w:space="0" w:color="auto"/>
        </w:rPr>
        <w:t>朵</w:t>
      </w:r>
      <w:r>
        <w:rPr>
          <w:rFonts w:ascii="宋体" w:eastAsia="宋体" w:hAnsi="MS Mincho" w:cs="宋体"/>
          <w:sz w:val="28"/>
          <w:bdr w:val="none" w:sz="0" w:space="0" w:color="auto"/>
        </w:rPr>
        <w:t>回送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大地，它知道感恩。等到来年，大地再将花儿要的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分送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它，大地也知道感恩。你，我知道感恩</w:t>
      </w:r>
      <w:r>
        <w:rPr>
          <w:rFonts w:ascii="宋体" w:eastAsia="宋体" w:hAnsi="SimSun" w:cs="宋体"/>
          <w:sz w:val="28"/>
          <w:bdr w:val="none" w:sz="0" w:space="0" w:color="auto"/>
        </w:rPr>
        <w:t>吗</w:t>
      </w:r>
      <w:r>
        <w:rPr>
          <w:rFonts w:ascii="宋体" w:eastAsia="宋体" w:hAnsi="MS Mincho" w:cs="宋体"/>
          <w:sz w:val="28"/>
          <w:bdr w:val="none" w:sz="0" w:space="0" w:color="auto"/>
        </w:rPr>
        <w:t>？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6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我要感恩我的老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。不知是哪个花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刻，我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慢慢地到了上学的年</w:t>
      </w:r>
      <w:r>
        <w:rPr>
          <w:rFonts w:ascii="宋体" w:eastAsia="宋体" w:hAnsi="SimSun" w:cs="宋体"/>
          <w:sz w:val="28"/>
          <w:bdr w:val="none" w:sz="0" w:space="0" w:color="auto"/>
        </w:rPr>
        <w:t>龄</w:t>
      </w:r>
      <w:r>
        <w:rPr>
          <w:rFonts w:ascii="宋体" w:eastAsia="宋体" w:hAnsi="MS Mincho" w:cs="宋体"/>
          <w:sz w:val="28"/>
          <w:bdr w:val="none" w:sz="0" w:space="0" w:color="auto"/>
        </w:rPr>
        <w:t>。我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永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忘不了那人生的第一次，是多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地高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、快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。原来是老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蔼</w:t>
      </w:r>
      <w:r>
        <w:rPr>
          <w:rFonts w:ascii="宋体" w:eastAsia="宋体" w:hAnsi="MS Mincho" w:cs="宋体"/>
          <w:sz w:val="28"/>
          <w:bdr w:val="none" w:sz="0" w:space="0" w:color="auto"/>
        </w:rPr>
        <w:t>的微笑，温和的</w:t>
      </w:r>
      <w:r>
        <w:rPr>
          <w:rFonts w:ascii="宋体" w:eastAsia="宋体" w:hAnsi="SimSun" w:cs="宋体"/>
          <w:sz w:val="28"/>
          <w:bdr w:val="none" w:sz="0" w:space="0" w:color="auto"/>
        </w:rPr>
        <w:t>话语</w:t>
      </w:r>
      <w:r>
        <w:rPr>
          <w:rFonts w:ascii="宋体" w:eastAsia="宋体" w:hAnsi="MS Mincho" w:cs="宋体"/>
          <w:sz w:val="28"/>
          <w:bdr w:val="none" w:sz="0" w:space="0" w:color="auto"/>
        </w:rPr>
        <w:t>就像快活的音符一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奏出美妙的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章，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如痴如醉。就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，老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在我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心里播下了快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的火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，校园里</w:t>
      </w:r>
      <w:r>
        <w:rPr>
          <w:rFonts w:ascii="宋体" w:eastAsia="宋体" w:hAnsi="SimSun" w:cs="宋体"/>
          <w:sz w:val="28"/>
          <w:bdr w:val="none" w:sz="0" w:space="0" w:color="auto"/>
        </w:rPr>
        <w:t>时时</w:t>
      </w:r>
      <w:r>
        <w:rPr>
          <w:rFonts w:ascii="宋体" w:eastAsia="宋体" w:hAnsi="MS Mincho" w:cs="宋体"/>
          <w:sz w:val="28"/>
          <w:bdr w:val="none" w:sz="0" w:space="0" w:color="auto"/>
        </w:rPr>
        <w:t>响着我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清脆、明亮的声音。那是怎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的一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幸福啊！于是，我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感受到的一切</w:t>
      </w:r>
      <w:r>
        <w:rPr>
          <w:rFonts w:ascii="宋体" w:eastAsia="宋体" w:hAnsi="SimSun" w:cs="宋体"/>
          <w:sz w:val="28"/>
          <w:bdr w:val="none" w:sz="0" w:space="0" w:color="auto"/>
        </w:rPr>
        <w:t>欢乐</w:t>
      </w:r>
      <w:r>
        <w:rPr>
          <w:rFonts w:ascii="宋体" w:eastAsia="宋体" w:hAnsi="MS Mincho" w:cs="宋体"/>
          <w:sz w:val="28"/>
          <w:bdr w:val="none" w:sz="0" w:space="0" w:color="auto"/>
        </w:rPr>
        <w:t>因老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而起。老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把所有的希望寄托在我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身上。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当我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感受到知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的魅力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在叮</w:t>
      </w:r>
      <w:r>
        <w:rPr>
          <w:rFonts w:ascii="宋体" w:eastAsia="宋体" w:hAnsi="SimSun" w:cs="宋体"/>
          <w:sz w:val="28"/>
          <w:bdr w:val="none" w:sz="0" w:space="0" w:color="auto"/>
        </w:rPr>
        <w:t>咛</w:t>
      </w:r>
      <w:r>
        <w:rPr>
          <w:rFonts w:ascii="宋体" w:eastAsia="宋体" w:hAnsi="MS Mincho" w:cs="宋体"/>
          <w:sz w:val="28"/>
          <w:bdr w:val="none" w:sz="0" w:space="0" w:color="auto"/>
        </w:rPr>
        <w:t>：同学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忘了</w:t>
      </w:r>
      <w:r>
        <w:rPr>
          <w:rFonts w:ascii="宋体" w:eastAsia="宋体" w:hAnsi="SimSun" w:cs="宋体"/>
          <w:sz w:val="28"/>
          <w:bdr w:val="none" w:sz="0" w:space="0" w:color="auto"/>
        </w:rPr>
        <w:t>奋进</w:t>
      </w:r>
      <w:r>
        <w:rPr>
          <w:rFonts w:ascii="宋体" w:eastAsia="宋体" w:hAnsi="MS Mincho" w:cs="宋体"/>
          <w:sz w:val="28"/>
          <w:bdr w:val="none" w:sz="0" w:space="0" w:color="auto"/>
        </w:rPr>
        <w:t>呀；当我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在学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上失</w:t>
      </w:r>
      <w:r>
        <w:rPr>
          <w:rFonts w:ascii="宋体" w:eastAsia="宋体" w:hAnsi="SimSun" w:cs="宋体"/>
          <w:sz w:val="28"/>
          <w:bdr w:val="none" w:sz="0" w:space="0" w:color="auto"/>
        </w:rPr>
        <w:t>败时</w:t>
      </w:r>
      <w:r>
        <w:rPr>
          <w:rFonts w:ascii="宋体" w:eastAsia="宋体" w:hAnsi="MS Mincho" w:cs="宋体"/>
          <w:sz w:val="28"/>
          <w:bdr w:val="none" w:sz="0" w:space="0" w:color="auto"/>
        </w:rPr>
        <w:t>，他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在鼓励：成功是从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里起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的；当我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悲</w:t>
      </w:r>
      <w:r>
        <w:rPr>
          <w:rFonts w:ascii="宋体" w:eastAsia="宋体" w:hAnsi="SimSun" w:cs="宋体"/>
          <w:sz w:val="28"/>
          <w:bdr w:val="none" w:sz="0" w:space="0" w:color="auto"/>
        </w:rPr>
        <w:t>伤时</w:t>
      </w:r>
      <w:r>
        <w:rPr>
          <w:rFonts w:ascii="宋体" w:eastAsia="宋体" w:hAnsi="MS Mincho" w:cs="宋体"/>
          <w:sz w:val="28"/>
          <w:bdr w:val="none" w:sz="0" w:space="0" w:color="auto"/>
        </w:rPr>
        <w:t>，他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在安慰：同学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振作起来呀！多少个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忘的日子呀！是您</w:t>
      </w:r>
      <w:r>
        <w:rPr>
          <w:rFonts w:ascii="宋体" w:eastAsia="宋体" w:cs="宋体"/>
          <w:sz w:val="28"/>
          <w:bdr w:val="none" w:sz="0" w:space="0" w:color="auto"/>
        </w:rPr>
        <w:t>——</w:t>
      </w:r>
      <w:r>
        <w:rPr>
          <w:rFonts w:ascii="宋体" w:eastAsia="宋体" w:hAnsi="MS Mincho" w:cs="宋体"/>
          <w:sz w:val="28"/>
          <w:bdr w:val="none" w:sz="0" w:space="0" w:color="auto"/>
        </w:rPr>
        <w:t>光</w:t>
      </w:r>
      <w:r>
        <w:rPr>
          <w:rFonts w:ascii="宋体" w:eastAsia="宋体" w:hAnsi="SimSun" w:cs="宋体"/>
          <w:sz w:val="28"/>
          <w:bdr w:val="none" w:sz="0" w:space="0" w:color="auto"/>
        </w:rPr>
        <w:t>荣</w:t>
      </w:r>
      <w:r>
        <w:rPr>
          <w:rFonts w:ascii="宋体" w:eastAsia="宋体" w:hAnsi="MS Mincho" w:cs="宋体"/>
          <w:sz w:val="28"/>
          <w:bdr w:val="none" w:sz="0" w:space="0" w:color="auto"/>
        </w:rPr>
        <w:t>的人民教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学会如何面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困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，如何感受生活，如何珍惜幸福，如何自我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展。您不</w:t>
      </w:r>
      <w:r>
        <w:rPr>
          <w:rFonts w:ascii="宋体" w:eastAsia="宋体" w:hAnsi="SimSun" w:cs="宋体"/>
          <w:sz w:val="28"/>
          <w:bdr w:val="none" w:sz="0" w:space="0" w:color="auto"/>
        </w:rPr>
        <w:t>仅带</w:t>
      </w:r>
      <w:r>
        <w:rPr>
          <w:rFonts w:ascii="宋体" w:eastAsia="宋体" w:hAnsi="MS Mincho" w:cs="宋体"/>
          <w:sz w:val="28"/>
          <w:bdr w:val="none" w:sz="0" w:space="0" w:color="auto"/>
        </w:rPr>
        <w:t>着我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在知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的海洋里遨游，更重要的是教会了我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要学着去感恩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人。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其中的点点滴滴，一个个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人的情景把我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的生活点</w:t>
      </w:r>
      <w:r>
        <w:rPr>
          <w:rFonts w:ascii="宋体" w:eastAsia="宋体" w:hAnsi="SimSun" w:cs="宋体"/>
          <w:sz w:val="28"/>
          <w:bdr w:val="none" w:sz="0" w:space="0" w:color="auto"/>
        </w:rPr>
        <w:t>缀</w:t>
      </w:r>
      <w:r>
        <w:rPr>
          <w:rFonts w:ascii="宋体" w:eastAsia="宋体" w:hAnsi="MS Mincho" w:cs="宋体"/>
          <w:sz w:val="28"/>
          <w:bdr w:val="none" w:sz="0" w:space="0" w:color="auto"/>
        </w:rPr>
        <w:t>得精彩美</w:t>
      </w:r>
      <w:r>
        <w:rPr>
          <w:rFonts w:ascii="宋体" w:eastAsia="宋体" w:hAnsi="SimSun" w:cs="宋体"/>
          <w:sz w:val="28"/>
          <w:bdr w:val="none" w:sz="0" w:space="0" w:color="auto"/>
        </w:rPr>
        <w:t>丽</w:t>
      </w:r>
      <w:r>
        <w:rPr>
          <w:rFonts w:ascii="宋体" w:eastAsia="宋体" w:hAnsi="MS Mincho" w:cs="宋体"/>
          <w:sz w:val="28"/>
          <w:bdr w:val="none" w:sz="0" w:space="0" w:color="auto"/>
        </w:rPr>
        <w:t>，也把我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记忆</w:t>
      </w:r>
      <w:r>
        <w:rPr>
          <w:rFonts w:ascii="宋体" w:eastAsia="宋体" w:hAnsi="MS Mincho" w:cs="宋体"/>
          <w:sz w:val="28"/>
          <w:bdr w:val="none" w:sz="0" w:space="0" w:color="auto"/>
        </w:rPr>
        <w:t>巩固得刻骨</w:t>
      </w:r>
      <w:r>
        <w:rPr>
          <w:rFonts w:ascii="宋体" w:eastAsia="宋体" w:hAnsi="SimSun" w:cs="宋体"/>
          <w:sz w:val="28"/>
          <w:bdr w:val="none" w:sz="0" w:space="0" w:color="auto"/>
        </w:rPr>
        <w:t>铭</w:t>
      </w:r>
      <w:r>
        <w:rPr>
          <w:rFonts w:ascii="宋体" w:eastAsia="宋体" w:hAnsi="MS Mincho" w:cs="宋体"/>
          <w:sz w:val="28"/>
          <w:bdr w:val="none" w:sz="0" w:space="0" w:color="auto"/>
        </w:rPr>
        <w:t>心。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感</w:t>
      </w:r>
      <w:r>
        <w:rPr>
          <w:rFonts w:ascii="宋体" w:eastAsia="宋体" w:hAnsi="SimSun" w:cs="宋体"/>
          <w:sz w:val="28"/>
          <w:bdr w:val="none" w:sz="0" w:space="0" w:color="auto"/>
        </w:rPr>
        <w:t>谢</w:t>
      </w:r>
      <w:r>
        <w:rPr>
          <w:rFonts w:ascii="宋体" w:eastAsia="宋体" w:hAnsi="MS Mincho" w:cs="宋体"/>
          <w:sz w:val="28"/>
          <w:bdr w:val="none" w:sz="0" w:space="0" w:color="auto"/>
        </w:rPr>
        <w:t>您</w:t>
      </w:r>
      <w:r>
        <w:rPr>
          <w:rFonts w:ascii="宋体" w:eastAsia="宋体" w:cs="宋体"/>
          <w:sz w:val="28"/>
          <w:bdr w:val="none" w:sz="0" w:space="0" w:color="auto"/>
        </w:rPr>
        <w:t>——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，您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自信的，能超越自己的人。你用事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向我</w:t>
      </w:r>
      <w:r>
        <w:rPr>
          <w:rFonts w:ascii="宋体" w:eastAsia="宋体" w:hAnsi="SimSun" w:cs="宋体"/>
          <w:sz w:val="28"/>
          <w:bdr w:val="none" w:sz="0" w:space="0" w:color="auto"/>
        </w:rPr>
        <w:t>们证</w:t>
      </w:r>
      <w:r>
        <w:rPr>
          <w:rFonts w:ascii="宋体" w:eastAsia="宋体" w:hAnsi="MS Mincho" w:cs="宋体"/>
          <w:sz w:val="28"/>
          <w:bdr w:val="none" w:sz="0" w:space="0" w:color="auto"/>
        </w:rPr>
        <w:t>明：学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并不是一</w:t>
      </w:r>
      <w:r>
        <w:rPr>
          <w:rFonts w:ascii="宋体" w:eastAsia="宋体" w:hAnsi="SimSun" w:cs="宋体"/>
          <w:sz w:val="28"/>
          <w:bdr w:val="none" w:sz="0" w:space="0" w:color="auto"/>
        </w:rPr>
        <w:t>种负</w:t>
      </w:r>
      <w:r>
        <w:rPr>
          <w:rFonts w:ascii="宋体" w:eastAsia="宋体" w:hAnsi="MS Mincho" w:cs="宋体"/>
          <w:sz w:val="28"/>
          <w:bdr w:val="none" w:sz="0" w:space="0" w:color="auto"/>
        </w:rPr>
        <w:t>担，而是一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责</w:t>
      </w:r>
      <w:r>
        <w:rPr>
          <w:rFonts w:ascii="宋体" w:eastAsia="宋体" w:hAnsi="MS Mincho" w:cs="宋体"/>
          <w:sz w:val="28"/>
          <w:bdr w:val="none" w:sz="0" w:space="0" w:color="auto"/>
        </w:rPr>
        <w:t>任，一把通向我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从未知道的天地的</w:t>
      </w:r>
      <w:r>
        <w:rPr>
          <w:rFonts w:ascii="宋体" w:eastAsia="宋体" w:hAnsi="SimSun" w:cs="宋体"/>
          <w:sz w:val="28"/>
          <w:bdr w:val="none" w:sz="0" w:space="0" w:color="auto"/>
        </w:rPr>
        <w:t>钥</w:t>
      </w:r>
      <w:r>
        <w:rPr>
          <w:rFonts w:ascii="宋体" w:eastAsia="宋体" w:hAnsi="MS Mincho" w:cs="宋体"/>
          <w:sz w:val="28"/>
          <w:bdr w:val="none" w:sz="0" w:space="0" w:color="auto"/>
        </w:rPr>
        <w:t>匙。您教会我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用自己的</w:t>
      </w:r>
      <w:r>
        <w:rPr>
          <w:rFonts w:ascii="宋体" w:eastAsia="宋体" w:hAnsi="SimSun" w:cs="宋体"/>
          <w:sz w:val="28"/>
          <w:bdr w:val="none" w:sz="0" w:space="0" w:color="auto"/>
        </w:rPr>
        <w:t>头脑</w:t>
      </w:r>
      <w:r>
        <w:rPr>
          <w:rFonts w:ascii="宋体" w:eastAsia="宋体" w:hAnsi="MS Mincho" w:cs="宋体"/>
          <w:sz w:val="28"/>
          <w:bdr w:val="none" w:sz="0" w:space="0" w:color="auto"/>
        </w:rPr>
        <w:t>和双手大胆探索，去</w:t>
      </w:r>
      <w:r>
        <w:rPr>
          <w:rFonts w:ascii="宋体" w:eastAsia="宋体" w:hAnsi="SimSun" w:cs="宋体"/>
          <w:sz w:val="28"/>
          <w:bdr w:val="none" w:sz="0" w:space="0" w:color="auto"/>
        </w:rPr>
        <w:t>寻</w:t>
      </w:r>
      <w:r>
        <w:rPr>
          <w:rFonts w:ascii="宋体" w:eastAsia="宋体" w:hAnsi="MS Mincho" w:cs="宋体"/>
          <w:sz w:val="28"/>
          <w:bdr w:val="none" w:sz="0" w:space="0" w:color="auto"/>
        </w:rPr>
        <w:t>找和</w:t>
      </w:r>
      <w:r>
        <w:rPr>
          <w:rFonts w:ascii="宋体" w:eastAsia="宋体" w:hAnsi="SimSun" w:cs="宋体"/>
          <w:sz w:val="28"/>
          <w:bdr w:val="none" w:sz="0" w:space="0" w:color="auto"/>
        </w:rPr>
        <w:t>发现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尽情的在知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的海洋遨游，使生活充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惊喜！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感</w:t>
      </w:r>
      <w:r>
        <w:rPr>
          <w:rFonts w:ascii="宋体" w:eastAsia="宋体" w:hAnsi="SimSun" w:cs="宋体"/>
          <w:sz w:val="28"/>
          <w:bdr w:val="none" w:sz="0" w:space="0" w:color="auto"/>
        </w:rPr>
        <w:t>谢</w:t>
      </w:r>
      <w:r>
        <w:rPr>
          <w:rFonts w:ascii="宋体" w:eastAsia="宋体" w:hAnsi="MS Mincho" w:cs="宋体"/>
          <w:sz w:val="28"/>
          <w:bdr w:val="none" w:sz="0" w:space="0" w:color="auto"/>
        </w:rPr>
        <w:t>您</w:t>
      </w:r>
      <w:r>
        <w:rPr>
          <w:rFonts w:ascii="宋体" w:eastAsia="宋体" w:cs="宋体"/>
          <w:sz w:val="28"/>
          <w:bdr w:val="none" w:sz="0" w:space="0" w:color="auto"/>
        </w:rPr>
        <w:t>——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，是您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明白：我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能从失</w:t>
      </w:r>
      <w:r>
        <w:rPr>
          <w:rFonts w:ascii="宋体" w:eastAsia="宋体" w:hAnsi="SimSun" w:cs="宋体"/>
          <w:sz w:val="28"/>
          <w:bdr w:val="none" w:sz="0" w:space="0" w:color="auto"/>
        </w:rPr>
        <w:t>败</w:t>
      </w:r>
      <w:r>
        <w:rPr>
          <w:rFonts w:ascii="宋体" w:eastAsia="宋体" w:hAnsi="MS Mincho" w:cs="宋体"/>
          <w:sz w:val="28"/>
          <w:bdr w:val="none" w:sz="0" w:space="0" w:color="auto"/>
        </w:rPr>
        <w:t>中汲取教</w:t>
      </w:r>
      <w:r>
        <w:rPr>
          <w:rFonts w:ascii="宋体" w:eastAsia="宋体" w:hAnsi="SimSun" w:cs="宋体"/>
          <w:sz w:val="28"/>
          <w:bdr w:val="none" w:sz="0" w:space="0" w:color="auto"/>
        </w:rPr>
        <w:t>训</w:t>
      </w:r>
      <w:r>
        <w:rPr>
          <w:rFonts w:ascii="宋体" w:eastAsia="宋体" w:hAnsi="MS Mincho" w:cs="宋体"/>
          <w:sz w:val="28"/>
          <w:bdr w:val="none" w:sz="0" w:space="0" w:color="auto"/>
        </w:rPr>
        <w:t>，在困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中克服障碍，在黑暗中</w:t>
      </w:r>
      <w:r>
        <w:rPr>
          <w:rFonts w:ascii="宋体" w:eastAsia="宋体" w:hAnsi="SimSun" w:cs="宋体"/>
          <w:sz w:val="28"/>
          <w:bdr w:val="none" w:sz="0" w:space="0" w:color="auto"/>
        </w:rPr>
        <w:t>寻</w:t>
      </w:r>
      <w:r>
        <w:rPr>
          <w:rFonts w:ascii="宋体" w:eastAsia="宋体" w:hAnsi="MS Mincho" w:cs="宋体"/>
          <w:sz w:val="28"/>
          <w:bdr w:val="none" w:sz="0" w:space="0" w:color="auto"/>
        </w:rPr>
        <w:t>找光明。您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勇气去</w:t>
      </w:r>
      <w:r>
        <w:rPr>
          <w:rFonts w:ascii="宋体" w:eastAsia="宋体" w:hAnsi="SimSun" w:cs="宋体"/>
          <w:sz w:val="28"/>
          <w:bdr w:val="none" w:sz="0" w:space="0" w:color="auto"/>
        </w:rPr>
        <w:t>动脑</w:t>
      </w:r>
      <w:r>
        <w:rPr>
          <w:rFonts w:ascii="宋体" w:eastAsia="宋体" w:hAnsi="MS Mincho" w:cs="宋体"/>
          <w:sz w:val="28"/>
          <w:bdr w:val="none" w:sz="0" w:space="0" w:color="auto"/>
        </w:rPr>
        <w:t>筋，同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要求我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襟</w:t>
      </w:r>
      <w:r>
        <w:rPr>
          <w:rFonts w:ascii="宋体" w:eastAsia="宋体" w:hAnsi="SimSun" w:cs="宋体"/>
          <w:sz w:val="28"/>
          <w:bdr w:val="none" w:sz="0" w:space="0" w:color="auto"/>
        </w:rPr>
        <w:t>怀</w:t>
      </w:r>
      <w:r>
        <w:rPr>
          <w:rFonts w:ascii="宋体" w:eastAsia="宋体" w:hAnsi="MS Mincho" w:cs="宋体"/>
          <w:sz w:val="28"/>
          <w:bdr w:val="none" w:sz="0" w:space="0" w:color="auto"/>
        </w:rPr>
        <w:t>坦</w:t>
      </w:r>
      <w:r>
        <w:rPr>
          <w:rFonts w:ascii="宋体" w:eastAsia="宋体" w:hAnsi="SimSun" w:cs="宋体"/>
          <w:sz w:val="28"/>
          <w:bdr w:val="none" w:sz="0" w:space="0" w:color="auto"/>
        </w:rPr>
        <w:t>荡</w:t>
      </w:r>
      <w:r>
        <w:rPr>
          <w:rFonts w:ascii="宋体" w:eastAsia="宋体" w:hAnsi="MS Mincho" w:cs="宋体"/>
          <w:sz w:val="28"/>
          <w:bdr w:val="none" w:sz="0" w:space="0" w:color="auto"/>
        </w:rPr>
        <w:t>。您将美放在我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心中，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诲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见识</w:t>
      </w:r>
      <w:r>
        <w:rPr>
          <w:rFonts w:ascii="宋体" w:eastAsia="宋体" w:hAnsi="MS Mincho" w:cs="宋体"/>
          <w:sz w:val="28"/>
          <w:bdr w:val="none" w:sz="0" w:space="0" w:color="auto"/>
        </w:rPr>
        <w:t>和想象，或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你</w:t>
      </w:r>
      <w:r>
        <w:rPr>
          <w:rFonts w:ascii="宋体" w:eastAsia="宋体" w:hAnsi="SimSun" w:cs="宋体"/>
          <w:sz w:val="28"/>
          <w:bdr w:val="none" w:sz="0" w:space="0" w:color="auto"/>
        </w:rPr>
        <w:t>讲课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个</w:t>
      </w:r>
      <w:r>
        <w:rPr>
          <w:rFonts w:ascii="宋体" w:eastAsia="宋体" w:hAnsi="SimSun" w:cs="宋体"/>
          <w:sz w:val="28"/>
          <w:bdr w:val="none" w:sz="0" w:space="0" w:color="auto"/>
        </w:rPr>
        <w:t>细节</w:t>
      </w:r>
      <w:r>
        <w:rPr>
          <w:rFonts w:ascii="宋体" w:eastAsia="宋体" w:hAnsi="MS Mincho" w:cs="宋体"/>
          <w:sz w:val="28"/>
          <w:bdr w:val="none" w:sz="0" w:space="0" w:color="auto"/>
        </w:rPr>
        <w:t>随着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的流逝会被我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淡忘，但您的</w:t>
      </w:r>
      <w:r>
        <w:rPr>
          <w:rFonts w:ascii="宋体" w:eastAsia="宋体" w:hAnsi="SimSun" w:cs="宋体"/>
          <w:sz w:val="28"/>
          <w:bdr w:val="none" w:sz="0" w:space="0" w:color="auto"/>
        </w:rPr>
        <w:t>热</w:t>
      </w:r>
      <w:r>
        <w:rPr>
          <w:rFonts w:ascii="宋体" w:eastAsia="宋体" w:hAnsi="MS Mincho" w:cs="宋体"/>
          <w:sz w:val="28"/>
          <w:bdr w:val="none" w:sz="0" w:space="0" w:color="auto"/>
        </w:rPr>
        <w:t>情、勇气和慈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会永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保留在我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心中，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刻骨</w:t>
      </w:r>
      <w:r>
        <w:rPr>
          <w:rFonts w:ascii="宋体" w:eastAsia="宋体" w:hAnsi="SimSun" w:cs="宋体"/>
          <w:sz w:val="28"/>
          <w:bdr w:val="none" w:sz="0" w:space="0" w:color="auto"/>
        </w:rPr>
        <w:t>铭</w:t>
      </w:r>
      <w:r>
        <w:rPr>
          <w:rFonts w:ascii="宋体" w:eastAsia="宋体" w:hAnsi="MS Mincho" w:cs="宋体"/>
          <w:sz w:val="28"/>
          <w:bdr w:val="none" w:sz="0" w:space="0" w:color="auto"/>
        </w:rPr>
        <w:t>心。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7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感</w:t>
      </w:r>
      <w:r>
        <w:rPr>
          <w:rFonts w:ascii="宋体" w:eastAsia="宋体" w:hAnsi="SimSun" w:cs="宋体"/>
          <w:sz w:val="28"/>
          <w:bdr w:val="none" w:sz="0" w:space="0" w:color="auto"/>
        </w:rPr>
        <w:t>谢</w:t>
      </w:r>
      <w:r>
        <w:rPr>
          <w:rFonts w:ascii="宋体" w:eastAsia="宋体" w:hAnsi="MS Mincho" w:cs="宋体"/>
          <w:sz w:val="28"/>
          <w:bdr w:val="none" w:sz="0" w:space="0" w:color="auto"/>
        </w:rPr>
        <w:t>您</w:t>
      </w:r>
      <w:r>
        <w:rPr>
          <w:rFonts w:ascii="宋体" w:eastAsia="宋体" w:cs="宋体"/>
          <w:sz w:val="28"/>
          <w:bdr w:val="none" w:sz="0" w:space="0" w:color="auto"/>
        </w:rPr>
        <w:t>——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，是您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懂得生活能像一</w:t>
      </w:r>
      <w:r>
        <w:rPr>
          <w:rFonts w:ascii="宋体" w:eastAsia="宋体" w:hAnsi="SimSun" w:cs="宋体"/>
          <w:sz w:val="28"/>
          <w:bdr w:val="none" w:sz="0" w:space="0" w:color="auto"/>
        </w:rPr>
        <w:t>张纸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样轻</w:t>
      </w:r>
      <w:r>
        <w:rPr>
          <w:rFonts w:ascii="宋体" w:eastAsia="宋体" w:hAnsi="MS Mincho" w:cs="宋体"/>
          <w:sz w:val="28"/>
          <w:bdr w:val="none" w:sz="0" w:space="0" w:color="auto"/>
        </w:rPr>
        <w:t>薄，也可以像大海一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深邃，像天空一</w:t>
      </w:r>
      <w:r>
        <w:rPr>
          <w:rFonts w:ascii="宋体" w:eastAsia="宋体" w:hAnsi="SimSun" w:cs="宋体"/>
          <w:sz w:val="28"/>
          <w:bdr w:val="none" w:sz="0" w:space="0" w:color="auto"/>
        </w:rPr>
        <w:t>样辽阔</w:t>
      </w:r>
      <w:r>
        <w:rPr>
          <w:rFonts w:ascii="宋体" w:eastAsia="宋体" w:hAnsi="MS Mincho" w:cs="宋体"/>
          <w:sz w:val="28"/>
          <w:bdr w:val="none" w:sz="0" w:space="0" w:color="auto"/>
        </w:rPr>
        <w:t>，而我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必</w:t>
      </w:r>
      <w:r>
        <w:rPr>
          <w:rFonts w:ascii="宋体" w:eastAsia="宋体" w:hAnsi="SimSun" w:cs="宋体"/>
          <w:sz w:val="28"/>
          <w:bdr w:val="none" w:sz="0" w:space="0" w:color="auto"/>
        </w:rPr>
        <w:t>须</w:t>
      </w:r>
      <w:r>
        <w:rPr>
          <w:rFonts w:ascii="宋体" w:eastAsia="宋体" w:hAnsi="MS Mincho" w:cs="宋体"/>
          <w:sz w:val="28"/>
          <w:bdr w:val="none" w:sz="0" w:space="0" w:color="auto"/>
        </w:rPr>
        <w:t>自己做出</w:t>
      </w:r>
      <w:r>
        <w:rPr>
          <w:rFonts w:ascii="宋体" w:eastAsia="宋体" w:hAnsi="SimSun" w:cs="宋体"/>
          <w:sz w:val="28"/>
          <w:bdr w:val="none" w:sz="0" w:space="0" w:color="auto"/>
        </w:rPr>
        <w:t>选择</w:t>
      </w:r>
      <w:r>
        <w:rPr>
          <w:rFonts w:ascii="宋体" w:eastAsia="宋体" w:hAnsi="MS Mincho" w:cs="宋体"/>
          <w:sz w:val="28"/>
          <w:bdr w:val="none" w:sz="0" w:space="0" w:color="auto"/>
        </w:rPr>
        <w:t>。您</w:t>
      </w:r>
      <w:r>
        <w:rPr>
          <w:rFonts w:ascii="宋体" w:eastAsia="宋体" w:hAnsi="SimSun" w:cs="宋体"/>
          <w:sz w:val="28"/>
          <w:bdr w:val="none" w:sz="0" w:space="0" w:color="auto"/>
        </w:rPr>
        <w:t>带领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所</w:t>
      </w:r>
      <w:r>
        <w:rPr>
          <w:rFonts w:ascii="宋体" w:eastAsia="宋体" w:hAnsi="SimSun" w:cs="宋体"/>
          <w:sz w:val="28"/>
          <w:bdr w:val="none" w:sz="0" w:space="0" w:color="auto"/>
        </w:rPr>
        <w:t>经历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个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个</w:t>
      </w:r>
      <w:r>
        <w:rPr>
          <w:rFonts w:ascii="宋体" w:eastAsia="宋体" w:hAnsi="SimSun" w:cs="宋体"/>
          <w:sz w:val="28"/>
          <w:bdr w:val="none" w:sz="0" w:space="0" w:color="auto"/>
        </w:rPr>
        <w:t>发现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看到了智慧在知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海洋中的</w:t>
      </w:r>
      <w:r>
        <w:rPr>
          <w:rFonts w:ascii="宋体" w:eastAsia="宋体" w:hAnsi="SimSun" w:cs="宋体"/>
          <w:sz w:val="28"/>
          <w:bdr w:val="none" w:sz="0" w:space="0" w:color="auto"/>
        </w:rPr>
        <w:t>闪烁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敬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的老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  <w:r>
        <w:rPr>
          <w:rFonts w:ascii="宋体" w:eastAsia="宋体" w:hAnsi="MS Mincho" w:cs="宋体"/>
          <w:sz w:val="28"/>
          <w:bdr w:val="none" w:sz="0" w:space="0" w:color="auto"/>
        </w:rPr>
        <w:t>，你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的教</w:t>
      </w:r>
      <w:r>
        <w:rPr>
          <w:rFonts w:ascii="宋体" w:eastAsia="宋体" w:hAnsi="SimSun" w:cs="宋体"/>
          <w:sz w:val="28"/>
          <w:bdr w:val="none" w:sz="0" w:space="0" w:color="auto"/>
        </w:rPr>
        <w:t>诲</w:t>
      </w:r>
      <w:r>
        <w:rPr>
          <w:rFonts w:ascii="宋体" w:eastAsia="宋体" w:hAnsi="MS Mincho" w:cs="宋体"/>
          <w:sz w:val="28"/>
          <w:bdr w:val="none" w:sz="0" w:space="0" w:color="auto"/>
        </w:rPr>
        <w:t>如春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，似瑞雨。滋</w:t>
      </w:r>
      <w:r>
        <w:rPr>
          <w:rFonts w:ascii="宋体" w:eastAsia="宋体" w:hAnsi="SimSun" w:cs="宋体"/>
          <w:sz w:val="28"/>
          <w:bdr w:val="none" w:sz="0" w:space="0" w:color="auto"/>
        </w:rPr>
        <w:t>润</w:t>
      </w:r>
      <w:r>
        <w:rPr>
          <w:rFonts w:ascii="宋体" w:eastAsia="宋体" w:hAnsi="MS Mincho" w:cs="宋体"/>
          <w:sz w:val="28"/>
          <w:bdr w:val="none" w:sz="0" w:space="0" w:color="auto"/>
        </w:rPr>
        <w:t>了我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的心。最后真心祝愿我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最尊敬的老</w:t>
      </w:r>
      <w:r>
        <w:rPr>
          <w:rFonts w:ascii="宋体" w:eastAsia="宋体" w:hAnsi="SimSun" w:cs="宋体"/>
          <w:sz w:val="28"/>
          <w:bdr w:val="none" w:sz="0" w:space="0" w:color="auto"/>
        </w:rPr>
        <w:t>师们岁岁</w:t>
      </w:r>
      <w:r>
        <w:rPr>
          <w:rFonts w:ascii="宋体" w:eastAsia="宋体" w:hAnsi="MS Mincho" w:cs="宋体"/>
          <w:sz w:val="28"/>
          <w:bdr w:val="none" w:sz="0" w:space="0" w:color="auto"/>
        </w:rPr>
        <w:t>愉快，年年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心。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我的演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到此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束，</w:t>
      </w:r>
      <w:r>
        <w:rPr>
          <w:rFonts w:ascii="宋体" w:eastAsia="宋体" w:hAnsi="SimSun" w:cs="宋体"/>
          <w:sz w:val="28"/>
          <w:bdr w:val="none" w:sz="0" w:space="0" w:color="auto"/>
        </w:rPr>
        <w:t>谢谢</w:t>
      </w:r>
      <w:r>
        <w:rPr>
          <w:rFonts w:ascii="宋体" w:eastAsia="宋体" w:hAnsi="MS Mincho" w:cs="宋体"/>
          <w:sz w:val="28"/>
          <w:bdr w:val="none" w:sz="0" w:space="0" w:color="auto"/>
        </w:rPr>
        <w:t>大家的聆听！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师节</w:t>
      </w:r>
      <w:r>
        <w:rPr>
          <w:rFonts w:ascii="宋体" w:eastAsia="宋体" w:hAnsi="MS Mincho" w:cs="宋体"/>
          <w:sz w:val="28"/>
          <w:bdr w:val="none" w:sz="0" w:space="0" w:color="auto"/>
        </w:rPr>
        <w:t>感恩教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的演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稿</w:t>
      </w:r>
      <w:r>
        <w:rPr>
          <w:rFonts w:ascii="宋体" w:eastAsia="宋体" w:cs="宋体"/>
          <w:sz w:val="28"/>
          <w:bdr w:val="none" w:sz="0" w:space="0" w:color="auto"/>
        </w:rPr>
        <w:t>6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尊敬的老</w:t>
      </w:r>
      <w:r>
        <w:rPr>
          <w:rFonts w:ascii="宋体" w:eastAsia="宋体" w:hAnsi="SimSun" w:cs="宋体"/>
          <w:sz w:val="28"/>
          <w:bdr w:val="none" w:sz="0" w:space="0" w:color="auto"/>
        </w:rPr>
        <w:t>师亲爱</w:t>
      </w:r>
      <w:r>
        <w:rPr>
          <w:rFonts w:ascii="宋体" w:eastAsia="宋体" w:hAnsi="MS Mincho" w:cs="宋体"/>
          <w:sz w:val="28"/>
          <w:bdr w:val="none" w:sz="0" w:space="0" w:color="auto"/>
        </w:rPr>
        <w:t>的同学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大家好</w:t>
      </w:r>
      <w:r>
        <w:rPr>
          <w:rFonts w:ascii="宋体" w:eastAsia="宋体" w:cs="宋体"/>
          <w:sz w:val="28"/>
          <w:bdr w:val="none" w:sz="0" w:space="0" w:color="auto"/>
        </w:rPr>
        <w:t>!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感恩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，是一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生活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度，是一个内心独白，是一片肺腑之言，是一份</w:t>
      </w:r>
      <w:r>
        <w:rPr>
          <w:rFonts w:ascii="宋体" w:eastAsia="宋体" w:hAnsi="SimSun" w:cs="宋体"/>
          <w:sz w:val="28"/>
          <w:bdr w:val="none" w:sz="0" w:space="0" w:color="auto"/>
        </w:rPr>
        <w:t>铭</w:t>
      </w:r>
      <w:r>
        <w:rPr>
          <w:rFonts w:ascii="宋体" w:eastAsia="宋体" w:hAnsi="MS Mincho" w:cs="宋体"/>
          <w:sz w:val="28"/>
          <w:bdr w:val="none" w:sz="0" w:space="0" w:color="auto"/>
        </w:rPr>
        <w:t>心之</w:t>
      </w:r>
      <w:r>
        <w:rPr>
          <w:rFonts w:ascii="宋体" w:eastAsia="宋体" w:hAnsi="SimSun" w:cs="宋体"/>
          <w:sz w:val="28"/>
          <w:bdr w:val="none" w:sz="0" w:space="0" w:color="auto"/>
        </w:rPr>
        <w:t>谢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个人都</w:t>
      </w:r>
      <w:r>
        <w:rPr>
          <w:rFonts w:ascii="宋体" w:eastAsia="宋体" w:hAnsi="SimSun" w:cs="宋体"/>
          <w:sz w:val="28"/>
          <w:bdr w:val="none" w:sz="0" w:space="0" w:color="auto"/>
        </w:rPr>
        <w:t>应该</w:t>
      </w:r>
      <w:r>
        <w:rPr>
          <w:rFonts w:ascii="宋体" w:eastAsia="宋体" w:hAnsi="MS Mincho" w:cs="宋体"/>
          <w:sz w:val="28"/>
          <w:bdr w:val="none" w:sz="0" w:space="0" w:color="auto"/>
        </w:rPr>
        <w:t>学会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感恩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。教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，多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神圣的字眼。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个名字</w:t>
      </w:r>
      <w:r>
        <w:rPr>
          <w:rFonts w:ascii="宋体" w:eastAsia="宋体" w:hAnsi="SimSun" w:cs="宋体"/>
          <w:sz w:val="28"/>
          <w:bdr w:val="none" w:sz="0" w:space="0" w:color="auto"/>
        </w:rPr>
        <w:t>赋</w:t>
      </w:r>
      <w:r>
        <w:rPr>
          <w:rFonts w:ascii="宋体" w:eastAsia="宋体" w:hAnsi="MS Mincho" w:cs="宋体"/>
          <w:sz w:val="28"/>
          <w:bdr w:val="none" w:sz="0" w:space="0" w:color="auto"/>
        </w:rPr>
        <w:t>予我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在太多太多</w:t>
      </w:r>
      <w:r>
        <w:rPr>
          <w:rFonts w:ascii="宋体" w:eastAsia="宋体" w:cs="宋体"/>
          <w:sz w:val="28"/>
          <w:bdr w:val="none" w:sz="0" w:space="0" w:color="auto"/>
        </w:rPr>
        <w:t>……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个人的成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和成才，都离不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社会的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一点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hAnsi="MS Mincho" w:cs="宋体"/>
          <w:sz w:val="28"/>
          <w:bdr w:val="none" w:sz="0" w:space="0" w:color="auto"/>
        </w:rPr>
        <w:t>和更新，无不</w:t>
      </w:r>
      <w:r>
        <w:rPr>
          <w:rFonts w:ascii="宋体" w:eastAsia="宋体" w:hAnsi="SimSun" w:cs="宋体"/>
          <w:sz w:val="28"/>
          <w:bdr w:val="none" w:sz="0" w:space="0" w:color="auto"/>
        </w:rPr>
        <w:t>饱</w:t>
      </w:r>
      <w:r>
        <w:rPr>
          <w:rFonts w:ascii="宋体" w:eastAsia="宋体" w:hAnsi="MS Mincho" w:cs="宋体"/>
          <w:sz w:val="28"/>
          <w:bdr w:val="none" w:sz="0" w:space="0" w:color="auto"/>
        </w:rPr>
        <w:t>含着老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的辛</w:t>
      </w:r>
      <w:r>
        <w:rPr>
          <w:rFonts w:ascii="宋体" w:eastAsia="宋体" w:hAnsi="SimSun" w:cs="宋体"/>
          <w:sz w:val="28"/>
          <w:bdr w:val="none" w:sz="0" w:space="0" w:color="auto"/>
        </w:rPr>
        <w:t>劳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cs="宋体"/>
          <w:sz w:val="28"/>
          <w:bdr w:val="none" w:sz="0" w:space="0" w:color="auto"/>
        </w:rPr>
        <w:t>‘</w:t>
      </w:r>
      <w:r>
        <w:rPr>
          <w:rFonts w:ascii="宋体" w:eastAsia="宋体" w:hAnsi="MS Mincho" w:cs="宋体"/>
          <w:sz w:val="28"/>
          <w:bdr w:val="none" w:sz="0" w:space="0" w:color="auto"/>
        </w:rPr>
        <w:t>奉献</w:t>
      </w:r>
      <w:r>
        <w:rPr>
          <w:rFonts w:ascii="宋体" w:eastAsia="宋体" w:cs="宋体"/>
          <w:sz w:val="28"/>
          <w:bdr w:val="none" w:sz="0" w:space="0" w:color="auto"/>
        </w:rPr>
        <w:t>’</w:t>
      </w:r>
      <w:r>
        <w:rPr>
          <w:rFonts w:ascii="宋体" w:eastAsia="宋体" w:hAnsi="MS Mincho" w:cs="宋体"/>
          <w:sz w:val="28"/>
          <w:bdr w:val="none" w:sz="0" w:space="0" w:color="auto"/>
        </w:rPr>
        <w:t>。解决疑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，教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SimSun" w:cs="宋体"/>
          <w:sz w:val="28"/>
          <w:bdr w:val="none" w:sz="0" w:space="0" w:color="auto"/>
        </w:rPr>
        <w:t>传递</w:t>
      </w:r>
      <w:r>
        <w:rPr>
          <w:rFonts w:ascii="宋体" w:eastAsia="宋体" w:hAnsi="MS Mincho" w:cs="宋体"/>
          <w:sz w:val="28"/>
          <w:bdr w:val="none" w:sz="0" w:space="0" w:color="auto"/>
        </w:rPr>
        <w:t>文明，教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桥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科教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国，教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是帆。从入学的第一天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始，我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一点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一份成功，无不浸透了老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  <w:r>
        <w:rPr>
          <w:rFonts w:ascii="宋体" w:eastAsia="宋体" w:hAnsi="MS Mincho" w:cs="宋体"/>
          <w:sz w:val="28"/>
          <w:bdr w:val="none" w:sz="0" w:space="0" w:color="auto"/>
        </w:rPr>
        <w:t>的心血与汗水，无不来源于老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  <w:r>
        <w:rPr>
          <w:rFonts w:ascii="宋体" w:eastAsia="宋体" w:hAnsi="MS Mincho" w:cs="宋体"/>
          <w:sz w:val="28"/>
          <w:bdr w:val="none" w:sz="0" w:space="0" w:color="auto"/>
        </w:rPr>
        <w:t>的栽培与辛</w:t>
      </w:r>
      <w:r>
        <w:rPr>
          <w:rFonts w:ascii="宋体" w:eastAsia="宋体" w:hAnsi="SimSun" w:cs="宋体"/>
          <w:sz w:val="28"/>
          <w:bdr w:val="none" w:sz="0" w:space="0" w:color="auto"/>
        </w:rPr>
        <w:t>劳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万里春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催桃李，一腔心血育新人。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的辛勤</w:t>
      </w:r>
      <w:r>
        <w:rPr>
          <w:rFonts w:ascii="宋体" w:eastAsia="宋体" w:hAnsi="SimSun" w:cs="宋体"/>
          <w:sz w:val="28"/>
          <w:bdr w:val="none" w:sz="0" w:space="0" w:color="auto"/>
        </w:rPr>
        <w:t>劳动</w:t>
      </w:r>
      <w:r>
        <w:rPr>
          <w:rFonts w:ascii="宋体" w:eastAsia="宋体" w:hAnsi="MS Mincho" w:cs="宋体"/>
          <w:sz w:val="28"/>
          <w:bdr w:val="none" w:sz="0" w:space="0" w:color="auto"/>
        </w:rPr>
        <w:t>，人</w:t>
      </w:r>
      <w:r>
        <w:rPr>
          <w:rFonts w:ascii="宋体" w:eastAsia="宋体" w:hAnsi="SimSun" w:cs="宋体"/>
          <w:sz w:val="28"/>
          <w:bdr w:val="none" w:sz="0" w:space="0" w:color="auto"/>
        </w:rPr>
        <w:t>们总</w:t>
      </w:r>
      <w:r>
        <w:rPr>
          <w:rFonts w:ascii="宋体" w:eastAsia="宋体" w:hAnsi="MS Mincho" w:cs="宋体"/>
          <w:sz w:val="28"/>
          <w:bdr w:val="none" w:sz="0" w:space="0" w:color="auto"/>
        </w:rPr>
        <w:t>是用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人的</w:t>
      </w:r>
      <w:r>
        <w:rPr>
          <w:rFonts w:ascii="宋体" w:eastAsia="宋体" w:hAnsi="SimSun" w:cs="宋体"/>
          <w:sz w:val="28"/>
          <w:bdr w:val="none" w:sz="0" w:space="0" w:color="auto"/>
        </w:rPr>
        <w:t>诗</w:t>
      </w:r>
      <w:r>
        <w:rPr>
          <w:rFonts w:ascii="宋体" w:eastAsia="宋体" w:hAnsi="MS Mincho" w:cs="宋体"/>
          <w:sz w:val="28"/>
          <w:bdr w:val="none" w:sz="0" w:space="0" w:color="auto"/>
        </w:rPr>
        <w:t>句来表达自己崇高的敬意和由衷的</w:t>
      </w:r>
      <w:r>
        <w:rPr>
          <w:rFonts w:ascii="宋体" w:eastAsia="宋体" w:hAnsi="SimSun" w:cs="宋体"/>
          <w:sz w:val="28"/>
          <w:bdr w:val="none" w:sz="0" w:space="0" w:color="auto"/>
        </w:rPr>
        <w:t>赞</w:t>
      </w:r>
      <w:r>
        <w:rPr>
          <w:rFonts w:ascii="宋体" w:eastAsia="宋体" w:hAnsi="MS Mincho" w:cs="宋体"/>
          <w:sz w:val="28"/>
          <w:bdr w:val="none" w:sz="0" w:space="0" w:color="auto"/>
        </w:rPr>
        <w:t>美。在我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的心目中，老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是美</w:t>
      </w:r>
      <w:r>
        <w:rPr>
          <w:rFonts w:ascii="宋体" w:eastAsia="宋体" w:hAnsi="SimSun" w:cs="宋体"/>
          <w:sz w:val="28"/>
          <w:bdr w:val="none" w:sz="0" w:space="0" w:color="auto"/>
        </w:rPr>
        <w:t>丽</w:t>
      </w:r>
      <w:r>
        <w:rPr>
          <w:rFonts w:ascii="宋体" w:eastAsia="宋体" w:hAnsi="MS Mincho" w:cs="宋体"/>
          <w:sz w:val="28"/>
          <w:bdr w:val="none" w:sz="0" w:space="0" w:color="auto"/>
        </w:rPr>
        <w:t>淳朴善良的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心使者，她把自己的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无私地</w:t>
      </w:r>
      <w:r>
        <w:rPr>
          <w:rFonts w:ascii="宋体" w:eastAsia="宋体" w:cs="宋体"/>
          <w:sz w:val="28"/>
          <w:bdr w:val="none" w:sz="0" w:space="0" w:color="auto"/>
        </w:rPr>
        <w:t>‘</w:t>
      </w:r>
      <w:r>
        <w:rPr>
          <w:rFonts w:ascii="宋体" w:eastAsia="宋体" w:hAnsi="MS Mincho" w:cs="宋体"/>
          <w:sz w:val="28"/>
          <w:bdr w:val="none" w:sz="0" w:space="0" w:color="auto"/>
        </w:rPr>
        <w:t>奉献</w:t>
      </w:r>
      <w:r>
        <w:rPr>
          <w:rFonts w:ascii="宋体" w:eastAsia="宋体" w:cs="宋体"/>
          <w:sz w:val="28"/>
          <w:bdr w:val="none" w:sz="0" w:space="0" w:color="auto"/>
        </w:rPr>
        <w:t>’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们每</w:t>
      </w:r>
      <w:r>
        <w:rPr>
          <w:rFonts w:ascii="宋体" w:eastAsia="宋体" w:hAnsi="MS Mincho" w:cs="宋体"/>
          <w:sz w:val="28"/>
          <w:bdr w:val="none" w:sz="0" w:space="0" w:color="auto"/>
        </w:rPr>
        <w:t>个人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像慈祥的母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，用温暖的臂膀</w:t>
      </w:r>
      <w:r>
        <w:rPr>
          <w:rFonts w:ascii="宋体" w:eastAsia="宋体" w:hAnsi="SimSun" w:cs="宋体"/>
          <w:sz w:val="28"/>
          <w:bdr w:val="none" w:sz="0" w:space="0" w:color="auto"/>
        </w:rPr>
        <w:t>拥</w:t>
      </w:r>
      <w:r>
        <w:rPr>
          <w:rFonts w:ascii="宋体" w:eastAsia="宋体" w:hAnsi="MS Mincho" w:cs="宋体"/>
          <w:sz w:val="28"/>
          <w:bdr w:val="none" w:sz="0" w:space="0" w:color="auto"/>
        </w:rPr>
        <w:t>抱着我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像辛勤的园丁，用甘甜的雨露滋</w:t>
      </w:r>
      <w:r>
        <w:rPr>
          <w:rFonts w:ascii="宋体" w:eastAsia="宋体" w:hAnsi="SimSun" w:cs="宋体"/>
          <w:sz w:val="28"/>
          <w:bdr w:val="none" w:sz="0" w:space="0" w:color="auto"/>
        </w:rPr>
        <w:t>润</w:t>
      </w:r>
      <w:r>
        <w:rPr>
          <w:rFonts w:ascii="宋体" w:eastAsia="宋体" w:hAnsi="MS Mincho" w:cs="宋体"/>
          <w:sz w:val="28"/>
          <w:bdr w:val="none" w:sz="0" w:space="0" w:color="auto"/>
        </w:rPr>
        <w:t>着我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像一</w:t>
      </w:r>
      <w:r>
        <w:rPr>
          <w:rFonts w:ascii="宋体" w:eastAsia="宋体" w:hAnsi="SimSun" w:cs="宋体"/>
          <w:sz w:val="28"/>
          <w:bdr w:val="none" w:sz="0" w:space="0" w:color="auto"/>
        </w:rPr>
        <w:t>块块铺</w:t>
      </w:r>
      <w:r>
        <w:rPr>
          <w:rFonts w:ascii="宋体" w:eastAsia="宋体" w:hAnsi="MS Mincho" w:cs="宋体"/>
          <w:sz w:val="28"/>
          <w:bdr w:val="none" w:sz="0" w:space="0" w:color="auto"/>
        </w:rPr>
        <w:t>路石，用自己的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代青春年</w:t>
      </w:r>
      <w:r>
        <w:rPr>
          <w:rFonts w:ascii="宋体" w:eastAsia="宋体" w:hAnsi="SimSun" w:cs="宋体"/>
          <w:sz w:val="28"/>
          <w:bdr w:val="none" w:sz="0" w:space="0" w:color="auto"/>
        </w:rPr>
        <w:t>华为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们铺垫</w:t>
      </w:r>
      <w:r>
        <w:rPr>
          <w:rFonts w:ascii="宋体" w:eastAsia="宋体" w:hAnsi="MS Mincho" w:cs="宋体"/>
          <w:sz w:val="28"/>
          <w:bdr w:val="none" w:sz="0" w:space="0" w:color="auto"/>
        </w:rPr>
        <w:t>着一条成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的道路。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8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人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春蚕到死</w:t>
      </w:r>
      <w:r>
        <w:rPr>
          <w:rFonts w:ascii="宋体" w:eastAsia="宋体" w:hAnsi="SimSun" w:cs="宋体"/>
          <w:sz w:val="28"/>
          <w:bdr w:val="none" w:sz="0" w:space="0" w:color="auto"/>
        </w:rPr>
        <w:t>丝</w:t>
      </w:r>
      <w:r>
        <w:rPr>
          <w:rFonts w:ascii="宋体" w:eastAsia="宋体" w:hAnsi="MS Mincho" w:cs="宋体"/>
          <w:sz w:val="28"/>
          <w:bdr w:val="none" w:sz="0" w:space="0" w:color="auto"/>
        </w:rPr>
        <w:t>方尽，您</w:t>
      </w:r>
      <w:r>
        <w:rPr>
          <w:rFonts w:ascii="宋体" w:eastAsia="宋体" w:cs="宋体"/>
          <w:sz w:val="28"/>
          <w:bdr w:val="none" w:sz="0" w:space="0" w:color="auto"/>
        </w:rPr>
        <w:t>――</w:t>
      </w:r>
      <w:r>
        <w:rPr>
          <w:rFonts w:ascii="宋体" w:eastAsia="宋体" w:hAnsi="SimSun" w:cs="宋体"/>
          <w:sz w:val="28"/>
          <w:bdr w:val="none" w:sz="0" w:space="0" w:color="auto"/>
        </w:rPr>
        <w:t>伟</w:t>
      </w:r>
      <w:r>
        <w:rPr>
          <w:rFonts w:ascii="宋体" w:eastAsia="宋体" w:hAnsi="MS Mincho" w:cs="宋体"/>
          <w:sz w:val="28"/>
          <w:bdr w:val="none" w:sz="0" w:space="0" w:color="auto"/>
        </w:rPr>
        <w:t>大的老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，您的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，如阳光一般温暖，如春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一般和煦，如清泉一般甘甜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您的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细</w:t>
      </w:r>
      <w:r>
        <w:rPr>
          <w:rFonts w:ascii="宋体" w:eastAsia="宋体" w:hAnsi="MS Mincho" w:cs="宋体"/>
          <w:sz w:val="28"/>
          <w:bdr w:val="none" w:sz="0" w:space="0" w:color="auto"/>
        </w:rPr>
        <w:t>致而温暖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您的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，高</w:t>
      </w:r>
      <w:r>
        <w:rPr>
          <w:rFonts w:ascii="宋体" w:eastAsia="宋体" w:hAnsi="SimSun" w:cs="宋体"/>
          <w:sz w:val="28"/>
          <w:bdr w:val="none" w:sz="0" w:space="0" w:color="auto"/>
        </w:rPr>
        <w:t>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而</w:t>
      </w:r>
      <w:r>
        <w:rPr>
          <w:rFonts w:ascii="宋体" w:eastAsia="宋体" w:hAnsi="SimSun" w:cs="宋体"/>
          <w:sz w:val="28"/>
          <w:bdr w:val="none" w:sz="0" w:space="0" w:color="auto"/>
        </w:rPr>
        <w:t>伟</w:t>
      </w:r>
      <w:r>
        <w:rPr>
          <w:rFonts w:ascii="宋体" w:eastAsia="宋体" w:hAnsi="MS Mincho" w:cs="宋体"/>
          <w:sz w:val="28"/>
          <w:bdr w:val="none" w:sz="0" w:space="0" w:color="auto"/>
        </w:rPr>
        <w:t>大</w:t>
      </w:r>
      <w:r>
        <w:rPr>
          <w:rFonts w:ascii="宋体" w:eastAsia="宋体" w:cs="宋体"/>
          <w:sz w:val="28"/>
          <w:bdr w:val="none" w:sz="0" w:space="0" w:color="auto"/>
        </w:rPr>
        <w:t>!</w:t>
      </w:r>
      <w:r>
        <w:rPr>
          <w:rFonts w:ascii="宋体" w:eastAsia="宋体" w:hAnsi="MS Mincho" w:cs="宋体"/>
          <w:sz w:val="28"/>
          <w:bdr w:val="none" w:sz="0" w:space="0" w:color="auto"/>
        </w:rPr>
        <w:t>此刻，我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心潮澎湃，思</w:t>
      </w:r>
      <w:r>
        <w:rPr>
          <w:rFonts w:ascii="宋体" w:eastAsia="宋体" w:hAnsi="SimSun" w:cs="宋体"/>
          <w:sz w:val="28"/>
          <w:bdr w:val="none" w:sz="0" w:space="0" w:color="auto"/>
        </w:rPr>
        <w:t>绪</w:t>
      </w:r>
      <w:r>
        <w:rPr>
          <w:rFonts w:ascii="宋体" w:eastAsia="宋体" w:hAnsi="MS Mincho" w:cs="宋体"/>
          <w:sz w:val="28"/>
          <w:bdr w:val="none" w:sz="0" w:space="0" w:color="auto"/>
        </w:rPr>
        <w:t>万千，千言万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无法深深表达我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的感激，万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千言</w:t>
      </w:r>
      <w:r>
        <w:rPr>
          <w:rFonts w:ascii="宋体" w:eastAsia="宋体" w:hAnsi="SimSun" w:cs="宋体"/>
          <w:sz w:val="28"/>
          <w:bdr w:val="none" w:sz="0" w:space="0" w:color="auto"/>
        </w:rPr>
        <w:t>诉说</w:t>
      </w:r>
      <w:r>
        <w:rPr>
          <w:rFonts w:ascii="宋体" w:eastAsia="宋体" w:hAnsi="MS Mincho" w:cs="宋体"/>
          <w:sz w:val="28"/>
          <w:bdr w:val="none" w:sz="0" w:space="0" w:color="auto"/>
        </w:rPr>
        <w:t>不尽我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心中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您的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cs="宋体"/>
          <w:sz w:val="28"/>
          <w:bdr w:val="none" w:sz="0" w:space="0" w:color="auto"/>
        </w:rPr>
        <w:t>!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愿我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学生一声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切的</w:t>
      </w:r>
      <w:r>
        <w:rPr>
          <w:rFonts w:ascii="宋体" w:eastAsia="宋体" w:hAnsi="SimSun" w:cs="宋体"/>
          <w:sz w:val="28"/>
          <w:bdr w:val="none" w:sz="0" w:space="0" w:color="auto"/>
        </w:rPr>
        <w:t>问</w:t>
      </w:r>
      <w:r>
        <w:rPr>
          <w:rFonts w:ascii="宋体" w:eastAsia="宋体" w:hAnsi="MS Mincho" w:cs="宋体"/>
          <w:sz w:val="28"/>
          <w:bdr w:val="none" w:sz="0" w:space="0" w:color="auto"/>
        </w:rPr>
        <w:t>候一封表露自己感激之情的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笔信一个</w:t>
      </w:r>
      <w:r>
        <w:rPr>
          <w:rFonts w:ascii="宋体" w:eastAsia="宋体" w:hAnsi="SimSun" w:cs="宋体"/>
          <w:sz w:val="28"/>
          <w:bdr w:val="none" w:sz="0" w:space="0" w:color="auto"/>
        </w:rPr>
        <w:t>贺</w:t>
      </w:r>
      <w:r>
        <w:rPr>
          <w:rFonts w:ascii="宋体" w:eastAsia="宋体" w:hAnsi="MS Mincho" w:cs="宋体"/>
          <w:sz w:val="28"/>
          <w:bdr w:val="none" w:sz="0" w:space="0" w:color="auto"/>
        </w:rPr>
        <w:t>卡黑板上一句祝福的</w:t>
      </w:r>
      <w:r>
        <w:rPr>
          <w:rFonts w:ascii="宋体" w:eastAsia="宋体" w:hAnsi="SimSun" w:cs="宋体"/>
          <w:sz w:val="28"/>
          <w:bdr w:val="none" w:sz="0" w:space="0" w:color="auto"/>
        </w:rPr>
        <w:t>话讲</w:t>
      </w:r>
      <w:r>
        <w:rPr>
          <w:rFonts w:ascii="宋体" w:eastAsia="宋体" w:hAnsi="MS Mincho" w:cs="宋体"/>
          <w:sz w:val="28"/>
          <w:bdr w:val="none" w:sz="0" w:space="0" w:color="auto"/>
        </w:rPr>
        <w:t>台上一支</w:t>
      </w:r>
      <w:r>
        <w:rPr>
          <w:rFonts w:ascii="宋体" w:eastAsia="宋体" w:hAnsi="SimSun" w:cs="宋体"/>
          <w:sz w:val="28"/>
          <w:bdr w:val="none" w:sz="0" w:space="0" w:color="auto"/>
        </w:rPr>
        <w:t>鲜</w:t>
      </w:r>
      <w:r>
        <w:rPr>
          <w:rFonts w:ascii="宋体" w:eastAsia="宋体" w:hAnsi="MS Mincho" w:cs="宋体"/>
          <w:sz w:val="28"/>
          <w:bdr w:val="none" w:sz="0" w:space="0" w:color="auto"/>
        </w:rPr>
        <w:t>花或一杯茶一封</w:t>
      </w:r>
      <w:r>
        <w:rPr>
          <w:rFonts w:ascii="宋体" w:eastAsia="宋体" w:hAnsi="SimSun" w:cs="宋体"/>
          <w:sz w:val="28"/>
          <w:bdr w:val="none" w:sz="0" w:space="0" w:color="auto"/>
        </w:rPr>
        <w:t>庆</w:t>
      </w:r>
      <w:r>
        <w:rPr>
          <w:rFonts w:ascii="宋体" w:eastAsia="宋体" w:hAnsi="MS Mincho" w:cs="宋体"/>
          <w:sz w:val="28"/>
          <w:bdr w:val="none" w:sz="0" w:space="0" w:color="auto"/>
        </w:rPr>
        <w:t>祝教</w:t>
      </w:r>
      <w:r>
        <w:rPr>
          <w:rFonts w:ascii="宋体" w:eastAsia="宋体" w:hAnsi="SimSun" w:cs="宋体"/>
          <w:sz w:val="28"/>
          <w:bdr w:val="none" w:sz="0" w:space="0" w:color="auto"/>
        </w:rPr>
        <w:t>师节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电</w:t>
      </w:r>
      <w:r>
        <w:rPr>
          <w:rFonts w:ascii="宋体" w:eastAsia="宋体" w:hAnsi="MS Mincho" w:cs="宋体"/>
          <w:sz w:val="28"/>
          <w:bdr w:val="none" w:sz="0" w:space="0" w:color="auto"/>
        </w:rPr>
        <w:t>子</w:t>
      </w:r>
      <w:r>
        <w:rPr>
          <w:rFonts w:ascii="宋体" w:eastAsia="宋体" w:hAnsi="SimSun" w:cs="宋体"/>
          <w:sz w:val="28"/>
          <w:bdr w:val="none" w:sz="0" w:space="0" w:color="auto"/>
        </w:rPr>
        <w:t>邮</w:t>
      </w:r>
      <w:r>
        <w:rPr>
          <w:rFonts w:ascii="宋体" w:eastAsia="宋体" w:hAnsi="MS Mincho" w:cs="宋体"/>
          <w:sz w:val="28"/>
          <w:bdr w:val="none" w:sz="0" w:space="0" w:color="auto"/>
        </w:rPr>
        <w:t>件</w:t>
      </w:r>
      <w:r>
        <w:rPr>
          <w:rFonts w:ascii="宋体" w:eastAsia="宋体" w:cs="宋体"/>
          <w:sz w:val="28"/>
          <w:bdr w:val="none" w:sz="0" w:space="0" w:color="auto"/>
        </w:rPr>
        <w:t>……</w:t>
      </w:r>
      <w:r>
        <w:rPr>
          <w:rFonts w:ascii="宋体" w:eastAsia="宋体" w:hAnsi="SimSun" w:cs="宋体"/>
          <w:sz w:val="28"/>
          <w:bdr w:val="none" w:sz="0" w:space="0" w:color="auto"/>
        </w:rPr>
        <w:t>带给</w:t>
      </w:r>
      <w:r>
        <w:rPr>
          <w:rFonts w:ascii="宋体" w:eastAsia="宋体" w:hAnsi="MS Mincho" w:cs="宋体"/>
          <w:sz w:val="28"/>
          <w:bdr w:val="none" w:sz="0" w:space="0" w:color="auto"/>
        </w:rPr>
        <w:t>您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日的快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和欣慰的感受。古人云：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一日</w:t>
      </w:r>
      <w:r>
        <w:rPr>
          <w:rFonts w:ascii="宋体" w:eastAsia="宋体" w:hAnsi="SimSun" w:cs="宋体"/>
          <w:sz w:val="28"/>
          <w:bdr w:val="none" w:sz="0" w:space="0" w:color="auto"/>
        </w:rPr>
        <w:t>为师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身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父。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SimSun" w:cs="宋体"/>
          <w:sz w:val="28"/>
          <w:bdr w:val="none" w:sz="0" w:space="0" w:color="auto"/>
        </w:rPr>
        <w:t>值</w:t>
      </w:r>
      <w:r>
        <w:rPr>
          <w:rFonts w:ascii="宋体" w:eastAsia="宋体" w:hAnsi="MS Mincho" w:cs="宋体"/>
          <w:sz w:val="28"/>
          <w:bdr w:val="none" w:sz="0" w:space="0" w:color="auto"/>
        </w:rPr>
        <w:t>此第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个教</w:t>
      </w:r>
      <w:r>
        <w:rPr>
          <w:rFonts w:ascii="宋体" w:eastAsia="宋体" w:hAnsi="SimSun" w:cs="宋体"/>
          <w:sz w:val="28"/>
          <w:bdr w:val="none" w:sz="0" w:space="0" w:color="auto"/>
        </w:rPr>
        <w:t>师节</w:t>
      </w:r>
      <w:r>
        <w:rPr>
          <w:rFonts w:ascii="宋体" w:eastAsia="宋体" w:hAnsi="MS Mincho" w:cs="宋体"/>
          <w:sz w:val="28"/>
          <w:bdr w:val="none" w:sz="0" w:space="0" w:color="auto"/>
        </w:rPr>
        <w:t>来</w:t>
      </w:r>
      <w:r>
        <w:rPr>
          <w:rFonts w:ascii="宋体" w:eastAsia="宋体" w:hAnsi="SimSun" w:cs="宋体"/>
          <w:sz w:val="28"/>
          <w:bdr w:val="none" w:sz="0" w:space="0" w:color="auto"/>
        </w:rPr>
        <w:t>临</w:t>
      </w:r>
      <w:r>
        <w:rPr>
          <w:rFonts w:ascii="宋体" w:eastAsia="宋体" w:hAnsi="MS Mincho" w:cs="宋体"/>
          <w:sz w:val="28"/>
          <w:bdr w:val="none" w:sz="0" w:space="0" w:color="auto"/>
        </w:rPr>
        <w:t>之</w:t>
      </w:r>
      <w:r>
        <w:rPr>
          <w:rFonts w:ascii="宋体" w:eastAsia="宋体" w:hAnsi="SimSun" w:cs="宋体"/>
          <w:sz w:val="28"/>
          <w:bdr w:val="none" w:sz="0" w:space="0" w:color="auto"/>
        </w:rPr>
        <w:t>际</w:t>
      </w:r>
      <w:r>
        <w:rPr>
          <w:rFonts w:ascii="宋体" w:eastAsia="宋体" w:hAnsi="MS Mincho" w:cs="宋体"/>
          <w:sz w:val="28"/>
          <w:bdr w:val="none" w:sz="0" w:space="0" w:color="auto"/>
        </w:rPr>
        <w:t>，我代表全天下的学生在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个特殊的日子里，向我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尊敬的老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深深的鞠上一躬，衷心地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的老</w:t>
      </w:r>
      <w:r>
        <w:rPr>
          <w:rFonts w:ascii="宋体" w:eastAsia="宋体" w:hAnsi="SimSun" w:cs="宋体"/>
          <w:sz w:val="28"/>
          <w:bdr w:val="none" w:sz="0" w:space="0" w:color="auto"/>
        </w:rPr>
        <w:t>师说</w:t>
      </w:r>
      <w:r>
        <w:rPr>
          <w:rFonts w:ascii="宋体" w:eastAsia="宋体" w:hAnsi="MS Mincho" w:cs="宋体"/>
          <w:sz w:val="28"/>
          <w:bdr w:val="none" w:sz="0" w:space="0" w:color="auto"/>
        </w:rPr>
        <w:t>一声：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，您辛</w:t>
      </w:r>
      <w:r>
        <w:rPr>
          <w:rFonts w:ascii="宋体" w:eastAsia="宋体" w:hAnsi="SimSun" w:cs="宋体"/>
          <w:sz w:val="28"/>
          <w:bdr w:val="none" w:sz="0" w:space="0" w:color="auto"/>
        </w:rPr>
        <w:t>劳</w:t>
      </w:r>
      <w:r>
        <w:rPr>
          <w:rFonts w:ascii="宋体" w:eastAsia="宋体" w:hAnsi="MS Mincho" w:cs="宋体"/>
          <w:sz w:val="28"/>
          <w:bdr w:val="none" w:sz="0" w:space="0" w:color="auto"/>
        </w:rPr>
        <w:t>了</w:t>
      </w:r>
      <w:r>
        <w:rPr>
          <w:rFonts w:ascii="宋体" w:eastAsia="宋体" w:cs="宋体"/>
          <w:sz w:val="28"/>
          <w:bdr w:val="none" w:sz="0" w:space="0" w:color="auto"/>
        </w:rPr>
        <w:t>!”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弘</w:t>
      </w:r>
      <w:r>
        <w:rPr>
          <w:rFonts w:ascii="宋体" w:eastAsia="宋体" w:hAnsi="SimSun" w:cs="宋体"/>
          <w:sz w:val="28"/>
          <w:bdr w:val="none" w:sz="0" w:space="0" w:color="auto"/>
        </w:rPr>
        <w:t>扬</w:t>
      </w:r>
      <w:r>
        <w:rPr>
          <w:rFonts w:ascii="宋体" w:eastAsia="宋体" w:hAnsi="MS Mincho" w:cs="宋体"/>
          <w:sz w:val="28"/>
          <w:bdr w:val="none" w:sz="0" w:space="0" w:color="auto"/>
        </w:rPr>
        <w:t>尊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重教，感念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恩的美德，在全校乃至全社会</w:t>
      </w:r>
      <w:r>
        <w:rPr>
          <w:rFonts w:ascii="宋体" w:eastAsia="宋体" w:hAnsi="SimSun" w:cs="宋体"/>
          <w:sz w:val="28"/>
          <w:bdr w:val="none" w:sz="0" w:space="0" w:color="auto"/>
        </w:rPr>
        <w:t>营</w:t>
      </w:r>
      <w:r>
        <w:rPr>
          <w:rFonts w:ascii="宋体" w:eastAsia="宋体" w:hAnsi="MS Mincho" w:cs="宋体"/>
          <w:sz w:val="28"/>
          <w:bdr w:val="none" w:sz="0" w:space="0" w:color="auto"/>
        </w:rPr>
        <w:t>造人人尊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重教的良好氛</w:t>
      </w:r>
      <w:r>
        <w:rPr>
          <w:rFonts w:ascii="宋体" w:eastAsia="宋体" w:hAnsi="SimSun" w:cs="宋体"/>
          <w:sz w:val="28"/>
          <w:bdr w:val="none" w:sz="0" w:space="0" w:color="auto"/>
        </w:rPr>
        <w:t>围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从身</w:t>
      </w:r>
      <w:r>
        <w:rPr>
          <w:rFonts w:ascii="宋体" w:eastAsia="宋体" w:hAnsi="SimSun" w:cs="宋体"/>
          <w:sz w:val="28"/>
          <w:bdr w:val="none" w:sz="0" w:space="0" w:color="auto"/>
        </w:rPr>
        <w:t>边</w:t>
      </w:r>
      <w:r>
        <w:rPr>
          <w:rFonts w:ascii="宋体" w:eastAsia="宋体" w:hAnsi="MS Mincho" w:cs="宋体"/>
          <w:sz w:val="28"/>
          <w:bdr w:val="none" w:sz="0" w:space="0" w:color="auto"/>
        </w:rPr>
        <w:t>小事做起，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真听好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位老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一堂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，完成好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位老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布置的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项</w:t>
      </w:r>
      <w:r>
        <w:rPr>
          <w:rFonts w:ascii="宋体" w:eastAsia="宋体" w:hAnsi="MS Mincho" w:cs="宋体"/>
          <w:sz w:val="28"/>
          <w:bdr w:val="none" w:sz="0" w:space="0" w:color="auto"/>
        </w:rPr>
        <w:t>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，真正从一点一滴做起，做到</w:t>
      </w:r>
      <w:r>
        <w:rPr>
          <w:rFonts w:ascii="宋体" w:eastAsia="宋体" w:cs="宋体"/>
          <w:sz w:val="28"/>
          <w:bdr w:val="none" w:sz="0" w:space="0" w:color="auto"/>
        </w:rPr>
        <w:t>‘</w:t>
      </w:r>
      <w:r>
        <w:rPr>
          <w:rFonts w:ascii="宋体" w:eastAsia="宋体" w:hAnsi="SimSun" w:cs="宋体"/>
          <w:sz w:val="28"/>
          <w:bdr w:val="none" w:sz="0" w:space="0" w:color="auto"/>
        </w:rPr>
        <w:t>热爱</w:t>
      </w:r>
      <w:r>
        <w:rPr>
          <w:rFonts w:ascii="宋体" w:eastAsia="宋体" w:cs="宋体"/>
          <w:sz w:val="28"/>
          <w:bdr w:val="none" w:sz="0" w:space="0" w:color="auto"/>
        </w:rPr>
        <w:t>’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关怀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，尊重老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。影响身</w:t>
      </w:r>
      <w:r>
        <w:rPr>
          <w:rFonts w:ascii="宋体" w:eastAsia="宋体" w:hAnsi="SimSun" w:cs="宋体"/>
          <w:sz w:val="28"/>
          <w:bdr w:val="none" w:sz="0" w:space="0" w:color="auto"/>
        </w:rPr>
        <w:t>边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人朋友，</w:t>
      </w:r>
      <w:r>
        <w:rPr>
          <w:rFonts w:ascii="宋体" w:eastAsia="宋体" w:hAnsi="SimSun" w:cs="宋体"/>
          <w:sz w:val="28"/>
          <w:bdr w:val="none" w:sz="0" w:space="0" w:color="auto"/>
        </w:rPr>
        <w:t>为创</w:t>
      </w:r>
      <w:r>
        <w:rPr>
          <w:rFonts w:ascii="宋体" w:eastAsia="宋体" w:hAnsi="MS Mincho" w:cs="宋体"/>
          <w:sz w:val="28"/>
          <w:bdr w:val="none" w:sz="0" w:space="0" w:color="auto"/>
        </w:rPr>
        <w:t>新一个全社会尊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重教的氛</w:t>
      </w:r>
      <w:r>
        <w:rPr>
          <w:rFonts w:ascii="宋体" w:eastAsia="宋体" w:hAnsi="SimSun" w:cs="宋体"/>
          <w:sz w:val="28"/>
          <w:bdr w:val="none" w:sz="0" w:space="0" w:color="auto"/>
        </w:rPr>
        <w:t>围</w:t>
      </w:r>
      <w:r>
        <w:rPr>
          <w:rFonts w:ascii="宋体" w:eastAsia="宋体" w:hAnsi="MS Mincho" w:cs="宋体"/>
          <w:sz w:val="28"/>
          <w:bdr w:val="none" w:sz="0" w:space="0" w:color="auto"/>
        </w:rPr>
        <w:t>作出自己的</w:t>
      </w:r>
      <w:r>
        <w:rPr>
          <w:rFonts w:ascii="宋体" w:eastAsia="宋体" w:hAnsi="SimSun" w:cs="宋体"/>
          <w:sz w:val="28"/>
          <w:bdr w:val="none" w:sz="0" w:space="0" w:color="auto"/>
        </w:rPr>
        <w:t>贡</w:t>
      </w:r>
      <w:r>
        <w:rPr>
          <w:rFonts w:ascii="宋体" w:eastAsia="宋体" w:hAnsi="MS Mincho" w:cs="宋体"/>
          <w:sz w:val="28"/>
          <w:bdr w:val="none" w:sz="0" w:space="0" w:color="auto"/>
        </w:rPr>
        <w:t>献</w:t>
      </w:r>
      <w:r>
        <w:rPr>
          <w:rFonts w:ascii="宋体" w:eastAsia="宋体" w:cs="宋体"/>
          <w:sz w:val="28"/>
          <w:bdr w:val="none" w:sz="0" w:space="0" w:color="auto"/>
        </w:rPr>
        <w:t>!</w:t>
      </w:r>
      <w:r>
        <w:rPr>
          <w:rFonts w:ascii="宋体" w:eastAsia="宋体" w:hAnsi="MS Mincho" w:cs="宋体"/>
          <w:sz w:val="28"/>
          <w:bdr w:val="none" w:sz="0" w:space="0" w:color="auto"/>
        </w:rPr>
        <w:t>祝愿全体教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身体健康，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代青春永</w:t>
      </w:r>
      <w:r>
        <w:rPr>
          <w:rFonts w:ascii="宋体" w:eastAsia="宋体" w:hAnsi="SimSun" w:cs="宋体"/>
          <w:sz w:val="28"/>
          <w:bdr w:val="none" w:sz="0" w:space="0" w:color="auto"/>
        </w:rPr>
        <w:t>驻</w:t>
      </w:r>
      <w:r>
        <w:rPr>
          <w:rFonts w:ascii="宋体" w:eastAsia="宋体" w:cs="宋体"/>
          <w:sz w:val="28"/>
          <w:bdr w:val="none" w:sz="0" w:space="0" w:color="auto"/>
        </w:rPr>
        <w:t>!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谢谢</w:t>
      </w:r>
      <w:r>
        <w:rPr>
          <w:rFonts w:ascii="宋体" w:eastAsia="宋体" w:hAnsi="MS Mincho" w:cs="宋体"/>
          <w:sz w:val="28"/>
          <w:bdr w:val="none" w:sz="0" w:space="0" w:color="auto"/>
        </w:rPr>
        <w:t>大家</w:t>
      </w:r>
      <w:r>
        <w:rPr>
          <w:rFonts w:ascii="宋体" w:eastAsia="宋体" w:cs="宋体"/>
          <w:sz w:val="28"/>
          <w:bdr w:val="none" w:sz="0" w:space="0" w:color="auto"/>
        </w:rPr>
        <w:t>!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师节</w:t>
      </w:r>
      <w:r>
        <w:rPr>
          <w:rFonts w:ascii="宋体" w:eastAsia="宋体" w:hAnsi="MS Mincho" w:cs="宋体"/>
          <w:sz w:val="28"/>
          <w:bdr w:val="none" w:sz="0" w:space="0" w:color="auto"/>
        </w:rPr>
        <w:t>感恩教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的演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稿</w:t>
      </w:r>
      <w:r>
        <w:rPr>
          <w:rFonts w:ascii="宋体" w:eastAsia="宋体" w:cs="宋体"/>
          <w:sz w:val="28"/>
          <w:bdr w:val="none" w:sz="0" w:space="0" w:color="auto"/>
        </w:rPr>
        <w:t>7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尊敬的老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亲爱</w:t>
      </w:r>
      <w:r>
        <w:rPr>
          <w:rFonts w:ascii="宋体" w:eastAsia="宋体" w:hAnsi="MS Mincho" w:cs="宋体"/>
          <w:sz w:val="28"/>
          <w:bdr w:val="none" w:sz="0" w:space="0" w:color="auto"/>
        </w:rPr>
        <w:t>的同学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大家好</w:t>
      </w:r>
      <w:r>
        <w:rPr>
          <w:rFonts w:ascii="宋体" w:eastAsia="宋体" w:cs="宋体"/>
          <w:sz w:val="28"/>
          <w:bdr w:val="none" w:sz="0" w:space="0" w:color="auto"/>
        </w:rPr>
        <w:t>!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今天我演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目是</w:t>
      </w:r>
      <w:r>
        <w:rPr>
          <w:rFonts w:ascii="宋体" w:eastAsia="宋体" w:cs="宋体"/>
          <w:sz w:val="28"/>
          <w:bdr w:val="none" w:sz="0" w:space="0" w:color="auto"/>
        </w:rPr>
        <w:t>——</w:t>
      </w:r>
      <w:r>
        <w:rPr>
          <w:rFonts w:ascii="宋体" w:eastAsia="宋体" w:hAnsi="MS Mincho" w:cs="宋体"/>
          <w:sz w:val="28"/>
          <w:bdr w:val="none" w:sz="0" w:space="0" w:color="auto"/>
        </w:rPr>
        <w:t>《感恩老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》。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9"/>
          <w:cols w:space="708"/>
          <w:titlePg w:val="0"/>
        </w:sectPr>
      </w:pPr>
      <w:r>
        <w:rPr>
          <w:rFonts w:ascii="宋体" w:eastAsia="宋体" w:hAnsi="SimSun" w:cs="宋体"/>
          <w:sz w:val="28"/>
          <w:bdr w:val="none" w:sz="0" w:space="0" w:color="auto"/>
        </w:rPr>
        <w:t>鲜</w:t>
      </w:r>
      <w:r>
        <w:rPr>
          <w:rFonts w:ascii="宋体" w:eastAsia="宋体" w:hAnsi="MS Mincho" w:cs="宋体"/>
          <w:sz w:val="28"/>
          <w:bdr w:val="none" w:sz="0" w:space="0" w:color="auto"/>
        </w:rPr>
        <w:t>花感恩雨露，因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雨露滋</w:t>
      </w:r>
      <w:r>
        <w:rPr>
          <w:rFonts w:ascii="宋体" w:eastAsia="宋体" w:hAnsi="SimSun" w:cs="宋体"/>
          <w:sz w:val="28"/>
          <w:bdr w:val="none" w:sz="0" w:space="0" w:color="auto"/>
        </w:rPr>
        <w:t>润</w:t>
      </w:r>
      <w:r>
        <w:rPr>
          <w:rFonts w:ascii="宋体" w:eastAsia="宋体" w:hAnsi="MS Mincho" w:cs="宋体"/>
          <w:sz w:val="28"/>
          <w:bdr w:val="none" w:sz="0" w:space="0" w:color="auto"/>
        </w:rPr>
        <w:t>它成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SimSun" w:cs="宋体"/>
          <w:sz w:val="28"/>
          <w:bdr w:val="none" w:sz="0" w:space="0" w:color="auto"/>
        </w:rPr>
        <w:t>苍鹰</w:t>
      </w:r>
      <w:r>
        <w:rPr>
          <w:rFonts w:ascii="宋体" w:eastAsia="宋体" w:hAnsi="MS Mincho" w:cs="宋体"/>
          <w:sz w:val="28"/>
          <w:bdr w:val="none" w:sz="0" w:space="0" w:color="auto"/>
        </w:rPr>
        <w:t>感恩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空，因</w:t>
      </w:r>
      <w:r>
        <w:rPr>
          <w:rFonts w:ascii="宋体" w:eastAsia="宋体" w:hAnsi="SimSun" w:cs="宋体"/>
          <w:sz w:val="28"/>
          <w:bdr w:val="none" w:sz="0" w:space="0" w:color="auto"/>
        </w:rPr>
        <w:t>为长</w:t>
      </w:r>
      <w:r>
        <w:rPr>
          <w:rFonts w:ascii="宋体" w:eastAsia="宋体" w:hAnsi="MS Mincho" w:cs="宋体"/>
          <w:sz w:val="28"/>
          <w:bdr w:val="none" w:sz="0" w:space="0" w:color="auto"/>
        </w:rPr>
        <w:t>空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它</w:t>
      </w:r>
      <w:r>
        <w:rPr>
          <w:rFonts w:ascii="宋体" w:eastAsia="宋体" w:hAnsi="SimSun" w:cs="宋体"/>
          <w:sz w:val="28"/>
          <w:bdr w:val="none" w:sz="0" w:space="0" w:color="auto"/>
        </w:rPr>
        <w:t>飞</w:t>
      </w:r>
      <w:r>
        <w:rPr>
          <w:rFonts w:ascii="宋体" w:eastAsia="宋体" w:hAnsi="MS Mincho" w:cs="宋体"/>
          <w:sz w:val="28"/>
          <w:bdr w:val="none" w:sz="0" w:space="0" w:color="auto"/>
        </w:rPr>
        <w:t>翔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高山感恩大地，因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大地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它高</w:t>
      </w:r>
      <w:r>
        <w:rPr>
          <w:rFonts w:ascii="宋体" w:eastAsia="宋体" w:hAnsi="SimSun" w:cs="宋体"/>
          <w:sz w:val="28"/>
          <w:bdr w:val="none" w:sz="0" w:space="0" w:color="auto"/>
        </w:rPr>
        <w:t>耸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我感恩很多很多的人，但我最感恩的是我的老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从咿呀学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的孩童到蒙学初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的小学生，从求知若</w:t>
      </w:r>
      <w:r>
        <w:rPr>
          <w:rFonts w:ascii="宋体" w:eastAsia="宋体" w:hAnsi="SimSun" w:cs="宋体"/>
          <w:sz w:val="28"/>
          <w:bdr w:val="none" w:sz="0" w:space="0" w:color="auto"/>
        </w:rPr>
        <w:t>渴</w:t>
      </w:r>
      <w:r>
        <w:rPr>
          <w:rFonts w:ascii="宋体" w:eastAsia="宋体" w:hAnsi="MS Mincho" w:cs="宋体"/>
          <w:sz w:val="28"/>
          <w:bdr w:val="none" w:sz="0" w:space="0" w:color="auto"/>
        </w:rPr>
        <w:t>的少年到展翅高</w:t>
      </w:r>
      <w:r>
        <w:rPr>
          <w:rFonts w:ascii="宋体" w:eastAsia="宋体" w:hAnsi="SimSun" w:cs="宋体"/>
          <w:sz w:val="28"/>
          <w:bdr w:val="none" w:sz="0" w:space="0" w:color="auto"/>
        </w:rPr>
        <w:t>飞</w:t>
      </w:r>
      <w:r>
        <w:rPr>
          <w:rFonts w:ascii="宋体" w:eastAsia="宋体" w:hAnsi="MS Mincho" w:cs="宋体"/>
          <w:sz w:val="28"/>
          <w:bdr w:val="none" w:sz="0" w:space="0" w:color="auto"/>
        </w:rPr>
        <w:t>的成人，从</w:t>
      </w:r>
      <w:r>
        <w:rPr>
          <w:rFonts w:ascii="宋体" w:eastAsia="宋体" w:hAnsi="SimSun" w:cs="宋体"/>
          <w:sz w:val="28"/>
          <w:bdr w:val="none" w:sz="0" w:space="0" w:color="auto"/>
        </w:rPr>
        <w:t>门</w:t>
      </w:r>
      <w:r>
        <w:rPr>
          <w:rFonts w:ascii="宋体" w:eastAsia="宋体" w:hAnsi="MS Mincho" w:cs="宋体"/>
          <w:sz w:val="28"/>
          <w:bdr w:val="none" w:sz="0" w:space="0" w:color="auto"/>
        </w:rPr>
        <w:t>外</w:t>
      </w:r>
      <w:r>
        <w:rPr>
          <w:rFonts w:ascii="宋体" w:eastAsia="宋体" w:hAnsi="SimSun" w:cs="宋体"/>
          <w:sz w:val="28"/>
          <w:bdr w:val="none" w:sz="0" w:space="0" w:color="auto"/>
        </w:rPr>
        <w:t>汉</w:t>
      </w:r>
      <w:r>
        <w:rPr>
          <w:rFonts w:ascii="宋体" w:eastAsia="宋体" w:hAnsi="MS Mincho" w:cs="宋体"/>
          <w:sz w:val="28"/>
          <w:bdr w:val="none" w:sz="0" w:space="0" w:color="auto"/>
        </w:rPr>
        <w:t>到</w:t>
      </w:r>
      <w:r>
        <w:rPr>
          <w:rFonts w:ascii="宋体" w:eastAsia="宋体" w:hAnsi="SimSun" w:cs="宋体"/>
          <w:sz w:val="28"/>
          <w:bdr w:val="none" w:sz="0" w:space="0" w:color="auto"/>
        </w:rPr>
        <w:t>专</w:t>
      </w:r>
      <w:r>
        <w:rPr>
          <w:rFonts w:ascii="宋体" w:eastAsia="宋体" w:hAnsi="MS Mincho" w:cs="宋体"/>
          <w:sz w:val="28"/>
          <w:bdr w:val="none" w:sz="0" w:space="0" w:color="auto"/>
        </w:rPr>
        <w:t>才，从人</w:t>
      </w:r>
      <w:r>
        <w:rPr>
          <w:rFonts w:ascii="宋体" w:eastAsia="宋体" w:hAnsi="SimSun" w:cs="宋体"/>
          <w:sz w:val="28"/>
          <w:bdr w:val="none" w:sz="0" w:space="0" w:color="auto"/>
        </w:rPr>
        <w:t>类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结绳记</w:t>
      </w:r>
      <w:r>
        <w:rPr>
          <w:rFonts w:ascii="宋体" w:eastAsia="宋体" w:hAnsi="MS Mincho" w:cs="宋体"/>
          <w:sz w:val="28"/>
          <w:bdr w:val="none" w:sz="0" w:space="0" w:color="auto"/>
        </w:rPr>
        <w:t>事到今天信息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代，老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的作用</w:t>
      </w:r>
      <w:r>
        <w:rPr>
          <w:rFonts w:ascii="宋体" w:eastAsia="宋体" w:hAnsi="SimSun" w:cs="宋体"/>
          <w:sz w:val="28"/>
          <w:bdr w:val="none" w:sz="0" w:space="0" w:color="auto"/>
        </w:rPr>
        <w:t>时时</w:t>
      </w:r>
      <w:r>
        <w:rPr>
          <w:rFonts w:ascii="宋体" w:eastAsia="宋体" w:hAnsi="MS Mincho" w:cs="宋体"/>
          <w:sz w:val="28"/>
          <w:bdr w:val="none" w:sz="0" w:space="0" w:color="auto"/>
        </w:rPr>
        <w:t>刻刻</w:t>
      </w:r>
      <w:r>
        <w:rPr>
          <w:rFonts w:ascii="宋体" w:eastAsia="宋体" w:hAnsi="SimSun" w:cs="宋体"/>
          <w:sz w:val="28"/>
          <w:bdr w:val="none" w:sz="0" w:space="0" w:color="auto"/>
        </w:rPr>
        <w:t>贯</w:t>
      </w:r>
      <w:r>
        <w:rPr>
          <w:rFonts w:ascii="宋体" w:eastAsia="宋体" w:hAnsi="MS Mincho" w:cs="宋体"/>
          <w:sz w:val="28"/>
          <w:bdr w:val="none" w:sz="0" w:space="0" w:color="auto"/>
        </w:rPr>
        <w:t>穿其中。社会的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展靠教育，教育的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展靠老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。老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的默默付出</w:t>
      </w:r>
      <w:r>
        <w:rPr>
          <w:rFonts w:ascii="宋体" w:eastAsia="宋体" w:hAnsi="SimSun" w:cs="宋体"/>
          <w:sz w:val="28"/>
          <w:bdr w:val="none" w:sz="0" w:space="0" w:color="auto"/>
        </w:rPr>
        <w:t>换</w:t>
      </w:r>
      <w:r>
        <w:rPr>
          <w:rFonts w:ascii="宋体" w:eastAsia="宋体" w:hAnsi="MS Mincho" w:cs="宋体"/>
          <w:sz w:val="28"/>
          <w:bdr w:val="none" w:sz="0" w:space="0" w:color="auto"/>
        </w:rPr>
        <w:t>来了人</w:t>
      </w:r>
      <w:r>
        <w:rPr>
          <w:rFonts w:ascii="宋体" w:eastAsia="宋体" w:hAnsi="SimSun" w:cs="宋体"/>
          <w:sz w:val="28"/>
          <w:bdr w:val="none" w:sz="0" w:space="0" w:color="auto"/>
        </w:rPr>
        <w:t>类</w:t>
      </w:r>
      <w:r>
        <w:rPr>
          <w:rFonts w:ascii="宋体" w:eastAsia="宋体" w:hAnsi="MS Mincho" w:cs="宋体"/>
          <w:sz w:val="28"/>
          <w:bdr w:val="none" w:sz="0" w:space="0" w:color="auto"/>
        </w:rPr>
        <w:t>文明的勃勃生机。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，无私中透露着平凡：像一股暖流，</w:t>
      </w:r>
      <w:r>
        <w:rPr>
          <w:rFonts w:ascii="宋体" w:eastAsia="宋体" w:hAnsi="SimSun" w:cs="宋体"/>
          <w:sz w:val="28"/>
          <w:bdr w:val="none" w:sz="0" w:space="0" w:color="auto"/>
        </w:rPr>
        <w:t>渗</w:t>
      </w:r>
      <w:r>
        <w:rPr>
          <w:rFonts w:ascii="宋体" w:eastAsia="宋体" w:hAnsi="MS Mincho" w:cs="宋体"/>
          <w:sz w:val="28"/>
          <w:bdr w:val="none" w:sz="0" w:space="0" w:color="auto"/>
        </w:rPr>
        <w:t>入我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的心田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像一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呼</w:t>
      </w:r>
      <w:r>
        <w:rPr>
          <w:rFonts w:ascii="宋体" w:eastAsia="宋体" w:hAnsi="SimSun" w:cs="宋体"/>
          <w:sz w:val="28"/>
          <w:bdr w:val="none" w:sz="0" w:space="0" w:color="auto"/>
        </w:rPr>
        <w:t>唤</w:t>
      </w:r>
      <w:r>
        <w:rPr>
          <w:rFonts w:ascii="宋体" w:eastAsia="宋体" w:hAnsi="MS Mincho" w:cs="宋体"/>
          <w:sz w:val="28"/>
          <w:bdr w:val="none" w:sz="0" w:space="0" w:color="auto"/>
        </w:rPr>
        <w:t>，帮助我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落寞的心灵找到回家的路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像一</w:t>
      </w:r>
      <w:r>
        <w:rPr>
          <w:rFonts w:ascii="宋体" w:eastAsia="宋体" w:hAnsi="SimSun" w:cs="宋体"/>
          <w:sz w:val="28"/>
          <w:bdr w:val="none" w:sz="0" w:space="0" w:color="auto"/>
        </w:rPr>
        <w:t>阵</w:t>
      </w:r>
      <w:r>
        <w:rPr>
          <w:rFonts w:ascii="宋体" w:eastAsia="宋体" w:hAnsi="MS Mincho" w:cs="宋体"/>
          <w:sz w:val="28"/>
          <w:bdr w:val="none" w:sz="0" w:space="0" w:color="auto"/>
        </w:rPr>
        <w:t>春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温暖和温馨。我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，没有</w:t>
      </w:r>
      <w:r>
        <w:rPr>
          <w:rFonts w:ascii="宋体" w:eastAsia="宋体" w:hAnsi="SimSun" w:cs="宋体"/>
          <w:sz w:val="28"/>
          <w:bdr w:val="none" w:sz="0" w:space="0" w:color="auto"/>
        </w:rPr>
        <w:t>华丽</w:t>
      </w:r>
      <w:r>
        <w:rPr>
          <w:rFonts w:ascii="宋体" w:eastAsia="宋体" w:hAnsi="MS Mincho" w:cs="宋体"/>
          <w:sz w:val="28"/>
          <w:bdr w:val="none" w:sz="0" w:space="0" w:color="auto"/>
        </w:rPr>
        <w:t>的舞台，没有簇</w:t>
      </w:r>
      <w:r>
        <w:rPr>
          <w:rFonts w:ascii="宋体" w:eastAsia="宋体" w:hAnsi="SimSun" w:cs="宋体"/>
          <w:sz w:val="28"/>
          <w:bdr w:val="none" w:sz="0" w:space="0" w:color="auto"/>
        </w:rPr>
        <w:t>拥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鲜</w:t>
      </w:r>
      <w:r>
        <w:rPr>
          <w:rFonts w:ascii="宋体" w:eastAsia="宋体" w:hAnsi="MS Mincho" w:cs="宋体"/>
          <w:sz w:val="28"/>
          <w:bdr w:val="none" w:sz="0" w:space="0" w:color="auto"/>
        </w:rPr>
        <w:t>花，一支支粉笔是他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耕耘的犁</w:t>
      </w:r>
      <w:r>
        <w:rPr>
          <w:rFonts w:ascii="宋体" w:eastAsia="宋体" w:hAnsi="SimSun" w:cs="宋体"/>
          <w:sz w:val="28"/>
          <w:bdr w:val="none" w:sz="0" w:space="0" w:color="auto"/>
        </w:rPr>
        <w:t>头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三尺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台，是他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奉献的</w:t>
      </w:r>
      <w:r>
        <w:rPr>
          <w:rFonts w:ascii="宋体" w:eastAsia="宋体" w:hAnsi="SimSun" w:cs="宋体"/>
          <w:sz w:val="28"/>
          <w:bdr w:val="none" w:sz="0" w:space="0" w:color="auto"/>
        </w:rPr>
        <w:t>战场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，叫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生情，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是人世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最</w:t>
      </w:r>
      <w:r>
        <w:rPr>
          <w:rFonts w:ascii="宋体" w:eastAsia="宋体" w:hAnsi="SimSun" w:cs="宋体"/>
          <w:sz w:val="28"/>
          <w:bdr w:val="none" w:sz="0" w:space="0" w:color="auto"/>
        </w:rPr>
        <w:t>严肃</w:t>
      </w:r>
      <w:r>
        <w:rPr>
          <w:rFonts w:ascii="宋体" w:eastAsia="宋体" w:hAnsi="MS Mincho" w:cs="宋体"/>
          <w:sz w:val="28"/>
          <w:bdr w:val="none" w:sz="0" w:space="0" w:color="auto"/>
        </w:rPr>
        <w:t>的情：犯</w:t>
      </w:r>
      <w:r>
        <w:rPr>
          <w:rFonts w:ascii="宋体" w:eastAsia="宋体" w:hAnsi="SimSun" w:cs="宋体"/>
          <w:sz w:val="28"/>
          <w:bdr w:val="none" w:sz="0" w:space="0" w:color="auto"/>
        </w:rPr>
        <w:t>错误时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的是老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遇到困</w:t>
      </w:r>
      <w:r>
        <w:rPr>
          <w:rFonts w:ascii="宋体" w:eastAsia="宋体" w:hAnsi="SimSun" w:cs="宋体"/>
          <w:sz w:val="28"/>
          <w:bdr w:val="none" w:sz="0" w:space="0" w:color="auto"/>
        </w:rPr>
        <w:t>难时</w:t>
      </w:r>
      <w:r>
        <w:rPr>
          <w:rFonts w:ascii="宋体" w:eastAsia="宋体" w:hAnsi="MS Mincho" w:cs="宋体"/>
          <w:sz w:val="28"/>
          <w:bdr w:val="none" w:sz="0" w:space="0" w:color="auto"/>
        </w:rPr>
        <w:t>第一个想到的是老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。一个</w:t>
      </w:r>
      <w:r>
        <w:rPr>
          <w:rFonts w:ascii="宋体" w:eastAsia="宋体" w:hAnsi="SimSun" w:cs="宋体"/>
          <w:sz w:val="28"/>
          <w:bdr w:val="none" w:sz="0" w:space="0" w:color="auto"/>
        </w:rPr>
        <w:t>赞扬</w:t>
      </w:r>
      <w:r>
        <w:rPr>
          <w:rFonts w:ascii="宋体" w:eastAsia="宋体" w:hAnsi="MS Mincho" w:cs="宋体"/>
          <w:sz w:val="28"/>
          <w:bdr w:val="none" w:sz="0" w:space="0" w:color="auto"/>
        </w:rPr>
        <w:t>的眼神，使我万分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心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一句温暖的</w:t>
      </w:r>
      <w:r>
        <w:rPr>
          <w:rFonts w:ascii="宋体" w:eastAsia="宋体" w:hAnsi="SimSun" w:cs="宋体"/>
          <w:sz w:val="28"/>
          <w:bdr w:val="none" w:sz="0" w:space="0" w:color="auto"/>
        </w:rPr>
        <w:t>问</w:t>
      </w:r>
      <w:r>
        <w:rPr>
          <w:rFonts w:ascii="宋体" w:eastAsia="宋体" w:hAnsi="MS Mincho" w:cs="宋体"/>
          <w:sz w:val="28"/>
          <w:bdr w:val="none" w:sz="0" w:space="0" w:color="auto"/>
        </w:rPr>
        <w:t>候，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我感受到第二</w:t>
      </w:r>
      <w:r>
        <w:rPr>
          <w:rFonts w:ascii="宋体" w:eastAsia="宋体" w:hAnsi="SimSun" w:cs="宋体"/>
          <w:sz w:val="28"/>
          <w:bdr w:val="none" w:sz="0" w:space="0" w:color="auto"/>
        </w:rPr>
        <w:t>种亲</w:t>
      </w:r>
      <w:r>
        <w:rPr>
          <w:rFonts w:ascii="宋体" w:eastAsia="宋体" w:hAnsi="MS Mincho" w:cs="宋体"/>
          <w:sz w:val="28"/>
          <w:bdr w:val="none" w:sz="0" w:space="0" w:color="auto"/>
        </w:rPr>
        <w:t>情。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我的一位老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曾</w:t>
      </w:r>
      <w:r>
        <w:rPr>
          <w:rFonts w:ascii="宋体" w:eastAsia="宋体" w:hAnsi="SimSun" w:cs="宋体"/>
          <w:sz w:val="28"/>
          <w:bdr w:val="none" w:sz="0" w:space="0" w:color="auto"/>
        </w:rPr>
        <w:t>经说过</w:t>
      </w:r>
      <w:r>
        <w:rPr>
          <w:rFonts w:ascii="宋体" w:eastAsia="宋体" w:hAnsi="MS Mincho" w:cs="宋体"/>
          <w:sz w:val="28"/>
          <w:bdr w:val="none" w:sz="0" w:space="0" w:color="auto"/>
        </w:rPr>
        <w:t>：我不需要太多的</w:t>
      </w:r>
      <w:r>
        <w:rPr>
          <w:rFonts w:ascii="宋体" w:eastAsia="宋体" w:hAnsi="SimSun" w:cs="宋体"/>
          <w:sz w:val="28"/>
          <w:bdr w:val="none" w:sz="0" w:space="0" w:color="auto"/>
        </w:rPr>
        <w:t>荣</w:t>
      </w:r>
      <w:r>
        <w:rPr>
          <w:rFonts w:ascii="宋体" w:eastAsia="宋体" w:hAnsi="MS Mincho" w:cs="宋体"/>
          <w:sz w:val="28"/>
          <w:bdr w:val="none" w:sz="0" w:space="0" w:color="auto"/>
        </w:rPr>
        <w:t>誉和</w:t>
      </w:r>
      <w:r>
        <w:rPr>
          <w:rFonts w:ascii="宋体" w:eastAsia="宋体" w:hAnsi="SimSun" w:cs="宋体"/>
          <w:sz w:val="28"/>
          <w:bdr w:val="none" w:sz="0" w:space="0" w:color="auto"/>
        </w:rPr>
        <w:t>赞</w:t>
      </w:r>
      <w:r>
        <w:rPr>
          <w:rFonts w:ascii="宋体" w:eastAsia="宋体" w:hAnsi="MS Mincho" w:cs="宋体"/>
          <w:sz w:val="28"/>
          <w:bdr w:val="none" w:sz="0" w:space="0" w:color="auto"/>
        </w:rPr>
        <w:t>美，我只喜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两个字</w:t>
      </w:r>
      <w:r>
        <w:rPr>
          <w:rFonts w:ascii="宋体" w:eastAsia="宋体" w:cs="宋体"/>
          <w:sz w:val="28"/>
          <w:bdr w:val="none" w:sz="0" w:space="0" w:color="auto"/>
        </w:rPr>
        <w:t>……</w:t>
      </w:r>
      <w:r>
        <w:rPr>
          <w:rFonts w:ascii="宋体" w:eastAsia="宋体" w:hAnsi="SimSun" w:cs="宋体"/>
          <w:sz w:val="28"/>
          <w:bdr w:val="none" w:sz="0" w:space="0" w:color="auto"/>
        </w:rPr>
        <w:t>这质</w:t>
      </w:r>
      <w:r>
        <w:rPr>
          <w:rFonts w:ascii="宋体" w:eastAsia="宋体" w:hAnsi="MS Mincho" w:cs="宋体"/>
          <w:sz w:val="28"/>
          <w:bdr w:val="none" w:sz="0" w:space="0" w:color="auto"/>
        </w:rPr>
        <w:t>朴的言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无疑是老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  <w:r>
        <w:rPr>
          <w:rFonts w:ascii="宋体" w:eastAsia="宋体" w:hAnsi="MS Mincho" w:cs="宋体"/>
          <w:sz w:val="28"/>
          <w:bdr w:val="none" w:sz="0" w:space="0" w:color="auto"/>
        </w:rPr>
        <w:t>共同的心声，是他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内心世界最真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的情感流露。我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感</w:t>
      </w:r>
      <w:r>
        <w:rPr>
          <w:rFonts w:ascii="宋体" w:eastAsia="宋体" w:hAnsi="SimSun" w:cs="宋体"/>
          <w:sz w:val="28"/>
          <w:bdr w:val="none" w:sz="0" w:space="0" w:color="auto"/>
        </w:rPr>
        <w:t>谢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  <w:r>
        <w:rPr>
          <w:rFonts w:ascii="宋体" w:eastAsia="宋体" w:hAnsi="MS Mincho" w:cs="宋体"/>
          <w:sz w:val="28"/>
          <w:bdr w:val="none" w:sz="0" w:space="0" w:color="auto"/>
        </w:rPr>
        <w:t>的辛勤教育，感恩他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谆谆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诲</w:t>
      </w:r>
      <w:r>
        <w:rPr>
          <w:rFonts w:ascii="宋体" w:eastAsia="宋体" w:hAnsi="MS Mincho" w:cs="宋体"/>
          <w:sz w:val="28"/>
          <w:bdr w:val="none" w:sz="0" w:space="0" w:color="auto"/>
        </w:rPr>
        <w:t>，然而，再多</w:t>
      </w:r>
      <w:r>
        <w:rPr>
          <w:rFonts w:ascii="宋体" w:eastAsia="宋体" w:hAnsi="SimSun" w:cs="宋体"/>
          <w:sz w:val="28"/>
          <w:bdr w:val="none" w:sz="0" w:space="0" w:color="auto"/>
        </w:rPr>
        <w:t>赞</w:t>
      </w:r>
      <w:r>
        <w:rPr>
          <w:rFonts w:ascii="宋体" w:eastAsia="宋体" w:hAnsi="MS Mincho" w:cs="宋体"/>
          <w:sz w:val="28"/>
          <w:bdr w:val="none" w:sz="0" w:space="0" w:color="auto"/>
        </w:rPr>
        <w:t>美的言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，仰慕的辞藻，也比不上我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用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和行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来感恩老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当我</w:t>
      </w:r>
      <w:r>
        <w:rPr>
          <w:rFonts w:ascii="宋体" w:eastAsia="宋体" w:hAnsi="SimSun" w:cs="宋体"/>
          <w:sz w:val="28"/>
          <w:bdr w:val="none" w:sz="0" w:space="0" w:color="auto"/>
        </w:rPr>
        <w:t>怀</w:t>
      </w:r>
      <w:r>
        <w:rPr>
          <w:rFonts w:ascii="宋体" w:eastAsia="宋体" w:hAnsi="MS Mincho" w:cs="宋体"/>
          <w:sz w:val="28"/>
          <w:bdr w:val="none" w:sz="0" w:space="0" w:color="auto"/>
        </w:rPr>
        <w:t>着害怕的心跨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校</w:t>
      </w:r>
      <w:r>
        <w:rPr>
          <w:rFonts w:ascii="宋体" w:eastAsia="宋体" w:hAnsi="SimSun" w:cs="宋体"/>
          <w:sz w:val="28"/>
          <w:bdr w:val="none" w:sz="0" w:space="0" w:color="auto"/>
        </w:rPr>
        <w:t>门时</w:t>
      </w:r>
      <w:r>
        <w:rPr>
          <w:rFonts w:ascii="宋体" w:eastAsia="宋体" w:hAnsi="MS Mincho" w:cs="宋体"/>
          <w:sz w:val="28"/>
          <w:bdr w:val="none" w:sz="0" w:space="0" w:color="auto"/>
        </w:rPr>
        <w:t>，老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，是您阳光般的笑容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了我以安慰。您将我</w:t>
      </w:r>
      <w:r>
        <w:rPr>
          <w:rFonts w:ascii="宋体" w:eastAsia="宋体" w:hAnsi="SimSun" w:cs="宋体"/>
          <w:sz w:val="28"/>
          <w:bdr w:val="none" w:sz="0" w:space="0" w:color="auto"/>
        </w:rPr>
        <w:t>带进</w:t>
      </w:r>
      <w:r>
        <w:rPr>
          <w:rFonts w:ascii="宋体" w:eastAsia="宋体" w:hAnsi="MS Mincho" w:cs="宋体"/>
          <w:sz w:val="28"/>
          <w:bdr w:val="none" w:sz="0" w:space="0" w:color="auto"/>
        </w:rPr>
        <w:t>了学校，</w:t>
      </w:r>
      <w:r>
        <w:rPr>
          <w:rFonts w:ascii="宋体" w:eastAsia="宋体" w:hAnsi="SimSun" w:cs="宋体"/>
          <w:sz w:val="28"/>
          <w:bdr w:val="none" w:sz="0" w:space="0" w:color="auto"/>
        </w:rPr>
        <w:t>带进</w:t>
      </w:r>
      <w:r>
        <w:rPr>
          <w:rFonts w:ascii="宋体" w:eastAsia="宋体" w:hAnsi="MS Mincho" w:cs="宋体"/>
          <w:sz w:val="28"/>
          <w:bdr w:val="none" w:sz="0" w:space="0" w:color="auto"/>
        </w:rPr>
        <w:t>了丰富多彩校园，也</w:t>
      </w:r>
      <w:r>
        <w:rPr>
          <w:rFonts w:ascii="宋体" w:eastAsia="宋体" w:hAnsi="SimSun" w:cs="宋体"/>
          <w:sz w:val="28"/>
          <w:bdr w:val="none" w:sz="0" w:space="0" w:color="auto"/>
        </w:rPr>
        <w:t>带进</w:t>
      </w:r>
      <w:r>
        <w:rPr>
          <w:rFonts w:ascii="宋体" w:eastAsia="宋体" w:hAnsi="MS Mincho" w:cs="宋体"/>
          <w:sz w:val="28"/>
          <w:bdr w:val="none" w:sz="0" w:space="0" w:color="auto"/>
        </w:rPr>
        <w:t>了学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的殿堂。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当我</w:t>
      </w:r>
      <w:r>
        <w:rPr>
          <w:rFonts w:ascii="宋体" w:eastAsia="宋体" w:hAnsi="SimSun" w:cs="宋体"/>
          <w:sz w:val="28"/>
          <w:bdr w:val="none" w:sz="0" w:space="0" w:color="auto"/>
        </w:rPr>
        <w:t>怀</w:t>
      </w:r>
      <w:r>
        <w:rPr>
          <w:rFonts w:ascii="宋体" w:eastAsia="宋体" w:hAnsi="MS Mincho" w:cs="宋体"/>
          <w:sz w:val="28"/>
          <w:bdr w:val="none" w:sz="0" w:space="0" w:color="auto"/>
        </w:rPr>
        <w:t>着疑惑的心面</w:t>
      </w:r>
      <w:r>
        <w:rPr>
          <w:rFonts w:ascii="宋体" w:eastAsia="宋体" w:hAnsi="SimSun" w:cs="宋体"/>
          <w:sz w:val="28"/>
          <w:bdr w:val="none" w:sz="0" w:space="0" w:color="auto"/>
        </w:rPr>
        <w:t>对难题时</w:t>
      </w:r>
      <w:r>
        <w:rPr>
          <w:rFonts w:ascii="宋体" w:eastAsia="宋体" w:hAnsi="MS Mincho" w:cs="宋体"/>
          <w:sz w:val="28"/>
          <w:bdr w:val="none" w:sz="0" w:space="0" w:color="auto"/>
        </w:rPr>
        <w:t>，老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，是您耐心</w:t>
      </w:r>
      <w:r>
        <w:rPr>
          <w:rFonts w:ascii="宋体" w:eastAsia="宋体" w:hAnsi="SimSun" w:cs="宋体"/>
          <w:sz w:val="28"/>
          <w:bdr w:val="none" w:sz="0" w:space="0" w:color="auto"/>
        </w:rPr>
        <w:t>细</w:t>
      </w:r>
      <w:r>
        <w:rPr>
          <w:rFonts w:ascii="宋体" w:eastAsia="宋体" w:hAnsi="MS Mincho" w:cs="宋体"/>
          <w:sz w:val="28"/>
          <w:bdr w:val="none" w:sz="0" w:space="0" w:color="auto"/>
        </w:rPr>
        <w:t>致的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解解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的思路。您将我那</w:t>
      </w:r>
      <w:r>
        <w:rPr>
          <w:rFonts w:ascii="宋体" w:eastAsia="宋体" w:hAnsi="SimSun" w:cs="宋体"/>
          <w:sz w:val="28"/>
          <w:bdr w:val="none" w:sz="0" w:space="0" w:color="auto"/>
        </w:rPr>
        <w:t>颗</w:t>
      </w:r>
      <w:r>
        <w:rPr>
          <w:rFonts w:ascii="宋体" w:eastAsia="宋体" w:hAnsi="MS Mincho" w:cs="宋体"/>
          <w:sz w:val="28"/>
          <w:bdr w:val="none" w:sz="0" w:space="0" w:color="auto"/>
        </w:rPr>
        <w:t>困惑，堵塞的心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到了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中，</w:t>
      </w:r>
      <w:r>
        <w:rPr>
          <w:rFonts w:ascii="宋体" w:eastAsia="宋体" w:hAnsi="SimSun" w:cs="宋体"/>
          <w:sz w:val="28"/>
          <w:bdr w:val="none" w:sz="0" w:space="0" w:color="auto"/>
        </w:rPr>
        <w:t>带进</w:t>
      </w:r>
      <w:r>
        <w:rPr>
          <w:rFonts w:ascii="宋体" w:eastAsia="宋体" w:hAnsi="MS Mincho" w:cs="宋体"/>
          <w:sz w:val="28"/>
          <w:bdr w:val="none" w:sz="0" w:space="0" w:color="auto"/>
        </w:rPr>
        <w:t>了</w:t>
      </w:r>
      <w:r>
        <w:rPr>
          <w:rFonts w:ascii="宋体" w:eastAsia="宋体" w:hAnsi="SimSun" w:cs="宋体"/>
          <w:sz w:val="28"/>
          <w:bdr w:val="none" w:sz="0" w:space="0" w:color="auto"/>
        </w:rPr>
        <w:t>举</w:t>
      </w:r>
      <w:r>
        <w:rPr>
          <w:rFonts w:ascii="宋体" w:eastAsia="宋体" w:hAnsi="MS Mincho" w:cs="宋体"/>
          <w:sz w:val="28"/>
          <w:bdr w:val="none" w:sz="0" w:space="0" w:color="auto"/>
        </w:rPr>
        <w:t>一反三的解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思路中，也</w:t>
      </w:r>
      <w:r>
        <w:rPr>
          <w:rFonts w:ascii="宋体" w:eastAsia="宋体" w:hAnsi="SimSun" w:cs="宋体"/>
          <w:sz w:val="28"/>
          <w:bdr w:val="none" w:sz="0" w:space="0" w:color="auto"/>
        </w:rPr>
        <w:t>带进</w:t>
      </w:r>
      <w:r>
        <w:rPr>
          <w:rFonts w:ascii="宋体" w:eastAsia="宋体" w:hAnsi="MS Mincho" w:cs="宋体"/>
          <w:sz w:val="28"/>
          <w:bdr w:val="none" w:sz="0" w:space="0" w:color="auto"/>
        </w:rPr>
        <w:t>了趣味无</w:t>
      </w:r>
      <w:r>
        <w:rPr>
          <w:rFonts w:ascii="宋体" w:eastAsia="宋体" w:hAnsi="SimSun" w:cs="宋体"/>
          <w:sz w:val="28"/>
          <w:bdr w:val="none" w:sz="0" w:space="0" w:color="auto"/>
        </w:rPr>
        <w:t>穷</w:t>
      </w:r>
      <w:r>
        <w:rPr>
          <w:rFonts w:ascii="宋体" w:eastAsia="宋体" w:hAnsi="MS Mincho" w:cs="宋体"/>
          <w:sz w:val="28"/>
          <w:bdr w:val="none" w:sz="0" w:space="0" w:color="auto"/>
        </w:rPr>
        <w:t>的数学天地里。当我</w:t>
      </w:r>
      <w:r>
        <w:rPr>
          <w:rFonts w:ascii="宋体" w:eastAsia="宋体" w:hAnsi="SimSun" w:cs="宋体"/>
          <w:sz w:val="28"/>
          <w:bdr w:val="none" w:sz="0" w:space="0" w:color="auto"/>
        </w:rPr>
        <w:t>怀</w:t>
      </w:r>
      <w:r>
        <w:rPr>
          <w:rFonts w:ascii="宋体" w:eastAsia="宋体" w:hAnsi="MS Mincho" w:cs="宋体"/>
          <w:sz w:val="28"/>
          <w:bdr w:val="none" w:sz="0" w:space="0" w:color="auto"/>
        </w:rPr>
        <w:t>着</w:t>
      </w:r>
      <w:r>
        <w:rPr>
          <w:rFonts w:ascii="宋体" w:eastAsia="宋体" w:hAnsi="SimSun" w:cs="宋体"/>
          <w:sz w:val="28"/>
          <w:bdr w:val="none" w:sz="0" w:space="0" w:color="auto"/>
        </w:rPr>
        <w:t>惭</w:t>
      </w:r>
      <w:r>
        <w:rPr>
          <w:rFonts w:ascii="宋体" w:eastAsia="宋体" w:hAnsi="MS Mincho" w:cs="宋体"/>
          <w:sz w:val="28"/>
          <w:bdr w:val="none" w:sz="0" w:space="0" w:color="auto"/>
        </w:rPr>
        <w:t>愧的心面</w:t>
      </w:r>
      <w:r>
        <w:rPr>
          <w:rFonts w:ascii="宋体" w:eastAsia="宋体" w:hAnsi="SimSun" w:cs="宋体"/>
          <w:sz w:val="28"/>
          <w:bdr w:val="none" w:sz="0" w:space="0" w:color="auto"/>
        </w:rPr>
        <w:t>对错误时</w:t>
      </w:r>
      <w:r>
        <w:rPr>
          <w:rFonts w:ascii="宋体" w:eastAsia="宋体" w:hAnsi="MS Mincho" w:cs="宋体"/>
          <w:sz w:val="28"/>
          <w:bdr w:val="none" w:sz="0" w:space="0" w:color="auto"/>
        </w:rPr>
        <w:t>，老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，是您意味深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的教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我做人的道理。您将我那</w:t>
      </w:r>
      <w:r>
        <w:rPr>
          <w:rFonts w:ascii="宋体" w:eastAsia="宋体" w:hAnsi="SimSun" w:cs="宋体"/>
          <w:sz w:val="28"/>
          <w:bdr w:val="none" w:sz="0" w:space="0" w:color="auto"/>
        </w:rPr>
        <w:t>颗</w:t>
      </w:r>
      <w:r>
        <w:rPr>
          <w:bdr w:val="none" w:sz="0" w:space="0" w:color="auto"/>
        </w:rPr>
        <w:br/>
      </w:r>
      <w:r>
        <w:rPr>
          <w:bdr w:val="none" w:sz="0" w:space="0" w:color="auto"/>
        </w:rPr>
        <w:br/>
      </w:r>
    </w:p>
    <w:p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rPr>
          <w:rFonts w:ascii="SimSun" w:eastAsia="SimSun" w:hAnsi="SimSun" w:cs="SimSun"/>
          <w:b/>
          <w:bCs/>
          <w:color w:val="000000"/>
          <w:sz w:val="30"/>
          <w:szCs w:val="30"/>
          <w:bdr w:val="none" w:sz="0" w:space="0" w:color="auto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  <w:bdr w:val="none" w:sz="0" w:space="0" w:color="auto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  <w:bdr w:val="none" w:sz="0" w:space="0" w:color="auto"/>
          </w:rPr>
          <w:t>https://d.book118.com/008131123100006042</w:t>
        </w:r>
      </w:hyperlink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</w:p>
    <w:sectPr>
      <w:type w:val="nextPage"/>
      <w:pgMar w:top="1440" w:right="1514" w:bottom="1440" w:left="1514" w:header="708" w:footer="708" w:gutter="0"/>
      <w:pgNumType w:start="10"/>
      <w:cols w:space="708"/>
      <w:titlePg w:val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MS Mincho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imSu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Courier New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Times New Roma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Wingdings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宋体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黑体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hybridMultilevel"/>
    <w:tmpl w:val="00000001"/>
    <w:lvl w:ilvl="0">
      <w:start w:val="1"/>
      <w:numFmt w:val="bullet"/>
      <w:suff w:val="nothing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">
    <w:nsid w:val="00000002"/>
    <w:multiLevelType w:val="hybridMultilevel"/>
    <w:tmpl w:val="000000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displayBackgroundShape/>
  <w:defaultTabStop w:val="720"/>
  <w:noPunctuationKerning/>
  <w:characterSpacingControl w:val="doNotCompress"/>
  <w:compat/>
  <w:rsids>
    <w:rsidRoot w:val="00000000"/>
  </w:rsids>
  <m:mathPr>
    <m:mathFont m:val="MS Mincho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CE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sz w:val="21"/>
      <w:szCs w:val="21"/>
      <w:bdr w:val="none" w:sz="0" w:space="0" w:color="auto"/>
    </w:rPr>
  </w:style>
  <w:style w:type="paragraph" w:styleId="Heading1">
    <w:name w:val="heading 1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0"/>
    </w:pPr>
    <w:rPr>
      <w:rFonts w:ascii="Times New Roman" w:eastAsia="Times New Roman" w:hAnsi="Times New Roman" w:cs="Times New Roman"/>
      <w:b w:val="0"/>
      <w:bCs w:val="0"/>
      <w:i w:val="0"/>
      <w:kern w:val="36"/>
      <w:sz w:val="24"/>
      <w:szCs w:val="24"/>
      <w:bdr w:val="none" w:sz="0" w:space="0" w:color="auto"/>
    </w:rPr>
  </w:style>
  <w:style w:type="paragraph" w:styleId="Heading2">
    <w:name w:val="heading 2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1"/>
    </w:pPr>
    <w:rPr>
      <w:rFonts w:ascii="Times New Roman" w:eastAsia="Times New Roman" w:hAnsi="Times New Roman" w:cs="Times New Roman"/>
      <w:b w:val="0"/>
      <w:bCs w:val="0"/>
      <w:i w:val="0"/>
      <w:iCs/>
      <w:sz w:val="24"/>
      <w:szCs w:val="24"/>
      <w:bdr w:val="none" w:sz="0" w:space="0" w:color="auto"/>
    </w:rPr>
  </w:style>
  <w:style w:type="paragraph" w:styleId="Heading3">
    <w:name w:val="heading 3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2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paragraph" w:styleId="Heading4">
    <w:name w:val="heading 4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3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paragraph" w:styleId="Heading5">
    <w:name w:val="heading 5"/>
    <w:basedOn w:val="Normal"/>
    <w:next w:val="Normal"/>
    <w:qFormat/>
    <w:rsid w:val="00EF7B96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4"/>
    </w:pPr>
    <w:rPr>
      <w:rFonts w:ascii="Times New Roman" w:eastAsia="Times New Roman" w:hAnsi="Times New Roman" w:cs="Times New Roman"/>
      <w:b w:val="0"/>
      <w:bCs w:val="0"/>
      <w:i w:val="0"/>
      <w:iCs/>
      <w:sz w:val="24"/>
      <w:szCs w:val="24"/>
      <w:bdr w:val="none" w:sz="0" w:space="0" w:color="auto"/>
    </w:rPr>
  </w:style>
  <w:style w:type="paragraph" w:styleId="Heading6">
    <w:name w:val="heading 6"/>
    <w:basedOn w:val="Normal"/>
    <w:next w:val="Normal"/>
    <w:qFormat/>
    <w:rsid w:val="00EF7B96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5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character" w:default="1" w:styleId="DefaultParagraphFont">
    <w:name w:val="Default Paragraph Font"/>
    <w:semiHidden/>
  </w:style>
  <w:style w:type="paragraph" w:customStyle="1" w:styleId="div">
    <w:name w:val="div"/>
    <w:basedOn w:val="Normal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bdr w:val="none" w:sz="0" w:space="0" w:color="auto"/>
    </w:rPr>
  </w:style>
  <w:style w:type="character" w:customStyle="1" w:styleId="a">
    <w:name w:val="a"/>
    <w:basedOn w:val="DefaultParagraphFont"/>
    <w:rPr>
      <w:color w:val="188BD8"/>
      <w:sz w:val="18"/>
      <w:szCs w:val="18"/>
    </w:rPr>
  </w:style>
  <w:style w:type="paragraph" w:customStyle="1" w:styleId="header">
    <w:name w:val="header"/>
    <w:basedOn w:val="Normal"/>
    <w:pPr>
      <w:pBdr>
        <w:top w:val="none" w:sz="0" w:space="3" w:color="auto"/>
        <w:left w:val="none" w:sz="0" w:space="0" w:color="auto"/>
        <w:bottom w:val="none" w:sz="0" w:space="4" w:color="auto"/>
        <w:right w:val="none" w:sz="0" w:space="0" w:color="auto"/>
      </w:pBdr>
      <w:shd w:val="clear" w:color="auto" w:fill="FFFFFF"/>
    </w:pPr>
    <w:rPr>
      <w:shd w:val="clear" w:color="auto" w:fill="FFFFFF"/>
    </w:rPr>
  </w:style>
  <w:style w:type="paragraph" w:customStyle="1" w:styleId="indexmid">
    <w:name w:val="index_mid"/>
    <w:basedOn w:val="Normal"/>
  </w:style>
  <w:style w:type="character" w:customStyle="1" w:styleId="indexlanmu">
    <w:name w:val="index_lanmu"/>
    <w:basedOn w:val="DefaultParagraphFont"/>
    <w:rPr>
      <w:color w:val="FFFFFF"/>
      <w:sz w:val="23"/>
      <w:szCs w:val="23"/>
      <w:shd w:val="clear" w:color="auto" w:fill="379ADC"/>
    </w:rPr>
  </w:style>
  <w:style w:type="character" w:customStyle="1" w:styleId="phone">
    <w:name w:val="phone"/>
    <w:basedOn w:val="DefaultParagraphFont"/>
    <w:rPr>
      <w:color w:val="777777"/>
      <w:sz w:val="21"/>
      <w:szCs w:val="21"/>
    </w:rPr>
  </w:style>
  <w:style w:type="paragraph" w:customStyle="1" w:styleId="rougao">
    <w:name w:val="rougao"/>
    <w:basedOn w:val="Normal"/>
  </w:style>
  <w:style w:type="character" w:customStyle="1" w:styleId="rougaoon">
    <w:name w:val="rougao_on"/>
    <w:basedOn w:val="DefaultParagraphFont"/>
    <w:rPr>
      <w:shd w:val="clear" w:color="auto" w:fill="F96969"/>
    </w:rPr>
  </w:style>
  <w:style w:type="character" w:customStyle="1" w:styleId="rougaoa">
    <w:name w:val="rougao_a"/>
    <w:basedOn w:val="DefaultParagraphFont"/>
    <w:rPr>
      <w:color w:val="FFFFFF"/>
      <w:sz w:val="23"/>
      <w:szCs w:val="23"/>
      <w:shd w:val="clear" w:color="auto" w:fill="379ADC"/>
    </w:rPr>
  </w:style>
  <w:style w:type="paragraph" w:customStyle="1" w:styleId="search">
    <w:name w:val="search"/>
    <w:basedOn w:val="Normal"/>
  </w:style>
  <w:style w:type="paragraph" w:customStyle="1" w:styleId="articletop">
    <w:name w:val="article_top"/>
    <w:basedOn w:val="Normal"/>
    <w:pPr>
      <w:shd w:val="clear" w:color="auto" w:fill="F3F5F7"/>
    </w:pPr>
    <w:rPr>
      <w:shd w:val="clear" w:color="auto" w:fill="F3F5F7"/>
    </w:rPr>
  </w:style>
  <w:style w:type="paragraph" w:customStyle="1" w:styleId="articlemid">
    <w:name w:val="article_mid"/>
    <w:basedOn w:val="Normal"/>
  </w:style>
  <w:style w:type="paragraph" w:customStyle="1" w:styleId="sidebox">
    <w:name w:val="side_box"/>
    <w:basedOn w:val="Normal"/>
    <w:rPr>
      <w:color w:val="666666"/>
    </w:rPr>
  </w:style>
  <w:style w:type="paragraph" w:customStyle="1" w:styleId="sidebar">
    <w:name w:val="sidebar"/>
    <w:basedOn w:val="Normal"/>
    <w:pPr>
      <w:spacing w:line="600" w:lineRule="atLeast"/>
    </w:pPr>
    <w:rPr>
      <w:color w:val="A5A5A5"/>
      <w:sz w:val="21"/>
      <w:szCs w:val="21"/>
    </w:rPr>
  </w:style>
  <w:style w:type="character" w:customStyle="1" w:styleId="sidebarspan">
    <w:name w:val="sidebar_span"/>
    <w:basedOn w:val="DefaultParagraphFont"/>
    <w:rPr>
      <w:color w:val="A5A5A5"/>
      <w:sz w:val="21"/>
      <w:szCs w:val="21"/>
    </w:rPr>
  </w:style>
  <w:style w:type="character" w:customStyle="1" w:styleId="sidebara">
    <w:name w:val="sidebar_a"/>
    <w:basedOn w:val="DefaultParagraphFont"/>
    <w:rPr>
      <w:color w:val="A5A5A5"/>
      <w:sz w:val="21"/>
      <w:szCs w:val="21"/>
    </w:rPr>
  </w:style>
  <w:style w:type="character" w:customStyle="1" w:styleId="sidebarcode">
    <w:name w:val="sidebar_code"/>
    <w:basedOn w:val="DefaultParagraphFont"/>
    <w:rPr>
      <w:color w:val="A5A5A5"/>
    </w:rPr>
  </w:style>
  <w:style w:type="paragraph" w:customStyle="1" w:styleId="titlebox">
    <w:name w:val="title_box"/>
    <w:basedOn w:val="Normal"/>
  </w:style>
  <w:style w:type="paragraph" w:customStyle="1" w:styleId="title">
    <w:name w:val="title"/>
    <w:basedOn w:val="Normal"/>
    <w:pPr>
      <w:spacing w:line="540" w:lineRule="atLeast"/>
    </w:pPr>
    <w:rPr>
      <w:b/>
      <w:bCs/>
      <w:color w:val="232323"/>
      <w:sz w:val="44"/>
      <w:szCs w:val="44"/>
    </w:rPr>
  </w:style>
  <w:style w:type="paragraph" w:customStyle="1" w:styleId="info">
    <w:name w:val="info"/>
    <w:basedOn w:val="Normal"/>
    <w:pPr>
      <w:pBdr>
        <w:bottom w:val="none" w:sz="0" w:space="6" w:color="auto"/>
      </w:pBdr>
      <w:spacing w:line="360" w:lineRule="atLeast"/>
    </w:pPr>
    <w:rPr>
      <w:color w:val="999999"/>
      <w:sz w:val="18"/>
      <w:szCs w:val="18"/>
    </w:rPr>
  </w:style>
  <w:style w:type="character" w:customStyle="1" w:styleId="infotime">
    <w:name w:val="info_time"/>
    <w:basedOn w:val="DefaultParagraphFont"/>
  </w:style>
  <w:style w:type="character" w:customStyle="1" w:styleId="infospan">
    <w:name w:val="info_span"/>
    <w:basedOn w:val="DefaultParagraphFont"/>
  </w:style>
  <w:style w:type="character" w:customStyle="1" w:styleId="infospana">
    <w:name w:val="info_span_a"/>
    <w:basedOn w:val="DefaultParagraphFont"/>
    <w:rPr>
      <w:color w:val="999999"/>
    </w:rPr>
  </w:style>
  <w:style w:type="paragraph" w:customStyle="1" w:styleId="main">
    <w:name w:val="main"/>
    <w:basedOn w:val="Normal"/>
  </w:style>
  <w:style w:type="paragraph" w:customStyle="1" w:styleId="main-left">
    <w:name w:val="main-left"/>
    <w:basedOn w:val="Normal"/>
  </w:style>
  <w:style w:type="paragraph" w:customStyle="1" w:styleId="main-leftcontent">
    <w:name w:val="main-left_content"/>
    <w:basedOn w:val="Normal"/>
    <w:pPr>
      <w:pBdr>
        <w:bottom w:val="none" w:sz="0" w:space="9" w:color="auto"/>
      </w:pBdr>
      <w:spacing w:line="450" w:lineRule="atLeast"/>
    </w:pPr>
    <w:rPr>
      <w:color w:val="333333"/>
      <w:sz w:val="23"/>
      <w:szCs w:val="23"/>
    </w:rPr>
  </w:style>
  <w:style w:type="paragraph" w:customStyle="1" w:styleId="li">
    <w:name w:val="li"/>
    <w:basedOn w:val="Normal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bdr w:val="none" w:sz="0" w:space="0" w:color="auto"/>
    </w:rPr>
  </w:style>
  <w:style w:type="character" w:customStyle="1" w:styleId="em">
    <w:name w:val="em"/>
    <w:basedOn w:val="DefaultParagraphFont"/>
    <w:rPr>
      <w:b w:val="0"/>
      <w:bCs w:val="0"/>
      <w:i w:val="0"/>
      <w:iCs w:val="0"/>
    </w:rPr>
  </w:style>
  <w:style w:type="character" w:customStyle="1" w:styleId="excellenttitle">
    <w:name w:val="excellent_title"/>
    <w:basedOn w:val="DefaultParagraphFont"/>
  </w:style>
  <w:style w:type="character" w:customStyle="1" w:styleId="main-leftcontenta">
    <w:name w:val="main-left_content_a"/>
    <w:basedOn w:val="DefaultParagraphFont"/>
    <w:rPr>
      <w:color w:val="333333"/>
      <w:sz w:val="24"/>
      <w:szCs w:val="24"/>
    </w:rPr>
  </w:style>
  <w:style w:type="character" w:customStyle="1" w:styleId="excellentstar">
    <w:name w:val="excellent_star"/>
    <w:basedOn w:val="DefaultParagraphFont"/>
  </w:style>
  <w:style w:type="paragraph" w:customStyle="1" w:styleId="main-leftcontentp">
    <w:name w:val="main-left_content_p"/>
    <w:basedOn w:val="Normal"/>
    <w:pPr>
      <w:pBdr>
        <w:bottom w:val="none" w:sz="0" w:space="9" w:color="auto"/>
      </w:pBdr>
      <w:spacing w:line="450" w:lineRule="atLeast"/>
    </w:pPr>
    <w:rPr>
      <w:color w:val="333333"/>
      <w:sz w:val="24"/>
      <w:szCs w:val="24"/>
    </w:rPr>
  </w:style>
  <w:style w:type="paragraph" w:customStyle="1" w:styleId="main-leftcontenth2">
    <w:name w:val="main-left_content_h2"/>
    <w:basedOn w:val="Normal"/>
    <w:pPr>
      <w:spacing w:line="465" w:lineRule="atLeast"/>
      <w:jc w:val="left"/>
    </w:pPr>
    <w:rPr>
      <w:b/>
      <w:bCs/>
      <w:color w:val="FF0000"/>
      <w:sz w:val="24"/>
      <w:szCs w:val="24"/>
    </w:rPr>
  </w:style>
  <w:style w:type="paragraph" w:customStyle="1" w:styleId="main-right">
    <w:name w:val="main-right"/>
    <w:basedOn w:val="Normal"/>
    <w:pPr>
      <w:shd w:val="clear" w:color="auto" w:fill="FFFFFF"/>
    </w:pPr>
    <w:rPr>
      <w:shd w:val="clear" w:color="auto" w:fill="FFFFFF"/>
    </w:rPr>
  </w:style>
  <w:style w:type="paragraph" w:customStyle="1" w:styleId="rightbox">
    <w:name w:val="right_box"/>
    <w:basedOn w:val="Normal"/>
    <w:pPr>
      <w:shd w:val="clear" w:color="auto" w:fill="FFFFFF"/>
    </w:pPr>
    <w:rPr>
      <w:shd w:val="clear" w:color="auto" w:fill="FFFFFF"/>
    </w:rPr>
  </w:style>
  <w:style w:type="paragraph" w:customStyle="1" w:styleId="rightboxtitle">
    <w:name w:val="right_box_title"/>
    <w:basedOn w:val="Normal"/>
    <w:pPr>
      <w:pBdr>
        <w:bottom w:val="single" w:sz="6" w:space="0" w:color="EAEAEA"/>
      </w:pBdr>
      <w:spacing w:line="480" w:lineRule="atLeast"/>
    </w:pPr>
  </w:style>
  <w:style w:type="character" w:customStyle="1" w:styleId="rightboxtitlespan">
    <w:name w:val="right_box_title_span"/>
    <w:basedOn w:val="DefaultParagraphFont"/>
    <w:rPr>
      <w:b/>
      <w:bCs/>
      <w:color w:val="333333"/>
      <w:sz w:val="24"/>
      <w:szCs w:val="24"/>
    </w:rPr>
  </w:style>
  <w:style w:type="character" w:customStyle="1" w:styleId="rightboxulli">
    <w:name w:val="right_box_ul_li"/>
    <w:basedOn w:val="DefaultParagraphFont"/>
    <w:rPr>
      <w:sz w:val="23"/>
      <w:szCs w:val="23"/>
    </w:rPr>
  </w:style>
  <w:style w:type="character" w:customStyle="1" w:styleId="rightboxullia">
    <w:name w:val="right_box_ul_li_a"/>
    <w:basedOn w:val="DefaultParagraphFont"/>
    <w:rPr>
      <w:color w:val="333333"/>
      <w:sz w:val="23"/>
      <w:szCs w:val="23"/>
    </w:rPr>
  </w:style>
  <w:style w:type="paragraph" w:customStyle="1" w:styleId="footer">
    <w:name w:val="footer"/>
    <w:basedOn w:val="Normal"/>
    <w:pPr>
      <w:pBdr>
        <w:top w:val="none" w:sz="0" w:space="7" w:color="auto"/>
        <w:left w:val="none" w:sz="0" w:space="0" w:color="auto"/>
        <w:bottom w:val="none" w:sz="0" w:space="7" w:color="auto"/>
        <w:right w:val="none" w:sz="0" w:space="0" w:color="auto"/>
      </w:pBdr>
      <w:shd w:val="clear" w:color="auto" w:fill="363D4D"/>
      <w:spacing w:line="360" w:lineRule="atLeast"/>
      <w:jc w:val="center"/>
    </w:pPr>
    <w:rPr>
      <w:shd w:val="clear" w:color="auto" w:fill="363D4D"/>
    </w:rPr>
  </w:style>
  <w:style w:type="paragraph" w:customStyle="1" w:styleId="footerp">
    <w:name w:val="footer_p"/>
    <w:basedOn w:val="Normal"/>
    <w:pPr>
      <w:jc w:val="center"/>
    </w:pPr>
    <w:rPr>
      <w:color w:val="E0E0E0"/>
      <w:sz w:val="18"/>
      <w:szCs w:val="18"/>
    </w:rPr>
  </w:style>
  <w:style w:type="character" w:customStyle="1" w:styleId="footerpa">
    <w:name w:val="footer_p_a"/>
    <w:basedOn w:val="DefaultParagraphFont"/>
    <w:rPr>
      <w:color w:val="E0E0E0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008131123100006042" TargetMode="Externa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11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教师节感恩教师的演讲稿15篇</dc:title>
  <dc:subject>演讲稿可以提高演讲人的自信心，有助发言人更好地展现自己。在现在的社会生活中，演讲稿的使用频率越来越高，你知道演讲稿怎样才能写的好吗？下面是小编收集整理的教师节感恩教师的演讲稿，希望对大家有所帮助。教师</dc:subject>
  <cp:keywords>教师节感恩教师的演讲稿</cp:keywords>
  <cp:revision>0</cp:revision>
</cp:coreProperties>
</file>