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教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师读书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心得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从一些事情上得到感悟后，心得体会是很好的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提升我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面表达能力。很多人都十分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疼怎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写一篇精彩的心得体会，下面是小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收集整理的教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迎大家分享。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韩</w:t>
      </w:r>
      <w:r>
        <w:rPr>
          <w:rFonts w:ascii="宋体" w:eastAsia="宋体" w:hAnsi="MS Mincho" w:cs="宋体"/>
          <w:sz w:val="28"/>
          <w:bdr w:val="none" w:sz="0" w:space="0" w:color="auto"/>
        </w:rPr>
        <w:t>愈在《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》中将教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任明确概括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道、授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、解惑。教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的心目中是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灵魂的工程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提出了更高的人格上的要求。教</w:t>
      </w:r>
      <w:r>
        <w:rPr>
          <w:rFonts w:ascii="宋体" w:eastAsia="宋体" w:hAnsi="SimSun" w:cs="宋体"/>
          <w:sz w:val="28"/>
          <w:bdr w:val="none" w:sz="0" w:space="0" w:color="auto"/>
        </w:rPr>
        <w:t>师应树</w:t>
      </w:r>
      <w:r>
        <w:rPr>
          <w:rFonts w:ascii="宋体" w:eastAsia="宋体" w:hAnsi="MS Mincho" w:cs="宋体"/>
          <w:sz w:val="28"/>
          <w:bdr w:val="none" w:sz="0" w:space="0" w:color="auto"/>
        </w:rPr>
        <w:t>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社会主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革命和建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而育人的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念，刻苦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，精通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以自己渊博的学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和高尚的共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品德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授并影响学生，用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成就学生的未来。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参加教育工作将近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年了，我可以自豪地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着家</w:t>
      </w:r>
      <w:r>
        <w:rPr>
          <w:rFonts w:ascii="宋体" w:eastAsia="宋体" w:hAnsi="SimSun" w:cs="宋体"/>
          <w:sz w:val="28"/>
          <w:bdr w:val="none" w:sz="0" w:space="0" w:color="auto"/>
        </w:rPr>
        <w:t>乡这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土，我深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个蓬勃向上的群体！我在工作中是幸福的、是愉悦的！我正享受着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并幸福的教育生活。</w:t>
      </w: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真水无香，真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，我的手中托着生命的天平，用心作犁</w:t>
      </w:r>
      <w:r>
        <w:rPr>
          <w:rFonts w:ascii="宋体" w:eastAsia="宋体" w:hAnsi="SimSun" w:cs="宋体"/>
          <w:sz w:val="28"/>
          <w:bdr w:val="none" w:sz="0" w:space="0" w:color="auto"/>
        </w:rPr>
        <w:t>铧</w:t>
      </w:r>
      <w:r>
        <w:rPr>
          <w:rFonts w:ascii="宋体" w:eastAsia="宋体" w:hAnsi="MS Mincho" w:cs="宋体"/>
          <w:sz w:val="28"/>
          <w:bdr w:val="none" w:sz="0" w:space="0" w:color="auto"/>
        </w:rPr>
        <w:t>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智慧的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承民族的美德。一支粉笔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两袖清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，三尺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台，四季耕耘。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在从教的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将近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年的教学生涯中，我有苦有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，当看到一手教育成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起来的学生学有所成，健康成</w:t>
      </w:r>
      <w:r>
        <w:rPr>
          <w:rFonts w:ascii="宋体" w:eastAsia="宋体" w:hAnsi="SimSun" w:cs="宋体"/>
          <w:sz w:val="28"/>
          <w:bdr w:val="none" w:sz="0" w:space="0" w:color="auto"/>
        </w:rPr>
        <w:t>长时</w:t>
      </w:r>
      <w:r>
        <w:rPr>
          <w:rFonts w:ascii="宋体" w:eastAsia="宋体" w:hAnsi="MS Mincho" w:cs="宋体"/>
          <w:sz w:val="28"/>
          <w:bdr w:val="none" w:sz="0" w:space="0" w:color="auto"/>
        </w:rPr>
        <w:t>，我深感欣慰。当看到自己所教的学生在他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免犯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候，出</w:t>
      </w:r>
      <w:r>
        <w:rPr>
          <w:rFonts w:ascii="宋体" w:eastAsia="宋体" w:hAnsi="SimSun" w:cs="宋体"/>
          <w:sz w:val="28"/>
          <w:bdr w:val="none" w:sz="0" w:space="0" w:color="auto"/>
        </w:rPr>
        <w:t>现这样</w:t>
      </w:r>
      <w:r>
        <w:rPr>
          <w:rFonts w:ascii="宋体" w:eastAsia="宋体" w:hAnsi="MS Mincho" w:cs="宋体"/>
          <w:sz w:val="28"/>
          <w:bdr w:val="none" w:sz="0" w:space="0" w:color="auto"/>
        </w:rPr>
        <w:t>或那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着急。怎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呢？我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拿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呢？是，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的教育是同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的个体差异大，如何才能真正做到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因材施教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，我一直在深思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，在我的教育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践中不断的摸索着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的教育方法。我想我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的路要走。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无言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有道》征文</w:t>
      </w:r>
      <w:r>
        <w:rPr>
          <w:rFonts w:ascii="宋体" w:eastAsia="宋体" w:hAnsi="SimSun" w:cs="宋体"/>
          <w:sz w:val="28"/>
          <w:bdr w:val="none" w:sz="0" w:space="0" w:color="auto"/>
        </w:rPr>
        <w:t>选编</w:t>
      </w:r>
      <w:r>
        <w:rPr>
          <w:rFonts w:ascii="宋体" w:eastAsia="宋体" w:hAnsi="MS Mincho" w:cs="宋体"/>
          <w:sz w:val="28"/>
          <w:bdr w:val="none" w:sz="0" w:space="0" w:color="auto"/>
        </w:rPr>
        <w:t>后，我更加清楚地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情况来及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整自己的教学方式方法，不能用一成不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的教育方法教育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一个孩子，不能用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一不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准来衡量他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，首先要做到的就是要尊重学生的个体差异性，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不同学生要有不同的要求。在鼓励他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奋发</w:t>
      </w:r>
      <w:r>
        <w:rPr>
          <w:rFonts w:ascii="宋体" w:eastAsia="宋体" w:hAnsi="MS Mincho" w:cs="宋体"/>
          <w:sz w:val="28"/>
          <w:bdr w:val="none" w:sz="0" w:space="0" w:color="auto"/>
        </w:rPr>
        <w:t>向上的同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能力弱的孩子抱怨，不要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出一些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孩子的自尊的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多用鼓励的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跟自己比，鼓励他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一点点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仅让</w:t>
      </w:r>
      <w:r>
        <w:rPr>
          <w:rFonts w:ascii="宋体" w:eastAsia="宋体" w:hAnsi="MS Mincho" w:cs="宋体"/>
          <w:sz w:val="28"/>
          <w:bdr w:val="none" w:sz="0" w:space="0" w:color="auto"/>
        </w:rPr>
        <w:t>他自己看到自己的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他知道，全班的人都看到他的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喝彩。相信孩子、尊重孩子、用心灵去塑造心灵，</w:t>
      </w:r>
      <w:r>
        <w:rPr>
          <w:rFonts w:ascii="宋体" w:eastAsia="宋体" w:hAnsi="SimSun" w:cs="宋体"/>
          <w:sz w:val="28"/>
          <w:bdr w:val="none" w:sz="0" w:space="0" w:color="auto"/>
        </w:rPr>
        <w:t>赏识每</w:t>
      </w:r>
      <w:r>
        <w:rPr>
          <w:rFonts w:ascii="宋体" w:eastAsia="宋体" w:hAnsi="MS Mincho" w:cs="宋体"/>
          <w:sz w:val="28"/>
          <w:bdr w:val="none" w:sz="0" w:space="0" w:color="auto"/>
        </w:rPr>
        <w:t>一个个体，是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霍姆林斯基教育思想宝</w:t>
      </w:r>
      <w:r>
        <w:rPr>
          <w:rFonts w:ascii="宋体" w:eastAsia="宋体" w:hAnsi="SimSun" w:cs="宋体"/>
          <w:sz w:val="28"/>
          <w:bdr w:val="none" w:sz="0" w:space="0" w:color="auto"/>
        </w:rPr>
        <w:t>库</w:t>
      </w:r>
      <w:r>
        <w:rPr>
          <w:rFonts w:ascii="宋体" w:eastAsia="宋体" w:hAnsi="MS Mincho" w:cs="宋体"/>
          <w:sz w:val="28"/>
          <w:bdr w:val="none" w:sz="0" w:space="0" w:color="auto"/>
        </w:rPr>
        <w:t>中的瑰宝，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的眼光看待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一个有个性的学生。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无言，的确，作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持有一</w:t>
      </w:r>
      <w:r>
        <w:rPr>
          <w:rFonts w:ascii="宋体" w:eastAsia="宋体" w:hAnsi="SimSun" w:cs="宋体"/>
          <w:sz w:val="28"/>
          <w:bdr w:val="none" w:sz="0" w:space="0" w:color="auto"/>
        </w:rPr>
        <w:t>颗爱</w:t>
      </w:r>
      <w:r>
        <w:rPr>
          <w:rFonts w:ascii="宋体" w:eastAsia="宋体" w:hAnsi="MS Mincho" w:cs="宋体"/>
          <w:sz w:val="28"/>
          <w:bdr w:val="none" w:sz="0" w:space="0" w:color="auto"/>
        </w:rPr>
        <w:t>孩子的心，＂白天文秘网</w:t>
      </w:r>
      <w:r>
        <w:rPr>
          <w:rFonts w:ascii="宋体" w:eastAsia="宋体" w:hAnsi="SimSun" w:cs="宋体"/>
          <w:sz w:val="28"/>
          <w:bdr w:val="none" w:sz="0" w:space="0" w:color="auto"/>
        </w:rPr>
        <w:t>鹅</w:t>
      </w:r>
      <w:r>
        <w:rPr>
          <w:rFonts w:ascii="宋体" w:eastAsia="宋体" w:hAnsi="MS Mincho" w:cs="宋体"/>
          <w:sz w:val="28"/>
          <w:bdr w:val="none" w:sz="0" w:space="0" w:color="auto"/>
        </w:rPr>
        <w:t>＂要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，＂臭小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＂也要疼，我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要明确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迹是不同的，也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你看到他在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弱，但是不能用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准去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价他所有的方面都是不行的，我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要有善于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的慧眼，要善于从多角度去挖掘孩子的</w:t>
      </w:r>
      <w:r>
        <w:rPr>
          <w:rFonts w:ascii="宋体" w:eastAsia="宋体" w:hAnsi="SimSun" w:cs="宋体"/>
          <w:sz w:val="28"/>
          <w:bdr w:val="none" w:sz="0" w:space="0" w:color="auto"/>
        </w:rPr>
        <w:t>闪</w:t>
      </w:r>
      <w:r>
        <w:rPr>
          <w:rFonts w:ascii="宋体" w:eastAsia="宋体" w:hAnsi="MS Mincho" w:cs="宋体"/>
          <w:sz w:val="28"/>
          <w:bdr w:val="none" w:sz="0" w:space="0" w:color="auto"/>
        </w:rPr>
        <w:t>光之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，用鼓励的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激励他在原有的基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一个脚印的向前</w:t>
      </w:r>
      <w:r>
        <w:rPr>
          <w:rFonts w:ascii="宋体" w:eastAsia="宋体" w:hAnsi="SimSun" w:cs="宋体"/>
          <w:sz w:val="28"/>
          <w:bdr w:val="none" w:sz="0" w:space="0" w:color="auto"/>
        </w:rPr>
        <w:t>迈进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在，我已</w:t>
      </w:r>
      <w:r>
        <w:rPr>
          <w:rFonts w:ascii="宋体" w:eastAsia="宋体" w:hAnsi="SimSun" w:cs="宋体"/>
          <w:sz w:val="28"/>
          <w:bdr w:val="none" w:sz="0" w:space="0" w:color="auto"/>
        </w:rPr>
        <w:t>经开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不同程度的学生布置不同的作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，制定不同的考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，提出不同的学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要求。但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远远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的，仍需更多的努力。也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在孩子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的速度慢了点，也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是没能达到老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又有什</w:t>
      </w:r>
      <w:r>
        <w:rPr>
          <w:rFonts w:ascii="宋体" w:eastAsia="宋体" w:hAnsi="SimSun" w:cs="宋体"/>
          <w:sz w:val="28"/>
          <w:bdr w:val="none" w:sz="0" w:space="0" w:color="auto"/>
        </w:rPr>
        <w:t>么关</w:t>
      </w:r>
      <w:r>
        <w:rPr>
          <w:rFonts w:ascii="宋体" w:eastAsia="宋体" w:hAnsi="MS Mincho" w:cs="宋体"/>
          <w:sz w:val="28"/>
          <w:bdr w:val="none" w:sz="0" w:space="0" w:color="auto"/>
        </w:rPr>
        <w:t>系呢？孩子的健康成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啊！心里的健康比什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都重要，一个内心充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阳光的孩子，我相信他的未来也会充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无限的可能，在孩子成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的道路中，我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指引好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条通往光明的方向，条条道路通</w:t>
      </w:r>
      <w:r>
        <w:rPr>
          <w:rFonts w:ascii="宋体" w:eastAsia="宋体" w:hAnsi="SimSun" w:cs="宋体"/>
          <w:sz w:val="28"/>
          <w:bdr w:val="none" w:sz="0" w:space="0" w:color="auto"/>
        </w:rPr>
        <w:t>罗马</w:t>
      </w:r>
      <w:r>
        <w:rPr>
          <w:rFonts w:ascii="宋体" w:eastAsia="宋体" w:hAnsi="MS Mincho" w:cs="宋体"/>
          <w:sz w:val="28"/>
          <w:bdr w:val="none" w:sz="0" w:space="0" w:color="auto"/>
        </w:rPr>
        <w:t>，用我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的征程增添力量，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们扬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帆向知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的海洋迎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前行！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陶先生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：＂先生不</w:t>
      </w:r>
      <w:r>
        <w:rPr>
          <w:rFonts w:ascii="宋体" w:eastAsia="宋体" w:hAnsi="SimSun" w:cs="宋体"/>
          <w:sz w:val="28"/>
          <w:bdr w:val="none" w:sz="0" w:space="0" w:color="auto"/>
        </w:rPr>
        <w:t>应该专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，他的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任是教人做人；学生不</w:t>
      </w:r>
      <w:r>
        <w:rPr>
          <w:rFonts w:ascii="宋体" w:eastAsia="宋体" w:hAnsi="SimSun" w:cs="宋体"/>
          <w:sz w:val="28"/>
          <w:bdr w:val="none" w:sz="0" w:space="0" w:color="auto"/>
        </w:rPr>
        <w:t>应该专读书</w:t>
      </w:r>
      <w:r>
        <w:rPr>
          <w:rFonts w:ascii="宋体" w:eastAsia="宋体" w:hAnsi="MS Mincho" w:cs="宋体"/>
          <w:sz w:val="28"/>
          <w:bdr w:val="none" w:sz="0" w:space="0" w:color="auto"/>
        </w:rPr>
        <w:t>，他的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人生之道。＂正如徽州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范的刘莉莉老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和仁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在学生的心里播下善良的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子，也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在不知布局中从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的受益者成</w:t>
      </w:r>
      <w:r>
        <w:rPr>
          <w:rFonts w:ascii="宋体" w:eastAsia="宋体" w:hAnsi="SimSun" w:cs="宋体"/>
          <w:sz w:val="28"/>
          <w:bdr w:val="none" w:sz="0" w:space="0" w:color="auto"/>
        </w:rPr>
        <w:t>为爱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播者。＂一个会感受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传递爱</w:t>
      </w:r>
      <w:r>
        <w:rPr>
          <w:rFonts w:ascii="宋体" w:eastAsia="宋体" w:hAnsi="MS Mincho" w:cs="宋体"/>
          <w:sz w:val="28"/>
          <w:bdr w:val="none" w:sz="0" w:space="0" w:color="auto"/>
        </w:rPr>
        <w:t>，会分享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的孩子一定更容易成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一个有道德有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任，愿意奉献的人。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教出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，最重要的任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就是使自己的教育教学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量有所提高。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，珍惜儿童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你的信任。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非常信任。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的是儿童极易受到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害的，极其脆弱的心灵，学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不是毫无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情地把知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从一个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另一个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里，而是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刻都在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行的心灵的接触。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是平等的，融洽的，教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学会蹲下来看学生，使他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到你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他是公平的，信任的。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个孩子都有他的可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的眼里学生没有好坏之分。在学生做好事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更多的鼓励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在学生做的不好的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向正确的方向前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的道路上更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。不要加以指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个人的心灵深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都有很脆弱的地方，孩子也是一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也很痛苦，作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和鼓舞，使他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看到自己的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有自豪感和尊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二、教学相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，取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如果你</w:t>
      </w:r>
      <w:r>
        <w:rPr>
          <w:rFonts w:ascii="宋体" w:eastAsia="宋体" w:hAnsi="SimSun" w:cs="宋体"/>
          <w:sz w:val="28"/>
          <w:bdr w:val="none" w:sz="0" w:space="0" w:color="auto"/>
        </w:rPr>
        <w:t>发现绝</w:t>
      </w:r>
      <w:r>
        <w:rPr>
          <w:rFonts w:ascii="宋体" w:eastAsia="宋体" w:hAnsi="MS Mincho" w:cs="宋体"/>
          <w:sz w:val="28"/>
          <w:bdr w:val="none" w:sz="0" w:space="0" w:color="auto"/>
        </w:rPr>
        <w:t>大多数儿童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本的字迹端正秀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错别</w:t>
      </w:r>
      <w:r>
        <w:rPr>
          <w:rFonts w:ascii="宋体" w:eastAsia="宋体" w:hAnsi="MS Mincho" w:cs="宋体"/>
          <w:sz w:val="28"/>
          <w:bdr w:val="none" w:sz="0" w:space="0" w:color="auto"/>
        </w:rPr>
        <w:t>字很少，那</w:t>
      </w:r>
      <w:r>
        <w:rPr>
          <w:rFonts w:ascii="宋体" w:eastAsia="宋体" w:hAnsi="SimSun" w:cs="宋体"/>
          <w:sz w:val="28"/>
          <w:bdr w:val="none" w:sz="0" w:space="0" w:color="auto"/>
        </w:rPr>
        <w:t>么这</w:t>
      </w:r>
      <w:r>
        <w:rPr>
          <w:rFonts w:ascii="宋体" w:eastAsia="宋体" w:hAnsi="MS Mincho" w:cs="宋体"/>
          <w:sz w:val="28"/>
          <w:bdr w:val="none" w:sz="0" w:space="0" w:color="auto"/>
        </w:rPr>
        <w:t>就是个明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的征兆：在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里学生可以学到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想一想，我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几个月的教学其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真是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就是学生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成的一面</w:t>
      </w:r>
      <w:r>
        <w:rPr>
          <w:rFonts w:ascii="宋体" w:eastAsia="宋体" w:hAnsi="SimSun" w:cs="宋体"/>
          <w:sz w:val="28"/>
          <w:bdr w:val="none" w:sz="0" w:space="0" w:color="auto"/>
        </w:rPr>
        <w:t>镜</w:t>
      </w:r>
      <w:r>
        <w:rPr>
          <w:rFonts w:ascii="宋体" w:eastAsia="宋体" w:hAnsi="MS Mincho" w:cs="宋体"/>
          <w:sz w:val="28"/>
          <w:bdr w:val="none" w:sz="0" w:space="0" w:color="auto"/>
        </w:rPr>
        <w:t>子，也反映着一名教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的教学效果。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而言，学生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成是今后有良好教学效果的基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一点，要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，真正得到适合自己的学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方法，使得他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中能更省力更有效。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加以研究和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行自我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察，自我分析，自我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修和自我教育。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，并不是把个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的方法和方式机械的搬用到自己的工作中去，而是要移植其中的思想。向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习应</w:t>
      </w:r>
      <w:r>
        <w:rPr>
          <w:rFonts w:ascii="宋体" w:eastAsia="宋体" w:hAnsi="MS Mincho" w:cs="宋体"/>
          <w:sz w:val="28"/>
          <w:bdr w:val="none" w:sz="0" w:space="0" w:color="auto"/>
        </w:rPr>
        <w:t>当取得某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信念</w:t>
      </w:r>
      <w:r>
        <w:rPr>
          <w:rFonts w:ascii="宋体" w:eastAsia="宋体" w:cs="宋体"/>
          <w:sz w:val="28"/>
          <w:bdr w:val="none" w:sz="0" w:space="0" w:color="auto"/>
        </w:rPr>
        <w:t>.”</w:t>
      </w: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活到老，学到老</w:t>
      </w:r>
      <w:r>
        <w:rPr>
          <w:rFonts w:ascii="宋体" w:eastAsia="宋体" w:cs="宋体"/>
          <w:sz w:val="28"/>
          <w:bdr w:val="none" w:sz="0" w:space="0" w:color="auto"/>
        </w:rPr>
        <w:t>''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然我是一位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数学教学也从不放弃，我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信只要自己肯努力，学生就会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，我做了，我也得到了。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差，以小</w:t>
      </w:r>
      <w:r>
        <w:rPr>
          <w:rFonts w:ascii="宋体" w:eastAsia="宋体" w:hAnsi="SimSun" w:cs="宋体"/>
          <w:sz w:val="28"/>
          <w:bdr w:val="none" w:sz="0" w:space="0" w:color="auto"/>
        </w:rPr>
        <w:t>组牵动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整体，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小老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的作用，以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重点，以学科知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，以拓展思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、能力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，不断提高学生的能力是我教学工作的宗旨，也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正是自己在平日的工作中做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点点滴滴，所以期末考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的答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的小科</w:t>
      </w:r>
      <w:r>
        <w:rPr>
          <w:rFonts w:ascii="宋体" w:eastAsia="宋体" w:hAnsi="SimSun" w:cs="宋体"/>
          <w:sz w:val="28"/>
          <w:bdr w:val="none" w:sz="0" w:space="0" w:color="auto"/>
        </w:rPr>
        <w:t>课较</w:t>
      </w:r>
      <w:r>
        <w:rPr>
          <w:rFonts w:ascii="宋体" w:eastAsia="宋体" w:hAnsi="MS Mincho" w:cs="宋体"/>
          <w:sz w:val="28"/>
          <w:bdr w:val="none" w:sz="0" w:space="0" w:color="auto"/>
        </w:rPr>
        <w:t>少，大量的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自己支配的，加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，搞好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也成了我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平日的重</w:t>
      </w:r>
      <w:r>
        <w:rPr>
          <w:rFonts w:ascii="宋体" w:eastAsia="宋体" w:hAnsi="SimSun" w:cs="宋体"/>
          <w:sz w:val="28"/>
          <w:bdr w:val="none" w:sz="0" w:space="0" w:color="auto"/>
        </w:rPr>
        <w:t>头戏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整教学状况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堂教学中有收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中也能拓展思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大量的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，必然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来批改量的增多，尤其是低年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，不批改是根本不行的，低年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面批面改，自己也能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，在漂亮的字上画个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  <w:r>
        <w:rPr>
          <w:rFonts w:ascii="宋体" w:eastAsia="宋体" w:hAnsi="MS Mincho" w:cs="宋体"/>
          <w:sz w:val="28"/>
          <w:bdr w:val="none" w:sz="0" w:space="0" w:color="auto"/>
        </w:rPr>
        <w:t>圈，在干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的本子上画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小花或者小五星。班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38</w:t>
      </w:r>
      <w:r>
        <w:rPr>
          <w:rFonts w:ascii="宋体" w:eastAsia="宋体" w:hAnsi="MS Mincho" w:cs="宋体"/>
          <w:sz w:val="28"/>
          <w:bdr w:val="none" w:sz="0" w:space="0" w:color="auto"/>
        </w:rPr>
        <w:t>名同学，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位同学的本上都留下我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真批改、圈圈点点的痕迹。也正是因</w:t>
      </w:r>
      <w:r>
        <w:rPr>
          <w:rFonts w:ascii="宋体" w:eastAsia="宋体" w:hAnsi="SimSun" w:cs="宋体"/>
          <w:sz w:val="28"/>
          <w:bdr w:val="none" w:sz="0" w:space="0" w:color="auto"/>
        </w:rPr>
        <w:t>为种种</w:t>
      </w:r>
      <w:r>
        <w:rPr>
          <w:rFonts w:ascii="宋体" w:eastAsia="宋体" w:hAnsi="MS Mincho" w:cs="宋体"/>
          <w:sz w:val="28"/>
          <w:bdr w:val="none" w:sz="0" w:space="0" w:color="auto"/>
        </w:rPr>
        <w:t>原因，学生很愿意把自己的作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本整理干干</w:t>
      </w:r>
      <w:r>
        <w:rPr>
          <w:rFonts w:ascii="宋体" w:eastAsia="宋体" w:hAnsi="SimSun" w:cs="宋体"/>
          <w:sz w:val="28"/>
          <w:bdr w:val="none" w:sz="0" w:space="0" w:color="auto"/>
        </w:rPr>
        <w:t>净净让</w:t>
      </w:r>
      <w:r>
        <w:rPr>
          <w:rFonts w:ascii="宋体" w:eastAsia="宋体" w:hAnsi="MS Mincho" w:cs="宋体"/>
          <w:sz w:val="28"/>
          <w:bdr w:val="none" w:sz="0" w:space="0" w:color="auto"/>
        </w:rPr>
        <w:t>我欣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价。在批改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中，我特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的学生，本着上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多叫几次，批改多圈几次的原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，把更多的机会送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，只要他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肯努力，我愿意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去做，不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得和学生多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字方法，清楚流利地表达，</w:t>
      </w:r>
      <w:r>
        <w:rPr>
          <w:rFonts w:ascii="宋体" w:eastAsia="宋体" w:hAnsi="SimSun" w:cs="宋体"/>
          <w:sz w:val="28"/>
          <w:bdr w:val="none" w:sz="0" w:space="0" w:color="auto"/>
        </w:rPr>
        <w:t>还记</w:t>
      </w:r>
      <w:r>
        <w:rPr>
          <w:rFonts w:ascii="宋体" w:eastAsia="宋体" w:hAnsi="MS Mincho" w:cs="宋体"/>
          <w:sz w:val="28"/>
          <w:bdr w:val="none" w:sz="0" w:space="0" w:color="auto"/>
        </w:rPr>
        <w:t>得学生清脆悦耳、富有情感韵味的朗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不同的表演，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字也很有趣，可以加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作或者表演，如：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起来。在教学中我注意培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字能力、朗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能力、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正在学生身上扎根，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又一次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我深深体会到在教学中，教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注重什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，学生就会展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也就收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了《施舍的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篇文章后，我被文中的大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无私奉献的精神感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棵大</w:t>
      </w:r>
      <w:r>
        <w:rPr>
          <w:rFonts w:ascii="宋体" w:eastAsia="宋体" w:hAnsi="SimSun" w:cs="宋体"/>
          <w:sz w:val="28"/>
          <w:bdr w:val="none" w:sz="0" w:space="0" w:color="auto"/>
        </w:rPr>
        <w:t>树为</w:t>
      </w:r>
      <w:r>
        <w:rPr>
          <w:rFonts w:ascii="宋体" w:eastAsia="宋体" w:hAnsi="MS Mincho" w:cs="宋体"/>
          <w:sz w:val="28"/>
          <w:bdr w:val="none" w:sz="0" w:space="0" w:color="auto"/>
        </w:rPr>
        <w:t>小男孩做了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多事：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小男孩在</w:t>
      </w:r>
      <w:r>
        <w:rPr>
          <w:rFonts w:ascii="宋体" w:eastAsia="宋体" w:hAnsi="SimSun" w:cs="宋体"/>
          <w:sz w:val="28"/>
          <w:bdr w:val="none" w:sz="0" w:space="0" w:color="auto"/>
        </w:rPr>
        <w:t>树荫</w:t>
      </w:r>
      <w:r>
        <w:rPr>
          <w:rFonts w:ascii="宋体" w:eastAsia="宋体" w:hAnsi="MS Mincho" w:cs="宋体"/>
          <w:sz w:val="28"/>
          <w:bdr w:val="none" w:sz="0" w:space="0" w:color="auto"/>
        </w:rPr>
        <w:t>里休息，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小男孩在它的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干上</w:t>
      </w:r>
      <w:r>
        <w:rPr>
          <w:rFonts w:ascii="宋体" w:eastAsia="宋体" w:hAnsi="SimSun" w:cs="宋体"/>
          <w:sz w:val="28"/>
          <w:bdr w:val="none" w:sz="0" w:space="0" w:color="auto"/>
        </w:rPr>
        <w:t>荡</w:t>
      </w:r>
      <w:r>
        <w:rPr>
          <w:rFonts w:ascii="宋体" w:eastAsia="宋体" w:hAnsi="MS Mincho" w:cs="宋体"/>
          <w:sz w:val="28"/>
          <w:bdr w:val="none" w:sz="0" w:space="0" w:color="auto"/>
        </w:rPr>
        <w:t>秋千，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小男孩把它的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枝砍下来做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屋，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小男孩把它的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锯</w:t>
      </w:r>
      <w:r>
        <w:rPr>
          <w:rFonts w:ascii="宋体" w:eastAsia="宋体" w:hAnsi="MS Mincho" w:cs="宋体"/>
          <w:sz w:val="28"/>
          <w:bdr w:val="none" w:sz="0" w:space="0" w:color="auto"/>
        </w:rPr>
        <w:t>下来做船，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小男孩坐在它的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墩上休息。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着我想到了我的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心我，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我，天天</w:t>
      </w:r>
      <w:r>
        <w:rPr>
          <w:rFonts w:ascii="宋体" w:eastAsia="宋体" w:hAnsi="SimSun" w:cs="宋体"/>
          <w:sz w:val="28"/>
          <w:bdr w:val="none" w:sz="0" w:space="0" w:color="auto"/>
        </w:rPr>
        <w:t>烧饭给</w:t>
      </w:r>
      <w:r>
        <w:rPr>
          <w:rFonts w:ascii="宋体" w:eastAsia="宋体" w:hAnsi="MS Mincho" w:cs="宋体"/>
          <w:sz w:val="28"/>
          <w:bdr w:val="none" w:sz="0" w:space="0" w:color="auto"/>
        </w:rPr>
        <w:t>我吃，忙里忙外，不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我受一点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害和委屈。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有一次，我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头晕</w:t>
      </w:r>
      <w:r>
        <w:rPr>
          <w:rFonts w:ascii="宋体" w:eastAsia="宋体" w:hAnsi="MS Mincho" w:cs="宋体"/>
          <w:sz w:val="28"/>
          <w:bdr w:val="none" w:sz="0" w:space="0" w:color="auto"/>
        </w:rPr>
        <w:t>乎乎的，</w:t>
      </w:r>
      <w:r>
        <w:rPr>
          <w:rFonts w:ascii="宋体" w:eastAsia="宋体" w:hAnsi="SimSun" w:cs="宋体"/>
          <w:sz w:val="28"/>
          <w:bdr w:val="none" w:sz="0" w:space="0" w:color="auto"/>
        </w:rPr>
        <w:t>妈妈骑</w:t>
      </w:r>
      <w:r>
        <w:rPr>
          <w:rFonts w:ascii="宋体" w:eastAsia="宋体" w:hAnsi="MS Mincho" w:cs="宋体"/>
          <w:sz w:val="28"/>
          <w:bdr w:val="none" w:sz="0" w:space="0" w:color="auto"/>
        </w:rPr>
        <w:t>着自行</w:t>
      </w:r>
      <w:r>
        <w:rPr>
          <w:rFonts w:ascii="宋体" w:eastAsia="宋体" w:hAnsi="SimSun" w:cs="宋体"/>
          <w:sz w:val="28"/>
          <w:bdr w:val="none" w:sz="0" w:space="0" w:color="auto"/>
        </w:rPr>
        <w:t>车驮</w:t>
      </w:r>
      <w:r>
        <w:rPr>
          <w:rFonts w:ascii="宋体" w:eastAsia="宋体" w:hAnsi="MS Mincho" w:cs="宋体"/>
          <w:sz w:val="28"/>
          <w:bdr w:val="none" w:sz="0" w:space="0" w:color="auto"/>
        </w:rPr>
        <w:t>着我到医院里去。在路上，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一会儿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卉卉，你要不要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cs="宋体"/>
          <w:sz w:val="28"/>
          <w:bdr w:val="none" w:sz="0" w:space="0" w:color="auto"/>
        </w:rPr>
        <w:t>?”</w:t>
      </w:r>
      <w:r>
        <w:rPr>
          <w:rFonts w:ascii="宋体" w:eastAsia="宋体" w:hAnsi="MS Mincho" w:cs="宋体"/>
          <w:sz w:val="28"/>
          <w:bdr w:val="none" w:sz="0" w:space="0" w:color="auto"/>
        </w:rPr>
        <w:t>一会儿又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持一会儿，我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要到医院了。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忽然，一</w:t>
      </w:r>
      <w:r>
        <w:rPr>
          <w:rFonts w:ascii="宋体" w:eastAsia="宋体" w:hAnsi="SimSun" w:cs="宋体"/>
          <w:sz w:val="28"/>
          <w:bdr w:val="none" w:sz="0" w:space="0" w:color="auto"/>
        </w:rPr>
        <w:t>辆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从我身旁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，我乍一听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声音后一惊，人一下子跌倒在地上，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心急如焚，立即放下自行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，把我抱在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上，一个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地自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自己。到了医院，医生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一番</w:t>
      </w:r>
      <w:r>
        <w:rPr>
          <w:rFonts w:ascii="宋体" w:eastAsia="宋体" w:hAnsi="SimSun" w:cs="宋体"/>
          <w:sz w:val="28"/>
          <w:bdr w:val="none" w:sz="0" w:space="0" w:color="auto"/>
        </w:rPr>
        <w:t>诊</w:t>
      </w:r>
      <w:r>
        <w:rPr>
          <w:rFonts w:ascii="宋体" w:eastAsia="宋体" w:hAnsi="MS Mincho" w:cs="宋体"/>
          <w:sz w:val="28"/>
          <w:bdr w:val="none" w:sz="0" w:space="0" w:color="auto"/>
        </w:rPr>
        <w:t>断，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大碍，只需要挂两瓶水。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我听后有些害怕挂水，</w:t>
      </w:r>
      <w:r>
        <w:rPr>
          <w:rFonts w:ascii="宋体" w:eastAsia="宋体" w:hAnsi="SimSun" w:cs="宋体"/>
          <w:sz w:val="28"/>
          <w:bdr w:val="none" w:sz="0" w:space="0" w:color="auto"/>
        </w:rPr>
        <w:t>妈妈对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，放心吧，没事，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扎一下像蚊子咬一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我听后点了点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，心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多。挂了两个多小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，我的病情明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心中的一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石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渐渐</w:t>
      </w:r>
      <w:r>
        <w:rPr>
          <w:rFonts w:ascii="宋体" w:eastAsia="宋体" w:hAnsi="MS Mincho" w:cs="宋体"/>
          <w:sz w:val="28"/>
          <w:bdr w:val="none" w:sz="0" w:space="0" w:color="auto"/>
        </w:rPr>
        <w:t>放下。啊，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，你就像那文中的大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我无私的奉献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，天下的父母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哪一个不是像大</w:t>
      </w:r>
      <w:r>
        <w:rPr>
          <w:rFonts w:ascii="宋体" w:eastAsia="宋体" w:hAnsi="SimSun" w:cs="宋体"/>
          <w:sz w:val="28"/>
          <w:bdr w:val="none" w:sz="0" w:space="0" w:color="auto"/>
        </w:rPr>
        <w:t>树这样爱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付出了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要用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，用一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孝心回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懂事了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愿天下的父母都幸福快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教育年会上，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到教科室推荐的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目，窃喜，那些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，我曾</w:t>
      </w:r>
      <w:r>
        <w:rPr>
          <w:rFonts w:ascii="宋体" w:eastAsia="宋体" w:hAnsi="SimSun" w:cs="宋体"/>
          <w:sz w:val="28"/>
          <w:bdr w:val="none" w:sz="0" w:space="0" w:color="auto"/>
        </w:rPr>
        <w:t>涉猎</w:t>
      </w:r>
      <w:r>
        <w:rPr>
          <w:rFonts w:ascii="宋体" w:eastAsia="宋体" w:hAnsi="MS Mincho" w:cs="宋体"/>
          <w:sz w:val="28"/>
          <w:bdr w:val="none" w:sz="0" w:space="0" w:color="auto"/>
        </w:rPr>
        <w:t>，都是些与教育相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的。但作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的面不能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限于此，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立足教育，而又不囿于教育。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，且思考，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来羞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，整个假期，</w:t>
      </w:r>
      <w:r>
        <w:rPr>
          <w:rFonts w:ascii="宋体" w:eastAsia="宋体" w:hAnsi="SimSun" w:cs="宋体"/>
          <w:sz w:val="28"/>
          <w:bdr w:val="none" w:sz="0" w:space="0" w:color="auto"/>
        </w:rPr>
        <w:t>阅读时间</w:t>
      </w:r>
      <w:r>
        <w:rPr>
          <w:rFonts w:ascii="宋体" w:eastAsia="宋体" w:hAnsi="MS Mincho" w:cs="宋体"/>
          <w:sz w:val="28"/>
          <w:bdr w:val="none" w:sz="0" w:space="0" w:color="auto"/>
        </w:rPr>
        <w:t>，少而又少，几乎没有完整地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完一本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是如</w:t>
      </w:r>
      <w:r>
        <w:rPr>
          <w:rFonts w:ascii="宋体" w:eastAsia="宋体" w:hAnsi="SimSun" w:cs="宋体"/>
          <w:sz w:val="28"/>
          <w:bdr w:val="none" w:sz="0" w:space="0" w:color="auto"/>
        </w:rPr>
        <w:t>厕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睡前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了几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，以及在咖啡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等候的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隙里，匆匆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了几行字，而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</w:t>
      </w:r>
      <w:r>
        <w:rPr>
          <w:rFonts w:ascii="宋体" w:eastAsia="宋体" w:hAnsi="SimSun" w:cs="宋体"/>
          <w:sz w:val="28"/>
          <w:bdr w:val="none" w:sz="0" w:space="0" w:color="auto"/>
        </w:rPr>
        <w:t>积习</w:t>
      </w:r>
      <w:r>
        <w:rPr>
          <w:rFonts w:ascii="宋体" w:eastAsia="宋体" w:hAnsi="MS Mincho" w:cs="宋体"/>
          <w:sz w:val="28"/>
          <w:bdr w:val="none" w:sz="0" w:space="0" w:color="auto"/>
        </w:rPr>
        <w:t>，并非迎合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学校意愿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完成假期作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年前回衡，便直奔文海，挑了几本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，都是心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已久的</w:t>
      </w:r>
      <w:r>
        <w:rPr>
          <w:rFonts w:ascii="宋体" w:eastAsia="宋体" w:cs="宋体"/>
          <w:sz w:val="28"/>
          <w:bdr w:val="none" w:sz="0" w:space="0" w:color="auto"/>
        </w:rPr>
        <w:t>:</w:t>
      </w:r>
      <w:r>
        <w:rPr>
          <w:rFonts w:ascii="宋体" w:eastAsia="宋体" w:hAnsi="MS Mincho" w:cs="宋体"/>
          <w:sz w:val="28"/>
          <w:bdr w:val="none" w:sz="0" w:space="0" w:color="auto"/>
        </w:rPr>
        <w:t>刘瑜《民主的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》、周国平《我思故我在》、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有一本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不起作者名姓的《新女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》。之前在定王台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定的胡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成《山河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月》、</w:t>
      </w: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《燃灯者》、林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堂《人生不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如此》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也一并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回老家了，打算静心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完，但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俗的力量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大，我再次向年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的陋</w:t>
      </w:r>
      <w:r>
        <w:rPr>
          <w:rFonts w:ascii="宋体" w:eastAsia="宋体" w:hAnsi="SimSun" w:cs="宋体"/>
          <w:sz w:val="28"/>
          <w:bdr w:val="none" w:sz="0" w:space="0" w:color="auto"/>
        </w:rPr>
        <w:t>习缴</w:t>
      </w:r>
      <w:r>
        <w:rPr>
          <w:rFonts w:ascii="宋体" w:eastAsia="宋体" w:hAnsi="MS Mincho" w:cs="宋体"/>
          <w:sz w:val="28"/>
          <w:bdr w:val="none" w:sz="0" w:space="0" w:color="auto"/>
        </w:rPr>
        <w:t>械，忍痛割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。走</w:t>
      </w:r>
      <w:r>
        <w:rPr>
          <w:rFonts w:ascii="宋体" w:eastAsia="宋体" w:hAnsi="SimSun" w:cs="宋体"/>
          <w:sz w:val="28"/>
          <w:bdr w:val="none" w:sz="0" w:space="0" w:color="auto"/>
        </w:rPr>
        <w:t>马观</w:t>
      </w:r>
      <w:r>
        <w:rPr>
          <w:rFonts w:ascii="宋体" w:eastAsia="宋体" w:hAnsi="MS Mincho" w:cs="宋体"/>
          <w:sz w:val="28"/>
          <w:bdr w:val="none" w:sz="0" w:space="0" w:color="auto"/>
        </w:rPr>
        <w:t>花地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有深的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地，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至今日，催交心得，于我而言，本非巧</w:t>
      </w:r>
      <w:r>
        <w:rPr>
          <w:rFonts w:ascii="宋体" w:eastAsia="宋体" w:hAnsi="SimSun" w:cs="宋体"/>
          <w:sz w:val="28"/>
          <w:bdr w:val="none" w:sz="0" w:space="0" w:color="auto"/>
        </w:rPr>
        <w:t>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粒米之炊，</w:t>
      </w:r>
      <w:r>
        <w:rPr>
          <w:rFonts w:ascii="宋体" w:eastAsia="宋体" w:hAnsi="SimSun" w:cs="宋体"/>
          <w:sz w:val="28"/>
          <w:bdr w:val="none" w:sz="0" w:space="0" w:color="auto"/>
        </w:rPr>
        <w:t>实难</w:t>
      </w:r>
      <w:r>
        <w:rPr>
          <w:rFonts w:ascii="宋体" w:eastAsia="宋体" w:hAnsi="MS Mincho" w:cs="宋体"/>
          <w:sz w:val="28"/>
          <w:bdr w:val="none" w:sz="0" w:space="0" w:color="auto"/>
        </w:rPr>
        <w:t>完成。就</w:t>
      </w:r>
      <w:r>
        <w:rPr>
          <w:rFonts w:ascii="宋体" w:eastAsia="宋体" w:hAnsi="SimSun" w:cs="宋体"/>
          <w:sz w:val="28"/>
          <w:bdr w:val="none" w:sz="0" w:space="0" w:color="auto"/>
        </w:rPr>
        <w:t>拣</w:t>
      </w:r>
      <w:r>
        <w:rPr>
          <w:rFonts w:ascii="宋体" w:eastAsia="宋体" w:hAnsi="MS Mincho" w:cs="宋体"/>
          <w:sz w:val="28"/>
          <w:bdr w:val="none" w:sz="0" w:space="0" w:color="auto"/>
        </w:rPr>
        <w:t>印象深的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胡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成的《山河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月》，胡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成的文字清嘉</w:t>
      </w:r>
      <w:r>
        <w:rPr>
          <w:rFonts w:ascii="宋体" w:eastAsia="宋体" w:hAnsi="SimSun" w:cs="宋体"/>
          <w:sz w:val="28"/>
          <w:bdr w:val="none" w:sz="0" w:space="0" w:color="auto"/>
        </w:rPr>
        <w:t>妩</w:t>
      </w:r>
      <w:r>
        <w:rPr>
          <w:rFonts w:ascii="宋体" w:eastAsia="宋体" w:hAnsi="MS Mincho" w:cs="宋体"/>
          <w:sz w:val="28"/>
          <w:bdr w:val="none" w:sz="0" w:space="0" w:color="auto"/>
        </w:rPr>
        <w:t>媚，意透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拙，戛戛独造。《山河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月》写世上的人世亦如</w:t>
      </w:r>
      <w:r>
        <w:rPr>
          <w:rFonts w:ascii="宋体" w:eastAsia="宋体" w:hAnsi="SimSun" w:cs="宋体"/>
          <w:sz w:val="28"/>
          <w:bdr w:val="none" w:sz="0" w:space="0" w:color="auto"/>
        </w:rPr>
        <w:t>渔</w:t>
      </w:r>
      <w:r>
        <w:rPr>
          <w:rFonts w:ascii="宋体" w:eastAsia="宋体" w:hAnsi="MS Mincho" w:cs="宋体"/>
          <w:sz w:val="28"/>
          <w:bdr w:val="none" w:sz="0" w:space="0" w:color="auto"/>
        </w:rPr>
        <w:t>樵</w:t>
      </w:r>
      <w:r>
        <w:rPr>
          <w:rFonts w:ascii="宋体" w:eastAsia="宋体" w:hAnsi="SimSun" w:cs="宋体"/>
          <w:sz w:val="28"/>
          <w:bdr w:val="none" w:sz="0" w:space="0" w:color="auto"/>
        </w:rPr>
        <w:t>闲话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重若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卷：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从来民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起兵，</w:t>
      </w:r>
      <w:r>
        <w:rPr>
          <w:rFonts w:ascii="宋体" w:eastAsia="宋体" w:hAnsi="SimSun" w:cs="宋体"/>
          <w:sz w:val="28"/>
          <w:bdr w:val="none" w:sz="0" w:space="0" w:color="auto"/>
        </w:rPr>
        <w:t>开头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免有巫</w:t>
      </w:r>
      <w:r>
        <w:rPr>
          <w:rFonts w:ascii="宋体" w:eastAsia="宋体" w:hAnsi="SimSun" w:cs="宋体"/>
          <w:sz w:val="28"/>
          <w:bdr w:val="none" w:sz="0" w:space="0" w:color="auto"/>
        </w:rPr>
        <w:t>魇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次武昌起</w:t>
      </w:r>
      <w:r>
        <w:rPr>
          <w:rFonts w:ascii="宋体" w:eastAsia="宋体" w:hAnsi="SimSun" w:cs="宋体"/>
          <w:sz w:val="28"/>
          <w:bdr w:val="none" w:sz="0" w:space="0" w:color="auto"/>
        </w:rPr>
        <w:t>义则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，好像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日晴妍，波浪里涌出一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莲</w:t>
      </w:r>
      <w:r>
        <w:rPr>
          <w:rFonts w:ascii="宋体" w:eastAsia="宋体" w:hAnsi="MS Mincho" w:cs="宋体"/>
          <w:sz w:val="28"/>
          <w:bdr w:val="none" w:sz="0" w:space="0" w:color="auto"/>
        </w:rPr>
        <w:t>花。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草木不惊，已都是春天，辛亥革命亦城郭山川无恙，就已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是民国世界，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月都堂堂了。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香，不像西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吃，中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色亦好看，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便使病人亦有了好性情，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世界到底是美的，生之意志因之不曾失</w:t>
      </w:r>
      <w:r>
        <w:rPr>
          <w:rFonts w:ascii="宋体" w:eastAsia="宋体" w:hAnsi="SimSun" w:cs="宋体"/>
          <w:sz w:val="28"/>
          <w:bdr w:val="none" w:sz="0" w:space="0" w:color="auto"/>
        </w:rPr>
        <w:t>坠</w:t>
      </w:r>
      <w:r>
        <w:rPr>
          <w:rFonts w:ascii="宋体" w:eastAsia="宋体" w:cs="宋体"/>
          <w:sz w:val="28"/>
          <w:bdr w:val="none" w:sz="0" w:space="0" w:color="auto"/>
        </w:rPr>
        <w:t>”……</w:t>
      </w:r>
      <w:r>
        <w:rPr>
          <w:rFonts w:ascii="宋体" w:eastAsia="宋体" w:hAnsi="MS Mincho" w:cs="宋体"/>
          <w:sz w:val="28"/>
          <w:bdr w:val="none" w:sz="0" w:space="0" w:color="auto"/>
        </w:rPr>
        <w:t>中国文明与世界文明的</w:t>
      </w:r>
      <w:r>
        <w:rPr>
          <w:rFonts w:ascii="宋体" w:eastAsia="宋体" w:hAnsi="SimSun" w:cs="宋体"/>
          <w:sz w:val="28"/>
          <w:bdr w:val="none" w:sz="0" w:space="0" w:color="auto"/>
        </w:rPr>
        <w:t>发肤</w:t>
      </w:r>
      <w:r>
        <w:rPr>
          <w:rFonts w:ascii="宋体" w:eastAsia="宋体" w:hAnsi="MS Mincho" w:cs="宋体"/>
          <w:sz w:val="28"/>
          <w:bdr w:val="none" w:sz="0" w:space="0" w:color="auto"/>
        </w:rPr>
        <w:t>体貌可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一斑，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悟成趣，百味回甘。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赵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的《燃灯者》，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、极富知性</w:t>
      </w:r>
      <w:r>
        <w:rPr>
          <w:rFonts w:ascii="宋体" w:eastAsia="宋体" w:cs="宋体"/>
          <w:sz w:val="28"/>
          <w:bdr w:val="none" w:sz="0" w:space="0" w:color="auto"/>
        </w:rPr>
        <w:t>:“</w:t>
      </w:r>
      <w:r>
        <w:rPr>
          <w:rFonts w:ascii="宋体" w:eastAsia="宋体" w:hAnsi="MS Mincho" w:cs="宋体"/>
          <w:sz w:val="28"/>
          <w:bdr w:val="none" w:sz="0" w:space="0" w:color="auto"/>
        </w:rPr>
        <w:t>燃灯者，在佛家是指片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悟人的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者。</w:t>
      </w:r>
      <w:r>
        <w:rPr>
          <w:rFonts w:ascii="宋体" w:eastAsia="宋体" w:hAnsi="SimSun" w:cs="宋体"/>
          <w:sz w:val="28"/>
          <w:bdr w:val="none" w:sz="0" w:space="0" w:color="auto"/>
        </w:rPr>
        <w:t>贩</w:t>
      </w:r>
      <w:r>
        <w:rPr>
          <w:rFonts w:ascii="宋体" w:eastAsia="宋体" w:hAnsi="MS Mincho" w:cs="宋体"/>
          <w:sz w:val="28"/>
          <w:bdr w:val="none" w:sz="0" w:space="0" w:color="auto"/>
        </w:rPr>
        <w:t>夫走卒、因</w:t>
      </w:r>
      <w:r>
        <w:rPr>
          <w:rFonts w:ascii="宋体" w:eastAsia="宋体" w:hAnsi="SimSun" w:cs="宋体"/>
          <w:sz w:val="28"/>
          <w:bdr w:val="none" w:sz="0" w:space="0" w:color="auto"/>
        </w:rPr>
        <w:t>车卖浆</w:t>
      </w:r>
      <w:r>
        <w:rPr>
          <w:rFonts w:ascii="宋体" w:eastAsia="宋体" w:hAnsi="MS Mincho" w:cs="宋体"/>
          <w:sz w:val="28"/>
          <w:bdr w:val="none" w:sz="0" w:space="0" w:color="auto"/>
        </w:rPr>
        <w:t>者皆可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燃灯者。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成先生，不用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的燃灯者，而且是燃巨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hAnsi="MS Mincho" w:cs="宋体"/>
          <w:sz w:val="28"/>
          <w:bdr w:val="none" w:sz="0" w:space="0" w:color="auto"/>
        </w:rPr>
        <w:t>之人。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作者与老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情深，其交往枝叶，令人欣羡。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如先生，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以超越的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献学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，又以入世的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注体察民生。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当代的士林，已不是先生那代人在青灯独守、古卷常翻中凝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出的沉静深邃。先生告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思想的尊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，只因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思想的尊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滋生自足，从来不需</w:t>
      </w:r>
      <w:r>
        <w:rPr>
          <w:rFonts w:ascii="宋体" w:eastAsia="宋体" w:hAnsi="SimSun" w:cs="宋体"/>
          <w:sz w:val="28"/>
          <w:bdr w:val="none" w:sz="0" w:space="0" w:color="auto"/>
        </w:rPr>
        <w:t>权势</w:t>
      </w:r>
      <w:r>
        <w:rPr>
          <w:rFonts w:ascii="宋体" w:eastAsia="宋体" w:hAnsi="MS Mincho" w:cs="宋体"/>
          <w:sz w:val="28"/>
          <w:bdr w:val="none" w:sz="0" w:space="0" w:color="auto"/>
        </w:rPr>
        <w:t>者恩准。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先生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在中国的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是大人物只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心自己的小事情，而小人物的大事情却没人管。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雨如晦、</w:t>
      </w:r>
      <w:r>
        <w:rPr>
          <w:rFonts w:ascii="宋体" w:eastAsia="宋体" w:hAnsi="SimSun" w:cs="宋体"/>
          <w:sz w:val="28"/>
          <w:bdr w:val="none" w:sz="0" w:space="0" w:color="auto"/>
        </w:rPr>
        <w:t>鸡鸣</w:t>
      </w:r>
      <w:r>
        <w:rPr>
          <w:rFonts w:ascii="宋体" w:eastAsia="宋体" w:hAnsi="MS Mincho" w:cs="宋体"/>
          <w:sz w:val="28"/>
          <w:bdr w:val="none" w:sz="0" w:space="0" w:color="auto"/>
        </w:rPr>
        <w:t>不已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，但天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是要明的，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既然无能挽狂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于既倒，只能寄希望于中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文化生命</w:t>
      </w:r>
      <w:r>
        <w:rPr>
          <w:rFonts w:ascii="宋体" w:eastAsia="宋体" w:hAnsi="SimSun" w:cs="宋体"/>
          <w:sz w:val="28"/>
          <w:bdr w:val="none" w:sz="0" w:space="0" w:color="auto"/>
        </w:rPr>
        <w:t>坚韧顽强</w:t>
      </w:r>
      <w:r>
        <w:rPr>
          <w:rFonts w:ascii="宋体" w:eastAsia="宋体" w:hAnsi="MS Mincho" w:cs="宋体"/>
          <w:sz w:val="28"/>
          <w:bdr w:val="none" w:sz="0" w:space="0" w:color="auto"/>
        </w:rPr>
        <w:t>，破土重生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《与体育教</w:t>
      </w:r>
      <w:r>
        <w:rPr>
          <w:rFonts w:ascii="宋体" w:eastAsia="宋体" w:hAnsi="SimSun" w:cs="宋体"/>
          <w:sz w:val="28"/>
          <w:bdr w:val="none" w:sz="0" w:space="0" w:color="auto"/>
        </w:rPr>
        <w:t>师谈</w:t>
      </w:r>
      <w:r>
        <w:rPr>
          <w:rFonts w:ascii="宋体" w:eastAsia="宋体" w:hAnsi="MS Mincho" w:cs="宋体"/>
          <w:sz w:val="28"/>
          <w:bdr w:val="none" w:sz="0" w:space="0" w:color="auto"/>
        </w:rPr>
        <w:t>心》是《体育与健康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</w:t>
      </w:r>
      <w:r>
        <w:rPr>
          <w:rFonts w:ascii="宋体" w:eastAsia="宋体" w:hAnsi="SimSun" w:cs="宋体"/>
          <w:sz w:val="28"/>
          <w:bdr w:val="none" w:sz="0" w:space="0" w:color="auto"/>
        </w:rPr>
        <w:t>丛书</w:t>
      </w:r>
      <w:r>
        <w:rPr>
          <w:rFonts w:ascii="宋体" w:eastAsia="宋体" w:hAnsi="MS Mincho" w:cs="宋体"/>
          <w:sz w:val="28"/>
          <w:bdr w:val="none" w:sz="0" w:space="0" w:color="auto"/>
        </w:rPr>
        <w:t>》中的一本。在</w:t>
      </w:r>
      <w:r>
        <w:rPr>
          <w:rFonts w:ascii="宋体" w:eastAsia="宋体" w:hAnsi="SimSun" w:cs="宋体"/>
          <w:sz w:val="28"/>
          <w:bdr w:val="none" w:sz="0" w:space="0" w:color="auto"/>
        </w:rPr>
        <w:t>阅读这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以后，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展有了一个新的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如何促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更是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了我很大的指引作用。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者在新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极探索、共同努力的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晶，是广大体育教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工作者在新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程推行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程中的心得体会和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，是体育与健康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区精神面貌的反映，也是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段性成果的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志。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适合于在第一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工作的体育教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为书</w:t>
      </w:r>
      <w:r>
        <w:rPr>
          <w:rFonts w:ascii="宋体" w:eastAsia="宋体" w:hAnsi="MS Mincho" w:cs="宋体"/>
          <w:sz w:val="28"/>
          <w:bdr w:val="none" w:sz="0" w:space="0" w:color="auto"/>
        </w:rPr>
        <w:t>中的内容都是来自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区体育教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程改革中生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的故事。具体心得如下：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一、争做反思型教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中，不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施策略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是具体措施中都提到了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自我反思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加快教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展的重要作用，是广大体育教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工作者在新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程推行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程中的心得体会和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我今后的成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有非常大的指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形象，就必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践中以自己的行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反思，做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展。反思型教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要具有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、技巧和技能，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要具有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自己的教学方法、教学内容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行反思、研究和改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教育的社会价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、个人价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和自己的教育信念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行更广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的探究和反省的能力。即在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更新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再反思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再更新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一个无限往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、不断上升的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程中，使自身的成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保持一</w:t>
      </w:r>
      <w:r>
        <w:rPr>
          <w:rFonts w:ascii="宋体" w:eastAsia="宋体" w:hAnsi="SimSun" w:cs="宋体"/>
          <w:sz w:val="28"/>
          <w:bdr w:val="none" w:sz="0" w:space="0" w:color="auto"/>
        </w:rPr>
        <w:t>种动态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放、持</w:t>
      </w:r>
      <w:r>
        <w:rPr>
          <w:rFonts w:ascii="宋体" w:eastAsia="宋体" w:hAnsi="SimSun" w:cs="宋体"/>
          <w:sz w:val="28"/>
          <w:bdr w:val="none" w:sz="0" w:space="0" w:color="auto"/>
        </w:rPr>
        <w:t>续发</w:t>
      </w:r>
      <w:r>
        <w:rPr>
          <w:rFonts w:ascii="宋体" w:eastAsia="宋体" w:hAnsi="MS Mincho" w:cs="宋体"/>
          <w:sz w:val="28"/>
          <w:bdr w:val="none" w:sz="0" w:space="0" w:color="auto"/>
        </w:rPr>
        <w:t>展的状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要想成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反思型体育教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生涯中不断学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与提升，不断地反思自己的知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、信念、行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和各</w:t>
      </w:r>
      <w:r>
        <w:rPr>
          <w:rFonts w:ascii="宋体" w:eastAsia="宋体" w:hAnsi="SimSun" w:cs="宋体"/>
          <w:sz w:val="28"/>
          <w:bdr w:val="none" w:sz="0" w:space="0" w:color="auto"/>
        </w:rPr>
        <w:t>种视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当然的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那些不正确的假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、信念，修正那些不合理行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，把反思的方法与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合起来，不断自我探究、自我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、自我解决，才能逐</w:t>
      </w:r>
      <w:r>
        <w:rPr>
          <w:rFonts w:ascii="宋体" w:eastAsia="宋体" w:hAnsi="SimSun" w:cs="宋体"/>
          <w:sz w:val="28"/>
          <w:bdr w:val="none" w:sz="0" w:space="0" w:color="auto"/>
        </w:rPr>
        <w:t>步迈</w:t>
      </w:r>
      <w:r>
        <w:rPr>
          <w:rFonts w:ascii="宋体" w:eastAsia="宋体" w:hAnsi="MS Mincho" w:cs="宋体"/>
          <w:sz w:val="28"/>
          <w:bdr w:val="none" w:sz="0" w:space="0" w:color="auto"/>
        </w:rPr>
        <w:t>向批判反思之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。做法如下：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、要将反思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透教学的全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程。即教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行全面具体的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，并在教学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的内容、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划、安排、反愧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控，最后在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课进</w:t>
      </w:r>
      <w:r>
        <w:rPr>
          <w:rFonts w:ascii="宋体" w:eastAsia="宋体" w:hAnsi="MS Mincho" w:cs="宋体"/>
          <w:sz w:val="28"/>
          <w:bdr w:val="none" w:sz="0" w:space="0" w:color="auto"/>
        </w:rPr>
        <w:t>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总结课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，找出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，分析原因，采取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救措施。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究科学的反思方法，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适合自己的反思方式，以提高反思的效率。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并剖析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事件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，以提高教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理突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事件的能力，促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的自身的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分析。帮助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和理解自己的行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和思想，而且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践提供多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可能，增</w:t>
      </w:r>
      <w:r>
        <w:rPr>
          <w:rFonts w:ascii="宋体" w:eastAsia="宋体" w:hAnsi="SimSun" w:cs="宋体"/>
          <w:sz w:val="28"/>
          <w:bdr w:val="none" w:sz="0" w:space="0" w:color="auto"/>
        </w:rPr>
        <w:t>强陈</w:t>
      </w:r>
      <w:r>
        <w:rPr>
          <w:rFonts w:ascii="宋体" w:eastAsia="宋体" w:hAnsi="MS Mincho" w:cs="宋体"/>
          <w:sz w:val="28"/>
          <w:bdr w:val="none" w:sz="0" w:space="0" w:color="auto"/>
        </w:rPr>
        <w:t>述自己行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基矗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二、深化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生教育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念改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还涉</w:t>
      </w:r>
      <w:r>
        <w:rPr>
          <w:rFonts w:ascii="宋体" w:eastAsia="宋体" w:hAnsi="MS Mincho" w:cs="宋体"/>
          <w:sz w:val="28"/>
          <w:bdr w:val="none" w:sz="0" w:space="0" w:color="auto"/>
        </w:rPr>
        <w:t>及了教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的全面提高、教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角色行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教学方式的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参与教学内容的构建、教学方法的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建等多方面内容。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掩卷深思，作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中学体育教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</w:t>
      </w:r>
      <w:r>
        <w:rPr>
          <w:rFonts w:ascii="宋体" w:eastAsia="宋体" w:hAnsi="SimSun" w:cs="宋体"/>
          <w:sz w:val="28"/>
          <w:bdr w:val="none" w:sz="0" w:space="0" w:color="auto"/>
        </w:rPr>
        <w:t>关键时</w:t>
      </w:r>
      <w:r>
        <w:rPr>
          <w:rFonts w:ascii="宋体" w:eastAsia="宋体" w:hAnsi="MS Mincho" w:cs="宋体"/>
          <w:sz w:val="28"/>
          <w:bdr w:val="none" w:sz="0" w:space="0" w:color="auto"/>
        </w:rPr>
        <w:t>期，在注重学生的体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健康、体育知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、体育技能掌握的同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体育的内涵与精神，并感化和指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十分喜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的广大学生，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体魄的同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，塑造健全的人格，形成良好的心理素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悟体育的内涵，指引自己的人生道路。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学生去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极地参与，明白参与不是做做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中并不在乎水平、能力的高低，全身心投入却是最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的，运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果并不是最重要的，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却是丰富而深刻的。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极的投入能体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出一个人的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出良好的精神面貌，最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达到促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展的最佳效果。而被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的参与是无效的，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上也</w:t>
      </w:r>
      <w:r>
        <w:rPr>
          <w:rFonts w:ascii="宋体" w:eastAsia="宋体" w:hAnsi="SimSun" w:cs="宋体"/>
          <w:sz w:val="28"/>
          <w:bdr w:val="none" w:sz="0" w:space="0" w:color="auto"/>
        </w:rPr>
        <w:t>违</w:t>
      </w:r>
      <w:r>
        <w:rPr>
          <w:rFonts w:ascii="宋体" w:eastAsia="宋体" w:hAnsi="MS Mincho" w:cs="宋体"/>
          <w:sz w:val="28"/>
          <w:bdr w:val="none" w:sz="0" w:space="0" w:color="auto"/>
        </w:rPr>
        <w:t>背了体育的基本要求与精神。当然也要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学生知道体育是中考科目之一，分数也很重要，要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入中考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的德育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、学生需要的品德教育。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体育不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身健体，其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有愉悦身心的功能，能</w:t>
      </w:r>
      <w:r>
        <w:rPr>
          <w:rFonts w:ascii="宋体" w:eastAsia="宋体" w:hAnsi="SimSun" w:cs="宋体"/>
          <w:sz w:val="28"/>
          <w:bdr w:val="none" w:sz="0" w:space="0" w:color="auto"/>
        </w:rPr>
        <w:t>调节</w:t>
      </w:r>
      <w:r>
        <w:rPr>
          <w:rFonts w:ascii="宋体" w:eastAsia="宋体" w:hAnsi="MS Mincho" w:cs="宋体"/>
          <w:sz w:val="28"/>
          <w:bdr w:val="none" w:sz="0" w:space="0" w:color="auto"/>
        </w:rPr>
        <w:t>人的情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，化解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力，提高人的心理品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学生把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存的能量和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合理地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放出来，放松自己的心情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既要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学生参与到喜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的球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当中去，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，也要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学生从事一些器械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它陌生，需要付出更多的勇气和智慧，一个技</w:t>
      </w:r>
      <w:r>
        <w:rPr>
          <w:rFonts w:ascii="宋体" w:eastAsia="宋体" w:hAnsi="SimSun" w:cs="宋体"/>
          <w:sz w:val="28"/>
          <w:bdr w:val="none" w:sz="0" w:space="0" w:color="auto"/>
        </w:rPr>
        <w:t>术动</w:t>
      </w:r>
      <w:r>
        <w:rPr>
          <w:rFonts w:ascii="宋体" w:eastAsia="宋体" w:hAnsi="MS Mincho" w:cs="宋体"/>
          <w:sz w:val="28"/>
          <w:bdr w:val="none" w:sz="0" w:space="0" w:color="auto"/>
        </w:rPr>
        <w:t>作的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和把握，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更深刻，成功的快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能迅速地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人的自信。再如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跑运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，它同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也能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，只不</w:t>
      </w:r>
      <w:r>
        <w:rPr>
          <w:rFonts w:ascii="宋体" w:eastAsia="宋体" w:hAnsi="SimSun" w:cs="宋体"/>
          <w:sz w:val="28"/>
          <w:bdr w:val="none" w:sz="0" w:space="0" w:color="auto"/>
        </w:rPr>
        <w:t>过许</w:t>
      </w:r>
      <w:r>
        <w:rPr>
          <w:rFonts w:ascii="宋体" w:eastAsia="宋体" w:hAnsi="MS Mincho" w:cs="宋体"/>
          <w:sz w:val="28"/>
          <w:bdr w:val="none" w:sz="0" w:space="0" w:color="auto"/>
        </w:rPr>
        <w:t>多学生太急功近利只看到吃力的表象，境界未到而已。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要帮助学生形成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。世上什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水最甜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大汗淋漓、筋疲力尽之后喝一杯白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水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事情最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自己的努力，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于超越了原来一直不能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手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人最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大家敬佩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是跌倒后能站起来，再跌倒后仍能笑着爬起来</w:t>
      </w:r>
      <w:r>
        <w:rPr>
          <w:rFonts w:ascii="宋体" w:eastAsia="宋体" w:cs="宋体"/>
          <w:sz w:val="28"/>
          <w:bdr w:val="none" w:sz="0" w:space="0" w:color="auto"/>
        </w:rPr>
        <w:t xml:space="preserve">! </w:t>
      </w:r>
      <w:r>
        <w:rPr>
          <w:rFonts w:ascii="宋体" w:eastAsia="宋体" w:hAnsi="MS Mincho" w:cs="宋体"/>
          <w:sz w:val="28"/>
          <w:bdr w:val="none" w:sz="0" w:space="0" w:color="auto"/>
        </w:rPr>
        <w:t>天将降大任于斯人也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必先苦其心志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其筋骨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饿</w:t>
      </w:r>
      <w:r>
        <w:rPr>
          <w:rFonts w:ascii="宋体" w:eastAsia="宋体" w:hAnsi="MS Mincho" w:cs="宋体"/>
          <w:sz w:val="28"/>
          <w:bdr w:val="none" w:sz="0" w:space="0" w:color="auto"/>
        </w:rPr>
        <w:t>其体</w:t>
      </w:r>
      <w:r>
        <w:rPr>
          <w:rFonts w:ascii="宋体" w:eastAsia="宋体" w:hAnsi="SimSun" w:cs="宋体"/>
          <w:sz w:val="28"/>
          <w:bdr w:val="none" w:sz="0" w:space="0" w:color="auto"/>
        </w:rPr>
        <w:t>肤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要使学生面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与挫折，能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，明白痛苦与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力也是人生的重要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成部分，人生的真正快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，在于不断拼搏向前的快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，在于勇于克服困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，能化苦</w:t>
      </w:r>
      <w:r>
        <w:rPr>
          <w:rFonts w:ascii="宋体" w:eastAsia="宋体" w:hAnsi="SimSun" w:cs="宋体"/>
          <w:sz w:val="28"/>
          <w:bdr w:val="none" w:sz="0" w:space="0" w:color="auto"/>
        </w:rPr>
        <w:t>为乐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更快、更高、更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，是体育的精髓，也体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精神，不断超越极限、超越自我，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造一个有一个人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奇迹的原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是面</w:t>
      </w:r>
      <w:r>
        <w:rPr>
          <w:rFonts w:ascii="宋体" w:eastAsia="宋体" w:hAnsi="SimSun" w:cs="宋体"/>
          <w:sz w:val="28"/>
          <w:bdr w:val="none" w:sz="0" w:space="0" w:color="auto"/>
        </w:rPr>
        <w:t>对现实</w:t>
      </w:r>
      <w:r>
        <w:rPr>
          <w:rFonts w:ascii="宋体" w:eastAsia="宋体" w:hAnsi="MS Mincho" w:cs="宋体"/>
          <w:sz w:val="28"/>
          <w:bdr w:val="none" w:sz="0" w:space="0" w:color="auto"/>
        </w:rPr>
        <w:t>，从我做起，从小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做起。通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自身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一个技</w:t>
      </w:r>
      <w:r>
        <w:rPr>
          <w:rFonts w:ascii="宋体" w:eastAsia="宋体" w:hAnsi="SimSun" w:cs="宋体"/>
          <w:sz w:val="28"/>
          <w:bdr w:val="none" w:sz="0" w:space="0" w:color="auto"/>
        </w:rPr>
        <w:t>术动</w:t>
      </w:r>
      <w:r>
        <w:rPr>
          <w:rFonts w:ascii="宋体" w:eastAsia="宋体" w:hAnsi="MS Mincho" w:cs="宋体"/>
          <w:sz w:val="28"/>
          <w:bdr w:val="none" w:sz="0" w:space="0" w:color="auto"/>
        </w:rPr>
        <w:t>作的改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一次拼搏中困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、克服，去</w:t>
      </w:r>
      <w:r>
        <w:rPr>
          <w:rFonts w:ascii="宋体" w:eastAsia="宋体" w:hAnsi="SimSun" w:cs="宋体"/>
          <w:sz w:val="28"/>
          <w:bdr w:val="none" w:sz="0" w:space="0" w:color="auto"/>
        </w:rPr>
        <w:t>审视</w:t>
      </w:r>
      <w:r>
        <w:rPr>
          <w:rFonts w:ascii="宋体" w:eastAsia="宋体" w:hAnsi="MS Mincho" w:cs="宋体"/>
          <w:sz w:val="28"/>
          <w:bdr w:val="none" w:sz="0" w:space="0" w:color="auto"/>
        </w:rPr>
        <w:t>自己所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含的潜力，即是</w:t>
      </w:r>
      <w:r>
        <w:rPr>
          <w:rFonts w:ascii="宋体" w:eastAsia="宋体" w:hAnsi="SimSun" w:cs="宋体"/>
          <w:sz w:val="28"/>
          <w:bdr w:val="none" w:sz="0" w:space="0" w:color="auto"/>
        </w:rPr>
        <w:t>战胜</w:t>
      </w:r>
      <w:r>
        <w:rPr>
          <w:rFonts w:ascii="宋体" w:eastAsia="宋体" w:hAnsi="MS Mincho" w:cs="宋体"/>
          <w:sz w:val="28"/>
          <w:bdr w:val="none" w:sz="0" w:space="0" w:color="auto"/>
        </w:rPr>
        <w:t>了自我的极限，超越了自我。在于拼搏的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程，依靠比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人多流的汗水和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不屈的意志，才能最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从失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中崛起，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利后也不会目空一切，努力达到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馁</w:t>
      </w:r>
      <w:r>
        <w:rPr>
          <w:rFonts w:ascii="宋体" w:eastAsia="宋体" w:hAnsi="MS Mincho" w:cs="宋体"/>
          <w:sz w:val="28"/>
          <w:bdr w:val="none" w:sz="0" w:space="0" w:color="auto"/>
        </w:rPr>
        <w:t>的境界。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良好的情感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一个表情、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一个暗示、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一个眼神都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不同的情感，都可能引起学生情感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生巨大的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生情感和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融洽，学生才能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，信其道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其道，学其道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情感氛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在于教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者，在教学中起着主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作用。体育教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良好的、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定的、最有利于教学的情感品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体育教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的具体情感包括：一、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之情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包括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体育教育事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深切的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。二、期待之情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学生深切的期待能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极的心理效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。三、愉悦之情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着愉悦情感走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堂并自始至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保持愉悦心情，能将学生</w:t>
      </w:r>
      <w:r>
        <w:rPr>
          <w:rFonts w:ascii="宋体" w:eastAsia="宋体" w:hAnsi="SimSun" w:cs="宋体"/>
          <w:sz w:val="28"/>
          <w:bdr w:val="none" w:sz="0" w:space="0" w:color="auto"/>
        </w:rPr>
        <w:t>带进</w:t>
      </w:r>
      <w:r>
        <w:rPr>
          <w:rFonts w:ascii="宋体" w:eastAsia="宋体" w:hAnsi="MS Mincho" w:cs="宋体"/>
          <w:sz w:val="28"/>
          <w:bdr w:val="none" w:sz="0" w:space="0" w:color="auto"/>
        </w:rPr>
        <w:t>一个和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松、友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堂气氛、教育效果有重要意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容之情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宽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容是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缩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生心理距离、消除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隔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阂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药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)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携起手来，共同在体育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堂上和三操活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我校的体育教育</w:t>
      </w:r>
      <w:r>
        <w:rPr>
          <w:rFonts w:ascii="宋体" w:eastAsia="宋体" w:hAnsi="SimSun" w:cs="宋体"/>
          <w:sz w:val="28"/>
          <w:bdr w:val="none" w:sz="0" w:space="0" w:color="auto"/>
        </w:rPr>
        <w:t>贡</w:t>
      </w:r>
      <w:r>
        <w:rPr>
          <w:rFonts w:ascii="宋体" w:eastAsia="宋体" w:hAnsi="MS Mincho" w:cs="宋体"/>
          <w:sz w:val="28"/>
          <w:bdr w:val="none" w:sz="0" w:space="0" w:color="auto"/>
        </w:rPr>
        <w:t>献力量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篇目：《我的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感悟：今天我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了文章《我的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》。在文章中，作者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述了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丰富了她的中年，令她的生活和工作都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入了一个全新的天地，在她身上，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我看到一个用心教育的教育者形象，她用自己的行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无声地教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学生，影响学生，取得重大突破，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得我效仿学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当今社会的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提出了更高的要求，</w:t>
      </w:r>
      <w:r>
        <w:rPr>
          <w:rFonts w:ascii="宋体" w:eastAsia="宋体" w:hAnsi="SimSun" w:cs="宋体"/>
          <w:sz w:val="28"/>
          <w:bdr w:val="none" w:sz="0" w:space="0" w:color="auto"/>
        </w:rPr>
        <w:t>这对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们转岗</w:t>
      </w:r>
      <w:r>
        <w:rPr>
          <w:rFonts w:ascii="宋体" w:eastAsia="宋体" w:hAnsi="MS Mincho" w:cs="宋体"/>
          <w:sz w:val="28"/>
          <w:bdr w:val="none" w:sz="0" w:space="0" w:color="auto"/>
        </w:rPr>
        <w:t>的幼儿园教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更是一个新的挑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只有不断的充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顺应时</w:t>
      </w:r>
      <w:r>
        <w:rPr>
          <w:rFonts w:ascii="宋体" w:eastAsia="宋体" w:hAnsi="MS Mincho" w:cs="宋体"/>
          <w:sz w:val="28"/>
          <w:bdr w:val="none" w:sz="0" w:space="0" w:color="auto"/>
        </w:rPr>
        <w:t>代潮流，适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在一次会上，我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园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外出学</w:t>
      </w:r>
      <w:r>
        <w:rPr>
          <w:rFonts w:ascii="宋体" w:eastAsia="宋体" w:hAnsi="SimSun" w:cs="宋体"/>
          <w:sz w:val="28"/>
          <w:bdr w:val="none" w:sz="0" w:space="0" w:color="auto"/>
        </w:rPr>
        <w:t>习时带</w:t>
      </w:r>
      <w:r>
        <w:rPr>
          <w:rFonts w:ascii="宋体" w:eastAsia="宋体" w:hAnsi="MS Mincho" w:cs="宋体"/>
          <w:sz w:val="28"/>
          <w:bdr w:val="none" w:sz="0" w:space="0" w:color="auto"/>
        </w:rPr>
        <w:t>回的几本幼儿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着好奇心向园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借了一本，在我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，我受益匪浅。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是一本用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写出的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了之后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我感到既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指引了方向，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我深深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悟到怎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才能当好一名幼儿教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中有很多教育成功的案例，它像一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明灯，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我的教育工作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航，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我从中找到了不断完善自己的金</w:t>
      </w:r>
      <w:r>
        <w:rPr>
          <w:rFonts w:ascii="宋体" w:eastAsia="宋体" w:hAnsi="SimSun" w:cs="宋体"/>
          <w:sz w:val="28"/>
          <w:bdr w:val="none" w:sz="0" w:space="0" w:color="auto"/>
        </w:rPr>
        <w:t>钥</w:t>
      </w:r>
      <w:r>
        <w:rPr>
          <w:rFonts w:ascii="宋体" w:eastAsia="宋体" w:hAnsi="MS Mincho" w:cs="宋体"/>
          <w:sz w:val="28"/>
          <w:bdr w:val="none" w:sz="0" w:space="0" w:color="auto"/>
        </w:rPr>
        <w:t>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保姆，低人一等</w:t>
      </w:r>
      <w:r>
        <w:rPr>
          <w:rFonts w:ascii="宋体" w:eastAsia="宋体" w:cs="宋体"/>
          <w:sz w:val="28"/>
          <w:bdr w:val="none" w:sz="0" w:space="0" w:color="auto"/>
        </w:rPr>
        <w:t>”,</w:t>
      </w:r>
      <w:r>
        <w:rPr>
          <w:rFonts w:ascii="宋体" w:eastAsia="宋体" w:hAnsi="MS Mincho" w:cs="宋体"/>
          <w:sz w:val="28"/>
          <w:bdr w:val="none" w:sz="0" w:space="0" w:color="auto"/>
        </w:rPr>
        <w:t>也有人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家有三斗粮，不做孩子王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站起来是老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，蹲下来是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荷的工作，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就了超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的工作效率，但其精神也高度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。幼儿园工作的核心是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可夫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必不可少的，甚至几乎是最主要的品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儿童。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因此，教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要做到</w:t>
      </w:r>
      <w:r>
        <w:rPr>
          <w:rFonts w:ascii="宋体" w:eastAsia="宋体" w:hAnsi="SimSun" w:cs="宋体"/>
          <w:sz w:val="28"/>
          <w:bdr w:val="none" w:sz="0" w:space="0" w:color="auto"/>
        </w:rPr>
        <w:t>热爱每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接近幼儿，用教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广博而无私的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去理解、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容、尊重和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一个幼儿，使他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感受来自老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般的温暖。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度、夸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的表情吸引幼儿的注意，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和幼儿一起玩耍，和他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好朋友，努力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一位幼儿在快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中得到感知、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幼儿园教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干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一行是幸福的，我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有了不同于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的称呼</w:t>
      </w:r>
      <w:r>
        <w:rPr>
          <w:rFonts w:ascii="宋体" w:eastAsia="宋体" w:cs="宋体"/>
          <w:sz w:val="28"/>
          <w:bdr w:val="none" w:sz="0" w:space="0" w:color="auto"/>
        </w:rPr>
        <w:t>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，繁忙与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碎兼容，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任与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力并重，忙碌于疲倦同行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正是幼儿教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工作的真正含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此，我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平常心并充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自信，坦然地面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挫折，用一份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得孩子的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的心。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被需要、被尊重和支持的体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是幸福的。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在幼儿园想上好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也是不容易的，首先要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之前先要研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教材，把教材吃透才能上好一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。尹紫昕老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用一个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案例指出研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教材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于一个教学活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的成功是非常重要的，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适用于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，在数学、科学、社会等教学活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中也是非常必要的。我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转岗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于幼儿园的教材真是一</w:t>
      </w:r>
      <w:r>
        <w:rPr>
          <w:rFonts w:ascii="宋体" w:eastAsia="宋体" w:hAnsi="SimSun" w:cs="宋体"/>
          <w:sz w:val="28"/>
          <w:bdr w:val="none" w:sz="0" w:space="0" w:color="auto"/>
        </w:rPr>
        <w:t>头雾</w:t>
      </w:r>
      <w:r>
        <w:rPr>
          <w:rFonts w:ascii="宋体" w:eastAsia="宋体" w:hAnsi="MS Mincho" w:cs="宋体"/>
          <w:sz w:val="28"/>
          <w:bdr w:val="none" w:sz="0" w:space="0" w:color="auto"/>
        </w:rPr>
        <w:t>水，不知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上些什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多次的学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慢慢地从小学教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的角色走出来，熟悉幼儿教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堂，知道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幼儿上好一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教玩具激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，反思，</w:t>
      </w:r>
      <w:r>
        <w:rPr>
          <w:rFonts w:ascii="宋体" w:eastAsia="宋体" w:hAnsi="SimSun" w:cs="宋体"/>
          <w:sz w:val="28"/>
          <w:bdr w:val="none" w:sz="0" w:space="0" w:color="auto"/>
        </w:rPr>
        <w:t>长则</w:t>
      </w:r>
      <w:r>
        <w:rPr>
          <w:rFonts w:ascii="宋体" w:eastAsia="宋体" w:hAnsi="MS Mincho" w:cs="宋体"/>
          <w:sz w:val="28"/>
          <w:bdr w:val="none" w:sz="0" w:space="0" w:color="auto"/>
        </w:rPr>
        <w:t>一二百字，短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寥寥数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，一个有用的活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反思将会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自己以后的教育活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有着指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指出教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在整个国民群体中，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是一个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率比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高的群体，因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个群体承担着教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育人的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与幼儿教育的特点密切相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，幼儿教育的特点是基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而全面的，幼儿的特点是好奇、好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的个人素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提出了很高的要求。不常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，不充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自己，便无以做好</w:t>
      </w:r>
      <w:r>
        <w:rPr>
          <w:rFonts w:ascii="宋体" w:eastAsia="宋体" w:hAnsi="SimSun" w:cs="宋体"/>
          <w:sz w:val="28"/>
          <w:bdr w:val="none" w:sz="0" w:space="0" w:color="auto"/>
        </w:rPr>
        <w:t>这项</w:t>
      </w:r>
      <w:r>
        <w:rPr>
          <w:rFonts w:ascii="宋体" w:eastAsia="宋体" w:hAnsi="MS Mincho" w:cs="宋体"/>
          <w:sz w:val="28"/>
          <w:bdr w:val="none" w:sz="0" w:space="0" w:color="auto"/>
        </w:rPr>
        <w:t>工作。所以，要在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上取得成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，就非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不可。我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反思一下，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是否正在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？是否在意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？在以前我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真没有意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在才惊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：自己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上是不怎</w:t>
      </w:r>
      <w:r>
        <w:rPr>
          <w:rFonts w:ascii="宋体" w:eastAsia="宋体" w:hAnsi="SimSun" w:cs="宋体"/>
          <w:sz w:val="28"/>
          <w:bdr w:val="none" w:sz="0" w:space="0" w:color="auto"/>
        </w:rPr>
        <w:t>么读专业书</w:t>
      </w:r>
      <w:r>
        <w:rPr>
          <w:rFonts w:ascii="宋体" w:eastAsia="宋体" w:hAnsi="MS Mincho" w:cs="宋体"/>
          <w:sz w:val="28"/>
          <w:bdr w:val="none" w:sz="0" w:space="0" w:color="auto"/>
        </w:rPr>
        <w:t>的。往往我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在抱怨整天工作的辛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在抱怨没有</w:t>
      </w:r>
      <w:r>
        <w:rPr>
          <w:rFonts w:ascii="宋体" w:eastAsia="宋体" w:hAnsi="SimSun" w:cs="宋体"/>
          <w:sz w:val="28"/>
          <w:bdr w:val="none" w:sz="0" w:space="0" w:color="auto"/>
        </w:rPr>
        <w:t>时间读书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就像海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里的水，要</w:t>
      </w:r>
      <w:r>
        <w:rPr>
          <w:rFonts w:ascii="宋体" w:eastAsia="宋体" w:hAnsi="SimSun" w:cs="宋体"/>
          <w:sz w:val="28"/>
          <w:bdr w:val="none" w:sz="0" w:space="0" w:color="auto"/>
        </w:rPr>
        <w:t>挤总</w:t>
      </w:r>
      <w:r>
        <w:rPr>
          <w:rFonts w:ascii="宋体" w:eastAsia="宋体" w:hAnsi="MS Mincho" w:cs="宋体"/>
          <w:sz w:val="28"/>
          <w:bdr w:val="none" w:sz="0" w:space="0" w:color="auto"/>
        </w:rPr>
        <w:t>是有的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要拿出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用于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中，我找到了适合幼儿教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方法：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读专业</w:t>
      </w:r>
      <w:r>
        <w:rPr>
          <w:rFonts w:ascii="宋体" w:eastAsia="宋体" w:hAnsi="MS Mincho" w:cs="宋体"/>
          <w:sz w:val="28"/>
          <w:bdr w:val="none" w:sz="0" w:space="0" w:color="auto"/>
        </w:rPr>
        <w:t>的期刊。好的期刊有哪些呢？例如《幼儿教育》、《学前教育》、《早期教育》、《上海托幼》等。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读经</w:t>
      </w:r>
      <w:r>
        <w:rPr>
          <w:rFonts w:ascii="宋体" w:eastAsia="宋体" w:hAnsi="MS Mincho" w:cs="宋体"/>
          <w:sz w:val="28"/>
          <w:bdr w:val="none" w:sz="0" w:space="0" w:color="auto"/>
        </w:rPr>
        <w:t>典的</w:t>
      </w:r>
      <w:r>
        <w:rPr>
          <w:rFonts w:ascii="宋体" w:eastAsia="宋体" w:hAnsi="SimSun" w:cs="宋体"/>
          <w:sz w:val="28"/>
          <w:bdr w:val="none" w:sz="0" w:space="0" w:color="auto"/>
        </w:rPr>
        <w:t>专业书</w:t>
      </w:r>
      <w:r>
        <w:rPr>
          <w:rFonts w:ascii="宋体" w:eastAsia="宋体" w:hAnsi="MS Mincho" w:cs="宋体"/>
          <w:sz w:val="28"/>
          <w:bdr w:val="none" w:sz="0" w:space="0" w:color="auto"/>
        </w:rPr>
        <w:t>籍。如蒙台梭利的《童年的密秘》，</w:t>
      </w:r>
      <w:r>
        <w:rPr>
          <w:rFonts w:ascii="宋体" w:eastAsia="宋体" w:hAnsi="SimSun" w:cs="宋体"/>
          <w:sz w:val="28"/>
          <w:bdr w:val="none" w:sz="0" w:space="0" w:color="auto"/>
        </w:rPr>
        <w:t>陈鹤</w:t>
      </w:r>
      <w:r>
        <w:rPr>
          <w:rFonts w:ascii="宋体" w:eastAsia="宋体" w:hAnsi="MS Mincho" w:cs="宋体"/>
          <w:sz w:val="28"/>
          <w:bdr w:val="none" w:sz="0" w:space="0" w:color="auto"/>
        </w:rPr>
        <w:t>琴的《家庭教育》等。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通俗易懂、与幼教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实际联</w:t>
      </w:r>
      <w:r>
        <w:rPr>
          <w:rFonts w:ascii="宋体" w:eastAsia="宋体" w:hAnsi="MS Mincho" w:cs="宋体"/>
          <w:sz w:val="28"/>
          <w:bdr w:val="none" w:sz="0" w:space="0" w:color="auto"/>
        </w:rPr>
        <w:t>系的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信要多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阅读专业书</w:t>
      </w:r>
      <w:r>
        <w:rPr>
          <w:rFonts w:ascii="宋体" w:eastAsia="宋体" w:hAnsi="MS Mincho" w:cs="宋体"/>
          <w:sz w:val="28"/>
          <w:bdr w:val="none" w:sz="0" w:space="0" w:color="auto"/>
        </w:rPr>
        <w:t>籍有利于成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如何繁忙、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累，我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挤</w:t>
      </w:r>
      <w:r>
        <w:rPr>
          <w:rFonts w:ascii="宋体" w:eastAsia="宋体" w:hAnsi="MS Mincho" w:cs="宋体"/>
          <w:sz w:val="28"/>
          <w:bdr w:val="none" w:sz="0" w:space="0" w:color="auto"/>
        </w:rPr>
        <w:t>出一点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，力求在有限的</w:t>
      </w:r>
      <w:r>
        <w:rPr>
          <w:rFonts w:ascii="宋体" w:eastAsia="宋体" w:hAnsi="SimSun" w:cs="宋体"/>
          <w:sz w:val="28"/>
          <w:bdr w:val="none" w:sz="0" w:space="0" w:color="auto"/>
        </w:rPr>
        <w:t>读书时间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得最大的收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懂了教育，也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懂了人生。也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个角色太小不起眼，擂不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那惊天大鼓，但我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着，以智慧守望理想、以真情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定信念，去追逐生命的完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、去求索教育的真</w:t>
      </w:r>
      <w:r>
        <w:rPr>
          <w:rFonts w:ascii="宋体" w:eastAsia="宋体" w:hAnsi="SimSun" w:cs="宋体"/>
          <w:sz w:val="28"/>
          <w:bdr w:val="none" w:sz="0" w:space="0" w:color="auto"/>
        </w:rPr>
        <w:t>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我自豪，我奉献于太阳底下最光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傲我是一名幼儿教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工作固然繁</w:t>
      </w:r>
      <w:r>
        <w:rPr>
          <w:rFonts w:ascii="宋体" w:eastAsia="宋体" w:hAnsi="SimSun" w:cs="宋体"/>
          <w:sz w:val="28"/>
          <w:bdr w:val="none" w:sz="0" w:space="0" w:color="auto"/>
        </w:rPr>
        <w:t>琐</w:t>
      </w:r>
      <w:r>
        <w:rPr>
          <w:rFonts w:ascii="宋体" w:eastAsia="宋体" w:hAnsi="MS Mincho" w:cs="宋体"/>
          <w:sz w:val="28"/>
          <w:bdr w:val="none" w:sz="0" w:space="0" w:color="auto"/>
        </w:rPr>
        <w:t>和辛苦，但是，付出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予本身不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是一件快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的事情，而且会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更多的快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孩子真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，孩子也会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们纯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得到的最好的回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心得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了李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的《做最好的老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，感触很深。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是李老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25</w:t>
      </w:r>
      <w:r>
        <w:rPr>
          <w:rFonts w:ascii="宋体" w:eastAsia="宋体" w:hAnsi="MS Mincho" w:cs="宋体"/>
          <w:sz w:val="28"/>
          <w:bdr w:val="none" w:sz="0" w:space="0" w:color="auto"/>
        </w:rPr>
        <w:t>年教育教学思想和智慧的精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集粹，全方位地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述了李老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、学生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管理、思想工作、心理教育以及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文教学的理念与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践。李老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把他的教育思想、教育机智、教育技巧与教育情感融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一体。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而富有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意，形象而充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激情。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人不禁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之激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赞叹</w:t>
      </w:r>
      <w:r>
        <w:rPr>
          <w:rFonts w:ascii="宋体" w:eastAsia="宋体" w:hAnsi="MS Mincho" w:cs="宋体"/>
          <w:sz w:val="28"/>
          <w:bdr w:val="none" w:sz="0" w:space="0" w:color="auto"/>
        </w:rPr>
        <w:t>、折服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https://d.book118.com/008141047100006042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8141047100006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教师读书心得汇编15篇</dc:title>
  <dc:subject>我们从一些事情上得到感悟后，心得体会是很好的记录方式，这么做能够提升我们的书面表达能力。很多人都十分头疼怎么写一篇精彩的心得体会，下面是小编收集整理的教师读书心得，欢迎大家分享。教师读书心得1韩愈在《</dc:subject>
  <cp:keywords>教师读书心得</cp:keywords>
  <cp:revision>0</cp:revision>
</cp:coreProperties>
</file>