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师读书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心得体会</w:t>
      </w:r>
      <w:r>
        <w:rPr>
          <w:rFonts w:ascii="宋体" w:eastAsia="黑体" w:cs="宋体"/>
          <w:b/>
          <w:sz w:val="40"/>
          <w:bdr w:val="none" w:sz="0" w:space="0" w:color="auto"/>
        </w:rPr>
        <w:t>(15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有一些感想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上将其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可以帮助我</w:t>
      </w:r>
      <w:r>
        <w:rPr>
          <w:rFonts w:ascii="宋体" w:eastAsia="宋体" w:hAnsi="SimSun" w:cs="宋体"/>
          <w:sz w:val="28"/>
          <w:bdr w:val="none" w:sz="0" w:space="0" w:color="auto"/>
        </w:rPr>
        <w:t>们总结</w:t>
      </w:r>
      <w:r>
        <w:rPr>
          <w:rFonts w:ascii="宋体" w:eastAsia="宋体" w:hAnsi="MS Mincho" w:cs="宋体"/>
          <w:sz w:val="28"/>
          <w:bdr w:val="none" w:sz="0" w:space="0" w:color="auto"/>
        </w:rPr>
        <w:t>以往思想、工作和学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你知道心得体会如何写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，要学的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西太多，而我知道的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西又太少了。以前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常听到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学生一杯水，教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有一桶水。仔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一想，</w:t>
      </w:r>
      <w:r>
        <w:rPr>
          <w:rFonts w:ascii="宋体" w:eastAsia="宋体" w:hAnsi="SimSun" w:cs="宋体"/>
          <w:sz w:val="28"/>
          <w:bdr w:val="none" w:sz="0" w:space="0" w:color="auto"/>
        </w:rPr>
        <w:t>这话</w:t>
      </w:r>
      <w:r>
        <w:rPr>
          <w:rFonts w:ascii="宋体" w:eastAsia="宋体" w:hAnsi="MS Mincho" w:cs="宋体"/>
          <w:sz w:val="28"/>
          <w:bdr w:val="none" w:sz="0" w:space="0" w:color="auto"/>
        </w:rPr>
        <w:t>固然有道理，但一桶水如果不再添，也有用尽的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候。所以我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要有一桶水，而且要有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自来水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流水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自己也深知，在教学中，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无言的老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、再提高的最快捷而有效的方式。以前我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的薛校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，但自己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是由于工作忙而没有真正地去理解校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的一番苦心。直到上学期期末与省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面交流的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见识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那深厚的文化底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学生，能滔滔不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于无形之中，而当面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，他又能从教学理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到教学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践，侃侃而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不得不佩服他的学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渊博。当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想：如果上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的是我，我会随机</w:t>
      </w:r>
      <w:r>
        <w:rPr>
          <w:rFonts w:ascii="宋体" w:eastAsia="宋体" w:hAnsi="SimSun" w:cs="宋体"/>
          <w:sz w:val="28"/>
          <w:bdr w:val="none" w:sz="0" w:space="0" w:color="auto"/>
        </w:rPr>
        <w:t>应变处</w:t>
      </w:r>
      <w:r>
        <w:rPr>
          <w:rFonts w:ascii="宋体" w:eastAsia="宋体" w:hAnsi="MS Mincho" w:cs="宋体"/>
          <w:sz w:val="28"/>
          <w:bdr w:val="none" w:sz="0" w:space="0" w:color="auto"/>
        </w:rPr>
        <w:t>理学生的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一次回答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，只有自己的学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到了渊博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，自己的功底到了深厚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让课</w:t>
      </w:r>
      <w:r>
        <w:rPr>
          <w:rFonts w:ascii="宋体" w:eastAsia="宋体" w:hAnsi="MS Mincho" w:cs="宋体"/>
          <w:sz w:val="28"/>
          <w:bdr w:val="none" w:sz="0" w:space="0" w:color="auto"/>
        </w:rPr>
        <w:t>堂笑声不断，活而不浮，重而不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真的可在称得上是一位有着真才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学的学者吧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也正是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次交流，我才真正地理解了以前校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么总让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向智慧型，学者型的教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方向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回我才真正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的重要性，才真正地感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到自己水平的低浅，需要充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西太多太多了。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所以在寒假中，我用心地</w:t>
      </w:r>
      <w:r>
        <w:rPr>
          <w:rFonts w:ascii="宋体" w:eastAsia="宋体" w:hAnsi="SimSun" w:cs="宋体"/>
          <w:sz w:val="28"/>
          <w:bdr w:val="none" w:sz="0" w:space="0" w:color="auto"/>
        </w:rPr>
        <w:t>选读</w:t>
      </w:r>
      <w:r>
        <w:rPr>
          <w:rFonts w:ascii="宋体" w:eastAsia="宋体" w:hAnsi="MS Mincho" w:cs="宋体"/>
          <w:sz w:val="28"/>
          <w:bdr w:val="none" w:sz="0" w:space="0" w:color="auto"/>
        </w:rPr>
        <w:t>了一本深受大家喜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的名著《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的教育》。以前曾听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、学生都</w:t>
      </w:r>
      <w:r>
        <w:rPr>
          <w:rFonts w:ascii="宋体" w:eastAsia="宋体" w:hAnsi="SimSun" w:cs="宋体"/>
          <w:sz w:val="28"/>
          <w:bdr w:val="none" w:sz="0" w:space="0" w:color="auto"/>
        </w:rPr>
        <w:t>说读过这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，很有意思，但始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没能真正去品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，所以借着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次假期我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。当然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是向我班的孩子借的，因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非借不能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也。既然是借来的，所以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候也就特</w:t>
      </w:r>
      <w:r>
        <w:rPr>
          <w:rFonts w:ascii="宋体" w:eastAsia="宋体" w:hAnsi="SimSun" w:cs="宋体"/>
          <w:sz w:val="28"/>
          <w:bdr w:val="none" w:sz="0" w:space="0" w:color="auto"/>
        </w:rPr>
        <w:t>别认</w:t>
      </w:r>
      <w:r>
        <w:rPr>
          <w:rFonts w:ascii="宋体" w:eastAsia="宋体" w:hAnsi="MS Mincho" w:cs="宋体"/>
          <w:sz w:val="28"/>
          <w:bdr w:val="none" w:sz="0" w:space="0" w:color="auto"/>
        </w:rPr>
        <w:t>真。果然当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完之后，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真有些触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中的一个个小故事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潸然泪下，激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万分，但如果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品味，我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却真的可以被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中那一个个似乎就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眼前的小故事所打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我真正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悟到了故事中人与人之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的教育》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的作者是意大利著名的小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家、旅行家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米契斯，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的写作形式与众不同，是以一个四年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小学生在一个学年十个月中所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的日</w:t>
      </w:r>
      <w:r>
        <w:rPr>
          <w:rFonts w:ascii="宋体" w:eastAsia="宋体" w:hAnsi="SimSun" w:cs="宋体"/>
          <w:sz w:val="28"/>
          <w:bdr w:val="none" w:sz="0" w:space="0" w:color="auto"/>
        </w:rPr>
        <w:t>记为</w:t>
      </w:r>
      <w:r>
        <w:rPr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材，描写了一群充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极要求上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，如阳光般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的少年。他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有的家庭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有的身患残疾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当然也有一些是沐浴在幸福中的。他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从出身到性格都有迥异之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身上却都有着一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共同的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，姐弟之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，子女与父母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祖国的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。使人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着，犹如在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的海洋中遨游，感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温馨。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由于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典，所以被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是意大利人必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的十本小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之一，同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，它也是世界文学史上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久不衰的名著，被世界各国公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最富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心和教育性的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物，被人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定是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个家庭的必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受到青少年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者的喜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全世界</w:t>
      </w:r>
      <w:r>
        <w:rPr>
          <w:rFonts w:ascii="宋体" w:eastAsia="宋体" w:hAnsi="SimSun" w:cs="宋体"/>
          <w:sz w:val="28"/>
          <w:bdr w:val="none" w:sz="0" w:space="0" w:color="auto"/>
        </w:rPr>
        <w:t>亿</w:t>
      </w:r>
      <w:r>
        <w:rPr>
          <w:rFonts w:ascii="宋体" w:eastAsia="宋体" w:hAnsi="MS Mincho" w:cs="宋体"/>
          <w:sz w:val="28"/>
          <w:bdr w:val="none" w:sz="0" w:space="0" w:color="auto"/>
        </w:rPr>
        <w:t>万青少年的成</w:t>
      </w:r>
      <w:r>
        <w:rPr>
          <w:rFonts w:ascii="宋体" w:eastAsia="宋体" w:hAnsi="SimSun" w:cs="宋体"/>
          <w:sz w:val="28"/>
          <w:bdr w:val="none" w:sz="0" w:space="0" w:color="auto"/>
        </w:rPr>
        <w:t>长产</w:t>
      </w:r>
      <w:r>
        <w:rPr>
          <w:rFonts w:ascii="宋体" w:eastAsia="宋体" w:hAnsi="MS Mincho" w:cs="宋体"/>
          <w:sz w:val="28"/>
          <w:bdr w:val="none" w:sz="0" w:space="0" w:color="auto"/>
        </w:rPr>
        <w:t>生了深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影响。而我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更是我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师应该读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为书</w:t>
      </w:r>
      <w:r>
        <w:rPr>
          <w:rFonts w:ascii="宋体" w:eastAsia="宋体" w:hAnsi="MS Mincho" w:cs="宋体"/>
          <w:sz w:val="28"/>
          <w:bdr w:val="none" w:sz="0" w:space="0" w:color="auto"/>
        </w:rPr>
        <w:t>中一些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的故事，仿佛就是我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与学生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天生活的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影，而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我受到启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是在作品中，那些老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理学生的一些突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与众不同的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理方法。当然，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性格特点各有不同，但他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点都是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深沉，那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有教育意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暑假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了《做不抱怨的教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》，深有感触。走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中年，那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身不由己，由身至心的累，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我心力交瘁。所以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常抱怨我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担加重的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，有力不从心的惆</w:t>
      </w:r>
      <w:r>
        <w:rPr>
          <w:rFonts w:ascii="宋体" w:eastAsia="宋体" w:hAnsi="SimSun" w:cs="宋体"/>
          <w:sz w:val="28"/>
          <w:bdr w:val="none" w:sz="0" w:space="0" w:color="auto"/>
        </w:rPr>
        <w:t>怅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业竞</w:t>
      </w:r>
      <w:r>
        <w:rPr>
          <w:rFonts w:ascii="宋体" w:eastAsia="宋体" w:hAnsi="MS Mincho" w:cs="宋体"/>
          <w:sz w:val="28"/>
          <w:bdr w:val="none" w:sz="0" w:space="0" w:color="auto"/>
        </w:rPr>
        <w:t>争的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青春已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的失落，有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日常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屑的牢</w:t>
      </w:r>
      <w:r>
        <w:rPr>
          <w:rFonts w:ascii="宋体" w:eastAsia="宋体" w:hAnsi="SimSun" w:cs="宋体"/>
          <w:sz w:val="28"/>
          <w:bdr w:val="none" w:sz="0" w:space="0" w:color="auto"/>
        </w:rPr>
        <w:t>骚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未来衰老的悲惧</w:t>
      </w:r>
      <w:r>
        <w:rPr>
          <w:rFonts w:ascii="宋体" w:eastAsia="宋体" w:cs="宋体"/>
          <w:sz w:val="28"/>
          <w:bdr w:val="none" w:sz="0" w:space="0" w:color="auto"/>
        </w:rPr>
        <w:t>······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，曾被繁</w:t>
      </w:r>
      <w:r>
        <w:rPr>
          <w:rFonts w:ascii="宋体" w:eastAsia="宋体" w:hAnsi="SimSun" w:cs="宋体"/>
          <w:sz w:val="28"/>
          <w:bdr w:val="none" w:sz="0" w:space="0" w:color="auto"/>
        </w:rPr>
        <w:t>琐细</w:t>
      </w:r>
      <w:r>
        <w:rPr>
          <w:rFonts w:ascii="宋体" w:eastAsia="宋体" w:hAnsi="MS Mincho" w:cs="宋体"/>
          <w:sz w:val="28"/>
          <w:bdr w:val="none" w:sz="0" w:space="0" w:color="auto"/>
        </w:rPr>
        <w:t>致的工作而忙到焦</w:t>
      </w:r>
      <w:r>
        <w:rPr>
          <w:rFonts w:ascii="宋体" w:eastAsia="宋体" w:hAnsi="SimSun" w:cs="宋体"/>
          <w:sz w:val="28"/>
          <w:bdr w:val="none" w:sz="0" w:space="0" w:color="auto"/>
        </w:rPr>
        <w:t>头烂额</w:t>
      </w:r>
      <w:r>
        <w:rPr>
          <w:rFonts w:ascii="宋体" w:eastAsia="宋体" w:hAnsi="MS Mincho" w:cs="宋体"/>
          <w:sz w:val="28"/>
          <w:bdr w:val="none" w:sz="0" w:space="0" w:color="auto"/>
        </w:rPr>
        <w:t>，曾被学生</w:t>
      </w:r>
      <w:r>
        <w:rPr>
          <w:rFonts w:ascii="宋体" w:eastAsia="宋体" w:hAnsi="SimSun" w:cs="宋体"/>
          <w:sz w:val="28"/>
          <w:bdr w:val="none" w:sz="0" w:space="0" w:color="auto"/>
        </w:rPr>
        <w:t>闯祸</w:t>
      </w:r>
      <w:r>
        <w:rPr>
          <w:rFonts w:ascii="宋体" w:eastAsia="宋体" w:hAnsi="MS Mincho" w:cs="宋体"/>
          <w:sz w:val="28"/>
          <w:bdr w:val="none" w:sz="0" w:space="0" w:color="auto"/>
        </w:rPr>
        <w:t>气到怒火冲天，曾被繁重的教学任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而承受着重重的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力，慢慢地，我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始抱怨生活，埋怨工作。我有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抱怨学生：早自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的作</w:t>
      </w:r>
      <w:r>
        <w:rPr>
          <w:rFonts w:ascii="宋体" w:eastAsia="宋体" w:hAnsi="SimSun" w:cs="宋体"/>
          <w:sz w:val="28"/>
          <w:bdr w:val="none" w:sz="0" w:space="0" w:color="auto"/>
        </w:rPr>
        <w:t>业题</w:t>
      </w:r>
      <w:r>
        <w:rPr>
          <w:rFonts w:ascii="宋体" w:eastAsia="宋体" w:hAnsi="MS Mincho" w:cs="宋体"/>
          <w:sz w:val="28"/>
          <w:bdr w:val="none" w:sz="0" w:space="0" w:color="auto"/>
        </w:rPr>
        <w:t>做不会；</w:t>
      </w:r>
      <w:r>
        <w:rPr>
          <w:rFonts w:ascii="宋体" w:eastAsia="宋体" w:hAnsi="SimSun" w:cs="宋体"/>
          <w:sz w:val="28"/>
          <w:bdr w:val="none" w:sz="0" w:space="0" w:color="auto"/>
        </w:rPr>
        <w:t>测验</w:t>
      </w:r>
      <w:r>
        <w:rPr>
          <w:rFonts w:ascii="宋体" w:eastAsia="宋体" w:hAnsi="MS Mincho" w:cs="宋体"/>
          <w:sz w:val="28"/>
          <w:bdr w:val="none" w:sz="0" w:space="0" w:color="auto"/>
        </w:rPr>
        <w:t>的卷子也不交；一个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识讲</w:t>
      </w:r>
      <w:r>
        <w:rPr>
          <w:rFonts w:ascii="宋体" w:eastAsia="宋体" w:hAnsi="MS Mincho" w:cs="宋体"/>
          <w:sz w:val="28"/>
          <w:bdr w:val="none" w:sz="0" w:space="0" w:color="auto"/>
        </w:rPr>
        <w:t>了好多遍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是做不出，真是急死了人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世界上没有一个人是十全十美的，也没有一个人会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自己完全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意。人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自己看不到的地方，那里就是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个人的盲点，那里就是自己所站的位置，人的盲目性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毫无意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的抱怨自己，却不会主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反思，改正自己的行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。正所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己所不欲，勿施于人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，既然我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不能苛求自己做到完美，那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他人少一些抱怨，多一些包容、善意和尊重。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教育工作是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，不可能一帆</w:t>
      </w:r>
      <w:r>
        <w:rPr>
          <w:rFonts w:ascii="宋体" w:eastAsia="宋体" w:hAnsi="SimSun" w:cs="宋体"/>
          <w:sz w:val="28"/>
          <w:bdr w:val="none" w:sz="0" w:space="0" w:color="auto"/>
        </w:rPr>
        <w:t>风顺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免会遇到挫折和失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，尤其是人到中年的我，家里的事，孩子的事，学校里的事，自己的事，不定期的像晴雨表一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、少云、晴、雷雨、</w:t>
      </w:r>
      <w:r>
        <w:rPr>
          <w:rFonts w:ascii="宋体" w:eastAsia="宋体" w:hAnsi="SimSun" w:cs="宋体"/>
          <w:sz w:val="28"/>
          <w:bdr w:val="none" w:sz="0" w:space="0" w:color="auto"/>
        </w:rPr>
        <w:t>乌</w:t>
      </w:r>
      <w:r>
        <w:rPr>
          <w:rFonts w:ascii="宋体" w:eastAsia="宋体" w:hAnsi="MS Mincho" w:cs="宋体"/>
          <w:sz w:val="28"/>
          <w:bdr w:val="none" w:sz="0" w:space="0" w:color="auto"/>
        </w:rPr>
        <w:t>云。心情受到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事的影响，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个小脾气，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常抱怨。有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想人到中年，就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学会去承受、去分担，承受生命里的苦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。人到中年，就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学会去珍惜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有的，用阳光的心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去迎接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对亲</w:t>
      </w:r>
      <w:r>
        <w:rPr>
          <w:rFonts w:ascii="宋体" w:eastAsia="宋体" w:hAnsi="MS Mincho" w:cs="宋体"/>
          <w:sz w:val="28"/>
          <w:bdr w:val="none" w:sz="0" w:space="0" w:color="auto"/>
        </w:rPr>
        <w:t>友的真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之情，在《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的教育》一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都有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气息，特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月故事中的《万里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我不</w:t>
      </w:r>
      <w:r>
        <w:rPr>
          <w:rFonts w:ascii="宋体" w:eastAsia="宋体" w:hAnsi="SimSun" w:cs="宋体"/>
          <w:sz w:val="28"/>
          <w:bdr w:val="none" w:sz="0" w:space="0" w:color="auto"/>
        </w:rPr>
        <w:t>经为</w:t>
      </w:r>
      <w:r>
        <w:rPr>
          <w:rFonts w:ascii="宋体" w:eastAsia="宋体" w:hAnsi="MS Mincho" w:cs="宋体"/>
          <w:sz w:val="28"/>
          <w:bdr w:val="none" w:sz="0" w:space="0" w:color="auto"/>
        </w:rPr>
        <w:t>里面的主人公</w:t>
      </w:r>
      <w:r>
        <w:rPr>
          <w:rFonts w:ascii="宋体" w:eastAsia="宋体" w:hAnsi="SimSun" w:cs="宋体"/>
          <w:sz w:val="28"/>
          <w:bdr w:val="none" w:sz="0" w:space="0" w:color="auto"/>
        </w:rPr>
        <w:t>马尔</w:t>
      </w:r>
      <w:r>
        <w:rPr>
          <w:rFonts w:ascii="宋体" w:eastAsia="宋体" w:hAnsi="MS Mincho" w:cs="宋体"/>
          <w:sz w:val="28"/>
          <w:bdr w:val="none" w:sz="0" w:space="0" w:color="auto"/>
        </w:rPr>
        <w:t>可心生一股敬意。他的母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在他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SimSun" w:cs="宋体"/>
          <w:sz w:val="28"/>
          <w:bdr w:val="none" w:sz="0" w:space="0" w:color="auto"/>
        </w:rPr>
        <w:t>岁时为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债务</w:t>
      </w:r>
      <w:r>
        <w:rPr>
          <w:rFonts w:ascii="宋体" w:eastAsia="宋体" w:hAnsi="MS Mincho" w:cs="宋体"/>
          <w:sz w:val="28"/>
          <w:bdr w:val="none" w:sz="0" w:space="0" w:color="auto"/>
        </w:rPr>
        <w:t>，独自一人去了阿根廷共和国的首都一个富有的人家去当了女佣，后来断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的主人公</w:t>
      </w:r>
      <w:r>
        <w:rPr>
          <w:rFonts w:ascii="宋体" w:eastAsia="宋体" w:hAnsi="SimSun" w:cs="宋体"/>
          <w:sz w:val="28"/>
          <w:bdr w:val="none" w:sz="0" w:space="0" w:color="auto"/>
        </w:rPr>
        <w:t>马尔</w:t>
      </w:r>
      <w:r>
        <w:rPr>
          <w:rFonts w:ascii="宋体" w:eastAsia="宋体" w:hAnsi="MS Mincho" w:cs="宋体"/>
          <w:sz w:val="28"/>
          <w:bdr w:val="none" w:sz="0" w:space="0" w:color="auto"/>
        </w:rPr>
        <w:t>可，不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去美洲的危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毅然向他爸提出了一人去美洲找母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就需要具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成熟的理智感，正确的挫折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极的自我暗示，良好的情</w:t>
      </w:r>
      <w:r>
        <w:rPr>
          <w:rFonts w:ascii="宋体" w:eastAsia="宋体" w:hAnsi="SimSun" w:cs="宋体"/>
          <w:sz w:val="28"/>
          <w:bdr w:val="none" w:sz="0" w:space="0" w:color="auto"/>
        </w:rPr>
        <w:t>绪调</w:t>
      </w:r>
      <w:r>
        <w:rPr>
          <w:rFonts w:ascii="宋体" w:eastAsia="宋体" w:hAnsi="MS Mincho" w:cs="宋体"/>
          <w:sz w:val="28"/>
          <w:bdr w:val="none" w:sz="0" w:space="0" w:color="auto"/>
        </w:rPr>
        <w:t>控能力，以及合理地情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排泄的方式。日常生活工作中，教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刻用母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般的胸</w:t>
      </w:r>
      <w:r>
        <w:rPr>
          <w:rFonts w:ascii="宋体" w:eastAsia="宋体" w:hAnsi="SimSun" w:cs="宋体"/>
          <w:sz w:val="28"/>
          <w:bdr w:val="none" w:sz="0" w:space="0" w:color="auto"/>
        </w:rPr>
        <w:t>怀对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待学生和教育事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，塑造好老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的阳光心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，做一个阳光教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象是一群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致入微并善于模仿的孩子，他的一言一行、一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无不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于最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督之下，因此，教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注重自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，只有以身作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表。除了自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表形象之外，教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须爱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在履行</w:t>
      </w:r>
      <w:r>
        <w:rPr>
          <w:rFonts w:ascii="宋体" w:eastAsia="宋体" w:hAnsi="SimSun" w:cs="宋体"/>
          <w:sz w:val="28"/>
          <w:bdr w:val="none" w:sz="0" w:space="0" w:color="auto"/>
        </w:rPr>
        <w:t>职责时对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象所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高尚的道德情感，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情感是教育的基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，也就没有真正的教育。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任概括而言就是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们经</w:t>
      </w:r>
      <w:r>
        <w:rPr>
          <w:rFonts w:ascii="宋体" w:eastAsia="宋体" w:hAnsi="MS Mincho" w:cs="宋体"/>
          <w:sz w:val="28"/>
          <w:bdr w:val="none" w:sz="0" w:space="0" w:color="auto"/>
        </w:rPr>
        <w:t>常把学生比作祖国的花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就是辛勤耕耘的园丁，用知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的雨露、用道德的阳光培育出</w:t>
      </w:r>
      <w:r>
        <w:rPr>
          <w:rFonts w:ascii="宋体" w:eastAsia="宋体" w:hAnsi="SimSun" w:cs="宋体"/>
          <w:sz w:val="28"/>
          <w:bdr w:val="none" w:sz="0" w:space="0" w:color="auto"/>
        </w:rPr>
        <w:t>鲜艳</w:t>
      </w:r>
      <w:r>
        <w:rPr>
          <w:rFonts w:ascii="宋体" w:eastAsia="宋体" w:hAnsi="MS Mincho" w:cs="宋体"/>
          <w:sz w:val="28"/>
          <w:bdr w:val="none" w:sz="0" w:space="0" w:color="auto"/>
        </w:rPr>
        <w:t>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就是教</w:t>
      </w:r>
      <w:r>
        <w:rPr>
          <w:rFonts w:ascii="宋体" w:eastAsia="宋体" w:hAnsi="SimSun" w:cs="宋体"/>
          <w:sz w:val="28"/>
          <w:bdr w:val="none" w:sz="0" w:space="0" w:color="auto"/>
        </w:rPr>
        <w:t>师这类</w:t>
      </w:r>
      <w:r>
        <w:rPr>
          <w:rFonts w:ascii="宋体" w:eastAsia="宋体" w:hAnsi="MS Mincho" w:cs="宋体"/>
          <w:sz w:val="28"/>
          <w:bdr w:val="none" w:sz="0" w:space="0" w:color="auto"/>
        </w:rPr>
        <w:t>园丁所肩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的重任。教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明确自己的使命，化使命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为动</w:t>
      </w:r>
      <w:r>
        <w:rPr>
          <w:rFonts w:ascii="宋体" w:eastAsia="宋体" w:hAnsi="MS Mincho" w:cs="宋体"/>
          <w:sz w:val="28"/>
          <w:bdr w:val="none" w:sz="0" w:space="0" w:color="auto"/>
        </w:rPr>
        <w:t>力，才能不断地消除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斗道路上的苦与累等消极因素的影响，才能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业贡</w:t>
      </w:r>
      <w:r>
        <w:rPr>
          <w:rFonts w:ascii="宋体" w:eastAsia="宋体" w:hAnsi="MS Mincho" w:cs="宋体"/>
          <w:sz w:val="28"/>
          <w:bdr w:val="none" w:sz="0" w:space="0" w:color="auto"/>
        </w:rPr>
        <w:t>献一份力量，从而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自己的人生价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常常用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来激励学生：方法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比困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多。但真正用到自己身上，却又少了。有句名言：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没有学不好的学生，只有不会教的老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这话</w:t>
      </w:r>
      <w:r>
        <w:rPr>
          <w:rFonts w:ascii="宋体" w:eastAsia="宋体" w:hAnsi="MS Mincho" w:cs="宋体"/>
          <w:sz w:val="28"/>
          <w:bdr w:val="none" w:sz="0" w:space="0" w:color="auto"/>
        </w:rPr>
        <w:t>是很有道理的，学生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不会学，也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并不是他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笨，而是老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使用的方法不适宜。面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一百多个学生，老</w:t>
      </w:r>
      <w:r>
        <w:rPr>
          <w:rFonts w:ascii="宋体" w:eastAsia="宋体" w:hAnsi="SimSun" w:cs="宋体"/>
          <w:sz w:val="28"/>
          <w:bdr w:val="none" w:sz="0" w:space="0" w:color="auto"/>
        </w:rPr>
        <w:t>师们总</w:t>
      </w:r>
      <w:r>
        <w:rPr>
          <w:rFonts w:ascii="宋体" w:eastAsia="宋体" w:hAnsi="MS Mincho" w:cs="宋体"/>
          <w:sz w:val="28"/>
          <w:bdr w:val="none" w:sz="0" w:space="0" w:color="auto"/>
        </w:rPr>
        <w:t>是使用一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方法授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，却期望得到一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可能呢？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能力不同，掌握知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的技巧也不相同，有的学生擅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逻辑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，有的学生擅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于形象思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果自然是有差异的。所以，差生是慢慢形成的：因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是不适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的方法，慢慢地成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就差了。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也可以从有的学生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就上来了找到依据。老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，要求很高，班大人多，老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不可能有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多精力。所以要因材施教和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行小班教学。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们镇</w:t>
      </w:r>
      <w:r>
        <w:rPr>
          <w:rFonts w:ascii="宋体" w:eastAsia="宋体" w:hAnsi="MS Mincho" w:cs="宋体"/>
          <w:sz w:val="28"/>
          <w:bdr w:val="none" w:sz="0" w:space="0" w:color="auto"/>
        </w:rPr>
        <w:t>教育指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中心，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爱读书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，最近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推荐了一本名叫《做不抱怨的教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》的心灵励志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是《做不抱怨的教</w:t>
      </w:r>
      <w:r>
        <w:rPr>
          <w:rFonts w:ascii="宋体" w:eastAsia="宋体" w:hAnsi="SimSun" w:cs="宋体"/>
          <w:sz w:val="28"/>
          <w:bdr w:val="none" w:sz="0" w:space="0" w:color="auto"/>
        </w:rPr>
        <w:t>师丛书</w:t>
      </w:r>
      <w:r>
        <w:rPr>
          <w:rFonts w:ascii="宋体" w:eastAsia="宋体" w:hAnsi="MS Mincho" w:cs="宋体"/>
          <w:sz w:val="28"/>
          <w:bdr w:val="none" w:sz="0" w:space="0" w:color="auto"/>
        </w:rPr>
        <w:t>》的第一本，它从八大方面向我</w:t>
      </w:r>
      <w:r>
        <w:rPr>
          <w:rFonts w:ascii="宋体" w:eastAsia="宋体" w:hAnsi="SimSun" w:cs="宋体"/>
          <w:sz w:val="28"/>
          <w:bdr w:val="none" w:sz="0" w:space="0" w:color="auto"/>
        </w:rPr>
        <w:t>们传递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抱怨不如改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的生活理念。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中很多的案例和故事中的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点和道理，我都非常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生活中，常常是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着抱怨的心情冲</w:t>
      </w:r>
      <w:r>
        <w:rPr>
          <w:rFonts w:ascii="宋体" w:eastAsia="宋体" w:hAnsi="SimSun" w:cs="宋体"/>
          <w:sz w:val="28"/>
          <w:bdr w:val="none" w:sz="0" w:space="0" w:color="auto"/>
        </w:rPr>
        <w:t>进办</w:t>
      </w:r>
      <w:r>
        <w:rPr>
          <w:rFonts w:ascii="宋体" w:eastAsia="宋体" w:hAnsi="MS Mincho" w:cs="宋体"/>
          <w:sz w:val="28"/>
          <w:bdr w:val="none" w:sz="0" w:space="0" w:color="auto"/>
        </w:rPr>
        <w:t>公室，而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公桌上的杯子早已被同事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倒上了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水；自己有事了中午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班，同事主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帮着自己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班；感冒了，同事帮忙看班，学生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切的一句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候，甚至一个微笑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点点滴滴，温暖和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这样团结</w:t>
      </w:r>
      <w:r>
        <w:rPr>
          <w:rFonts w:ascii="宋体" w:eastAsia="宋体" w:hAnsi="MS Mincho" w:cs="宋体"/>
          <w:sz w:val="28"/>
          <w:bdr w:val="none" w:sz="0" w:space="0" w:color="auto"/>
        </w:rPr>
        <w:t>包容的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一群可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可抱怨的？心情又在</w:t>
      </w:r>
      <w:r>
        <w:rPr>
          <w:rFonts w:ascii="宋体" w:eastAsia="宋体" w:hAnsi="SimSun" w:cs="宋体"/>
          <w:sz w:val="28"/>
          <w:bdr w:val="none" w:sz="0" w:space="0" w:color="auto"/>
        </w:rPr>
        <w:t>乌</w:t>
      </w:r>
      <w:r>
        <w:rPr>
          <w:rFonts w:ascii="宋体" w:eastAsia="宋体" w:hAnsi="MS Mincho" w:cs="宋体"/>
          <w:sz w:val="28"/>
          <w:bdr w:val="none" w:sz="0" w:space="0" w:color="auto"/>
        </w:rPr>
        <w:t>云之后忽然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成了晴天。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自己的心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不管是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容心，只要我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有阳光般的心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，就会少些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多些快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。从今后，努力做个不抱怨的老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，不抱怨孩子的犯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，不抱怨家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，不抱怨自己的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颗宽</w:t>
      </w:r>
      <w:r>
        <w:rPr>
          <w:rFonts w:ascii="宋体" w:eastAsia="宋体" w:hAnsi="MS Mincho" w:cs="宋体"/>
          <w:sz w:val="28"/>
          <w:bdr w:val="none" w:sz="0" w:space="0" w:color="auto"/>
        </w:rPr>
        <w:t>容的心，在温暖和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公大家庭中，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着阳光的心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去迎接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的力量》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随着社会的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展，人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重要性的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日益加深，教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扮演的角色很多，教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是学生未来的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者，教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是智力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源的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者，教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是学生的人生榜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。由此看出，一个教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，直接影响着他的学生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取和道德的修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程度，影响着他学生的人生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。既然教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扮演者如此多的角色，有着那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大的重要性，那什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才是好老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呢？怎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做好一名老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呢？答案就在《老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的力量》里。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苏联电</w:t>
      </w:r>
      <w:r>
        <w:rPr>
          <w:rFonts w:ascii="宋体" w:eastAsia="宋体" w:hAnsi="MS Mincho" w:cs="宋体"/>
          <w:sz w:val="28"/>
          <w:bdr w:val="none" w:sz="0" w:space="0" w:color="auto"/>
        </w:rPr>
        <w:t>影《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村女教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》中的主人公瓦里瓦拉的形象一直深印在我的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海里，我一直追求像她那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做一名桃李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天下的好教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做一名好教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，却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涵着丰富的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理。一名好老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秀的，好老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是事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型的，好老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具有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秀的人格魅力，好老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一定具有独特教育思想、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有着独特的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得学生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要做一名好老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，可以在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几个方面努力：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师应热爱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自己所从事的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职业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认识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师职业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的重要性。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，才会把自己的心血洒在三尺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台上。教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明白只有将自己所学的知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识传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学生，才是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的最大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而言，最大的回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就是自己所教的学生茁壮成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二、呵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童心，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待荷叶上的露珠一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，小心翼翼地保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孩子的心灵。晶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透亮的露珠是美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的，却又是十分脆弱的，一不小心露珠</w:t>
      </w:r>
      <w:r>
        <w:rPr>
          <w:rFonts w:ascii="宋体" w:eastAsia="宋体" w:hAnsi="SimSun" w:cs="宋体"/>
          <w:sz w:val="28"/>
          <w:bdr w:val="none" w:sz="0" w:space="0" w:color="auto"/>
        </w:rPr>
        <w:t>滚</w:t>
      </w:r>
      <w:r>
        <w:rPr>
          <w:rFonts w:ascii="宋体" w:eastAsia="宋体" w:hAnsi="MS Mincho" w:cs="宋体"/>
          <w:sz w:val="28"/>
          <w:bdr w:val="none" w:sz="0" w:space="0" w:color="auto"/>
        </w:rPr>
        <w:t>落，就会破碎不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存在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就是无微不至的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孩子的心灵，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新、奇、趣、怪的想法，可以激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具有个性的思想火花，培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造精神。怎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才能想学生所想，做学生想做的事呢？那就把自己当做孩子吧！只有把自己当做孩子，你才能真正地走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孩子的心灵，播撒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取，提高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童心，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便有了水乳交融的情感。美国教育心理学家弗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姆就曾今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不是一个偶然幸运地体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并陶醉一</w:t>
      </w:r>
      <w:r>
        <w:rPr>
          <w:rFonts w:ascii="宋体" w:eastAsia="宋体" w:hAnsi="SimSun" w:cs="宋体"/>
          <w:sz w:val="28"/>
          <w:bdr w:val="none" w:sz="0" w:space="0" w:color="auto"/>
        </w:rPr>
        <w:t>种纯</w:t>
      </w:r>
      <w:r>
        <w:rPr>
          <w:rFonts w:ascii="宋体" w:eastAsia="宋体" w:hAnsi="MS Mincho" w:cs="宋体"/>
          <w:sz w:val="28"/>
          <w:bdr w:val="none" w:sz="0" w:space="0" w:color="auto"/>
        </w:rPr>
        <w:t>粹快感，而是一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需要知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和努力才能学会的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这种艺术</w:t>
      </w:r>
      <w:r>
        <w:rPr>
          <w:rFonts w:ascii="宋体" w:eastAsia="宋体" w:hAnsi="MS Mincho" w:cs="宋体"/>
          <w:sz w:val="28"/>
          <w:bdr w:val="none" w:sz="0" w:space="0" w:color="auto"/>
        </w:rPr>
        <w:t>需要老</w:t>
      </w:r>
      <w:r>
        <w:rPr>
          <w:rFonts w:ascii="宋体" w:eastAsia="宋体" w:hAnsi="SimSun" w:cs="宋体"/>
          <w:sz w:val="28"/>
          <w:bdr w:val="none" w:sz="0" w:space="0" w:color="auto"/>
        </w:rPr>
        <w:t>师拥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而言就是，在踏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中求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，反思、学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，再反思、再学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。要想更新自己，那就要多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，在教学中不断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自己。教育家陶行知先生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一句广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学生一碗水，自己先要有一桶水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个道理。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四、把培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学生良好的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第一要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出能力，好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出效率，反之，好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子也出不了好成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，有能力也往往事半功倍。遵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、守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真，做事善始善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于一个人成才来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，是十分必要的素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就是一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良心的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。是的，只有我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真正做教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的人才能体会到，教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的工作不能用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来衡量，学生占据你的不只是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有你的思想和灵魂。雨果曾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花的事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是尊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的，果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是甜美的，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做叶的事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吧，因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叶的事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是平凡而</w:t>
      </w:r>
      <w:r>
        <w:rPr>
          <w:rFonts w:ascii="宋体" w:eastAsia="宋体" w:hAnsi="SimSun" w:cs="宋体"/>
          <w:sz w:val="28"/>
          <w:bdr w:val="none" w:sz="0" w:space="0" w:color="auto"/>
        </w:rPr>
        <w:t>谦逊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。当我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，我感到神圣与自豪，因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我从事着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，我是人民教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我成不了一代名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，但我一定要做一个有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任心的好老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。一份春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，一份秋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育人的道路上我付出的是汗水和泪水，然而我收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的会是一份份沉甸甸的果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前不久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，它是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纪苏联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译丛</w:t>
      </w:r>
      <w:r>
        <w:rPr>
          <w:rFonts w:ascii="宋体" w:eastAsia="宋体" w:hAnsi="MS Mincho" w:cs="宋体"/>
          <w:sz w:val="28"/>
          <w:bdr w:val="none" w:sz="0" w:space="0" w:color="auto"/>
        </w:rPr>
        <w:t>之一，由前</w:t>
      </w:r>
      <w:r>
        <w:rPr>
          <w:rFonts w:ascii="宋体" w:eastAsia="宋体" w:hAnsi="SimSun" w:cs="宋体"/>
          <w:sz w:val="28"/>
          <w:bdr w:val="none" w:sz="0" w:space="0" w:color="auto"/>
        </w:rPr>
        <w:t>苏联</w:t>
      </w:r>
      <w:r>
        <w:rPr>
          <w:rFonts w:ascii="宋体" w:eastAsia="宋体" w:hAnsi="MS Mincho" w:cs="宋体"/>
          <w:sz w:val="28"/>
          <w:bdr w:val="none" w:sz="0" w:space="0" w:color="auto"/>
        </w:rPr>
        <w:t>著名教育家</w:t>
      </w:r>
      <w:r>
        <w:rPr>
          <w:rFonts w:ascii="宋体" w:eastAsia="宋体" w:cs="宋体"/>
          <w:sz w:val="28"/>
          <w:bdr w:val="none" w:sz="0" w:space="0" w:color="auto"/>
        </w:rPr>
        <w:t>B·A·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霍姆林斯基著。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一条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，有生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事例，也有精辟的理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分析，很多都是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霍姆林斯基教育教学中的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例，娓娓道来。它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点，也有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多心灵感触，在此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我的体会。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的愿望是一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而淘气的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西。形象地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，它是一枝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嫩的花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，有千万</w:t>
      </w:r>
      <w:r>
        <w:rPr>
          <w:rFonts w:ascii="宋体" w:eastAsia="宋体" w:hAnsi="SimSun" w:cs="宋体"/>
          <w:sz w:val="28"/>
          <w:bdr w:val="none" w:sz="0" w:space="0" w:color="auto"/>
        </w:rPr>
        <w:t>朵细</w:t>
      </w:r>
      <w:r>
        <w:rPr>
          <w:rFonts w:ascii="宋体" w:eastAsia="宋体" w:hAnsi="MS Mincho" w:cs="宋体"/>
          <w:sz w:val="28"/>
          <w:bdr w:val="none" w:sz="0" w:space="0" w:color="auto"/>
        </w:rPr>
        <w:t>小的根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在潮湿的土壤里不知疲倦地工作着，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它提供滋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看不</w:t>
      </w:r>
      <w:r>
        <w:rPr>
          <w:rFonts w:ascii="宋体" w:eastAsia="宋体" w:hAnsi="SimSun" w:cs="宋体"/>
          <w:sz w:val="28"/>
          <w:bdr w:val="none" w:sz="0" w:space="0" w:color="auto"/>
        </w:rPr>
        <w:t>见这</w:t>
      </w:r>
      <w:r>
        <w:rPr>
          <w:rFonts w:ascii="宋体" w:eastAsia="宋体" w:hAnsi="MS Mincho" w:cs="宋体"/>
          <w:sz w:val="28"/>
          <w:bdr w:val="none" w:sz="0" w:space="0" w:color="auto"/>
        </w:rPr>
        <w:t>些根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悉心地保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知道，没有它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，生命和美就会凋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中提到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趣是学生学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力，是点燃学生智慧的火花。没有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趣的指引和</w:t>
      </w:r>
      <w:r>
        <w:rPr>
          <w:rFonts w:ascii="宋体" w:eastAsia="宋体" w:hAnsi="SimSun" w:cs="宋体"/>
          <w:sz w:val="28"/>
          <w:bdr w:val="none" w:sz="0" w:space="0" w:color="auto"/>
        </w:rPr>
        <w:t>铺垫</w:t>
      </w:r>
      <w:r>
        <w:rPr>
          <w:rFonts w:ascii="宋体" w:eastAsia="宋体" w:hAnsi="MS Mincho" w:cs="宋体"/>
          <w:sz w:val="28"/>
          <w:bdr w:val="none" w:sz="0" w:space="0" w:color="auto"/>
        </w:rPr>
        <w:t>，学生会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得学</w:t>
      </w:r>
      <w:r>
        <w:rPr>
          <w:rFonts w:ascii="宋体" w:eastAsia="宋体" w:hAnsi="SimSun" w:cs="宋体"/>
          <w:sz w:val="28"/>
          <w:bdr w:val="none" w:sz="0" w:space="0" w:color="auto"/>
        </w:rPr>
        <w:t>习变</w:t>
      </w:r>
      <w:r>
        <w:rPr>
          <w:rFonts w:ascii="宋体" w:eastAsia="宋体" w:hAnsi="MS Mincho" w:cs="宋体"/>
          <w:sz w:val="28"/>
          <w:bdr w:val="none" w:sz="0" w:space="0" w:color="auto"/>
        </w:rPr>
        <w:t>得枯燥无味，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学心理，从而影响数学教学的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追求知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的愿望，是靠儿童的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松然而快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的、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人的、出于自愿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造的千万条根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日以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夜、不知疲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的工作来滋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的。然而只有使力量的付出跟儿童的自尊感密不可分的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候，他的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才能成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的、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人的、自愿的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。必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使儿童感到自己是一个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者，使他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自己的努力所达到的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成果而感到自豪。培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自豪也就会意味着在儿童心灵中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思考者的愿望。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数学教学激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趣是重要的一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，从教学心理学角度上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，如果抓住了学生的某些心理特征，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教学将有一个巨大的推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就是一个重要的方面，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趣能激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脑组织</w:t>
      </w:r>
      <w:r>
        <w:rPr>
          <w:rFonts w:ascii="宋体" w:eastAsia="宋体" w:hAnsi="MS Mincho" w:cs="宋体"/>
          <w:sz w:val="28"/>
          <w:bdr w:val="none" w:sz="0" w:space="0" w:color="auto"/>
        </w:rPr>
        <w:t>加工，有利于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事物的新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索，并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行探索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的最佳</w:t>
      </w:r>
      <w:r>
        <w:rPr>
          <w:rFonts w:ascii="宋体" w:eastAsia="宋体" w:hAnsi="SimSun" w:cs="宋体"/>
          <w:sz w:val="28"/>
          <w:bdr w:val="none" w:sz="0" w:space="0" w:color="auto"/>
        </w:rPr>
        <w:t>营养剂</w:t>
      </w:r>
      <w:r>
        <w:rPr>
          <w:rFonts w:ascii="宋体" w:eastAsia="宋体" w:hAnsi="MS Mincho" w:cs="宋体"/>
          <w:sz w:val="28"/>
          <w:bdr w:val="none" w:sz="0" w:space="0" w:color="auto"/>
        </w:rPr>
        <w:t>和催化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材料的反映也就是最清晰，思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是最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极最有效，学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就能取得事半功倍的效果。数学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趣的途径是多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的，除了和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，融洽的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系外，更重要是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适当的教学方法，做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数学老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努力使学生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数学，才能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趣，只要有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趣，才能学好数学。因</w:t>
      </w:r>
      <w:r>
        <w:rPr>
          <w:rFonts w:ascii="宋体" w:eastAsia="宋体" w:hAnsi="SimSun" w:cs="宋体"/>
          <w:sz w:val="28"/>
          <w:bdr w:val="none" w:sz="0" w:space="0" w:color="auto"/>
        </w:rPr>
        <w:t>为兴</w:t>
      </w:r>
      <w:r>
        <w:rPr>
          <w:rFonts w:ascii="宋体" w:eastAsia="宋体" w:hAnsi="MS Mincho" w:cs="宋体"/>
          <w:sz w:val="28"/>
          <w:bdr w:val="none" w:sz="0" w:space="0" w:color="auto"/>
        </w:rPr>
        <w:t>趣是学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成功的秘</w:t>
      </w:r>
      <w:r>
        <w:rPr>
          <w:rFonts w:ascii="宋体" w:eastAsia="宋体" w:hAnsi="SimSun" w:cs="宋体"/>
          <w:sz w:val="28"/>
          <w:bdr w:val="none" w:sz="0" w:space="0" w:color="auto"/>
        </w:rPr>
        <w:t>诀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端，是求知欲望的基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，我在充分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作用的前提下，激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都是通</w:t>
      </w:r>
      <w:r>
        <w:rPr>
          <w:rFonts w:ascii="宋体" w:eastAsia="宋体" w:hAnsi="SimSun" w:cs="宋体"/>
          <w:sz w:val="28"/>
          <w:bdr w:val="none" w:sz="0" w:space="0" w:color="auto"/>
        </w:rPr>
        <w:t>过观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践而的不到的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察也就没有丰富的想象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也不可能有正确的推理、概括和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造性，所以有意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地安排学生去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察、去思考，逐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察能力，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展学生的想象力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即增加了数学的趣味性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造了良好的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堂气氛。数学教学要在教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下，自己主</w:t>
      </w:r>
      <w:r>
        <w:rPr>
          <w:rFonts w:ascii="宋体" w:eastAsia="宋体" w:hAnsi="SimSun" w:cs="宋体"/>
          <w:sz w:val="28"/>
          <w:bdr w:val="none" w:sz="0" w:space="0" w:color="auto"/>
        </w:rPr>
        <w:t>动积</w:t>
      </w:r>
      <w:r>
        <w:rPr>
          <w:rFonts w:ascii="宋体" w:eastAsia="宋体" w:hAnsi="MS Mincho" w:cs="宋体"/>
          <w:sz w:val="28"/>
          <w:bdr w:val="none" w:sz="0" w:space="0" w:color="auto"/>
        </w:rPr>
        <w:t>极的学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，才能有效的培</w:t>
      </w:r>
      <w:r>
        <w:rPr>
          <w:rFonts w:ascii="宋体" w:eastAsia="宋体" w:hAnsi="SimSun" w:cs="宋体"/>
          <w:sz w:val="28"/>
          <w:bdr w:val="none" w:sz="0" w:space="0" w:color="auto"/>
        </w:rPr>
        <w:t>养养</w:t>
      </w:r>
      <w:r>
        <w:rPr>
          <w:rFonts w:ascii="宋体" w:eastAsia="宋体" w:hAnsi="MS Mincho" w:cs="宋体"/>
          <w:sz w:val="28"/>
          <w:bdr w:val="none" w:sz="0" w:space="0" w:color="auto"/>
        </w:rPr>
        <w:t>学生独立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智力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系密切，有意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与情感，并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所教学科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趣，因此，老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运用正确的学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成功后的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增添学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的教法符合学生的学法，持之以恒地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合知</w:t>
      </w:r>
      <w:r>
        <w:rPr>
          <w:rFonts w:ascii="宋体" w:eastAsia="宋体" w:hAnsi="SimSun" w:cs="宋体"/>
          <w:sz w:val="28"/>
          <w:bdr w:val="none" w:sz="0" w:space="0" w:color="auto"/>
        </w:rPr>
        <w:t>识进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方法的指引和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，使学生掌握求知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匙，可以增添学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近日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了《新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与解决</w:t>
      </w:r>
      <w:r>
        <w:rPr>
          <w:rFonts w:ascii="宋体" w:eastAsia="宋体" w:hAnsi="SimSun" w:cs="宋体"/>
          <w:sz w:val="28"/>
          <w:bdr w:val="none" w:sz="0" w:space="0" w:color="auto"/>
        </w:rPr>
        <w:t>丛书</w:t>
      </w:r>
      <w:r>
        <w:rPr>
          <w:rFonts w:ascii="宋体" w:eastAsia="宋体" w:hAnsi="MS Mincho" w:cs="宋体"/>
          <w:sz w:val="28"/>
          <w:bdr w:val="none" w:sz="0" w:space="0" w:color="auto"/>
        </w:rPr>
        <w:t>》中的《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新思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》一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，心中有很多感想，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想与大家同分享。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代都很重要，撇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学生因素，一个教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就在于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是否成功。随着新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改的不断深入，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域的要求更是越来越高。教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备课时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明确自我的主角定位，按照新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程的要求，帮忙幼儿制定适当的学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，并明确和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的到达目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的最佳途径；在教学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程中，全面体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改的基本理念，并常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丰富的教学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幼儿的学</w:t>
      </w:r>
      <w:r>
        <w:rPr>
          <w:rFonts w:ascii="宋体" w:eastAsia="宋体" w:hAnsi="SimSun" w:cs="宋体"/>
          <w:sz w:val="28"/>
          <w:bdr w:val="none" w:sz="0" w:space="0" w:color="auto"/>
        </w:rPr>
        <w:t>习动</w:t>
      </w:r>
      <w:r>
        <w:rPr>
          <w:rFonts w:ascii="宋体" w:eastAsia="宋体" w:hAnsi="MS Mincho" w:cs="宋体"/>
          <w:sz w:val="28"/>
          <w:bdr w:val="none" w:sz="0" w:space="0" w:color="auto"/>
        </w:rPr>
        <w:t>机等等。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的教研活</w:t>
      </w:r>
      <w:r>
        <w:rPr>
          <w:rFonts w:ascii="宋体" w:eastAsia="宋体" w:hAnsi="SimSun" w:cs="宋体"/>
          <w:sz w:val="28"/>
          <w:bdr w:val="none" w:sz="0" w:space="0" w:color="auto"/>
        </w:rPr>
        <w:t>动应认</w:t>
      </w:r>
      <w:r>
        <w:rPr>
          <w:rFonts w:ascii="宋体" w:eastAsia="宋体" w:hAnsi="MS Mincho" w:cs="宋体"/>
          <w:sz w:val="28"/>
          <w:bdr w:val="none" w:sz="0" w:space="0" w:color="auto"/>
        </w:rPr>
        <w:t>真参加，吸取各</w:t>
      </w:r>
      <w:r>
        <w:rPr>
          <w:rFonts w:ascii="宋体" w:eastAsia="宋体" w:hAnsi="SimSun" w:cs="宋体"/>
          <w:sz w:val="28"/>
          <w:bdr w:val="none" w:sz="0" w:space="0" w:color="auto"/>
        </w:rPr>
        <w:t>项经验</w:t>
      </w:r>
      <w:r>
        <w:rPr>
          <w:rFonts w:ascii="宋体" w:eastAsia="宋体" w:hAnsi="MS Mincho" w:cs="宋体"/>
          <w:sz w:val="28"/>
          <w:bdr w:val="none" w:sz="0" w:space="0" w:color="auto"/>
        </w:rPr>
        <w:t>，丰富自我理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程理念中提出：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全面提高学生素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要注意在思想上全面把握改革思路，在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践中全面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改革精神，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位学生都有其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个性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点各有不一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应针对每</w:t>
      </w:r>
      <w:r>
        <w:rPr>
          <w:rFonts w:ascii="宋体" w:eastAsia="宋体" w:hAnsi="MS Mincho" w:cs="宋体"/>
          <w:sz w:val="28"/>
          <w:bdr w:val="none" w:sz="0" w:space="0" w:color="auto"/>
        </w:rPr>
        <w:t>位幼儿的性格特点，年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特征来因材施教。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备课时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要研究的，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研究幼儿才会得到更好的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展。比如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：大班的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图讲</w:t>
      </w:r>
      <w:r>
        <w:rPr>
          <w:rFonts w:ascii="宋体" w:eastAsia="宋体" w:hAnsi="MS Mincho" w:cs="宋体"/>
          <w:sz w:val="28"/>
          <w:bdr w:val="none" w:sz="0" w:space="0" w:color="auto"/>
        </w:rPr>
        <w:t>述《一只袜子》，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图讲</w:t>
      </w:r>
      <w:r>
        <w:rPr>
          <w:rFonts w:ascii="宋体" w:eastAsia="宋体" w:hAnsi="MS Mincho" w:cs="宋体"/>
          <w:sz w:val="28"/>
          <w:bdr w:val="none" w:sz="0" w:space="0" w:color="auto"/>
        </w:rPr>
        <w:t>述活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大班幼儿的年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特点，在活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要求孩子能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完整地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述故事的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料，并注意到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部分，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也是研究到大班幼儿要重点培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们细</w:t>
      </w:r>
      <w:r>
        <w:rPr>
          <w:rFonts w:ascii="宋体" w:eastAsia="宋体" w:hAnsi="MS Mincho" w:cs="宋体"/>
          <w:sz w:val="28"/>
          <w:bdr w:val="none" w:sz="0" w:space="0" w:color="auto"/>
        </w:rPr>
        <w:t>致的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察，能</w:t>
      </w:r>
      <w:r>
        <w:rPr>
          <w:rFonts w:ascii="宋体" w:eastAsia="宋体" w:hAnsi="SimSun" w:cs="宋体"/>
          <w:sz w:val="28"/>
          <w:bdr w:val="none" w:sz="0" w:space="0" w:color="auto"/>
        </w:rPr>
        <w:t>连贯</w:t>
      </w:r>
      <w:r>
        <w:rPr>
          <w:rFonts w:ascii="宋体" w:eastAsia="宋体" w:hAnsi="MS Mincho" w:cs="宋体"/>
          <w:sz w:val="28"/>
          <w:bdr w:val="none" w:sz="0" w:space="0" w:color="auto"/>
        </w:rPr>
        <w:t>的表达自我所看的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片等。因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个幼儿的本事各有差异，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言表达本事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的幼儿期望他不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能用</w:t>
      </w:r>
      <w:r>
        <w:rPr>
          <w:rFonts w:ascii="宋体" w:eastAsia="宋体" w:hAnsi="SimSun" w:cs="宋体"/>
          <w:sz w:val="28"/>
          <w:bdr w:val="none" w:sz="0" w:space="0" w:color="auto"/>
        </w:rPr>
        <w:t>连贯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述故事，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需丰富故事的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出好听的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部分的幼儿我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备课时</w:t>
      </w:r>
      <w:r>
        <w:rPr>
          <w:rFonts w:ascii="宋体" w:eastAsia="宋体" w:hAnsi="MS Mincho" w:cs="宋体"/>
          <w:sz w:val="28"/>
          <w:bdr w:val="none" w:sz="0" w:space="0" w:color="auto"/>
        </w:rPr>
        <w:t>就要用鼓励的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言去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发现图书细</w:t>
      </w:r>
      <w:r>
        <w:rPr>
          <w:rFonts w:ascii="宋体" w:eastAsia="宋体" w:hAnsi="MS Mincho" w:cs="宋体"/>
          <w:sz w:val="28"/>
          <w:bdr w:val="none" w:sz="0" w:space="0" w:color="auto"/>
        </w:rPr>
        <w:t>小的部分，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少的指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；而表达本事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弱的幼儿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需要她能</w:t>
      </w:r>
      <w:r>
        <w:rPr>
          <w:rFonts w:ascii="宋体" w:eastAsia="宋体" w:hAnsi="SimSun" w:cs="宋体"/>
          <w:sz w:val="28"/>
          <w:bdr w:val="none" w:sz="0" w:space="0" w:color="auto"/>
        </w:rPr>
        <w:t>够连贯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出故事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料即可。</w:t>
      </w:r>
      <w:r>
        <w:rPr>
          <w:rFonts w:ascii="宋体" w:eastAsia="宋体" w:hAnsi="SimSun" w:cs="宋体"/>
          <w:sz w:val="28"/>
          <w:bdr w:val="none" w:sz="0" w:space="0" w:color="auto"/>
        </w:rPr>
        <w:t>备课时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予多点指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其次在教学目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上也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三位一体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法、情感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度与价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三者相互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透，从而促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学校教育中心的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移，使素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教育的理念切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到日常的教育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注幼儿的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趣与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和技能，服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展的功能。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此刻幼儿的数学活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与幼儿的生活密不可分，如大班的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以内的减法运算，教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备课时</w:t>
      </w:r>
      <w:r>
        <w:rPr>
          <w:rFonts w:ascii="宋体" w:eastAsia="宋体" w:hAnsi="MS Mincho" w:cs="宋体"/>
          <w:sz w:val="28"/>
          <w:bdr w:val="none" w:sz="0" w:space="0" w:color="auto"/>
        </w:rPr>
        <w:t>会研究到利用幼儿的生活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一个超市的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景，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人手上有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，超市里的商品都有明确的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价，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我拿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块钱</w:t>
      </w:r>
      <w:r>
        <w:rPr>
          <w:rFonts w:ascii="宋体" w:eastAsia="宋体" w:hAnsi="MS Mincho" w:cs="宋体"/>
          <w:sz w:val="28"/>
          <w:bdr w:val="none" w:sz="0" w:space="0" w:color="auto"/>
        </w:rPr>
        <w:t>的橡皮，我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剩下多少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时转换</w:t>
      </w:r>
      <w:r>
        <w:rPr>
          <w:rFonts w:ascii="宋体" w:eastAsia="宋体" w:hAnsi="MS Mincho" w:cs="宋体"/>
          <w:sz w:val="28"/>
          <w:bdr w:val="none" w:sz="0" w:space="0" w:color="auto"/>
        </w:rPr>
        <w:t>成减法运算就是</w:t>
      </w:r>
      <w:r>
        <w:rPr>
          <w:rFonts w:ascii="宋体" w:eastAsia="宋体" w:cs="宋体"/>
          <w:sz w:val="28"/>
          <w:bdr w:val="none" w:sz="0" w:space="0" w:color="auto"/>
        </w:rPr>
        <w:t>10-2=8”</w:t>
      </w:r>
      <w:r>
        <w:rPr>
          <w:rFonts w:ascii="宋体" w:eastAsia="宋体" w:hAnsi="MS Mincho" w:cs="宋体"/>
          <w:sz w:val="28"/>
          <w:bdr w:val="none" w:sz="0" w:space="0" w:color="auto"/>
        </w:rPr>
        <w:t>等等，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形式不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提高了活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的趣味性，也将繁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的数学活</w:t>
      </w:r>
      <w:r>
        <w:rPr>
          <w:rFonts w:ascii="宋体" w:eastAsia="宋体" w:hAnsi="SimSun" w:cs="宋体"/>
          <w:sz w:val="28"/>
          <w:bdr w:val="none" w:sz="0" w:space="0" w:color="auto"/>
        </w:rPr>
        <w:t>动变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化，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幼儿更有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趣去主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我想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的几点看法，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的理念，我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自学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模式、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教学模式，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探究</w:t>
      </w:r>
      <w:r>
        <w:rPr>
          <w:rFonts w:ascii="宋体" w:eastAsia="宋体" w:cs="宋体"/>
          <w:sz w:val="28"/>
          <w:bdr w:val="none" w:sz="0" w:space="0" w:color="auto"/>
        </w:rPr>
        <w:t>--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模式等等都是能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其特点的，向幼儿高效的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授人</w:t>
      </w:r>
      <w:r>
        <w:rPr>
          <w:rFonts w:ascii="宋体" w:eastAsia="宋体" w:hAnsi="SimSun" w:cs="宋体"/>
          <w:sz w:val="28"/>
          <w:bdr w:val="none" w:sz="0" w:space="0" w:color="auto"/>
        </w:rPr>
        <w:t>类积</w:t>
      </w:r>
      <w:r>
        <w:rPr>
          <w:rFonts w:ascii="宋体" w:eastAsia="宋体" w:hAnsi="MS Mincho" w:cs="宋体"/>
          <w:sz w:val="28"/>
          <w:bdr w:val="none" w:sz="0" w:space="0" w:color="auto"/>
        </w:rPr>
        <w:t>累下来的各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是教育、教学的主要任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之一。事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堂教学室一个千姿百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化万千的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程，它受学科的特点，教学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料、教学方法和教学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象等各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因素的影响，因而不可能用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一的超越特点的教学情景的模式来套用所有的教学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程，尤其是新一</w:t>
      </w:r>
      <w:r>
        <w:rPr>
          <w:rFonts w:ascii="宋体" w:eastAsia="宋体" w:hAnsi="SimSun" w:cs="宋体"/>
          <w:sz w:val="28"/>
          <w:bdr w:val="none" w:sz="0" w:space="0" w:color="auto"/>
        </w:rPr>
        <w:t>轮课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教育教学提出了新的要求和理念。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备课对</w:t>
      </w:r>
      <w:r>
        <w:rPr>
          <w:rFonts w:ascii="宋体" w:eastAsia="宋体" w:hAnsi="MS Mincho" w:cs="宋体"/>
          <w:sz w:val="28"/>
          <w:bdr w:val="none" w:sz="0" w:space="0" w:color="auto"/>
        </w:rPr>
        <w:t>于任何一位教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都是至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重要的，它是教学活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中最基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，也是最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有做好它，才能上好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，才能提高教学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量，以上是我的一些感想，有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多不足，</w:t>
      </w:r>
      <w:r>
        <w:rPr>
          <w:rFonts w:ascii="宋体" w:eastAsia="宋体" w:hAnsi="SimSun" w:cs="宋体"/>
          <w:sz w:val="28"/>
          <w:bdr w:val="none" w:sz="0" w:space="0" w:color="auto"/>
        </w:rPr>
        <w:t>请谅</w:t>
      </w:r>
      <w:r>
        <w:rPr>
          <w:rFonts w:ascii="宋体" w:eastAsia="宋体" w:hAnsi="MS Mincho" w:cs="宋体"/>
          <w:sz w:val="28"/>
          <w:bdr w:val="none" w:sz="0" w:space="0" w:color="auto"/>
        </w:rPr>
        <w:t>解。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党的十七届四中全会提出了建</w:t>
      </w:r>
      <w:r>
        <w:rPr>
          <w:rFonts w:ascii="宋体" w:eastAsia="宋体" w:hAnsi="SimSun" w:cs="宋体"/>
          <w:sz w:val="28"/>
          <w:bdr w:val="none" w:sz="0" w:space="0" w:color="auto"/>
        </w:rPr>
        <w:t>设马</w:t>
      </w:r>
      <w:r>
        <w:rPr>
          <w:rFonts w:ascii="宋体" w:eastAsia="宋体" w:hAnsi="MS Mincho" w:cs="宋体"/>
          <w:sz w:val="28"/>
          <w:bdr w:val="none" w:sz="0" w:space="0" w:color="auto"/>
        </w:rPr>
        <w:t>克思主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型政党的命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一名中学政治教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立科学的学</w:t>
      </w:r>
      <w:r>
        <w:rPr>
          <w:rFonts w:ascii="宋体" w:eastAsia="宋体" w:hAnsi="SimSun" w:cs="宋体"/>
          <w:sz w:val="28"/>
          <w:bdr w:val="none" w:sz="0" w:space="0" w:color="auto"/>
        </w:rPr>
        <w:t>习观</w:t>
      </w:r>
      <w:r>
        <w:rPr>
          <w:rFonts w:ascii="宋体" w:eastAsia="宋体" w:hAnsi="MS Mincho" w:cs="宋体"/>
          <w:sz w:val="28"/>
          <w:bdr w:val="none" w:sz="0" w:space="0" w:color="auto"/>
        </w:rPr>
        <w:t>是必然要求，做一名学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是其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有之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。暑期再次手捧被教育界奉</w:t>
      </w:r>
      <w:r>
        <w:rPr>
          <w:rFonts w:ascii="宋体" w:eastAsia="宋体" w:hAnsi="SimSun" w:cs="宋体"/>
          <w:sz w:val="28"/>
          <w:bdr w:val="none" w:sz="0" w:space="0" w:color="auto"/>
        </w:rPr>
        <w:t>为经</w:t>
      </w:r>
      <w:r>
        <w:rPr>
          <w:rFonts w:ascii="宋体" w:eastAsia="宋体" w:hAnsi="MS Mincho" w:cs="宋体"/>
          <w:sz w:val="28"/>
          <w:bdr w:val="none" w:sz="0" w:space="0" w:color="auto"/>
        </w:rPr>
        <w:t>典的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霍姆林斯基的著作《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》，在很多方面我深有感触。其中，受益最大的无疑是教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要不断的加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，不断的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，不断的提高自身。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中主要有三条建</w:t>
      </w:r>
      <w:r>
        <w:rPr>
          <w:rFonts w:ascii="宋体" w:eastAsia="宋体" w:hAnsi="SimSun" w:cs="宋体"/>
          <w:sz w:val="28"/>
          <w:bdr w:val="none" w:sz="0" w:space="0" w:color="auto"/>
        </w:rPr>
        <w:t>议涉</w:t>
      </w:r>
      <w:r>
        <w:rPr>
          <w:rFonts w:ascii="宋体" w:eastAsia="宋体" w:hAnsi="MS Mincho" w:cs="宋体"/>
          <w:sz w:val="28"/>
          <w:bdr w:val="none" w:sz="0" w:space="0" w:color="auto"/>
        </w:rPr>
        <w:t>及到：第七条知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既是目的，也是手段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第八条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第十八条怎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靠</w:t>
      </w:r>
      <w:r>
        <w:rPr>
          <w:rFonts w:ascii="宋体" w:eastAsia="宋体" w:hAnsi="SimSun" w:cs="宋体"/>
          <w:sz w:val="28"/>
          <w:bdr w:val="none" w:sz="0" w:space="0" w:color="auto"/>
        </w:rPr>
        <w:t>阅读扩</w:t>
      </w:r>
      <w:r>
        <w:rPr>
          <w:rFonts w:ascii="宋体" w:eastAsia="宋体" w:hAnsi="MS Mincho" w:cs="宋体"/>
          <w:sz w:val="28"/>
          <w:bdr w:val="none" w:sz="0" w:space="0" w:color="auto"/>
        </w:rPr>
        <w:t>充知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就象一</w:t>
      </w:r>
      <w:r>
        <w:rPr>
          <w:rFonts w:ascii="宋体" w:eastAsia="宋体" w:hAnsi="SimSun" w:cs="宋体"/>
          <w:sz w:val="28"/>
          <w:bdr w:val="none" w:sz="0" w:space="0" w:color="auto"/>
        </w:rPr>
        <w:t>盏盏</w:t>
      </w:r>
      <w:r>
        <w:rPr>
          <w:rFonts w:ascii="宋体" w:eastAsia="宋体" w:hAnsi="MS Mincho" w:cs="宋体"/>
          <w:sz w:val="28"/>
          <w:bdr w:val="none" w:sz="0" w:space="0" w:color="auto"/>
        </w:rPr>
        <w:t>指路明灯，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指明了学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到用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方恨少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，想想真有道理。体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在做事上，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常是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抱佛脚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：有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，花了大量的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在网上和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志上搜索着相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了写一篇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文也是</w:t>
      </w:r>
      <w:r>
        <w:rPr>
          <w:rFonts w:ascii="宋体" w:eastAsia="宋体" w:hAnsi="SimSun" w:cs="宋体"/>
          <w:sz w:val="28"/>
          <w:bdr w:val="none" w:sz="0" w:space="0" w:color="auto"/>
        </w:rPr>
        <w:t>绞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汁，</w:t>
      </w:r>
      <w:r>
        <w:rPr>
          <w:rFonts w:ascii="宋体" w:eastAsia="宋体" w:hAnsi="SimSun" w:cs="宋体"/>
          <w:sz w:val="28"/>
          <w:bdr w:val="none" w:sz="0" w:space="0" w:color="auto"/>
        </w:rPr>
        <w:t>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前浪</w:t>
      </w:r>
      <w:r>
        <w:rPr>
          <w:rFonts w:ascii="宋体" w:eastAsia="宋体" w:hAnsi="SimSun" w:cs="宋体"/>
          <w:sz w:val="28"/>
          <w:bdr w:val="none" w:sz="0" w:space="0" w:color="auto"/>
        </w:rPr>
        <w:t>费时间</w:t>
      </w:r>
      <w:r>
        <w:rPr>
          <w:rFonts w:ascii="宋体" w:eastAsia="宋体" w:hAnsi="MS Mincho" w:cs="宋体"/>
          <w:sz w:val="28"/>
          <w:bdr w:val="none" w:sz="0" w:space="0" w:color="auto"/>
        </w:rPr>
        <w:t>。想起来真是可悲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学生一杯水，教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有一桶水。</w:t>
      </w:r>
      <w:r>
        <w:rPr>
          <w:rFonts w:ascii="宋体" w:eastAsia="宋体" w:hAnsi="SimSun" w:cs="宋体"/>
          <w:sz w:val="28"/>
          <w:bdr w:val="none" w:sz="0" w:space="0" w:color="auto"/>
        </w:rPr>
        <w:t>这话</w:t>
      </w:r>
      <w:r>
        <w:rPr>
          <w:rFonts w:ascii="宋体" w:eastAsia="宋体" w:hAnsi="MS Mincho" w:cs="宋体"/>
          <w:sz w:val="28"/>
          <w:bdr w:val="none" w:sz="0" w:space="0" w:color="auto"/>
        </w:rPr>
        <w:t>固然有道理，但一桶水如不添加，也有用尽的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渠哪得清如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有源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活水来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就是源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是活水。俗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活到老，学到老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付，作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得学生的尊重，才能无愧于人民教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的称号。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体会，我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期教</w:t>
      </w:r>
      <w:r>
        <w:rPr>
          <w:rFonts w:ascii="宋体" w:eastAsia="宋体" w:hAnsi="SimSun" w:cs="宋体"/>
          <w:sz w:val="28"/>
          <w:bdr w:val="none" w:sz="0" w:space="0" w:color="auto"/>
        </w:rPr>
        <w:t>师应树</w:t>
      </w:r>
      <w:r>
        <w:rPr>
          <w:rFonts w:ascii="宋体" w:eastAsia="宋体" w:hAnsi="MS Mincho" w:cs="宋体"/>
          <w:sz w:val="28"/>
          <w:bdr w:val="none" w:sz="0" w:space="0" w:color="auto"/>
        </w:rPr>
        <w:t>立以下三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习观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一是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习观</w:t>
      </w:r>
      <w:r>
        <w:rPr>
          <w:rFonts w:ascii="宋体" w:eastAsia="宋体" w:hAnsi="MS Mincho" w:cs="宋体"/>
          <w:sz w:val="28"/>
          <w:bdr w:val="none" w:sz="0" w:space="0" w:color="auto"/>
        </w:rPr>
        <w:t>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何地，无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多忙，无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多累，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出一点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一个很好的建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：那就是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天不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断地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，跟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了一个例子：一天，一位老教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上了一堂非常精彩的公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，她的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采吸引了在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。当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她：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你花了多少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来准</w:t>
      </w:r>
      <w:r>
        <w:rPr>
          <w:rFonts w:ascii="宋体" w:eastAsia="宋体" w:hAnsi="SimSun" w:cs="宋体"/>
          <w:sz w:val="28"/>
          <w:bdr w:val="none" w:sz="0" w:space="0" w:color="auto"/>
        </w:rPr>
        <w:t>备这节课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位老教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对这节课</w:t>
      </w:r>
      <w:r>
        <w:rPr>
          <w:rFonts w:ascii="宋体" w:eastAsia="宋体" w:hAnsi="MS Mincho" w:cs="宋体"/>
          <w:sz w:val="28"/>
          <w:bdr w:val="none" w:sz="0" w:space="0" w:color="auto"/>
        </w:rPr>
        <w:t>，我准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子，而且，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，我都是用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是的，教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习观</w:t>
      </w:r>
      <w:r>
        <w:rPr>
          <w:rFonts w:ascii="宋体" w:eastAsia="宋体" w:hAnsi="MS Mincho" w:cs="宋体"/>
          <w:sz w:val="28"/>
          <w:bdr w:val="none" w:sz="0" w:space="0" w:color="auto"/>
        </w:rPr>
        <w:t>，才能适</w:t>
      </w:r>
      <w:r>
        <w:rPr>
          <w:rFonts w:ascii="宋体" w:eastAsia="宋体" w:hAnsi="SimSun" w:cs="宋体"/>
          <w:sz w:val="28"/>
          <w:bdr w:val="none" w:sz="0" w:space="0" w:color="auto"/>
        </w:rPr>
        <w:t>应这</w:t>
      </w:r>
      <w:r>
        <w:rPr>
          <w:rFonts w:ascii="宋体" w:eastAsia="宋体" w:hAnsi="MS Mincho" w:cs="宋体"/>
          <w:sz w:val="28"/>
          <w:bdr w:val="none" w:sz="0" w:space="0" w:color="auto"/>
        </w:rPr>
        <w:t>个日新月异的知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社会，才能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足学科教学的需求，适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改的需要。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二是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践的学</w:t>
      </w:r>
      <w:r>
        <w:rPr>
          <w:rFonts w:ascii="宋体" w:eastAsia="宋体" w:hAnsi="SimSun" w:cs="宋体"/>
          <w:sz w:val="28"/>
          <w:bdr w:val="none" w:sz="0" w:space="0" w:color="auto"/>
        </w:rPr>
        <w:t>习观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上得来</w:t>
      </w:r>
      <w:r>
        <w:rPr>
          <w:rFonts w:ascii="宋体" w:eastAsia="宋体" w:hAnsi="SimSun" w:cs="宋体"/>
          <w:sz w:val="28"/>
          <w:bdr w:val="none" w:sz="0" w:space="0" w:color="auto"/>
        </w:rPr>
        <w:t>终觉</w:t>
      </w:r>
      <w:r>
        <w:rPr>
          <w:rFonts w:ascii="宋体" w:eastAsia="宋体" w:hAnsi="MS Mincho" w:cs="宋体"/>
          <w:sz w:val="28"/>
          <w:bdr w:val="none" w:sz="0" w:space="0" w:color="auto"/>
        </w:rPr>
        <w:t>浅，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知此事要躬行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，俗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践出真知。在《知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---</w:t>
      </w:r>
      <w:r>
        <w:rPr>
          <w:rFonts w:ascii="宋体" w:eastAsia="宋体" w:hAnsi="MS Mincho" w:cs="宋体"/>
          <w:sz w:val="28"/>
          <w:bdr w:val="none" w:sz="0" w:space="0" w:color="auto"/>
        </w:rPr>
        <w:t>既是目的，也是手段》建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霍姆林斯基提到要使学生的知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目的，而要成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手段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识变</w:t>
      </w:r>
      <w:r>
        <w:rPr>
          <w:rFonts w:ascii="宋体" w:eastAsia="宋体" w:hAnsi="MS Mincho" w:cs="宋体"/>
          <w:sz w:val="28"/>
          <w:bdr w:val="none" w:sz="0" w:space="0" w:color="auto"/>
        </w:rPr>
        <w:t>成不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的、死的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行装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，而要使它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在学生的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中、在集体的精神生活中、在学生的相互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系中、在精神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富交流的生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的、不断的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程中活起来。在我看来，教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要做到不再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硬背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活起来，就</w:t>
      </w:r>
      <w:r>
        <w:rPr>
          <w:rFonts w:ascii="宋体" w:eastAsia="宋体" w:hAnsi="SimSun" w:cs="宋体"/>
          <w:sz w:val="28"/>
          <w:bdr w:val="none" w:sz="0" w:space="0" w:color="auto"/>
        </w:rPr>
        <w:t>应该让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，运用所会的知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来探究新的知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学生享受到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趣，运用知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会更好，能力也会大大增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会增加学生的学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趣，使学生不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学。所以，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践的学</w:t>
      </w:r>
      <w:r>
        <w:rPr>
          <w:rFonts w:ascii="宋体" w:eastAsia="宋体" w:hAnsi="SimSun" w:cs="宋体"/>
          <w:sz w:val="28"/>
          <w:bdr w:val="none" w:sz="0" w:space="0" w:color="auto"/>
        </w:rPr>
        <w:t>习观对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三是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新的学</w:t>
      </w:r>
      <w:r>
        <w:rPr>
          <w:rFonts w:ascii="宋体" w:eastAsia="宋体" w:hAnsi="SimSun" w:cs="宋体"/>
          <w:sz w:val="28"/>
          <w:bdr w:val="none" w:sz="0" w:space="0" w:color="auto"/>
        </w:rPr>
        <w:t>习观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新是一个民族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的灵魂。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如此。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享受的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就需要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教学方式方法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新，才能吸引学生，激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趣。正如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霍姆林斯基在《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》建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就意味着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真理、解答疑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。你要尽量使你的学生看到、感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到、触摸到他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不懂的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。如果你能做到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一点，事情就成功了一半。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但要做到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一点并不那</w:t>
      </w:r>
      <w:r>
        <w:rPr>
          <w:rFonts w:ascii="宋体" w:eastAsia="宋体" w:hAnsi="SimSun" w:cs="宋体"/>
          <w:sz w:val="28"/>
          <w:bdr w:val="none" w:sz="0" w:space="0" w:color="auto"/>
        </w:rPr>
        <w:t>么简单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需要在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候，除了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行深思熟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创设问</w:t>
      </w:r>
      <w:r>
        <w:rPr>
          <w:rFonts w:ascii="宋体" w:eastAsia="宋体" w:hAnsi="MS Mincho" w:cs="宋体"/>
          <w:sz w:val="28"/>
          <w:bdr w:val="none" w:sz="0" w:space="0" w:color="auto"/>
        </w:rPr>
        <w:t>点，把握分寸：哪些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，而哪些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留着不要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完，从而能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学生的求知欲望。而教学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程中方式方法的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新和大胆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需要学会的。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很特殊的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它特殊，因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他的工作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象是人。怎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做呢？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霍姆林斯基的《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答案。其中，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45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的表述堪称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中提到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样让</w:t>
      </w:r>
      <w:r>
        <w:rPr>
          <w:rFonts w:ascii="宋体" w:eastAsia="宋体" w:hAnsi="MS Mincho" w:cs="宋体"/>
          <w:sz w:val="28"/>
          <w:bdr w:val="none" w:sz="0" w:space="0" w:color="auto"/>
        </w:rPr>
        <w:t>自己在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堂四十五分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内最有效的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我的学生能有最大的收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的接受，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情、有主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望、有探究学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的能力以及有提升内心世界的愿望。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堂的四十五分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之前，我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做呢？以下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——“</w:t>
      </w: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我要教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？最重要的是什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教的是什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？学生最易接受的是什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接受的是什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如何最大限度地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性？最大限度地激起学生求知的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望？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我的数学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是否合理、完善，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有没有更好的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方案呢？其他老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又是怎</w:t>
      </w:r>
      <w:r>
        <w:rPr>
          <w:rFonts w:ascii="宋体" w:eastAsia="宋体" w:hAnsi="SimSun" w:cs="宋体"/>
          <w:sz w:val="28"/>
          <w:bdr w:val="none" w:sz="0" w:space="0" w:color="auto"/>
        </w:rPr>
        <w:t>样设计</w:t>
      </w:r>
      <w:r>
        <w:rPr>
          <w:rFonts w:ascii="宋体" w:eastAsia="宋体" w:hAnsi="MS Mincho" w:cs="宋体"/>
          <w:sz w:val="28"/>
          <w:bdr w:val="none" w:sz="0" w:space="0" w:color="auto"/>
        </w:rPr>
        <w:t>的呢？哪一点是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的呢？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好呢？好在哪里？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堂上如何有效地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学生有一个美味的精神享受？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事件，我有什</w:t>
      </w:r>
      <w:r>
        <w:rPr>
          <w:rFonts w:ascii="宋体" w:eastAsia="宋体" w:hAnsi="SimSun" w:cs="宋体"/>
          <w:sz w:val="28"/>
          <w:bdr w:val="none" w:sz="0" w:space="0" w:color="auto"/>
        </w:rPr>
        <w:t>么应变</w:t>
      </w:r>
      <w:r>
        <w:rPr>
          <w:rFonts w:ascii="宋体" w:eastAsia="宋体" w:hAnsi="MS Mincho" w:cs="宋体"/>
          <w:sz w:val="28"/>
          <w:bdr w:val="none" w:sz="0" w:space="0" w:color="auto"/>
        </w:rPr>
        <w:t>措施呢？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  <w:r>
        <w:rPr>
          <w:rFonts w:ascii="宋体" w:eastAsia="宋体" w:hAnsi="MS Mincho" w:cs="宋体"/>
          <w:sz w:val="28"/>
          <w:bdr w:val="none" w:sz="0" w:space="0" w:color="auto"/>
        </w:rPr>
        <w:t>我都</w:t>
      </w:r>
      <w:r>
        <w:rPr>
          <w:rFonts w:ascii="宋体" w:eastAsia="宋体" w:hAnsi="SimSun" w:cs="宋体"/>
          <w:sz w:val="28"/>
          <w:bdr w:val="none" w:sz="0" w:space="0" w:color="auto"/>
        </w:rPr>
        <w:t>应该认</w:t>
      </w:r>
      <w:r>
        <w:rPr>
          <w:rFonts w:ascii="宋体" w:eastAsia="宋体" w:hAnsi="MS Mincho" w:cs="宋体"/>
          <w:sz w:val="28"/>
          <w:bdr w:val="none" w:sz="0" w:space="0" w:color="auto"/>
        </w:rPr>
        <w:t>有效地真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待，作好充分的思考与准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要花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大量的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和努力，但是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做的如何也直接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系到我的教学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量、教学效果。作好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，是至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重要的，好的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始是成功的一半。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堂的四十五分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始展示自己才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候了。所以我首先要在精神面貌上作好文章。当一个良好的精神面貌展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在学生面前，不</w:t>
      </w:r>
      <w:r>
        <w:rPr>
          <w:rFonts w:ascii="宋体" w:eastAsia="宋体" w:hAnsi="SimSun" w:cs="宋体"/>
          <w:sz w:val="28"/>
          <w:bdr w:val="none" w:sz="0" w:space="0" w:color="auto"/>
        </w:rPr>
        <w:t>仅给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来信心，也可以鼓舞士气。当我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入角色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，依据教学</w:t>
      </w:r>
      <w:r>
        <w:rPr>
          <w:rFonts w:ascii="宋体" w:eastAsia="宋体" w:hAnsi="SimSun" w:cs="宋体"/>
          <w:sz w:val="28"/>
          <w:bdr w:val="none" w:sz="0" w:space="0" w:color="auto"/>
        </w:rPr>
        <w:t>设计进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学，那是必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的，但我不能死抱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而不知灵活</w:t>
      </w:r>
      <w:r>
        <w:rPr>
          <w:rFonts w:ascii="宋体" w:eastAsia="宋体" w:hAnsi="SimSun" w:cs="宋体"/>
          <w:sz w:val="28"/>
          <w:bdr w:val="none" w:sz="0" w:space="0" w:color="auto"/>
        </w:rPr>
        <w:t>应变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察我的学生，从他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的眼神、表情、声音和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作，来判断自己的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情况和学生的接受能力以及快速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是否与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期效果吻合。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的快速运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之后，及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适当地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整我的教学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。学生是否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，精神状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是否良好，直接影响到我的教学效果，所以，当学生士气低迷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；当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堂气氛沉</w:t>
      </w:r>
      <w:r>
        <w:rPr>
          <w:rFonts w:ascii="宋体" w:eastAsia="宋体" w:hAnsi="SimSun" w:cs="宋体"/>
          <w:sz w:val="28"/>
          <w:bdr w:val="none" w:sz="0" w:space="0" w:color="auto"/>
        </w:rPr>
        <w:t>闷时</w:t>
      </w:r>
      <w:r>
        <w:rPr>
          <w:rFonts w:ascii="宋体" w:eastAsia="宋体" w:hAnsi="MS Mincho" w:cs="宋体"/>
          <w:sz w:val="28"/>
          <w:bdr w:val="none" w:sz="0" w:space="0" w:color="auto"/>
        </w:rPr>
        <w:t>，我又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样调动</w:t>
      </w:r>
      <w:r>
        <w:rPr>
          <w:rFonts w:ascii="宋体" w:eastAsia="宋体" w:hAnsi="MS Mincho" w:cs="宋体"/>
          <w:sz w:val="28"/>
          <w:bdr w:val="none" w:sz="0" w:space="0" w:color="auto"/>
        </w:rPr>
        <w:t>气氛，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起来；当学生情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涨时</w:t>
      </w:r>
      <w:r>
        <w:rPr>
          <w:rFonts w:ascii="宋体" w:eastAsia="宋体" w:hAnsi="MS Mincho" w:cs="宋体"/>
          <w:sz w:val="28"/>
          <w:bdr w:val="none" w:sz="0" w:space="0" w:color="auto"/>
        </w:rPr>
        <w:t>，我又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；当学生提出了奇怪的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以解答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，我又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做；当我的教学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与学生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不吻合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，我又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如何改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；当个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同学故意</w:t>
      </w:r>
      <w:r>
        <w:rPr>
          <w:rFonts w:ascii="宋体" w:eastAsia="宋体" w:hAnsi="SimSun" w:cs="宋体"/>
          <w:sz w:val="28"/>
          <w:bdr w:val="none" w:sz="0" w:space="0" w:color="auto"/>
        </w:rPr>
        <w:t>捣</w:t>
      </w:r>
      <w:r>
        <w:rPr>
          <w:rFonts w:ascii="宋体" w:eastAsia="宋体" w:hAnsi="MS Mincho" w:cs="宋体"/>
          <w:sz w:val="28"/>
          <w:bdr w:val="none" w:sz="0" w:space="0" w:color="auto"/>
        </w:rPr>
        <w:t>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，我又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做呢；当学生犯</w:t>
      </w:r>
      <w:r>
        <w:rPr>
          <w:rFonts w:ascii="宋体" w:eastAsia="宋体" w:hAnsi="SimSun" w:cs="宋体"/>
          <w:sz w:val="28"/>
          <w:bdr w:val="none" w:sz="0" w:space="0" w:color="auto"/>
        </w:rPr>
        <w:t>错时</w:t>
      </w:r>
      <w:r>
        <w:rPr>
          <w:rFonts w:ascii="宋体" w:eastAsia="宋体" w:hAnsi="MS Mincho" w:cs="宋体"/>
          <w:sz w:val="28"/>
          <w:bdr w:val="none" w:sz="0" w:space="0" w:color="auto"/>
        </w:rPr>
        <w:t>，我又能否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松有效地教育好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一学生；我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提升我的人格魅力呢？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之，我的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种协调</w:t>
      </w:r>
      <w:r>
        <w:rPr>
          <w:rFonts w:ascii="宋体" w:eastAsia="宋体" w:hAnsi="MS Mincho" w:cs="宋体"/>
          <w:sz w:val="28"/>
          <w:bdr w:val="none" w:sz="0" w:space="0" w:color="auto"/>
        </w:rPr>
        <w:t>、融洽、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松、互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的气氛，在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我自己、我的学生最大的空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教学的、学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的、思考的、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造的、自由的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以达到一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共同的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，充分利用好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</w:t>
      </w:r>
      <w:r>
        <w:rPr>
          <w:rFonts w:ascii="宋体" w:eastAsia="宋体" w:cs="宋体"/>
          <w:sz w:val="28"/>
          <w:bdr w:val="none" w:sz="0" w:space="0" w:color="auto"/>
        </w:rPr>
        <w:t>45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，达到教学的最大化，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如此。一堂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是确定好本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，学生通</w:t>
      </w:r>
      <w:r>
        <w:rPr>
          <w:rFonts w:ascii="宋体" w:eastAsia="宋体" w:hAnsi="SimSun" w:cs="宋体"/>
          <w:sz w:val="28"/>
          <w:bdr w:val="none" w:sz="0" w:space="0" w:color="auto"/>
        </w:rPr>
        <w:t>过预习课</w:t>
      </w:r>
      <w:r>
        <w:rPr>
          <w:rFonts w:ascii="宋体" w:eastAsia="宋体" w:hAnsi="MS Mincho" w:cs="宋体"/>
          <w:sz w:val="28"/>
          <w:bdr w:val="none" w:sz="0" w:space="0" w:color="auto"/>
        </w:rPr>
        <w:t>文，完成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生成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堂上，学生小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合作，</w:t>
      </w:r>
      <w:r>
        <w:rPr>
          <w:rFonts w:ascii="宋体" w:eastAsia="宋体" w:hAnsi="SimSun" w:cs="宋体"/>
          <w:sz w:val="28"/>
          <w:bdr w:val="none" w:sz="0" w:space="0" w:color="auto"/>
        </w:rPr>
        <w:t>轮换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言，完成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；接着集中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生智慧，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拓展提升。他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到解决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到拓展延伸，符合人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新生事物的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行中，我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教学模式要得以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人数不易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易流于形式，造成分</w:t>
      </w:r>
      <w:r>
        <w:rPr>
          <w:rFonts w:ascii="宋体" w:eastAsia="宋体" w:hAnsi="SimSun" w:cs="宋体"/>
          <w:sz w:val="28"/>
          <w:bdr w:val="none" w:sz="0" w:space="0" w:color="auto"/>
        </w:rPr>
        <w:t>组讨论</w:t>
      </w:r>
      <w:r>
        <w:rPr>
          <w:rFonts w:ascii="宋体" w:eastAsia="宋体" w:hAnsi="MS Mincho" w:cs="宋体"/>
          <w:sz w:val="28"/>
          <w:bdr w:val="none" w:sz="0" w:space="0" w:color="auto"/>
        </w:rPr>
        <w:t>乱哄哄的局面；学生学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水平差异不宜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大，否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差生愈差，听不懂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生愈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，只是学科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人在唱独角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，造成两极分化；</w:t>
      </w:r>
      <w:r>
        <w:rPr>
          <w:rFonts w:ascii="宋体" w:eastAsia="宋体" w:hAnsi="SimSun" w:cs="宋体"/>
          <w:sz w:val="28"/>
          <w:bdr w:val="none" w:sz="0" w:space="0" w:color="auto"/>
        </w:rPr>
        <w:t>这种课</w:t>
      </w:r>
      <w:r>
        <w:rPr>
          <w:rFonts w:ascii="宋体" w:eastAsia="宋体" w:hAnsi="MS Mincho" w:cs="宋体"/>
          <w:sz w:val="28"/>
          <w:bdr w:val="none" w:sz="0" w:space="0" w:color="auto"/>
        </w:rPr>
        <w:t>型也适合年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大些的学生，有一定的学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能力。教育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上更注重家庭教育的配合。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教育是一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，不拘泥于某一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一的模式，</w:t>
      </w:r>
      <w:r>
        <w:rPr>
          <w:rFonts w:ascii="宋体" w:eastAsia="宋体" w:hAnsi="SimSun" w:cs="宋体"/>
          <w:sz w:val="28"/>
          <w:bdr w:val="none" w:sz="0" w:space="0" w:color="auto"/>
        </w:rPr>
        <w:t>传统讲</w:t>
      </w:r>
      <w:r>
        <w:rPr>
          <w:rFonts w:ascii="宋体" w:eastAsia="宋体" w:hAnsi="MS Mincho" w:cs="宋体"/>
          <w:sz w:val="28"/>
          <w:bdr w:val="none" w:sz="0" w:space="0" w:color="auto"/>
        </w:rPr>
        <w:t>解，快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教学，高效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堂，相互交叉借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短，摸索出一条切合自身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的教学道路。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站在更高的高度来看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，从而少犯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，少走弯路。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牛</w:t>
      </w:r>
      <w:r>
        <w:rPr>
          <w:rFonts w:ascii="宋体" w:eastAsia="宋体" w:hAnsi="SimSun" w:cs="宋体"/>
          <w:sz w:val="28"/>
          <w:bdr w:val="none" w:sz="0" w:space="0" w:color="auto"/>
        </w:rPr>
        <w:t>顿说过</w:t>
      </w:r>
      <w:r>
        <w:rPr>
          <w:rFonts w:ascii="宋体" w:eastAsia="宋体" w:hAnsi="MS Mincho" w:cs="宋体"/>
          <w:sz w:val="28"/>
          <w:bdr w:val="none" w:sz="0" w:space="0" w:color="auto"/>
        </w:rPr>
        <w:t>他能取得如此巨大的成就，是因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站在巨人的肩上看得更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，科学巨人的虚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若谷自然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可以从中学到更有价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于整个人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系，好比</w:t>
      </w:r>
      <w:r>
        <w:rPr>
          <w:rFonts w:ascii="宋体" w:eastAsia="宋体" w:hAnsi="SimSun" w:cs="宋体"/>
          <w:sz w:val="28"/>
          <w:bdr w:val="none" w:sz="0" w:space="0" w:color="auto"/>
        </w:rPr>
        <w:t>记忆对</w:t>
      </w:r>
      <w:r>
        <w:rPr>
          <w:rFonts w:ascii="宋体" w:eastAsia="宋体" w:hAnsi="MS Mincho" w:cs="宋体"/>
          <w:sz w:val="28"/>
          <w:bdr w:val="none" w:sz="0" w:space="0" w:color="auto"/>
        </w:rPr>
        <w:t>于个人的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了人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了所有的新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记载</w:t>
      </w:r>
      <w:r>
        <w:rPr>
          <w:rFonts w:ascii="宋体" w:eastAsia="宋体" w:hAnsi="MS Mincho" w:cs="宋体"/>
          <w:sz w:val="28"/>
          <w:bdr w:val="none" w:sz="0" w:space="0" w:color="auto"/>
        </w:rPr>
        <w:t>了古今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代所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。只有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前人的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，才能在一个更高的高度上来看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，不再犯同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，并有一个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高的起点。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本是前人智慧的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晶，是他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的研究成果和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发现对</w:t>
      </w:r>
      <w:r>
        <w:rPr>
          <w:rFonts w:ascii="宋体" w:eastAsia="宋体" w:hAnsi="MS Mincho" w:cs="宋体"/>
          <w:sz w:val="28"/>
          <w:bdr w:val="none" w:sz="0" w:space="0" w:color="auto"/>
        </w:rPr>
        <w:t>自己有用的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西。在前人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上来不断的完善自己，大大的促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。在很大程度上可以</w:t>
      </w:r>
      <w:r>
        <w:rPr>
          <w:rFonts w:ascii="宋体" w:eastAsia="宋体" w:hAnsi="SimSun" w:cs="宋体"/>
          <w:sz w:val="28"/>
          <w:bdr w:val="none" w:sz="0" w:space="0" w:color="auto"/>
        </w:rPr>
        <w:t>这样说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社会的延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展，也是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想，如果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个人都是从</w:t>
      </w:r>
      <w:r>
        <w:rPr>
          <w:rFonts w:ascii="宋体" w:eastAsia="宋体" w:hAnsi="SimSun" w:cs="宋体"/>
          <w:sz w:val="28"/>
          <w:bdr w:val="none" w:sz="0" w:space="0" w:color="auto"/>
        </w:rPr>
        <w:t>头开</w:t>
      </w:r>
      <w:r>
        <w:rPr>
          <w:rFonts w:ascii="宋体" w:eastAsia="宋体" w:hAnsi="MS Mincho" w:cs="宋体"/>
          <w:sz w:val="28"/>
          <w:bdr w:val="none" w:sz="0" w:space="0" w:color="auto"/>
        </w:rPr>
        <w:t>始，那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么伟</w:t>
      </w:r>
      <w:r>
        <w:rPr>
          <w:rFonts w:ascii="宋体" w:eastAsia="宋体" w:hAnsi="MS Mincho" w:cs="宋体"/>
          <w:sz w:val="28"/>
          <w:bdr w:val="none" w:sz="0" w:space="0" w:color="auto"/>
        </w:rPr>
        <w:t>大的人，做出多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社会最</w:t>
      </w:r>
      <w:r>
        <w:rPr>
          <w:rFonts w:ascii="宋体" w:eastAsia="宋体" w:hAnsi="SimSun" w:cs="宋体"/>
          <w:sz w:val="28"/>
          <w:bdr w:val="none" w:sz="0" w:space="0" w:color="auto"/>
        </w:rPr>
        <w:t>终还</w:t>
      </w:r>
      <w:r>
        <w:rPr>
          <w:rFonts w:ascii="宋体" w:eastAsia="宋体" w:hAnsi="MS Mincho" w:cs="宋体"/>
          <w:sz w:val="28"/>
          <w:bdr w:val="none" w:sz="0" w:space="0" w:color="auto"/>
        </w:rPr>
        <w:t>是在原地踏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。由此更可</w:t>
      </w:r>
      <w:r>
        <w:rPr>
          <w:rFonts w:ascii="宋体" w:eastAsia="宋体" w:hAnsi="SimSun" w:cs="宋体"/>
          <w:sz w:val="28"/>
          <w:bdr w:val="none" w:sz="0" w:space="0" w:color="auto"/>
        </w:rPr>
        <w:t>见读书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当来到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不可回避的会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，有些感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的，有些感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可能就会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期沉淀固化在我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内心深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，影响着我</w:t>
      </w:r>
      <w:r>
        <w:rPr>
          <w:rFonts w:ascii="宋体" w:eastAsia="宋体" w:hAnsi="SimSun" w:cs="宋体"/>
          <w:sz w:val="28"/>
          <w:bdr w:val="none" w:sz="0" w:space="0" w:color="auto"/>
        </w:rPr>
        <w:t>们对这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个世界的看法，决定着我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模式，影响着我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需要学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当然会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，那一定是与教学有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的内容。我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不否定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个答案，但更深一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影响着教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的教学和生活的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是人的幸福之本，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解决了，教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就迎刃而解了。那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自己、改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自己。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教效果不佳，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cs="宋体"/>
          <w:sz w:val="28"/>
          <w:bdr w:val="none" w:sz="0" w:space="0" w:color="auto"/>
        </w:rPr>
        <w:t>--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一个情境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平台可能是一个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好的路径。基于此，倡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中心小学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自愿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往常的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次，不要求全部参加，不布置硬性的家庭作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，只是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，在一个平台里交流。</w:t>
      </w:r>
      <w:r>
        <w:rPr>
          <w:rFonts w:ascii="宋体" w:eastAsia="宋体" w:hAnsi="SimSun" w:cs="宋体"/>
          <w:sz w:val="28"/>
          <w:bdr w:val="none" w:sz="0" w:space="0" w:color="auto"/>
        </w:rPr>
        <w:t>读书组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位成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中央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台首席心理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家、中国最出色的家庭治</w:t>
      </w:r>
      <w:r>
        <w:rPr>
          <w:rFonts w:ascii="宋体" w:eastAsia="宋体" w:hAnsi="SimSun" w:cs="宋体"/>
          <w:sz w:val="28"/>
          <w:bdr w:val="none" w:sz="0" w:space="0" w:color="auto"/>
        </w:rPr>
        <w:t>疗师</w:t>
      </w:r>
      <w:r>
        <w:rPr>
          <w:rFonts w:ascii="宋体" w:eastAsia="宋体" w:hAnsi="MS Mincho" w:cs="宋体"/>
          <w:sz w:val="28"/>
          <w:bdr w:val="none" w:sz="0" w:space="0" w:color="auto"/>
        </w:rPr>
        <w:t>李子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所著的《幸福从心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始》。学校制定了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要的</w:t>
      </w:r>
      <w:r>
        <w:rPr>
          <w:rFonts w:ascii="宋体" w:eastAsia="宋体" w:hAnsi="SimSun" w:cs="宋体"/>
          <w:sz w:val="28"/>
          <w:bdr w:val="none" w:sz="0" w:space="0" w:color="auto"/>
        </w:rPr>
        <w:t>读书计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分两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两周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行一次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交流会，共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行六次。本次所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内容都是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近生活，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近自己，大家在</w:t>
      </w:r>
      <w:r>
        <w:rPr>
          <w:rFonts w:ascii="宋体" w:eastAsia="宋体" w:hAnsi="SimSun" w:cs="宋体"/>
          <w:sz w:val="28"/>
          <w:bdr w:val="none" w:sz="0" w:space="0" w:color="auto"/>
        </w:rPr>
        <w:t>讨论时发</w:t>
      </w:r>
      <w:r>
        <w:rPr>
          <w:rFonts w:ascii="宋体" w:eastAsia="宋体" w:hAnsi="MS Mincho" w:cs="宋体"/>
          <w:sz w:val="28"/>
          <w:bdr w:val="none" w:sz="0" w:space="0" w:color="auto"/>
        </w:rPr>
        <w:t>言踊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，气氛活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说读书</w:t>
      </w:r>
      <w:r>
        <w:rPr>
          <w:rFonts w:ascii="宋体" w:eastAsia="宋体" w:hAnsi="MS Mincho" w:cs="宋体"/>
          <w:sz w:val="28"/>
          <w:bdr w:val="none" w:sz="0" w:space="0" w:color="auto"/>
        </w:rPr>
        <w:t>交流会是一个快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交流会。</w:t>
      </w:r>
      <w:r>
        <w:rPr>
          <w:rFonts w:ascii="宋体" w:eastAsia="宋体" w:hAnsi="SimSun" w:cs="宋体"/>
          <w:sz w:val="28"/>
          <w:bdr w:val="none" w:sz="0" w:space="0" w:color="auto"/>
        </w:rPr>
        <w:t>陆</w:t>
      </w:r>
      <w:r>
        <w:rPr>
          <w:rFonts w:ascii="宋体" w:eastAsia="宋体" w:hAnsi="MS Mincho" w:cs="宋体"/>
          <w:sz w:val="28"/>
          <w:bdr w:val="none" w:sz="0" w:space="0" w:color="auto"/>
        </w:rPr>
        <w:t>叶、易梅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两位</w:t>
      </w:r>
      <w:r>
        <w:rPr>
          <w:rFonts w:ascii="宋体" w:eastAsia="宋体" w:hAnsi="SimSun" w:cs="宋体"/>
          <w:sz w:val="28"/>
          <w:bdr w:val="none" w:sz="0" w:space="0" w:color="auto"/>
        </w:rPr>
        <w:t>组长时</w:t>
      </w:r>
      <w:r>
        <w:rPr>
          <w:rFonts w:ascii="宋体" w:eastAsia="宋体" w:hAnsi="MS Mincho" w:cs="宋体"/>
          <w:sz w:val="28"/>
          <w:bdr w:val="none" w:sz="0" w:space="0" w:color="auto"/>
        </w:rPr>
        <w:t>常拓展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内容，找来相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料，丰富大家</w:t>
      </w:r>
      <w:r>
        <w:rPr>
          <w:rFonts w:ascii="宋体" w:eastAsia="宋体" w:hAnsi="SimSun" w:cs="宋体"/>
          <w:sz w:val="28"/>
          <w:bdr w:val="none" w:sz="0" w:space="0" w:color="auto"/>
        </w:rPr>
        <w:t>对书</w:t>
      </w:r>
      <w:r>
        <w:rPr>
          <w:rFonts w:ascii="宋体" w:eastAsia="宋体" w:hAnsi="MS Mincho" w:cs="宋体"/>
          <w:sz w:val="28"/>
          <w:bdr w:val="none" w:sz="0" w:space="0" w:color="auto"/>
        </w:rPr>
        <w:t>本的知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。在交流中，大家思想的碰撞，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明白了一些生活的道理和自身的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。如果概括之有以下几点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中的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话题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直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生活中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诸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多的困惑或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烦恼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，具有普遍性。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翻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，就深深的吸引我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下去。因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，其中的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就是自己的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、同事的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、朋友的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戚的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，正愁无解呢。如：怎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人到中年如何减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我很敏感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才能把女人看透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男友的网上情人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婆媳自然是天</w:t>
      </w:r>
      <w:r>
        <w:rPr>
          <w:rFonts w:ascii="宋体" w:eastAsia="宋体" w:hAnsi="SimSun" w:cs="宋体"/>
          <w:sz w:val="28"/>
          <w:bdr w:val="none" w:sz="0" w:space="0" w:color="auto"/>
        </w:rPr>
        <w:t>敌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婚外情感需求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斩</w:t>
      </w:r>
      <w:r>
        <w:rPr>
          <w:rFonts w:ascii="宋体" w:eastAsia="宋体" w:hAnsi="MS Mincho" w:cs="宋体"/>
          <w:sz w:val="28"/>
          <w:bdr w:val="none" w:sz="0" w:space="0" w:color="auto"/>
        </w:rPr>
        <w:t>断依恋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其中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多内容是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系的，使人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想探求但又无法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出口的夫妻情感、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密、婚外情感等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。心理学不做道德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判，只解决心理冲突的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。一些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抑在内心的感受被表达出来，一些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秘在内心深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被理解和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悟，人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就会悄悄的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。幸福也就由此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体会交流就是一个互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的平台，是深化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效果不可或缺的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环节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样读书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是不是就是一个人静静的在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后就只有自知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当然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也算是一个模式。但大家一起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先分散自己静静的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，一起交流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，互相陪伴更是一件快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的事情。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性格的人，其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都需要交流，所</w:t>
      </w:r>
      <w:r>
        <w:rPr>
          <w:rFonts w:ascii="宋体" w:eastAsia="宋体" w:hAnsi="SimSun" w:cs="宋体"/>
          <w:sz w:val="28"/>
          <w:bdr w:val="none" w:sz="0" w:space="0" w:color="auto"/>
        </w:rPr>
        <w:t>谓爱</w:t>
      </w:r>
      <w:r>
        <w:rPr>
          <w:rFonts w:ascii="宋体" w:eastAsia="宋体" w:hAnsi="MS Mincho" w:cs="宋体"/>
          <w:sz w:val="28"/>
          <w:bdr w:val="none" w:sz="0" w:space="0" w:color="auto"/>
        </w:rPr>
        <w:t>静不喜</w:t>
      </w:r>
      <w:r>
        <w:rPr>
          <w:rFonts w:ascii="宋体" w:eastAsia="宋体" w:hAnsi="SimSun" w:cs="宋体"/>
          <w:sz w:val="28"/>
          <w:bdr w:val="none" w:sz="0" w:space="0" w:color="auto"/>
        </w:rPr>
        <w:t>欢说话</w:t>
      </w:r>
      <w:r>
        <w:rPr>
          <w:rFonts w:ascii="宋体" w:eastAsia="宋体" w:hAnsi="MS Mincho" w:cs="宋体"/>
          <w:sz w:val="28"/>
          <w:bdr w:val="none" w:sz="0" w:space="0" w:color="auto"/>
        </w:rPr>
        <w:t>的人只不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是没有匹配的交流平台和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象，一旦遇到知己同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会滔滔不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，享受人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读书组</w:t>
      </w:r>
      <w:r>
        <w:rPr>
          <w:rFonts w:ascii="宋体" w:eastAsia="宋体" w:hAnsi="MS Mincho" w:cs="宋体"/>
          <w:sz w:val="28"/>
          <w:bdr w:val="none" w:sz="0" w:space="0" w:color="auto"/>
        </w:rPr>
        <w:t>里一个人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言常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其他人插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，常常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出爽朗的笑声，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烈的气氛本身就是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内心世界的一份按摩。大家很享受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三、我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也学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、碰撞了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中一些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点。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https://d.book118.com/016241111144010054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16241111144010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教师读书心得体会(15篇)</dc:title>
  <dc:subject>当我们有一些感想时，马上将其记录下来，这样可以帮助我们总结以往思想、工作和学习。那么你知道心得体会如何写吗？下面是小编收集整理的教师读书心得体会，欢迎大家借鉴与参考，希望对大家有所帮助。教师读书心得体</dc:subject>
  <cp:keywords>教师读书心得体会</cp:keywords>
  <cp:revision>0</cp:revision>
</cp:coreProperties>
</file>