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60" w:beforeAutospacing="0" w:after="160" w:afterAutospacing="0" w:line="360" w:lineRule="auto"/>
        <w:ind w:firstLine="560"/>
        <w:contextualSpacing w:val="0"/>
        <w:jc w:val="center"/>
      </w:pPr>
      <w:r>
        <w:rPr>
          <w:rFonts w:ascii="宋体" w:eastAsia="黑体" w:hAnsi="MS Mincho" w:cs="宋体"/>
          <w:b/>
          <w:sz w:val="40"/>
        </w:rPr>
        <w:t>高中英</w:t>
      </w:r>
      <w:r>
        <w:rPr>
          <w:rFonts w:ascii="宋体" w:eastAsia="黑体" w:hAnsi="SimSun" w:cs="宋体"/>
          <w:b/>
          <w:sz w:val="40"/>
        </w:rPr>
        <w:t>语</w:t>
      </w:r>
      <w:r>
        <w:rPr>
          <w:rFonts w:ascii="宋体" w:eastAsia="黑体" w:hAnsi="MS Mincho" w:cs="宋体"/>
          <w:b/>
          <w:sz w:val="40"/>
        </w:rPr>
        <w:t>演</w:t>
      </w:r>
      <w:r>
        <w:rPr>
          <w:rFonts w:ascii="宋体" w:eastAsia="黑体" w:hAnsi="SimSun" w:cs="宋体"/>
          <w:b/>
          <w:sz w:val="40"/>
        </w:rPr>
        <w:t>讲</w:t>
      </w:r>
      <w:r>
        <w:rPr>
          <w:rFonts w:ascii="宋体" w:eastAsia="黑体" w:hAnsi="MS Mincho" w:cs="宋体"/>
          <w:b/>
          <w:sz w:val="40"/>
        </w:rPr>
        <w:t>稿</w:t>
      </w:r>
      <w:r>
        <w:rPr>
          <w:rFonts w:ascii="宋体" w:eastAsia="黑体" w:cs="宋体"/>
          <w:b/>
          <w:sz w:val="40"/>
        </w:rPr>
        <w:t>(15</w:t>
      </w:r>
      <w:r>
        <w:rPr>
          <w:rFonts w:ascii="宋体" w:eastAsia="黑体" w:hAnsi="MS Mincho" w:cs="宋体"/>
          <w:b/>
          <w:sz w:val="40"/>
        </w:rPr>
        <w:t>篇</w:t>
      </w:r>
      <w:r>
        <w:rPr>
          <w:rFonts w:ascii="宋体" w:eastAsia="黑体" w:cs="宋体"/>
          <w:b/>
          <w:sz w:val="40"/>
        </w:rPr>
        <w:t>)</w:t>
      </w:r>
    </w:p>
    <w:p>
      <w:pPr>
        <w:spacing w:before="160" w:beforeAutospacing="0" w:after="160" w:afterAutospacing="0" w:line="360" w:lineRule="auto"/>
        <w:ind w:firstLine="560"/>
        <w:contextualSpacing w:val="0"/>
        <w:jc w:val="both"/>
      </w:pPr>
      <w:r>
        <w:rPr>
          <w:rFonts w:ascii="宋体" w:eastAsia="宋体" w:hAnsi="MS Mincho" w:cs="宋体"/>
          <w:sz w:val="28"/>
        </w:rPr>
        <w:t>演</w:t>
      </w:r>
      <w:r>
        <w:rPr>
          <w:rFonts w:ascii="宋体" w:eastAsia="宋体" w:hAnsi="SimSun" w:cs="宋体"/>
          <w:sz w:val="28"/>
        </w:rPr>
        <w:t>讲</w:t>
      </w:r>
      <w:r>
        <w:rPr>
          <w:rFonts w:ascii="宋体" w:eastAsia="宋体" w:hAnsi="MS Mincho" w:cs="宋体"/>
          <w:sz w:val="28"/>
        </w:rPr>
        <w:t>稿是作</w:t>
      </w:r>
      <w:r>
        <w:rPr>
          <w:rFonts w:ascii="宋体" w:eastAsia="宋体" w:hAnsi="SimSun" w:cs="宋体"/>
          <w:sz w:val="28"/>
        </w:rPr>
        <w:t>为</w:t>
      </w:r>
      <w:r>
        <w:rPr>
          <w:rFonts w:ascii="宋体" w:eastAsia="宋体" w:hAnsi="MS Mincho" w:cs="宋体"/>
          <w:sz w:val="28"/>
        </w:rPr>
        <w:t>在特定的情境中供口</w:t>
      </w:r>
      <w:r>
        <w:rPr>
          <w:rFonts w:ascii="宋体" w:eastAsia="宋体" w:hAnsi="SimSun" w:cs="宋体"/>
          <w:sz w:val="28"/>
        </w:rPr>
        <w:t>语</w:t>
      </w:r>
      <w:r>
        <w:rPr>
          <w:rFonts w:ascii="宋体" w:eastAsia="宋体" w:hAnsi="MS Mincho" w:cs="宋体"/>
          <w:sz w:val="28"/>
        </w:rPr>
        <w:t>表达使用的文稿。在当今社会生活中，我</w:t>
      </w:r>
      <w:r>
        <w:rPr>
          <w:rFonts w:ascii="宋体" w:eastAsia="宋体" w:hAnsi="SimSun" w:cs="宋体"/>
          <w:sz w:val="28"/>
        </w:rPr>
        <w:t>们</w:t>
      </w:r>
      <w:r>
        <w:rPr>
          <w:rFonts w:ascii="宋体" w:eastAsia="宋体" w:hAnsi="MS Mincho" w:cs="宋体"/>
          <w:sz w:val="28"/>
        </w:rPr>
        <w:t>使用上演</w:t>
      </w:r>
      <w:r>
        <w:rPr>
          <w:rFonts w:ascii="宋体" w:eastAsia="宋体" w:hAnsi="SimSun" w:cs="宋体"/>
          <w:sz w:val="28"/>
        </w:rPr>
        <w:t>讲</w:t>
      </w:r>
      <w:r>
        <w:rPr>
          <w:rFonts w:ascii="宋体" w:eastAsia="宋体" w:hAnsi="MS Mincho" w:cs="宋体"/>
          <w:sz w:val="28"/>
        </w:rPr>
        <w:t>稿的情况与日</w:t>
      </w:r>
      <w:r>
        <w:rPr>
          <w:rFonts w:ascii="宋体" w:eastAsia="宋体" w:hAnsi="SimSun" w:cs="宋体"/>
          <w:sz w:val="28"/>
        </w:rPr>
        <w:t>俱</w:t>
      </w:r>
      <w:r>
        <w:rPr>
          <w:rFonts w:ascii="宋体" w:eastAsia="宋体" w:hAnsi="MS Mincho" w:cs="宋体"/>
          <w:sz w:val="28"/>
        </w:rPr>
        <w:t>增，如何写一份恰当的演</w:t>
      </w:r>
      <w:r>
        <w:rPr>
          <w:rFonts w:ascii="宋体" w:eastAsia="宋体" w:hAnsi="SimSun" w:cs="宋体"/>
          <w:sz w:val="28"/>
        </w:rPr>
        <w:t>讲</w:t>
      </w:r>
      <w:r>
        <w:rPr>
          <w:rFonts w:ascii="宋体" w:eastAsia="宋体" w:hAnsi="MS Mincho" w:cs="宋体"/>
          <w:sz w:val="28"/>
        </w:rPr>
        <w:t>稿呢？以下是小</w:t>
      </w:r>
      <w:r>
        <w:rPr>
          <w:rFonts w:ascii="宋体" w:eastAsia="宋体" w:hAnsi="SimSun" w:cs="宋体"/>
          <w:sz w:val="28"/>
        </w:rPr>
        <w:t>编</w:t>
      </w:r>
      <w:r>
        <w:rPr>
          <w:rFonts w:ascii="宋体" w:eastAsia="宋体" w:hAnsi="MS Mincho" w:cs="宋体"/>
          <w:sz w:val="28"/>
        </w:rPr>
        <w:t>整理的高中英</w:t>
      </w:r>
      <w:r>
        <w:rPr>
          <w:rFonts w:ascii="宋体" w:eastAsia="宋体" w:hAnsi="SimSun" w:cs="宋体"/>
          <w:sz w:val="28"/>
        </w:rPr>
        <w:t>语</w:t>
      </w:r>
      <w:r>
        <w:rPr>
          <w:rFonts w:ascii="宋体" w:eastAsia="宋体" w:hAnsi="MS Mincho" w:cs="宋体"/>
          <w:sz w:val="28"/>
        </w:rPr>
        <w:t>演</w:t>
      </w:r>
      <w:r>
        <w:rPr>
          <w:rFonts w:ascii="宋体" w:eastAsia="宋体" w:hAnsi="SimSun" w:cs="宋体"/>
          <w:sz w:val="28"/>
        </w:rPr>
        <w:t>讲</w:t>
      </w:r>
      <w:r>
        <w:rPr>
          <w:rFonts w:ascii="宋体" w:eastAsia="宋体" w:hAnsi="MS Mincho" w:cs="宋体"/>
          <w:sz w:val="28"/>
        </w:rPr>
        <w:t>稿，</w:t>
      </w:r>
      <w:r>
        <w:rPr>
          <w:rFonts w:ascii="宋体" w:eastAsia="宋体" w:hAnsi="SimSun" w:cs="宋体"/>
          <w:sz w:val="28"/>
        </w:rPr>
        <w:t>仅</w:t>
      </w:r>
      <w:r>
        <w:rPr>
          <w:rFonts w:ascii="宋体" w:eastAsia="宋体" w:hAnsi="MS Mincho" w:cs="宋体"/>
          <w:sz w:val="28"/>
        </w:rPr>
        <w:t>供参考，希望能</w:t>
      </w:r>
      <w:r>
        <w:rPr>
          <w:rFonts w:ascii="宋体" w:eastAsia="宋体" w:hAnsi="SimSun" w:cs="宋体"/>
          <w:sz w:val="28"/>
        </w:rPr>
        <w:t>够</w:t>
      </w:r>
      <w:r>
        <w:rPr>
          <w:rFonts w:ascii="宋体" w:eastAsia="宋体" w:hAnsi="MS Mincho" w:cs="宋体"/>
          <w:sz w:val="28"/>
        </w:rPr>
        <w:t>帮助到大家。</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高中英</w:t>
      </w:r>
      <w:r>
        <w:rPr>
          <w:rFonts w:ascii="宋体" w:eastAsia="宋体" w:hAnsi="SimSun" w:cs="宋体"/>
          <w:i w:val="0"/>
          <w:iCs w:val="0"/>
          <w:sz w:val="28"/>
        </w:rPr>
        <w:t>语</w:t>
      </w:r>
      <w:r>
        <w:rPr>
          <w:rFonts w:ascii="宋体" w:eastAsia="宋体" w:hAnsi="MS Mincho" w:cs="宋体"/>
          <w:i w:val="0"/>
          <w:iCs w:val="0"/>
          <w:sz w:val="28"/>
        </w:rPr>
        <w:t>演</w:t>
      </w:r>
      <w:r>
        <w:rPr>
          <w:rFonts w:ascii="宋体" w:eastAsia="宋体" w:hAnsi="SimSun" w:cs="宋体"/>
          <w:i w:val="0"/>
          <w:iCs w:val="0"/>
          <w:sz w:val="28"/>
        </w:rPr>
        <w:t>讲</w:t>
      </w:r>
      <w:r>
        <w:rPr>
          <w:rFonts w:ascii="宋体" w:eastAsia="宋体" w:hAnsi="MS Mincho" w:cs="宋体"/>
          <w:i w:val="0"/>
          <w:iCs w:val="0"/>
          <w:sz w:val="28"/>
        </w:rPr>
        <w:t>稿</w:t>
      </w:r>
      <w:r>
        <w:rPr>
          <w:rFonts w:ascii="宋体" w:eastAsia="宋体" w:hAnsi="Times New Roman" w:cs="宋体"/>
          <w:i w:val="0"/>
          <w:iCs w:val="0"/>
          <w:sz w:val="28"/>
        </w:rPr>
        <w:t>1</w:t>
      </w:r>
    </w:p>
    <w:p>
      <w:pPr>
        <w:spacing w:before="160" w:beforeAutospacing="0" w:after="160" w:afterAutospacing="0" w:line="360" w:lineRule="auto"/>
        <w:ind w:firstLine="560"/>
        <w:contextualSpacing w:val="0"/>
        <w:jc w:val="both"/>
      </w:pPr>
      <w:r>
        <w:rPr>
          <w:rFonts w:ascii="宋体" w:eastAsia="宋体" w:cs="宋体"/>
          <w:sz w:val="28"/>
        </w:rPr>
        <w:t>Today I want to talk with ,just talking,not stiff speaking.</w:t>
      </w:r>
    </w:p>
    <w:p>
      <w:pPr>
        <w:spacing w:before="160" w:beforeAutospacing="0" w:after="160" w:afterAutospacing="0" w:line="360" w:lineRule="auto"/>
        <w:ind w:firstLine="560"/>
        <w:contextualSpacing w:val="0"/>
        <w:jc w:val="both"/>
      </w:pPr>
      <w:r>
        <w:rPr>
          <w:rFonts w:ascii="宋体" w:eastAsia="宋体" w:cs="宋体"/>
          <w:sz w:val="28"/>
        </w:rPr>
        <w:t>My topic is “first love” of us have vision it in high special feeling in the memory of the three years is always pure and beautiful.</w:t>
      </w:r>
    </w:p>
    <w:p>
      <w:pPr>
        <w:spacing w:before="160" w:beforeAutospacing="0" w:after="160" w:afterAutospacing="0" w:line="360" w:lineRule="auto"/>
        <w:ind w:firstLine="560"/>
        <w:contextualSpacing w:val="0"/>
        <w:jc w:val="both"/>
      </w:pPr>
      <w:r>
        <w:rPr>
          <w:rFonts w:ascii="宋体" w:eastAsia="宋体" w:cs="宋体"/>
          <w:sz w:val="28"/>
        </w:rPr>
        <w:t>You may have asked what the “first love”is on earth?Shakespare once said“The first love is a little stupid and a little curious.” But in my opinion, it means you have grown up!Known to care for others, and this feeling, no matter what the result is ,must be a life-long memorable event.</w:t>
      </w:r>
    </w:p>
    <w:p>
      <w:pPr>
        <w:spacing w:before="160" w:beforeAutospacing="0" w:after="160" w:afterAutospacing="0" w:line="360" w:lineRule="auto"/>
        <w:ind w:firstLine="560"/>
        <w:contextualSpacing w:val="0"/>
        <w:jc w:val="both"/>
        <w:sectPr>
          <w:pgMar w:top="1440" w:right="1514" w:bottom="1440" w:left="1514" w:header="708" w:footer="708" w:gutter="0"/>
          <w:cols w:space="708"/>
        </w:sectPr>
      </w:pPr>
      <w:r>
        <w:rPr>
          <w:rFonts w:ascii="宋体" w:eastAsia="宋体" w:cs="宋体"/>
          <w:sz w:val="28"/>
        </w:rPr>
        <w:t>First love can’t be called ture and girls admire each other and cause a special feeling.A lot of people are called it “puppy love”. This is actually an embarrassment word, because it is unscientific. Beyond reproach, first love in life is like the first blooming flower or a new-born morning sun. In all fairness, who never had a beautiful memory of first love in a young age?</w:t>
      </w:r>
    </w:p>
    <w:p>
      <w:pPr>
        <w:spacing w:before="160" w:beforeAutospacing="0" w:after="160" w:afterAutospacing="0" w:line="360" w:lineRule="auto"/>
        <w:ind w:firstLine="560"/>
        <w:contextualSpacing w:val="0"/>
        <w:jc w:val="both"/>
      </w:pPr>
      <w:r>
        <w:rPr>
          <w:rFonts w:ascii="宋体" w:eastAsia="宋体" w:cs="宋体"/>
          <w:sz w:val="28"/>
        </w:rPr>
        <w:t>“Like” can never be called “love”. There is a great difference between them. Love is a sense of responsibility but like is a kind of feeling.</w:t>
      </w:r>
    </w:p>
    <w:p>
      <w:pPr>
        <w:spacing w:before="160" w:beforeAutospacing="0" w:after="160" w:afterAutospacing="0" w:line="360" w:lineRule="auto"/>
        <w:ind w:firstLine="560"/>
        <w:contextualSpacing w:val="0"/>
        <w:jc w:val="both"/>
      </w:pPr>
      <w:r>
        <w:rPr>
          <w:rFonts w:ascii="宋体" w:eastAsia="宋体" w:cs="宋体"/>
          <w:sz w:val="28"/>
        </w:rPr>
        <w:t>I have received a message from one of my good said: “if A is 1,B is 2.C is 3,and so on??</w:t>
      </w:r>
    </w:p>
    <w:p>
      <w:pPr>
        <w:spacing w:before="160" w:beforeAutospacing="0" w:after="160" w:afterAutospacing="0" w:line="360" w:lineRule="auto"/>
        <w:ind w:firstLine="560"/>
        <w:contextualSpacing w:val="0"/>
        <w:jc w:val="both"/>
      </w:pPr>
      <w:r>
        <w:rPr>
          <w:rFonts w:ascii="宋体" w:eastAsia="宋体" w:cs="宋体"/>
          <w:sz w:val="28"/>
        </w:rPr>
        <w:t>Then L+O+V+E=54,</w:t>
      </w:r>
    </w:p>
    <w:p>
      <w:pPr>
        <w:spacing w:before="160" w:beforeAutospacing="0" w:after="160" w:afterAutospacing="0" w:line="360" w:lineRule="auto"/>
        <w:ind w:firstLine="560"/>
        <w:contextualSpacing w:val="0"/>
        <w:jc w:val="both"/>
      </w:pPr>
      <w:r>
        <w:rPr>
          <w:rFonts w:ascii="宋体" w:eastAsia="宋体" w:cs="宋体"/>
          <w:sz w:val="28"/>
        </w:rPr>
        <w:t>but F+R+I+E+N+D+S+H+I+P=108!</w:t>
      </w:r>
    </w:p>
    <w:p>
      <w:pPr>
        <w:spacing w:before="160" w:beforeAutospacing="0" w:after="160" w:afterAutospacing="0" w:line="360" w:lineRule="auto"/>
        <w:ind w:firstLine="560"/>
        <w:contextualSpacing w:val="0"/>
        <w:jc w:val="both"/>
      </w:pPr>
      <w:r>
        <w:rPr>
          <w:rFonts w:ascii="宋体" w:eastAsia="宋体" w:cs="宋体"/>
          <w:sz w:val="28"/>
        </w:rPr>
        <w:t>So friendship is twice stronger than love!”</w:t>
      </w:r>
    </w:p>
    <w:p>
      <w:pPr>
        <w:spacing w:before="160" w:beforeAutospacing="0" w:after="160" w:afterAutospacing="0" w:line="360" w:lineRule="auto"/>
        <w:ind w:firstLine="560"/>
        <w:contextualSpacing w:val="0"/>
        <w:jc w:val="both"/>
      </w:pPr>
      <w:r>
        <w:rPr>
          <w:rFonts w:ascii="宋体" w:eastAsia="宋体" w:cs="宋体"/>
          <w:sz w:val="28"/>
        </w:rPr>
        <w:t>That’s all ks!</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高中英</w:t>
      </w:r>
      <w:r>
        <w:rPr>
          <w:rFonts w:ascii="宋体" w:eastAsia="宋体" w:hAnsi="SimSun" w:cs="宋体"/>
          <w:i w:val="0"/>
          <w:iCs w:val="0"/>
          <w:sz w:val="28"/>
        </w:rPr>
        <w:t>语</w:t>
      </w:r>
      <w:r>
        <w:rPr>
          <w:rFonts w:ascii="宋体" w:eastAsia="宋体" w:hAnsi="MS Mincho" w:cs="宋体"/>
          <w:i w:val="0"/>
          <w:iCs w:val="0"/>
          <w:sz w:val="28"/>
        </w:rPr>
        <w:t>演</w:t>
      </w:r>
      <w:r>
        <w:rPr>
          <w:rFonts w:ascii="宋体" w:eastAsia="宋体" w:hAnsi="SimSun" w:cs="宋体"/>
          <w:i w:val="0"/>
          <w:iCs w:val="0"/>
          <w:sz w:val="28"/>
        </w:rPr>
        <w:t>讲</w:t>
      </w:r>
      <w:r>
        <w:rPr>
          <w:rFonts w:ascii="宋体" w:eastAsia="宋体" w:hAnsi="MS Mincho" w:cs="宋体"/>
          <w:i w:val="0"/>
          <w:iCs w:val="0"/>
          <w:sz w:val="28"/>
        </w:rPr>
        <w:t>稿</w:t>
      </w:r>
      <w:r>
        <w:rPr>
          <w:rFonts w:ascii="宋体" w:eastAsia="宋体" w:hAnsi="Times New Roman" w:cs="宋体"/>
          <w:i w:val="0"/>
          <w:iCs w:val="0"/>
          <w:sz w:val="28"/>
        </w:rPr>
        <w:t>2</w:t>
      </w:r>
    </w:p>
    <w:p>
      <w:pPr>
        <w:spacing w:before="160" w:beforeAutospacing="0" w:after="160" w:afterAutospacing="0" w:line="360" w:lineRule="auto"/>
        <w:ind w:firstLine="560"/>
        <w:contextualSpacing w:val="0"/>
        <w:jc w:val="both"/>
      </w:pPr>
      <w:r>
        <w:rPr>
          <w:rFonts w:ascii="宋体" w:eastAsia="宋体" w:cs="宋体"/>
          <w:sz w:val="28"/>
        </w:rPr>
        <w:t>Respect teacher, dear students:</w:t>
      </w:r>
    </w:p>
    <w:p>
      <w:pPr>
        <w:spacing w:before="160" w:beforeAutospacing="0" w:after="160" w:afterAutospacing="0" w:line="360" w:lineRule="auto"/>
        <w:ind w:firstLine="560"/>
        <w:contextualSpacing w:val="0"/>
        <w:jc w:val="both"/>
      </w:pPr>
      <w:r>
        <w:rPr>
          <w:rFonts w:ascii="宋体" w:eastAsia="宋体" w:cs="宋体"/>
          <w:sz w:val="28"/>
        </w:rPr>
        <w:t>Everybody is good, the eye of my speech today is -- my youth!</w:t>
      </w:r>
    </w:p>
    <w:p>
      <w:pPr>
        <w:spacing w:before="160" w:beforeAutospacing="0" w:after="160" w:afterAutospacing="0" w:line="360" w:lineRule="auto"/>
        <w:ind w:firstLine="560"/>
        <w:contextualSpacing w:val="0"/>
        <w:jc w:val="both"/>
      </w:pPr>
      <w:r>
        <w:rPr>
          <w:rFonts w:ascii="宋体" w:eastAsia="宋体" w:cs="宋体"/>
          <w:sz w:val="28"/>
        </w:rPr>
        <w:t>First of all, I want to ask you that question, could you tell me the classmate of everyone, what is youth?</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2"/>
          <w:cols w:space="708"/>
          <w:titlePg w:val="0"/>
        </w:sectPr>
      </w:pPr>
      <w:r>
        <w:rPr>
          <w:rFonts w:ascii="宋体" w:eastAsia="宋体" w:cs="宋体"/>
          <w:sz w:val="28"/>
        </w:rPr>
        <w:t>There</w:t>
      </w:r>
      <w:r>
        <w:rPr>
          <w:rFonts w:ascii="宋体" w:eastAsia="宋体" w:cs="宋体"/>
          <w:sz w:val="28"/>
        </w:rPr>
        <w:t xml:space="preserve"> must</w:t>
      </w:r>
      <w:r>
        <w:rPr>
          <w:rFonts w:ascii="宋体" w:eastAsia="宋体" w:cs="宋体"/>
          <w:sz w:val="28"/>
        </w:rPr>
        <w:t xml:space="preserve"> be</w:t>
      </w:r>
      <w:r>
        <w:rPr>
          <w:rFonts w:ascii="宋体" w:eastAsia="宋体" w:cs="宋体"/>
          <w:sz w:val="28"/>
        </w:rPr>
        <w:t xml:space="preserve"> many</w:t>
      </w:r>
      <w:r>
        <w:rPr>
          <w:rFonts w:ascii="宋体" w:eastAsia="宋体" w:cs="宋体"/>
          <w:sz w:val="28"/>
        </w:rPr>
        <w:t xml:space="preserve"> different</w:t>
      </w:r>
      <w:r>
        <w:rPr>
          <w:rFonts w:ascii="宋体" w:eastAsia="宋体" w:cs="宋体"/>
          <w:sz w:val="28"/>
        </w:rPr>
        <w:t xml:space="preserve"> answers.</w:t>
      </w:r>
      <w:r>
        <w:rPr>
          <w:rFonts w:ascii="宋体" w:eastAsia="宋体" w:cs="宋体"/>
          <w:sz w:val="28"/>
        </w:rPr>
        <w:t xml:space="preserve"> My</w:t>
      </w:r>
      <w:r>
        <w:rPr>
          <w:rFonts w:ascii="宋体" w:eastAsia="宋体" w:cs="宋体"/>
          <w:sz w:val="28"/>
        </w:rPr>
        <w:t xml:space="preserve"> answer</w:t>
      </w:r>
      <w:r>
        <w:rPr>
          <w:rFonts w:ascii="宋体" w:eastAsia="宋体" w:cs="宋体"/>
          <w:sz w:val="28"/>
        </w:rPr>
        <w:t xml:space="preserve"> is,</w:t>
      </w:r>
      <w:r>
        <w:rPr>
          <w:rFonts w:ascii="宋体" w:eastAsia="宋体" w:cs="宋体"/>
          <w:sz w:val="28"/>
        </w:rPr>
        <w:t xml:space="preserve"> the</w:t>
      </w:r>
      <w:r>
        <w:rPr>
          <w:rFonts w:ascii="宋体" w:eastAsia="宋体" w:cs="宋体"/>
          <w:sz w:val="28"/>
        </w:rPr>
        <w:t xml:space="preserve"> gorgeous</w:t>
      </w:r>
      <w:r>
        <w:rPr>
          <w:rFonts w:ascii="宋体" w:eastAsia="宋体" w:cs="宋体"/>
          <w:sz w:val="28"/>
        </w:rPr>
        <w:t xml:space="preserve"> flower,</w:t>
      </w:r>
      <w:r>
        <w:rPr>
          <w:rFonts w:ascii="宋体" w:eastAsia="宋体" w:cs="宋体"/>
          <w:sz w:val="28"/>
        </w:rPr>
        <w:t xml:space="preserve"> burning</w:t>
      </w:r>
      <w:r>
        <w:rPr>
          <w:rFonts w:ascii="宋体" w:eastAsia="宋体" w:cs="宋体"/>
          <w:sz w:val="28"/>
        </w:rPr>
        <w:t xml:space="preserve"> passion,</w:t>
      </w:r>
      <w:r>
        <w:rPr>
          <w:rFonts w:ascii="宋体" w:eastAsia="宋体" w:cs="宋体"/>
          <w:sz w:val="28"/>
        </w:rPr>
        <w:t xml:space="preserve"> ambition</w:t>
      </w:r>
      <w:r>
        <w:rPr>
          <w:rFonts w:ascii="宋体" w:eastAsia="宋体" w:cs="宋体"/>
          <w:sz w:val="28"/>
        </w:rPr>
        <w:t xml:space="preserve"> of</w:t>
      </w:r>
      <w:r>
        <w:rPr>
          <w:rFonts w:ascii="宋体" w:eastAsia="宋体" w:cs="宋体"/>
          <w:sz w:val="28"/>
        </w:rPr>
        <w:t xml:space="preserve"> an</w:t>
      </w:r>
      <w:r>
        <w:rPr>
          <w:rFonts w:ascii="宋体" w:eastAsia="宋体" w:cs="宋体"/>
          <w:sz w:val="28"/>
        </w:rPr>
        <w:t xml:space="preserve"> eagle,</w:t>
      </w:r>
      <w:r>
        <w:rPr>
          <w:rFonts w:ascii="宋体" w:eastAsia="宋体" w:cs="宋体"/>
          <w:sz w:val="28"/>
        </w:rPr>
        <w:t xml:space="preserve"> this</w:t>
      </w:r>
      <w:r>
        <w:rPr>
          <w:rFonts w:ascii="宋体" w:eastAsia="宋体" w:cs="宋体"/>
          <w:sz w:val="28"/>
        </w:rPr>
        <w:t xml:space="preserve"> is</w:t>
      </w:r>
      <w:r>
        <w:rPr>
          <w:rFonts w:ascii="宋体" w:eastAsia="宋体" w:cs="宋体"/>
          <w:sz w:val="28"/>
        </w:rPr>
        <w:t xml:space="preserve"> our</w:t>
      </w:r>
      <w:r>
        <w:rPr>
          <w:rFonts w:ascii="宋体" w:eastAsia="宋体" w:cs="宋体"/>
          <w:sz w:val="28"/>
        </w:rPr>
        <w:t xml:space="preserve"> youth.</w:t>
      </w:r>
      <w:r>
        <w:rPr>
          <w:rFonts w:ascii="宋体" w:eastAsia="宋体" w:cs="宋体"/>
          <w:sz w:val="28"/>
        </w:rPr>
        <w:t xml:space="preserve"> Youth,</w:t>
      </w:r>
      <w:r>
        <w:rPr>
          <w:rFonts w:ascii="宋体" w:eastAsia="宋体" w:cs="宋体"/>
          <w:sz w:val="28"/>
        </w:rPr>
        <w:t xml:space="preserve"> what</w:t>
      </w:r>
      <w:r>
        <w:rPr>
          <w:rFonts w:ascii="宋体" w:eastAsia="宋体" w:cs="宋体"/>
          <w:sz w:val="28"/>
        </w:rPr>
        <w:t xml:space="preserve"> a</w:t>
      </w:r>
      <w:r>
        <w:rPr>
          <w:rFonts w:ascii="宋体" w:eastAsia="宋体" w:cs="宋体"/>
          <w:sz w:val="28"/>
        </w:rPr>
        <w:t xml:space="preserve"> dazzling</w:t>
      </w:r>
      <w:r>
        <w:rPr>
          <w:rFonts w:ascii="宋体" w:eastAsia="宋体" w:cs="宋体"/>
          <w:sz w:val="28"/>
        </w:rPr>
        <w:t xml:space="preserve"> word.</w:t>
      </w:r>
      <w:r>
        <w:rPr>
          <w:rFonts w:ascii="宋体" w:eastAsia="宋体" w:cs="宋体"/>
          <w:sz w:val="28"/>
        </w:rPr>
        <w:t xml:space="preserve"> And</w:t>
      </w:r>
      <w:r>
        <w:rPr>
          <w:rFonts w:ascii="宋体" w:eastAsia="宋体" w:cs="宋体"/>
          <w:sz w:val="28"/>
        </w:rPr>
        <w:t xml:space="preserve"> four</w:t>
      </w:r>
      <w:r>
        <w:rPr>
          <w:rFonts w:ascii="宋体" w:eastAsia="宋体" w:cs="宋体"/>
          <w:sz w:val="28"/>
        </w:rPr>
        <w:t xml:space="preserve"> seasons</w:t>
      </w:r>
      <w:r>
        <w:rPr>
          <w:rFonts w:ascii="宋体" w:eastAsia="宋体" w:cs="宋体"/>
          <w:sz w:val="28"/>
        </w:rPr>
        <w:t xml:space="preserve"> in</w:t>
      </w:r>
      <w:r>
        <w:rPr>
          <w:rFonts w:ascii="宋体" w:eastAsia="宋体" w:cs="宋体"/>
          <w:sz w:val="28"/>
        </w:rPr>
        <w:t xml:space="preserve"> a</w:t>
      </w:r>
      <w:r>
        <w:rPr>
          <w:rFonts w:ascii="宋体" w:eastAsia="宋体" w:cs="宋体"/>
          <w:sz w:val="28"/>
        </w:rPr>
        <w:t xml:space="preserve"> year,</w:t>
      </w:r>
      <w:r>
        <w:rPr>
          <w:rFonts w:ascii="宋体" w:eastAsia="宋体" w:cs="宋体"/>
          <w:sz w:val="28"/>
        </w:rPr>
        <w:t xml:space="preserve"> in</w:t>
      </w:r>
      <w:r>
        <w:rPr>
          <w:rFonts w:ascii="宋体" w:eastAsia="宋体" w:cs="宋体"/>
          <w:sz w:val="28"/>
        </w:rPr>
        <w:t xml:space="preserve"> the</w:t>
      </w:r>
      <w:r>
        <w:rPr>
          <w:rFonts w:ascii="宋体" w:eastAsia="宋体" w:cs="宋体"/>
          <w:sz w:val="28"/>
        </w:rPr>
        <w:t xml:space="preserve"> same</w:t>
      </w:r>
      <w:r>
        <w:rPr>
          <w:rFonts w:ascii="宋体" w:eastAsia="宋体" w:cs="宋体"/>
          <w:sz w:val="28"/>
        </w:rPr>
        <w:t xml:space="preserve"> way,</w:t>
      </w:r>
      <w:r>
        <w:rPr>
          <w:rFonts w:ascii="宋体" w:eastAsia="宋体" w:cs="宋体"/>
          <w:sz w:val="28"/>
        </w:rPr>
        <w:t xml:space="preserve"> life</w:t>
      </w:r>
      <w:r>
        <w:rPr>
          <w:rFonts w:ascii="宋体" w:eastAsia="宋体" w:cs="宋体"/>
          <w:sz w:val="28"/>
        </w:rPr>
        <w:t xml:space="preserve"> is</w:t>
      </w:r>
      <w:r>
        <w:rPr>
          <w:rFonts w:ascii="宋体" w:eastAsia="宋体" w:cs="宋体"/>
          <w:sz w:val="28"/>
        </w:rPr>
        <w:t xml:space="preserve"> there</w:t>
      </w:r>
      <w:r>
        <w:rPr>
          <w:rFonts w:ascii="宋体" w:eastAsia="宋体" w:cs="宋体"/>
          <w:sz w:val="28"/>
        </w:rPr>
        <w:t xml:space="preserve"> are</w:t>
      </w:r>
      <w:r>
        <w:rPr>
          <w:rFonts w:ascii="宋体" w:eastAsia="宋体" w:cs="宋体"/>
          <w:sz w:val="28"/>
        </w:rPr>
        <w:t xml:space="preserve"> four</w:t>
      </w:r>
      <w:r>
        <w:rPr>
          <w:rFonts w:ascii="宋体" w:eastAsia="宋体" w:cs="宋体"/>
          <w:sz w:val="28"/>
        </w:rPr>
        <w:t xml:space="preserve"> seasons.</w:t>
      </w:r>
      <w:r>
        <w:rPr>
          <w:rFonts w:ascii="宋体" w:eastAsia="宋体" w:cs="宋体"/>
          <w:sz w:val="28"/>
        </w:rPr>
        <w:t xml:space="preserve"> Youth</w:t>
      </w:r>
      <w:r>
        <w:rPr>
          <w:rFonts w:ascii="宋体" w:eastAsia="宋体" w:cs="宋体"/>
          <w:sz w:val="28"/>
        </w:rPr>
        <w:t xml:space="preserve"> is</w:t>
      </w:r>
      <w:r>
        <w:rPr>
          <w:rFonts w:ascii="宋体" w:eastAsia="宋体" w:cs="宋体"/>
          <w:sz w:val="28"/>
        </w:rPr>
        <w:t xml:space="preserve"> like</w:t>
      </w:r>
      <w:r>
        <w:rPr>
          <w:rFonts w:ascii="宋体" w:eastAsia="宋体" w:cs="宋体"/>
          <w:sz w:val="28"/>
        </w:rPr>
        <w:t xml:space="preserve"> spring</w:t>
      </w:r>
      <w:r>
        <w:rPr>
          <w:rFonts w:ascii="宋体" w:eastAsia="宋体" w:cs="宋体"/>
          <w:sz w:val="28"/>
        </w:rPr>
        <w:t xml:space="preserve"> all</w:t>
      </w:r>
      <w:r>
        <w:rPr>
          <w:rFonts w:ascii="宋体" w:eastAsia="宋体" w:cs="宋体"/>
          <w:sz w:val="28"/>
        </w:rPr>
        <w:t xml:space="preserve"> the</w:t>
      </w:r>
      <w:r>
        <w:rPr>
          <w:rFonts w:ascii="宋体" w:eastAsia="宋体" w:cs="宋体"/>
          <w:sz w:val="28"/>
        </w:rPr>
        <w:t xml:space="preserve"> year</w:t>
      </w:r>
      <w:r>
        <w:rPr>
          <w:rFonts w:ascii="宋体" w:eastAsia="宋体" w:cs="宋体"/>
          <w:sz w:val="28"/>
        </w:rPr>
        <w:t xml:space="preserve"> round,</w:t>
      </w:r>
      <w:r>
        <w:rPr>
          <w:rFonts w:ascii="宋体" w:eastAsia="宋体" w:cs="宋体"/>
          <w:sz w:val="28"/>
        </w:rPr>
        <w:t xml:space="preserve"> is</w:t>
      </w:r>
      <w:r>
        <w:rPr>
          <w:rFonts w:ascii="宋体" w:eastAsia="宋体" w:cs="宋体"/>
          <w:sz w:val="28"/>
        </w:rPr>
        <w:t xml:space="preserve"> the</w:t>
      </w:r>
      <w:r>
        <w:rPr>
          <w:rFonts w:ascii="宋体" w:eastAsia="宋体" w:cs="宋体"/>
          <w:sz w:val="28"/>
        </w:rPr>
        <w:t xml:space="preserve"> season</w:t>
      </w:r>
      <w:r>
        <w:rPr>
          <w:rFonts w:ascii="宋体" w:eastAsia="宋体" w:cs="宋体"/>
          <w:sz w:val="28"/>
        </w:rPr>
        <w:t xml:space="preserve"> of</w:t>
      </w:r>
      <w:r>
        <w:rPr>
          <w:rFonts w:ascii="宋体" w:eastAsia="宋体" w:cs="宋体"/>
          <w:sz w:val="28"/>
        </w:rPr>
        <w:t xml:space="preserve"> planting,</w:t>
      </w:r>
      <w:r>
        <w:rPr>
          <w:rFonts w:ascii="宋体" w:eastAsia="宋体" w:cs="宋体"/>
          <w:sz w:val="28"/>
        </w:rPr>
        <w:t xml:space="preserve"> just</w:t>
      </w:r>
      <w:r>
        <w:rPr>
          <w:rFonts w:ascii="宋体" w:eastAsia="宋体" w:cs="宋体"/>
          <w:sz w:val="28"/>
        </w:rPr>
        <w:t xml:space="preserve"> went</w:t>
      </w:r>
      <w:r>
        <w:rPr>
          <w:rFonts w:ascii="宋体" w:eastAsia="宋体" w:cs="宋体"/>
          <w:sz w:val="28"/>
        </w:rPr>
        <w:t xml:space="preserve"> to</w:t>
      </w:r>
      <w:r>
        <w:rPr>
          <w:rFonts w:ascii="宋体" w:eastAsia="宋体" w:cs="宋体"/>
          <w:sz w:val="28"/>
        </w:rPr>
        <w:t xml:space="preserve"> the</w:t>
      </w:r>
      <w:r>
        <w:rPr>
          <w:rFonts w:ascii="宋体" w:eastAsia="宋体" w:cs="宋体"/>
          <w:sz w:val="28"/>
        </w:rPr>
        <w:t xml:space="preserve"> spring</w:t>
      </w:r>
      <w:r>
        <w:rPr>
          <w:rFonts w:ascii="宋体" w:eastAsia="宋体" w:cs="宋体"/>
          <w:sz w:val="28"/>
        </w:rPr>
        <w:t xml:space="preserve"> will</w:t>
      </w:r>
      <w:r>
        <w:rPr>
          <w:rFonts w:ascii="宋体" w:eastAsia="宋体" w:cs="宋体"/>
          <w:sz w:val="28"/>
        </w:rPr>
        <w:t xml:space="preserve"> come</w:t>
      </w:r>
      <w:r>
        <w:rPr>
          <w:rFonts w:ascii="宋体" w:eastAsia="宋体" w:cs="宋体"/>
          <w:sz w:val="28"/>
        </w:rPr>
        <w:t xml:space="preserve"> again</w:t>
      </w:r>
      <w:r>
        <w:rPr>
          <w:rFonts w:ascii="宋体" w:eastAsia="宋体" w:cs="宋体"/>
          <w:sz w:val="28"/>
        </w:rPr>
        <w:t xml:space="preserve"> next</w:t>
      </w:r>
      <w:r>
        <w:rPr>
          <w:rFonts w:ascii="宋体" w:eastAsia="宋体" w:cs="宋体"/>
          <w:sz w:val="28"/>
        </w:rPr>
        <w:t xml:space="preserve"> year,</w:t>
      </w:r>
      <w:r>
        <w:rPr>
          <w:rFonts w:ascii="宋体" w:eastAsia="宋体" w:cs="宋体"/>
          <w:sz w:val="28"/>
        </w:rPr>
        <w:t xml:space="preserve"> and</w:t>
      </w:r>
      <w:r>
        <w:rPr>
          <w:rFonts w:ascii="宋体" w:eastAsia="宋体" w:cs="宋体"/>
          <w:sz w:val="28"/>
        </w:rPr>
        <w:t xml:space="preserve"> youth</w:t>
      </w:r>
      <w:r>
        <w:rPr>
          <w:rFonts w:ascii="宋体" w:eastAsia="宋体" w:cs="宋体"/>
          <w:sz w:val="28"/>
        </w:rPr>
        <w:t xml:space="preserve"> is</w:t>
      </w:r>
      <w:r>
        <w:rPr>
          <w:rFonts w:ascii="宋体" w:eastAsia="宋体" w:cs="宋体"/>
          <w:sz w:val="28"/>
        </w:rPr>
        <w:t xml:space="preserve"> gone</w:t>
      </w:r>
      <w:r>
        <w:rPr>
          <w:rFonts w:ascii="宋体" w:eastAsia="宋体" w:cs="宋体"/>
          <w:sz w:val="28"/>
        </w:rPr>
        <w:t xml:space="preserve"> forever.</w:t>
      </w:r>
      <w:r>
        <w:rPr>
          <w:rFonts w:ascii="宋体" w:eastAsia="宋体" w:cs="宋体"/>
          <w:sz w:val="28"/>
        </w:rPr>
        <w:t xml:space="preserve"> Youth</w:t>
      </w:r>
      <w:r>
        <w:rPr>
          <w:rFonts w:ascii="宋体" w:eastAsia="宋体" w:cs="宋体"/>
          <w:sz w:val="28"/>
        </w:rPr>
        <w:t xml:space="preserve"> is</w:t>
      </w:r>
      <w:r>
        <w:rPr>
          <w:rFonts w:ascii="宋体" w:eastAsia="宋体" w:cs="宋体"/>
          <w:sz w:val="28"/>
        </w:rPr>
        <w:t xml:space="preserve"> the</w:t>
      </w:r>
      <w:r>
        <w:rPr>
          <w:rFonts w:ascii="宋体" w:eastAsia="宋体" w:cs="宋体"/>
          <w:sz w:val="28"/>
        </w:rPr>
        <w:t xml:space="preserve"> season</w:t>
      </w:r>
      <w:r>
        <w:rPr>
          <w:rFonts w:ascii="宋体" w:eastAsia="宋体" w:cs="宋体"/>
          <w:sz w:val="28"/>
        </w:rPr>
        <w:t xml:space="preserve"> of</w:t>
      </w:r>
      <w:r>
        <w:rPr>
          <w:rFonts w:ascii="宋体" w:eastAsia="宋体" w:cs="宋体"/>
          <w:sz w:val="28"/>
        </w:rPr>
        <w:t xml:space="preserve"> struggle</w:t>
      </w:r>
      <w:r>
        <w:rPr>
          <w:rFonts w:ascii="宋体" w:eastAsia="宋体" w:cs="宋体"/>
          <w:sz w:val="28"/>
        </w:rPr>
        <w:t xml:space="preserve"> not</w:t>
      </w:r>
      <w:r>
        <w:rPr>
          <w:rFonts w:ascii="宋体" w:eastAsia="宋体" w:cs="宋体"/>
          <w:sz w:val="28"/>
        </w:rPr>
        <w:t xml:space="preserve"> to</w:t>
      </w:r>
      <w:r>
        <w:rPr>
          <w:rFonts w:ascii="宋体" w:eastAsia="宋体" w:cs="宋体"/>
          <w:sz w:val="28"/>
        </w:rPr>
        <w:t xml:space="preserve"> waste</w:t>
      </w:r>
      <w:r>
        <w:rPr>
          <w:rFonts w:ascii="宋体" w:eastAsia="宋体" w:cs="宋体"/>
          <w:sz w:val="28"/>
        </w:rPr>
        <w:t xml:space="preserve"> life</w:t>
      </w:r>
      <w:r>
        <w:rPr>
          <w:rFonts w:ascii="宋体" w:eastAsia="宋体" w:cs="宋体"/>
          <w:sz w:val="28"/>
        </w:rPr>
        <w:t xml:space="preserve"> joke.</w:t>
      </w:r>
    </w:p>
    <w:p>
      <w:pPr>
        <w:spacing w:before="160" w:beforeAutospacing="0" w:after="160" w:afterAutospacing="0" w:line="360" w:lineRule="auto"/>
        <w:ind w:firstLine="560"/>
        <w:contextualSpacing w:val="0"/>
        <w:jc w:val="both"/>
      </w:pPr>
      <w:r>
        <w:rPr>
          <w:rFonts w:ascii="宋体" w:eastAsia="宋体" w:cs="宋体"/>
          <w:sz w:val="28"/>
        </w:rPr>
        <w:t xml:space="preserve"> Because</w:t>
      </w:r>
      <w:r>
        <w:rPr>
          <w:rFonts w:ascii="宋体" w:eastAsia="宋体" w:cs="宋体"/>
          <w:sz w:val="28"/>
        </w:rPr>
        <w:t xml:space="preserve"> the</w:t>
      </w:r>
      <w:r>
        <w:rPr>
          <w:rFonts w:ascii="宋体" w:eastAsia="宋体" w:cs="宋体"/>
          <w:sz w:val="28"/>
        </w:rPr>
        <w:t xml:space="preserve"> youth</w:t>
      </w:r>
      <w:r>
        <w:rPr>
          <w:rFonts w:ascii="宋体" w:eastAsia="宋体" w:cs="宋体"/>
          <w:sz w:val="28"/>
        </w:rPr>
        <w:t xml:space="preserve"> is</w:t>
      </w:r>
      <w:r>
        <w:rPr>
          <w:rFonts w:ascii="宋体" w:eastAsia="宋体" w:cs="宋体"/>
          <w:sz w:val="28"/>
        </w:rPr>
        <w:t xml:space="preserve"> so</w:t>
      </w:r>
      <w:r>
        <w:rPr>
          <w:rFonts w:ascii="宋体" w:eastAsia="宋体" w:cs="宋体"/>
          <w:sz w:val="28"/>
        </w:rPr>
        <w:t xml:space="preserve"> short,</w:t>
      </w:r>
      <w:r>
        <w:rPr>
          <w:rFonts w:ascii="宋体" w:eastAsia="宋体" w:cs="宋体"/>
          <w:sz w:val="28"/>
        </w:rPr>
        <w:t xml:space="preserve"> sometimes</w:t>
      </w:r>
      <w:r>
        <w:rPr>
          <w:rFonts w:ascii="宋体" w:eastAsia="宋体" w:cs="宋体"/>
          <w:sz w:val="28"/>
        </w:rPr>
        <w:t xml:space="preserve"> could</w:t>
      </w:r>
      <w:r>
        <w:rPr>
          <w:rFonts w:ascii="宋体" w:eastAsia="宋体" w:cs="宋体"/>
          <w:sz w:val="28"/>
        </w:rPr>
        <w:t xml:space="preserve"> recall,</w:t>
      </w:r>
      <w:r>
        <w:rPr>
          <w:rFonts w:ascii="宋体" w:eastAsia="宋体" w:cs="宋体"/>
          <w:sz w:val="28"/>
        </w:rPr>
        <w:t xml:space="preserve"> has</w:t>
      </w:r>
      <w:r>
        <w:rPr>
          <w:rFonts w:ascii="宋体" w:eastAsia="宋体" w:cs="宋体"/>
          <w:sz w:val="28"/>
        </w:rPr>
        <w:t xml:space="preserve"> gone</w:t>
      </w:r>
      <w:r>
        <w:rPr>
          <w:rFonts w:ascii="宋体" w:eastAsia="宋体" w:cs="宋体"/>
          <w:sz w:val="28"/>
        </w:rPr>
        <w:t xml:space="preserve"> with</w:t>
      </w:r>
      <w:r>
        <w:rPr>
          <w:rFonts w:ascii="宋体" w:eastAsia="宋体" w:cs="宋体"/>
          <w:sz w:val="28"/>
        </w:rPr>
        <w:t xml:space="preserve"> the</w:t>
      </w:r>
      <w:r>
        <w:rPr>
          <w:rFonts w:ascii="宋体" w:eastAsia="宋体" w:cs="宋体"/>
          <w:sz w:val="28"/>
        </w:rPr>
        <w:t xml:space="preserve"> wind.</w:t>
      </w:r>
      <w:r>
        <w:rPr>
          <w:rFonts w:ascii="宋体" w:eastAsia="宋体" w:cs="宋体"/>
          <w:sz w:val="28"/>
        </w:rPr>
        <w:t xml:space="preserve"> We</w:t>
      </w:r>
      <w:r>
        <w:rPr>
          <w:rFonts w:ascii="宋体" w:eastAsia="宋体" w:cs="宋体"/>
          <w:sz w:val="28"/>
        </w:rPr>
        <w:t xml:space="preserve"> can't</w:t>
      </w:r>
      <w:r>
        <w:rPr>
          <w:rFonts w:ascii="宋体" w:eastAsia="宋体" w:cs="宋体"/>
          <w:sz w:val="28"/>
        </w:rPr>
        <w:t xml:space="preserve"> afford</w:t>
      </w:r>
      <w:r>
        <w:rPr>
          <w:rFonts w:ascii="宋体" w:eastAsia="宋体" w:cs="宋体"/>
          <w:sz w:val="28"/>
        </w:rPr>
        <w:t xml:space="preserve"> to</w:t>
      </w:r>
      <w:r>
        <w:rPr>
          <w:rFonts w:ascii="宋体" w:eastAsia="宋体" w:cs="宋体"/>
          <w:sz w:val="28"/>
        </w:rPr>
        <w:t xml:space="preserve"> waste</w:t>
      </w:r>
      <w:r>
        <w:rPr>
          <w:rFonts w:ascii="宋体" w:eastAsia="宋体" w:cs="宋体"/>
          <w:sz w:val="28"/>
        </w:rPr>
        <w:t xml:space="preserve"> of</w:t>
      </w:r>
      <w:r>
        <w:rPr>
          <w:rFonts w:ascii="宋体" w:eastAsia="宋体" w:cs="宋体"/>
          <w:sz w:val="28"/>
        </w:rPr>
        <w:t xml:space="preserve"> youth,</w:t>
      </w:r>
      <w:r>
        <w:rPr>
          <w:rFonts w:ascii="宋体" w:eastAsia="宋体" w:cs="宋体"/>
          <w:sz w:val="28"/>
        </w:rPr>
        <w:t xml:space="preserve"> our</w:t>
      </w:r>
      <w:r>
        <w:rPr>
          <w:rFonts w:ascii="宋体" w:eastAsia="宋体" w:cs="宋体"/>
          <w:sz w:val="28"/>
        </w:rPr>
        <w:t xml:space="preserve"> youth</w:t>
      </w:r>
      <w:r>
        <w:rPr>
          <w:rFonts w:ascii="宋体" w:eastAsia="宋体" w:cs="宋体"/>
          <w:sz w:val="28"/>
        </w:rPr>
        <w:t xml:space="preserve"> beautiful</w:t>
      </w:r>
      <w:r>
        <w:rPr>
          <w:rFonts w:ascii="宋体" w:eastAsia="宋体" w:cs="宋体"/>
          <w:sz w:val="28"/>
        </w:rPr>
        <w:t xml:space="preserve"> because</w:t>
      </w:r>
      <w:r>
        <w:rPr>
          <w:rFonts w:ascii="宋体" w:eastAsia="宋体" w:cs="宋体"/>
          <w:sz w:val="28"/>
        </w:rPr>
        <w:t xml:space="preserve"> of</w:t>
      </w:r>
      <w:r>
        <w:rPr>
          <w:rFonts w:ascii="宋体" w:eastAsia="宋体" w:cs="宋体"/>
          <w:sz w:val="28"/>
        </w:rPr>
        <w:t xml:space="preserve"> the</w:t>
      </w:r>
      <w:r>
        <w:rPr>
          <w:rFonts w:ascii="宋体" w:eastAsia="宋体" w:cs="宋体"/>
          <w:sz w:val="28"/>
        </w:rPr>
        <w:t xml:space="preserve"> struggle.</w:t>
      </w:r>
    </w:p>
    <w:p>
      <w:pPr>
        <w:spacing w:before="160" w:beforeAutospacing="0" w:after="160" w:afterAutospacing="0" w:line="360" w:lineRule="auto"/>
        <w:ind w:firstLine="560"/>
        <w:contextualSpacing w:val="0"/>
        <w:jc w:val="both"/>
      </w:pPr>
      <w:r>
        <w:rPr>
          <w:rFonts w:ascii="宋体" w:eastAsia="宋体" w:cs="宋体"/>
          <w:sz w:val="28"/>
        </w:rPr>
        <w:t>My youth, my boss</w:t>
      </w:r>
    </w:p>
    <w:p>
      <w:pPr>
        <w:spacing w:before="160" w:beforeAutospacing="0" w:after="160" w:afterAutospacing="0" w:line="360" w:lineRule="auto"/>
        <w:ind w:firstLine="560"/>
        <w:contextualSpacing w:val="0"/>
        <w:jc w:val="both"/>
      </w:pPr>
      <w:r>
        <w:rPr>
          <w:rFonts w:ascii="宋体" w:eastAsia="宋体" w:cs="宋体"/>
          <w:sz w:val="28"/>
        </w:rPr>
        <w:t>If I were to ask everyone here, and your youth who is leading? You will say: my youth, my boss. Yes, our youth is our family. But I want to say is, our youth how to make decision. Is in the world of the game Still using QQ chat all day, or sleep to twelve o 'clock every day. My youth, my family, not called you to squander the youth, if in the game every day, your youth is not in your family, but the game in charge of your youth. We through the cold window study hard twelve or thirteen years, came to the university, may not be admitted to our ideal university, may have no choice to our own like professional. This is not the reason why we fall, is not the reason why we waste youth. My youth, my boss. Not want us to squander our youth, wasted our time. But to make decision, we struggle of youth, youth encouraging words.</w:t>
      </w:r>
    </w:p>
    <w:p>
      <w:pPr>
        <w:spacing w:before="160" w:beforeAutospacing="0" w:after="160" w:afterAutospacing="0" w:line="360" w:lineRule="auto"/>
        <w:ind w:firstLine="560"/>
        <w:contextualSpacing w:val="0"/>
        <w:jc w:val="both"/>
      </w:pPr>
      <w:r>
        <w:rPr>
          <w:rFonts w:ascii="宋体" w:eastAsia="宋体" w:cs="宋体"/>
          <w:sz w:val="28"/>
        </w:rPr>
        <w:t>My youth, my dream!</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3"/>
          <w:cols w:space="708"/>
          <w:titlePg w:val="0"/>
        </w:sectPr>
      </w:pPr>
      <w:r>
        <w:rPr>
          <w:rFonts w:ascii="宋体" w:eastAsia="宋体" w:cs="宋体"/>
          <w:sz w:val="28"/>
        </w:rPr>
        <w:t>Since</w:t>
      </w:r>
      <w:r>
        <w:rPr>
          <w:rFonts w:ascii="宋体" w:eastAsia="宋体" w:cs="宋体"/>
          <w:sz w:val="28"/>
        </w:rPr>
        <w:t xml:space="preserve"> talk</w:t>
      </w:r>
      <w:r>
        <w:rPr>
          <w:rFonts w:ascii="宋体" w:eastAsia="宋体" w:cs="宋体"/>
          <w:sz w:val="28"/>
        </w:rPr>
        <w:t xml:space="preserve"> about</w:t>
      </w:r>
      <w:r>
        <w:rPr>
          <w:rFonts w:ascii="宋体" w:eastAsia="宋体" w:cs="宋体"/>
          <w:sz w:val="28"/>
        </w:rPr>
        <w:t xml:space="preserve"> youth,</w:t>
      </w:r>
      <w:r>
        <w:rPr>
          <w:rFonts w:ascii="宋体" w:eastAsia="宋体" w:cs="宋体"/>
          <w:sz w:val="28"/>
        </w:rPr>
        <w:t xml:space="preserve"> you</w:t>
      </w:r>
      <w:r>
        <w:rPr>
          <w:rFonts w:ascii="宋体" w:eastAsia="宋体" w:cs="宋体"/>
          <w:sz w:val="28"/>
        </w:rPr>
        <w:t xml:space="preserve"> must</w:t>
      </w:r>
      <w:r>
        <w:rPr>
          <w:rFonts w:ascii="宋体" w:eastAsia="宋体" w:cs="宋体"/>
          <w:sz w:val="28"/>
        </w:rPr>
        <w:t xml:space="preserve"> be</w:t>
      </w:r>
      <w:r>
        <w:rPr>
          <w:rFonts w:ascii="宋体" w:eastAsia="宋体" w:cs="宋体"/>
          <w:sz w:val="28"/>
        </w:rPr>
        <w:t xml:space="preserve"> without</w:t>
      </w:r>
      <w:r>
        <w:rPr>
          <w:rFonts w:ascii="宋体" w:eastAsia="宋体" w:cs="宋体"/>
          <w:sz w:val="28"/>
        </w:rPr>
        <w:t xml:space="preserve"> dream.</w:t>
      </w:r>
      <w:r>
        <w:rPr>
          <w:rFonts w:ascii="宋体" w:eastAsia="宋体" w:cs="宋体"/>
          <w:sz w:val="28"/>
        </w:rPr>
        <w:t xml:space="preserve"> We</w:t>
      </w:r>
      <w:r>
        <w:rPr>
          <w:rFonts w:ascii="宋体" w:eastAsia="宋体" w:cs="宋体"/>
          <w:sz w:val="28"/>
        </w:rPr>
        <w:t xml:space="preserve"> brought</w:t>
      </w:r>
      <w:r>
        <w:rPr>
          <w:rFonts w:ascii="宋体" w:eastAsia="宋体" w:cs="宋体"/>
          <w:sz w:val="28"/>
        </w:rPr>
        <w:t xml:space="preserve"> the</w:t>
      </w:r>
      <w:r>
        <w:rPr>
          <w:rFonts w:ascii="宋体" w:eastAsia="宋体" w:cs="宋体"/>
          <w:sz w:val="28"/>
        </w:rPr>
        <w:t xml:space="preserve"> dream</w:t>
      </w:r>
      <w:r>
        <w:rPr>
          <w:rFonts w:ascii="宋体" w:eastAsia="宋体" w:cs="宋体"/>
          <w:sz w:val="28"/>
        </w:rPr>
        <w:t xml:space="preserve"> of</w:t>
      </w:r>
      <w:r>
        <w:rPr>
          <w:rFonts w:ascii="宋体" w:eastAsia="宋体" w:cs="宋体"/>
          <w:sz w:val="28"/>
        </w:rPr>
        <w:t xml:space="preserve"> university,</w:t>
      </w:r>
      <w:r>
        <w:rPr>
          <w:rFonts w:ascii="宋体" w:eastAsia="宋体" w:cs="宋体"/>
          <w:sz w:val="28"/>
        </w:rPr>
        <w:t xml:space="preserve"> but</w:t>
      </w:r>
      <w:r>
        <w:rPr>
          <w:rFonts w:ascii="宋体" w:eastAsia="宋体" w:cs="宋体"/>
          <w:sz w:val="28"/>
        </w:rPr>
        <w:t xml:space="preserve"> like</w:t>
      </w:r>
      <w:r>
        <w:rPr>
          <w:rFonts w:ascii="宋体" w:eastAsia="宋体" w:cs="宋体"/>
          <w:sz w:val="28"/>
        </w:rPr>
        <w:t xml:space="preserve"> a</w:t>
      </w:r>
      <w:r>
        <w:rPr>
          <w:rFonts w:ascii="宋体" w:eastAsia="宋体" w:cs="宋体"/>
          <w:sz w:val="28"/>
        </w:rPr>
        <w:t xml:space="preserve"> lot</w:t>
      </w:r>
      <w:r>
        <w:rPr>
          <w:rFonts w:ascii="宋体" w:eastAsia="宋体" w:cs="宋体"/>
          <w:sz w:val="28"/>
        </w:rPr>
        <w:t xml:space="preserve"> of</w:t>
      </w:r>
      <w:r>
        <w:rPr>
          <w:rFonts w:ascii="宋体" w:eastAsia="宋体" w:cs="宋体"/>
          <w:sz w:val="28"/>
        </w:rPr>
        <w:t xml:space="preserve"> people</w:t>
      </w:r>
      <w:r>
        <w:rPr>
          <w:rFonts w:ascii="宋体" w:eastAsia="宋体" w:cs="宋体"/>
          <w:sz w:val="28"/>
        </w:rPr>
        <w:t xml:space="preserve"> forget</w:t>
      </w:r>
      <w:r>
        <w:rPr>
          <w:rFonts w:ascii="宋体" w:eastAsia="宋体" w:cs="宋体"/>
          <w:sz w:val="28"/>
        </w:rPr>
        <w:t xml:space="preserve"> our</w:t>
      </w:r>
      <w:r>
        <w:rPr>
          <w:rFonts w:ascii="宋体" w:eastAsia="宋体" w:cs="宋体"/>
          <w:sz w:val="28"/>
        </w:rPr>
        <w:t xml:space="preserve"> initial</w:t>
      </w:r>
      <w:r>
        <w:rPr>
          <w:rFonts w:ascii="宋体" w:eastAsia="宋体" w:cs="宋体"/>
          <w:sz w:val="28"/>
        </w:rPr>
        <w:t xml:space="preserve"> dream.</w:t>
      </w:r>
      <w:r>
        <w:rPr>
          <w:rFonts w:ascii="宋体" w:eastAsia="宋体" w:cs="宋体"/>
          <w:sz w:val="28"/>
        </w:rPr>
        <w:t xml:space="preserve"> Not</w:t>
      </w:r>
      <w:r>
        <w:rPr>
          <w:rFonts w:ascii="宋体" w:eastAsia="宋体" w:cs="宋体"/>
          <w:sz w:val="28"/>
        </w:rPr>
        <w:t xml:space="preserve"> surf</w:t>
      </w:r>
      <w:r>
        <w:rPr>
          <w:rFonts w:ascii="宋体" w:eastAsia="宋体" w:cs="宋体"/>
          <w:sz w:val="28"/>
        </w:rPr>
        <w:t xml:space="preserve"> the</w:t>
      </w:r>
      <w:r>
        <w:rPr>
          <w:rFonts w:ascii="宋体" w:eastAsia="宋体" w:cs="宋体"/>
          <w:sz w:val="28"/>
        </w:rPr>
        <w:t xml:space="preserve"> Internet</w:t>
      </w:r>
      <w:r>
        <w:rPr>
          <w:rFonts w:ascii="宋体" w:eastAsia="宋体" w:cs="宋体"/>
          <w:sz w:val="28"/>
        </w:rPr>
        <w:t xml:space="preserve"> every</w:t>
      </w:r>
      <w:r>
        <w:rPr>
          <w:rFonts w:ascii="宋体" w:eastAsia="宋体" w:cs="宋体"/>
          <w:sz w:val="28"/>
        </w:rPr>
        <w:t xml:space="preserve"> day</w:t>
      </w:r>
      <w:r>
        <w:rPr>
          <w:rFonts w:ascii="宋体" w:eastAsia="宋体" w:cs="宋体"/>
          <w:sz w:val="28"/>
        </w:rPr>
        <w:t xml:space="preserve"> is</w:t>
      </w:r>
      <w:r>
        <w:rPr>
          <w:rFonts w:ascii="宋体" w:eastAsia="宋体" w:cs="宋体"/>
          <w:sz w:val="28"/>
        </w:rPr>
        <w:t xml:space="preserve"> just</w:t>
      </w:r>
      <w:r>
        <w:rPr>
          <w:rFonts w:ascii="宋体" w:eastAsia="宋体" w:cs="宋体"/>
          <w:sz w:val="28"/>
        </w:rPr>
        <w:t xml:space="preserve"> hanging</w:t>
      </w:r>
      <w:r>
        <w:rPr>
          <w:rFonts w:ascii="宋体" w:eastAsia="宋体" w:cs="宋体"/>
          <w:sz w:val="28"/>
        </w:rPr>
        <w:t xml:space="preserve"> around,</w:t>
      </w:r>
      <w:r>
        <w:rPr>
          <w:rFonts w:ascii="宋体" w:eastAsia="宋体" w:cs="宋体"/>
          <w:sz w:val="28"/>
        </w:rPr>
        <w:t xml:space="preserve"> on</w:t>
      </w:r>
      <w:r>
        <w:rPr>
          <w:rFonts w:ascii="宋体" w:eastAsia="宋体" w:cs="宋体"/>
          <w:sz w:val="28"/>
        </w:rPr>
        <w:t xml:space="preserve"> this</w:t>
      </w:r>
      <w:r>
        <w:rPr>
          <w:rFonts w:ascii="宋体" w:eastAsia="宋体" w:cs="宋体"/>
          <w:sz w:val="28"/>
        </w:rPr>
        <w:t xml:space="preserve"> day</w:t>
      </w:r>
      <w:r>
        <w:rPr>
          <w:rFonts w:ascii="宋体" w:eastAsia="宋体" w:cs="宋体"/>
          <w:sz w:val="28"/>
        </w:rPr>
        <w:t xml:space="preserve"> one</w:t>
      </w:r>
      <w:r>
        <w:rPr>
          <w:rFonts w:ascii="宋体" w:eastAsia="宋体" w:cs="宋体"/>
          <w:sz w:val="28"/>
        </w:rPr>
        <w:t xml:space="preserve"> day</w:t>
      </w:r>
      <w:r>
        <w:rPr>
          <w:rFonts w:ascii="宋体" w:eastAsia="宋体" w:cs="宋体"/>
          <w:sz w:val="28"/>
        </w:rPr>
        <w:t xml:space="preserve"> just</w:t>
      </w:r>
      <w:r>
        <w:rPr>
          <w:rFonts w:ascii="宋体" w:eastAsia="宋体" w:cs="宋体"/>
          <w:sz w:val="28"/>
        </w:rPr>
        <w:t xml:space="preserve"> hanging</w:t>
      </w:r>
      <w:r>
        <w:rPr>
          <w:rFonts w:ascii="宋体" w:eastAsia="宋体" w:cs="宋体"/>
          <w:sz w:val="28"/>
        </w:rPr>
        <w:t xml:space="preserve"> with</w:t>
      </w:r>
      <w:r>
        <w:rPr>
          <w:rFonts w:ascii="宋体" w:eastAsia="宋体" w:cs="宋体"/>
          <w:sz w:val="28"/>
        </w:rPr>
        <w:t xml:space="preserve"> the</w:t>
      </w:r>
      <w:r>
        <w:rPr>
          <w:rFonts w:ascii="宋体" w:eastAsia="宋体" w:cs="宋体"/>
          <w:sz w:val="28"/>
        </w:rPr>
        <w:t xml:space="preserve"> game,</w:t>
      </w:r>
      <w:r>
        <w:rPr>
          <w:rFonts w:ascii="宋体" w:eastAsia="宋体" w:cs="宋体"/>
          <w:sz w:val="28"/>
        </w:rPr>
        <w:t xml:space="preserve"> gradually</w:t>
      </w:r>
    </w:p>
    <w:p>
      <w:pPr>
        <w:spacing w:before="160" w:beforeAutospacing="0" w:after="160" w:afterAutospacing="0" w:line="360" w:lineRule="auto"/>
        <w:ind w:firstLine="560"/>
        <w:contextualSpacing w:val="0"/>
        <w:jc w:val="both"/>
      </w:pPr>
      <w:r>
        <w:rPr>
          <w:rFonts w:ascii="宋体" w:eastAsia="宋体" w:cs="宋体"/>
          <w:sz w:val="28"/>
        </w:rPr>
        <w:t xml:space="preserve"> lost</w:t>
      </w:r>
      <w:r>
        <w:rPr>
          <w:rFonts w:ascii="宋体" w:eastAsia="宋体" w:cs="宋体"/>
          <w:sz w:val="28"/>
        </w:rPr>
        <w:t xml:space="preserve"> our</w:t>
      </w:r>
      <w:r>
        <w:rPr>
          <w:rFonts w:ascii="宋体" w:eastAsia="宋体" w:cs="宋体"/>
          <w:sz w:val="28"/>
        </w:rPr>
        <w:t xml:space="preserve"> dream,</w:t>
      </w:r>
      <w:r>
        <w:rPr>
          <w:rFonts w:ascii="宋体" w:eastAsia="宋体" w:cs="宋体"/>
          <w:sz w:val="28"/>
        </w:rPr>
        <w:t xml:space="preserve"> willing</w:t>
      </w:r>
      <w:r>
        <w:rPr>
          <w:rFonts w:ascii="宋体" w:eastAsia="宋体" w:cs="宋体"/>
          <w:sz w:val="28"/>
        </w:rPr>
        <w:t xml:space="preserve"> to</w:t>
      </w:r>
      <w:r>
        <w:rPr>
          <w:rFonts w:ascii="宋体" w:eastAsia="宋体" w:cs="宋体"/>
          <w:sz w:val="28"/>
        </w:rPr>
        <w:t xml:space="preserve"> fall,</w:t>
      </w:r>
      <w:r>
        <w:rPr>
          <w:rFonts w:ascii="宋体" w:eastAsia="宋体" w:cs="宋体"/>
          <w:sz w:val="28"/>
        </w:rPr>
        <w:t xml:space="preserve"> willing</w:t>
      </w:r>
      <w:r>
        <w:rPr>
          <w:rFonts w:ascii="宋体" w:eastAsia="宋体" w:cs="宋体"/>
          <w:sz w:val="28"/>
        </w:rPr>
        <w:t xml:space="preserve"> to</w:t>
      </w:r>
      <w:r>
        <w:rPr>
          <w:rFonts w:ascii="宋体" w:eastAsia="宋体" w:cs="宋体"/>
          <w:sz w:val="28"/>
        </w:rPr>
        <w:t xml:space="preserve"> ordinary.</w:t>
      </w:r>
      <w:r>
        <w:rPr>
          <w:rFonts w:ascii="宋体" w:eastAsia="宋体" w:cs="宋体"/>
          <w:sz w:val="28"/>
        </w:rPr>
        <w:t xml:space="preserve"> If</w:t>
      </w:r>
      <w:r>
        <w:rPr>
          <w:rFonts w:ascii="宋体" w:eastAsia="宋体" w:cs="宋体"/>
          <w:sz w:val="28"/>
        </w:rPr>
        <w:t xml:space="preserve"> you</w:t>
      </w:r>
      <w:r>
        <w:rPr>
          <w:rFonts w:ascii="宋体" w:eastAsia="宋体" w:cs="宋体"/>
          <w:sz w:val="28"/>
        </w:rPr>
        <w:t xml:space="preserve"> forget</w:t>
      </w:r>
      <w:r>
        <w:rPr>
          <w:rFonts w:ascii="宋体" w:eastAsia="宋体" w:cs="宋体"/>
          <w:sz w:val="28"/>
        </w:rPr>
        <w:t xml:space="preserve"> their</w:t>
      </w:r>
      <w:r>
        <w:rPr>
          <w:rFonts w:ascii="宋体" w:eastAsia="宋体" w:cs="宋体"/>
          <w:sz w:val="28"/>
        </w:rPr>
        <w:t xml:space="preserve"> original</w:t>
      </w:r>
      <w:r>
        <w:rPr>
          <w:rFonts w:ascii="宋体" w:eastAsia="宋体" w:cs="宋体"/>
          <w:sz w:val="28"/>
        </w:rPr>
        <w:t xml:space="preserve"> dream,</w:t>
      </w:r>
      <w:r>
        <w:rPr>
          <w:rFonts w:ascii="宋体" w:eastAsia="宋体" w:cs="宋体"/>
          <w:sz w:val="28"/>
        </w:rPr>
        <w:t xml:space="preserve"> if</w:t>
      </w:r>
      <w:r>
        <w:rPr>
          <w:rFonts w:ascii="宋体" w:eastAsia="宋体" w:cs="宋体"/>
          <w:sz w:val="28"/>
        </w:rPr>
        <w:t xml:space="preserve"> not</w:t>
      </w:r>
      <w:r>
        <w:rPr>
          <w:rFonts w:ascii="宋体" w:eastAsia="宋体" w:cs="宋体"/>
          <w:sz w:val="28"/>
        </w:rPr>
        <w:t xml:space="preserve"> forgotten</w:t>
      </w:r>
      <w:r>
        <w:rPr>
          <w:rFonts w:ascii="宋体" w:eastAsia="宋体" w:cs="宋体"/>
          <w:sz w:val="28"/>
        </w:rPr>
        <w:t xml:space="preserve"> dreams,</w:t>
      </w:r>
      <w:r>
        <w:rPr>
          <w:rFonts w:ascii="宋体" w:eastAsia="宋体" w:cs="宋体"/>
          <w:sz w:val="28"/>
        </w:rPr>
        <w:t xml:space="preserve"> and</w:t>
      </w:r>
      <w:r>
        <w:rPr>
          <w:rFonts w:ascii="宋体" w:eastAsia="宋体" w:cs="宋体"/>
          <w:sz w:val="28"/>
        </w:rPr>
        <w:t xml:space="preserve"> whether</w:t>
      </w:r>
      <w:r>
        <w:rPr>
          <w:rFonts w:ascii="宋体" w:eastAsia="宋体" w:cs="宋体"/>
          <w:sz w:val="28"/>
        </w:rPr>
        <w:t xml:space="preserve"> in</w:t>
      </w:r>
      <w:r>
        <w:rPr>
          <w:rFonts w:ascii="宋体" w:eastAsia="宋体" w:cs="宋体"/>
          <w:sz w:val="28"/>
        </w:rPr>
        <w:t xml:space="preserve"> the</w:t>
      </w:r>
      <w:r>
        <w:rPr>
          <w:rFonts w:ascii="宋体" w:eastAsia="宋体" w:cs="宋体"/>
          <w:sz w:val="28"/>
        </w:rPr>
        <w:t xml:space="preserve"> struggle</w:t>
      </w:r>
      <w:r>
        <w:rPr>
          <w:rFonts w:ascii="宋体" w:eastAsia="宋体" w:cs="宋体"/>
          <w:sz w:val="28"/>
        </w:rPr>
        <w:t xml:space="preserve"> for</w:t>
      </w:r>
      <w:r>
        <w:rPr>
          <w:rFonts w:ascii="宋体" w:eastAsia="宋体" w:cs="宋体"/>
          <w:sz w:val="28"/>
        </w:rPr>
        <w:t xml:space="preserve"> your</w:t>
      </w:r>
      <w:r>
        <w:rPr>
          <w:rFonts w:ascii="宋体" w:eastAsia="宋体" w:cs="宋体"/>
          <w:sz w:val="28"/>
        </w:rPr>
        <w:t xml:space="preserve"> dream?</w:t>
      </w:r>
      <w:r>
        <w:rPr>
          <w:rFonts w:ascii="宋体" w:eastAsia="宋体" w:cs="宋体"/>
          <w:sz w:val="28"/>
        </w:rPr>
        <w:t xml:space="preserve"> This</w:t>
      </w:r>
      <w:r>
        <w:rPr>
          <w:rFonts w:ascii="宋体" w:eastAsia="宋体" w:cs="宋体"/>
          <w:sz w:val="28"/>
        </w:rPr>
        <w:t xml:space="preserve"> world</w:t>
      </w:r>
      <w:r>
        <w:rPr>
          <w:rFonts w:ascii="宋体" w:eastAsia="宋体" w:cs="宋体"/>
          <w:sz w:val="28"/>
        </w:rPr>
        <w:t xml:space="preserve"> is</w:t>
      </w:r>
      <w:r>
        <w:rPr>
          <w:rFonts w:ascii="宋体" w:eastAsia="宋体" w:cs="宋体"/>
          <w:sz w:val="28"/>
        </w:rPr>
        <w:t xml:space="preserve"> never</w:t>
      </w:r>
      <w:r>
        <w:rPr>
          <w:rFonts w:ascii="宋体" w:eastAsia="宋体" w:cs="宋体"/>
          <w:sz w:val="28"/>
        </w:rPr>
        <w:t xml:space="preserve"> lack</w:t>
      </w:r>
      <w:r>
        <w:rPr>
          <w:rFonts w:ascii="宋体" w:eastAsia="宋体" w:cs="宋体"/>
          <w:sz w:val="28"/>
        </w:rPr>
        <w:t xml:space="preserve"> of</w:t>
      </w:r>
      <w:r>
        <w:rPr>
          <w:rFonts w:ascii="宋体" w:eastAsia="宋体" w:cs="宋体"/>
          <w:sz w:val="28"/>
        </w:rPr>
        <w:t xml:space="preserve"> visionary,</w:t>
      </w:r>
      <w:r>
        <w:rPr>
          <w:rFonts w:ascii="宋体" w:eastAsia="宋体" w:cs="宋体"/>
          <w:sz w:val="28"/>
        </w:rPr>
        <w:t xml:space="preserve"> lack</w:t>
      </w:r>
      <w:r>
        <w:rPr>
          <w:rFonts w:ascii="宋体" w:eastAsia="宋体" w:cs="宋体"/>
          <w:sz w:val="28"/>
        </w:rPr>
        <w:t xml:space="preserve"> is</w:t>
      </w:r>
      <w:r>
        <w:rPr>
          <w:rFonts w:ascii="宋体" w:eastAsia="宋体" w:cs="宋体"/>
          <w:sz w:val="28"/>
        </w:rPr>
        <w:t xml:space="preserve"> practitioner,</w:t>
      </w:r>
      <w:r>
        <w:rPr>
          <w:rFonts w:ascii="宋体" w:eastAsia="宋体" w:cs="宋体"/>
          <w:sz w:val="28"/>
        </w:rPr>
        <w:t xml:space="preserve"> have</w:t>
      </w:r>
      <w:r>
        <w:rPr>
          <w:rFonts w:ascii="宋体" w:eastAsia="宋体" w:cs="宋体"/>
          <w:sz w:val="28"/>
        </w:rPr>
        <w:t xml:space="preserve"> a</w:t>
      </w:r>
      <w:r>
        <w:rPr>
          <w:rFonts w:ascii="宋体" w:eastAsia="宋体" w:cs="宋体"/>
          <w:sz w:val="28"/>
        </w:rPr>
        <w:t xml:space="preserve"> dream</w:t>
      </w:r>
      <w:r>
        <w:rPr>
          <w:rFonts w:ascii="宋体" w:eastAsia="宋体" w:cs="宋体"/>
          <w:sz w:val="28"/>
        </w:rPr>
        <w:t xml:space="preserve"> to</w:t>
      </w:r>
      <w:r>
        <w:rPr>
          <w:rFonts w:ascii="宋体" w:eastAsia="宋体" w:cs="宋体"/>
          <w:sz w:val="28"/>
        </w:rPr>
        <w:t xml:space="preserve"> strive,</w:t>
      </w:r>
      <w:r>
        <w:rPr>
          <w:rFonts w:ascii="宋体" w:eastAsia="宋体" w:cs="宋体"/>
          <w:sz w:val="28"/>
        </w:rPr>
        <w:t xml:space="preserve"> to</w:t>
      </w:r>
      <w:r>
        <w:rPr>
          <w:rFonts w:ascii="宋体" w:eastAsia="宋体" w:cs="宋体"/>
          <w:sz w:val="28"/>
        </w:rPr>
        <w:t xml:space="preserve"> achieve</w:t>
      </w:r>
      <w:r>
        <w:rPr>
          <w:rFonts w:ascii="宋体" w:eastAsia="宋体" w:cs="宋体"/>
          <w:sz w:val="28"/>
        </w:rPr>
        <w:t xml:space="preserve"> them.</w:t>
      </w:r>
      <w:r>
        <w:rPr>
          <w:rFonts w:ascii="宋体" w:eastAsia="宋体" w:cs="宋体"/>
          <w:sz w:val="28"/>
        </w:rPr>
        <w:t xml:space="preserve"> My</w:t>
      </w:r>
      <w:r>
        <w:rPr>
          <w:rFonts w:ascii="宋体" w:eastAsia="宋体" w:cs="宋体"/>
          <w:sz w:val="28"/>
        </w:rPr>
        <w:t xml:space="preserve"> dream</w:t>
      </w:r>
      <w:r>
        <w:rPr>
          <w:rFonts w:ascii="宋体" w:eastAsia="宋体" w:cs="宋体"/>
          <w:sz w:val="28"/>
        </w:rPr>
        <w:t xml:space="preserve"> is</w:t>
      </w:r>
      <w:r>
        <w:rPr>
          <w:rFonts w:ascii="宋体" w:eastAsia="宋体" w:cs="宋体"/>
          <w:sz w:val="28"/>
        </w:rPr>
        <w:t xml:space="preserve"> to</w:t>
      </w:r>
      <w:r>
        <w:rPr>
          <w:rFonts w:ascii="宋体" w:eastAsia="宋体" w:cs="宋体"/>
          <w:sz w:val="28"/>
        </w:rPr>
        <w:t xml:space="preserve"> become</w:t>
      </w:r>
      <w:r>
        <w:rPr>
          <w:rFonts w:ascii="宋体" w:eastAsia="宋体" w:cs="宋体"/>
          <w:sz w:val="28"/>
        </w:rPr>
        <w:t xml:space="preserve"> a</w:t>
      </w:r>
      <w:r>
        <w:rPr>
          <w:rFonts w:ascii="宋体" w:eastAsia="宋体" w:cs="宋体"/>
          <w:sz w:val="28"/>
        </w:rPr>
        <w:t xml:space="preserve"> senior</w:t>
      </w:r>
      <w:r>
        <w:rPr>
          <w:rFonts w:ascii="宋体" w:eastAsia="宋体" w:cs="宋体"/>
          <w:sz w:val="28"/>
        </w:rPr>
        <w:t xml:space="preserve"> engineer,</w:t>
      </w:r>
      <w:r>
        <w:rPr>
          <w:rFonts w:ascii="宋体" w:eastAsia="宋体" w:cs="宋体"/>
          <w:sz w:val="28"/>
        </w:rPr>
        <w:t xml:space="preserve"> although</w:t>
      </w:r>
      <w:r>
        <w:rPr>
          <w:rFonts w:ascii="宋体" w:eastAsia="宋体" w:cs="宋体"/>
          <w:sz w:val="28"/>
        </w:rPr>
        <w:t xml:space="preserve"> very</w:t>
      </w:r>
      <w:r>
        <w:rPr>
          <w:rFonts w:ascii="宋体" w:eastAsia="宋体" w:cs="宋体"/>
          <w:sz w:val="28"/>
        </w:rPr>
        <w:t xml:space="preserve"> far</w:t>
      </w:r>
      <w:r>
        <w:rPr>
          <w:rFonts w:ascii="宋体" w:eastAsia="宋体" w:cs="宋体"/>
          <w:sz w:val="28"/>
        </w:rPr>
        <w:t xml:space="preserve"> away,</w:t>
      </w:r>
      <w:r>
        <w:rPr>
          <w:rFonts w:ascii="宋体" w:eastAsia="宋体" w:cs="宋体"/>
          <w:sz w:val="28"/>
        </w:rPr>
        <w:t xml:space="preserve"> but</w:t>
      </w:r>
      <w:r>
        <w:rPr>
          <w:rFonts w:ascii="宋体" w:eastAsia="宋体" w:cs="宋体"/>
          <w:sz w:val="28"/>
        </w:rPr>
        <w:t xml:space="preserve"> I</w:t>
      </w:r>
      <w:r>
        <w:rPr>
          <w:rFonts w:ascii="宋体" w:eastAsia="宋体" w:cs="宋体"/>
          <w:sz w:val="28"/>
        </w:rPr>
        <w:t xml:space="preserve"> never</w:t>
      </w:r>
      <w:r>
        <w:rPr>
          <w:rFonts w:ascii="宋体" w:eastAsia="宋体" w:cs="宋体"/>
          <w:sz w:val="28"/>
        </w:rPr>
        <w:t xml:space="preserve"> give</w:t>
      </w:r>
      <w:r>
        <w:rPr>
          <w:rFonts w:ascii="宋体" w:eastAsia="宋体" w:cs="宋体"/>
          <w:sz w:val="28"/>
        </w:rPr>
        <w:t xml:space="preserve"> up,</w:t>
      </w:r>
      <w:r>
        <w:rPr>
          <w:rFonts w:ascii="宋体" w:eastAsia="宋体" w:cs="宋体"/>
          <w:sz w:val="28"/>
        </w:rPr>
        <w:t xml:space="preserve"> has</w:t>
      </w:r>
      <w:r>
        <w:rPr>
          <w:rFonts w:ascii="宋体" w:eastAsia="宋体" w:cs="宋体"/>
          <w:sz w:val="28"/>
        </w:rPr>
        <w:t xml:space="preserve"> always</w:t>
      </w:r>
      <w:r>
        <w:rPr>
          <w:rFonts w:ascii="宋体" w:eastAsia="宋体" w:cs="宋体"/>
          <w:sz w:val="28"/>
        </w:rPr>
        <w:t xml:space="preserve"> been</w:t>
      </w:r>
      <w:r>
        <w:rPr>
          <w:rFonts w:ascii="宋体" w:eastAsia="宋体" w:cs="宋体"/>
          <w:sz w:val="28"/>
        </w:rPr>
        <w:t xml:space="preserve"> striving</w:t>
      </w:r>
      <w:r>
        <w:rPr>
          <w:rFonts w:ascii="宋体" w:eastAsia="宋体" w:cs="宋体"/>
          <w:sz w:val="28"/>
        </w:rPr>
        <w:t xml:space="preserve"> for</w:t>
      </w:r>
      <w:r>
        <w:rPr>
          <w:rFonts w:ascii="宋体" w:eastAsia="宋体" w:cs="宋体"/>
          <w:sz w:val="28"/>
        </w:rPr>
        <w:t xml:space="preserve"> a</w:t>
      </w:r>
      <w:r>
        <w:rPr>
          <w:rFonts w:ascii="宋体" w:eastAsia="宋体" w:cs="宋体"/>
          <w:sz w:val="28"/>
        </w:rPr>
        <w:t xml:space="preserve"> chase.</w:t>
      </w:r>
      <w:r>
        <w:rPr>
          <w:rFonts w:ascii="宋体" w:eastAsia="宋体" w:cs="宋体"/>
          <w:sz w:val="28"/>
        </w:rPr>
        <w:t xml:space="preserve"> Distant</w:t>
      </w:r>
      <w:r>
        <w:rPr>
          <w:rFonts w:ascii="宋体" w:eastAsia="宋体" w:cs="宋体"/>
          <w:sz w:val="28"/>
        </w:rPr>
        <w:t xml:space="preserve"> dream</w:t>
      </w:r>
      <w:r>
        <w:rPr>
          <w:rFonts w:ascii="宋体" w:eastAsia="宋体" w:cs="宋体"/>
          <w:sz w:val="28"/>
        </w:rPr>
        <w:t xml:space="preserve"> on</w:t>
      </w:r>
      <w:r>
        <w:rPr>
          <w:rFonts w:ascii="宋体" w:eastAsia="宋体" w:cs="宋体"/>
          <w:sz w:val="28"/>
        </w:rPr>
        <w:t xml:space="preserve"> the</w:t>
      </w:r>
      <w:r>
        <w:rPr>
          <w:rFonts w:ascii="宋体" w:eastAsia="宋体" w:cs="宋体"/>
          <w:sz w:val="28"/>
        </w:rPr>
        <w:t xml:space="preserve"> fly,</w:t>
      </w:r>
      <w:r>
        <w:rPr>
          <w:rFonts w:ascii="宋体" w:eastAsia="宋体" w:cs="宋体"/>
          <w:sz w:val="28"/>
        </w:rPr>
        <w:t xml:space="preserve"> the</w:t>
      </w:r>
      <w:r>
        <w:rPr>
          <w:rFonts w:ascii="宋体" w:eastAsia="宋体" w:cs="宋体"/>
          <w:sz w:val="28"/>
        </w:rPr>
        <w:t xml:space="preserve"> wings</w:t>
      </w:r>
      <w:r>
        <w:rPr>
          <w:rFonts w:ascii="宋体" w:eastAsia="宋体" w:cs="宋体"/>
          <w:sz w:val="28"/>
        </w:rPr>
        <w:t xml:space="preserve"> up</w:t>
      </w:r>
      <w:r>
        <w:rPr>
          <w:rFonts w:ascii="宋体" w:eastAsia="宋体" w:cs="宋体"/>
          <w:sz w:val="28"/>
        </w:rPr>
        <w:t xml:space="preserve"> to</w:t>
      </w:r>
      <w:r>
        <w:rPr>
          <w:rFonts w:ascii="宋体" w:eastAsia="宋体" w:cs="宋体"/>
          <w:sz w:val="28"/>
        </w:rPr>
        <w:t xml:space="preserve"> chase.</w:t>
      </w:r>
      <w:r>
        <w:rPr>
          <w:rFonts w:ascii="宋体" w:eastAsia="宋体" w:cs="宋体"/>
          <w:sz w:val="28"/>
        </w:rPr>
        <w:t xml:space="preserve"> In</w:t>
      </w:r>
      <w:r>
        <w:rPr>
          <w:rFonts w:ascii="宋体" w:eastAsia="宋体" w:cs="宋体"/>
          <w:sz w:val="28"/>
        </w:rPr>
        <w:t xml:space="preserve"> order</w:t>
      </w:r>
      <w:r>
        <w:rPr>
          <w:rFonts w:ascii="宋体" w:eastAsia="宋体" w:cs="宋体"/>
          <w:sz w:val="28"/>
        </w:rPr>
        <w:t xml:space="preserve"> to</w:t>
      </w:r>
      <w:r>
        <w:rPr>
          <w:rFonts w:ascii="宋体" w:eastAsia="宋体" w:cs="宋体"/>
          <w:sz w:val="28"/>
        </w:rPr>
        <w:t xml:space="preserve"> their</w:t>
      </w:r>
      <w:r>
        <w:rPr>
          <w:rFonts w:ascii="宋体" w:eastAsia="宋体" w:cs="宋体"/>
          <w:sz w:val="28"/>
        </w:rPr>
        <w:t xml:space="preserve"> dreams,</w:t>
      </w:r>
      <w:r>
        <w:rPr>
          <w:rFonts w:ascii="宋体" w:eastAsia="宋体" w:cs="宋体"/>
          <w:sz w:val="28"/>
        </w:rPr>
        <w:t xml:space="preserve"> struggle!</w:t>
      </w:r>
      <w:r>
        <w:rPr>
          <w:rFonts w:ascii="宋体" w:eastAsia="宋体" w:cs="宋体"/>
          <w:sz w:val="28"/>
        </w:rPr>
        <w:t xml:space="preserve"> Don't</w:t>
      </w:r>
      <w:r>
        <w:rPr>
          <w:rFonts w:ascii="宋体" w:eastAsia="宋体" w:cs="宋体"/>
          <w:sz w:val="28"/>
        </w:rPr>
        <w:t xml:space="preserve"> be</w:t>
      </w:r>
      <w:r>
        <w:rPr>
          <w:rFonts w:ascii="宋体" w:eastAsia="宋体" w:cs="宋体"/>
          <w:sz w:val="28"/>
        </w:rPr>
        <w:t xml:space="preserve"> hesitated.</w:t>
      </w:r>
    </w:p>
    <w:p>
      <w:pPr>
        <w:spacing w:before="160" w:beforeAutospacing="0" w:after="160" w:afterAutospacing="0" w:line="360" w:lineRule="auto"/>
        <w:ind w:firstLine="560"/>
        <w:contextualSpacing w:val="0"/>
        <w:jc w:val="both"/>
      </w:pPr>
      <w:r>
        <w:rPr>
          <w:rFonts w:ascii="宋体" w:eastAsia="宋体" w:cs="宋体"/>
          <w:sz w:val="28"/>
        </w:rPr>
        <w:t>My youth, my family!</w:t>
      </w:r>
    </w:p>
    <w:p>
      <w:pPr>
        <w:spacing w:before="160" w:beforeAutospacing="0" w:after="160" w:afterAutospacing="0" w:line="360" w:lineRule="auto"/>
        <w:ind w:firstLine="560"/>
        <w:contextualSpacing w:val="0"/>
        <w:jc w:val="both"/>
      </w:pPr>
      <w:r>
        <w:rPr>
          <w:rFonts w:ascii="宋体" w:eastAsia="宋体" w:cs="宋体"/>
          <w:sz w:val="28"/>
        </w:rPr>
        <w:t>My youth, I struggle with!</w:t>
      </w:r>
    </w:p>
    <w:p>
      <w:pPr>
        <w:spacing w:before="160" w:beforeAutospacing="0" w:after="160" w:afterAutospacing="0" w:line="360" w:lineRule="auto"/>
        <w:ind w:firstLine="560"/>
        <w:contextualSpacing w:val="0"/>
        <w:jc w:val="both"/>
      </w:pPr>
      <w:r>
        <w:rPr>
          <w:rFonts w:ascii="宋体" w:eastAsia="宋体" w:cs="宋体"/>
          <w:sz w:val="28"/>
        </w:rPr>
        <w:t>My youth, I no regrets!</w:t>
      </w:r>
    </w:p>
    <w:p>
      <w:pPr>
        <w:spacing w:before="160" w:beforeAutospacing="0" w:after="160" w:afterAutospacing="0" w:line="360" w:lineRule="auto"/>
        <w:ind w:firstLine="560"/>
        <w:contextualSpacing w:val="0"/>
        <w:jc w:val="both"/>
      </w:pPr>
      <w:r>
        <w:rPr>
          <w:rFonts w:ascii="宋体" w:eastAsia="宋体" w:cs="宋体"/>
          <w:sz w:val="28"/>
        </w:rPr>
        <w:t>My speech. Thank you all!</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高中英</w:t>
      </w:r>
      <w:r>
        <w:rPr>
          <w:rFonts w:ascii="宋体" w:eastAsia="宋体" w:hAnsi="SimSun" w:cs="宋体"/>
          <w:i w:val="0"/>
          <w:iCs w:val="0"/>
          <w:sz w:val="28"/>
        </w:rPr>
        <w:t>语</w:t>
      </w:r>
      <w:r>
        <w:rPr>
          <w:rFonts w:ascii="宋体" w:eastAsia="宋体" w:hAnsi="MS Mincho" w:cs="宋体"/>
          <w:i w:val="0"/>
          <w:iCs w:val="0"/>
          <w:sz w:val="28"/>
        </w:rPr>
        <w:t>演</w:t>
      </w:r>
      <w:r>
        <w:rPr>
          <w:rFonts w:ascii="宋体" w:eastAsia="宋体" w:hAnsi="SimSun" w:cs="宋体"/>
          <w:i w:val="0"/>
          <w:iCs w:val="0"/>
          <w:sz w:val="28"/>
        </w:rPr>
        <w:t>讲</w:t>
      </w:r>
      <w:r>
        <w:rPr>
          <w:rFonts w:ascii="宋体" w:eastAsia="宋体" w:hAnsi="MS Mincho" w:cs="宋体"/>
          <w:i w:val="0"/>
          <w:iCs w:val="0"/>
          <w:sz w:val="28"/>
        </w:rPr>
        <w:t>稿</w:t>
      </w:r>
      <w:r>
        <w:rPr>
          <w:rFonts w:ascii="宋体" w:eastAsia="宋体" w:hAnsi="Times New Roman" w:cs="宋体"/>
          <w:i w:val="0"/>
          <w:iCs w:val="0"/>
          <w:sz w:val="28"/>
        </w:rPr>
        <w:t>3</w:t>
      </w:r>
    </w:p>
    <w:p>
      <w:pPr>
        <w:spacing w:before="160" w:beforeAutospacing="0" w:after="160" w:afterAutospacing="0" w:line="360" w:lineRule="auto"/>
        <w:ind w:firstLine="560"/>
        <w:contextualSpacing w:val="0"/>
        <w:jc w:val="both"/>
      </w:pPr>
      <w:r>
        <w:rPr>
          <w:rFonts w:ascii="宋体" w:eastAsia="宋体" w:cs="宋体"/>
          <w:sz w:val="28"/>
        </w:rPr>
        <w:t>ladies and gentlemen, boys and girls, i am chinese. i am proud of being a chinese with five thousand years of</w:t>
      </w:r>
    </w:p>
    <w:p>
      <w:pPr>
        <w:spacing w:before="160" w:beforeAutospacing="0" w:after="160" w:afterAutospacing="0" w:line="360" w:lineRule="auto"/>
        <w:ind w:firstLine="560"/>
        <w:contextualSpacing w:val="0"/>
        <w:jc w:val="both"/>
      </w:pPr>
      <w:r>
        <w:rPr>
          <w:rFonts w:ascii="宋体" w:eastAsia="宋体" w:cs="宋体"/>
          <w:sz w:val="28"/>
        </w:rPr>
        <w:t>civilization behind. ive learned about the four great inventions made by our</w:t>
      </w:r>
    </w:p>
    <w:p>
      <w:pPr>
        <w:spacing w:before="160" w:beforeAutospacing="0" w:after="160" w:afterAutospacing="0" w:line="360" w:lineRule="auto"/>
        <w:ind w:firstLine="560"/>
        <w:contextualSpacing w:val="0"/>
        <w:jc w:val="both"/>
      </w:pPr>
      <w:r>
        <w:rPr>
          <w:rFonts w:ascii="宋体" w:eastAsia="宋体" w:cs="宋体"/>
          <w:sz w:val="28"/>
        </w:rPr>
        <w:t>forefathers. ive learned about the great wall and the yangtze river. ive learned about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4"/>
          <w:cols w:space="708"/>
          <w:titlePg w:val="0"/>
        </w:sectPr>
      </w:pPr>
      <w:r>
        <w:rPr>
          <w:rFonts w:ascii="宋体" w:eastAsia="宋体" w:cs="宋体"/>
          <w:sz w:val="28"/>
        </w:rPr>
        <w:t>zhang heng(</w:t>
      </w:r>
      <w:r>
        <w:rPr>
          <w:rFonts w:ascii="宋体" w:eastAsia="宋体" w:hAnsi="SimSun" w:cs="宋体"/>
          <w:sz w:val="28"/>
        </w:rPr>
        <w:t>张</w:t>
      </w:r>
      <w:r>
        <w:rPr>
          <w:rFonts w:ascii="宋体" w:eastAsia="宋体" w:hAnsi="MS Mincho" w:cs="宋体"/>
          <w:sz w:val="28"/>
        </w:rPr>
        <w:t>衡</w:t>
      </w:r>
      <w:r>
        <w:rPr>
          <w:rFonts w:ascii="宋体" w:eastAsia="宋体" w:cs="宋体"/>
          <w:sz w:val="28"/>
        </w:rPr>
        <w:t>)and ive learned about zheng he(</w:t>
      </w:r>
      <w:r>
        <w:rPr>
          <w:rFonts w:ascii="宋体" w:eastAsia="宋体" w:hAnsi="SimSun" w:cs="宋体"/>
          <w:sz w:val="28"/>
        </w:rPr>
        <w:t>郑</w:t>
      </w:r>
      <w:r>
        <w:rPr>
          <w:rFonts w:ascii="宋体" w:eastAsia="宋体" w:hAnsi="MS Mincho" w:cs="宋体"/>
          <w:sz w:val="28"/>
        </w:rPr>
        <w:t>和</w:t>
      </w:r>
      <w:r>
        <w:rPr>
          <w:rFonts w:ascii="宋体" w:eastAsia="宋体" w:cs="宋体"/>
          <w:sz w:val="28"/>
        </w:rPr>
        <w:t>).who says the yellow river</w:t>
      </w:r>
    </w:p>
    <w:p>
      <w:pPr>
        <w:spacing w:before="160" w:beforeAutospacing="0" w:after="160" w:afterAutospacing="0" w:line="360" w:lineRule="auto"/>
        <w:ind w:firstLine="560"/>
        <w:contextualSpacing w:val="0"/>
        <w:jc w:val="both"/>
      </w:pPr>
      <w:r>
        <w:rPr>
          <w:rFonts w:ascii="宋体" w:eastAsia="宋体" w:cs="宋体"/>
          <w:sz w:val="28"/>
        </w:rPr>
        <w:t>civilization has vanished(</w:t>
      </w:r>
      <w:r>
        <w:rPr>
          <w:rFonts w:ascii="宋体" w:eastAsia="宋体" w:hAnsi="MS Mincho" w:cs="宋体"/>
          <w:sz w:val="28"/>
        </w:rPr>
        <w:t>消失</w:t>
      </w:r>
      <w:r>
        <w:rPr>
          <w:rFonts w:ascii="宋体" w:eastAsia="宋体" w:cs="宋体"/>
          <w:sz w:val="28"/>
        </w:rPr>
        <w:t>)?i know that my ancestors have made miracles(</w:t>
      </w:r>
      <w:r>
        <w:rPr>
          <w:rFonts w:ascii="宋体" w:eastAsia="宋体" w:hAnsi="MS Mincho" w:cs="宋体"/>
          <w:sz w:val="28"/>
        </w:rPr>
        <w:t>奇迹</w:t>
      </w:r>
      <w:r>
        <w:rPr>
          <w:rFonts w:ascii="宋体" w:eastAsia="宋体" w:cs="宋体"/>
          <w:sz w:val="28"/>
        </w:rPr>
        <w:t>)on</w:t>
      </w:r>
    </w:p>
    <w:p>
      <w:pPr>
        <w:spacing w:before="160" w:beforeAutospacing="0" w:after="160" w:afterAutospacing="0" w:line="360" w:lineRule="auto"/>
        <w:ind w:firstLine="560"/>
        <w:contextualSpacing w:val="0"/>
        <w:jc w:val="both"/>
      </w:pPr>
      <w:r>
        <w:rPr>
          <w:rFonts w:ascii="宋体" w:eastAsia="宋体" w:cs="宋体"/>
          <w:sz w:val="28"/>
        </w:rPr>
        <w:t>this fertile land and were still making miracles. who can ignore the fact that we</w:t>
      </w:r>
    </w:p>
    <w:p>
      <w:pPr>
        <w:spacing w:before="160" w:beforeAutospacing="0" w:after="160" w:afterAutospacing="0" w:line="360" w:lineRule="auto"/>
        <w:ind w:firstLine="560"/>
        <w:contextualSpacing w:val="0"/>
        <w:jc w:val="both"/>
      </w:pPr>
      <w:r>
        <w:rPr>
          <w:rFonts w:ascii="宋体" w:eastAsia="宋体" w:cs="宋体"/>
          <w:sz w:val="28"/>
        </w:rPr>
        <w:t>have established ourselves as a great state in the world, that we have devised our</w:t>
      </w:r>
    </w:p>
    <w:p>
      <w:pPr>
        <w:spacing w:before="160" w:beforeAutospacing="0" w:after="160" w:afterAutospacing="0" w:line="360" w:lineRule="auto"/>
        <w:ind w:firstLine="560"/>
        <w:contextualSpacing w:val="0"/>
        <w:jc w:val="both"/>
      </w:pPr>
      <w:r>
        <w:rPr>
          <w:rFonts w:ascii="宋体" w:eastAsia="宋体" w:cs="宋体"/>
          <w:sz w:val="28"/>
        </w:rPr>
        <w:t>own nuclear weapons, that we have successfully sent our satellites into space, and</w:t>
      </w:r>
    </w:p>
    <w:p>
      <w:pPr>
        <w:spacing w:before="160" w:beforeAutospacing="0" w:after="160" w:afterAutospacing="0" w:line="360" w:lineRule="auto"/>
        <w:ind w:firstLine="560"/>
        <w:contextualSpacing w:val="0"/>
        <w:jc w:val="both"/>
      </w:pPr>
      <w:r>
        <w:rPr>
          <w:rFonts w:ascii="宋体" w:eastAsia="宋体" w:cs="宋体"/>
          <w:sz w:val="28"/>
        </w:rPr>
        <w:t>that our gnp ranks no. 7 in the world? we have experienced the plunders (</w:t>
      </w:r>
      <w:r>
        <w:rPr>
          <w:rFonts w:ascii="宋体" w:eastAsia="宋体" w:hAnsi="MS Mincho" w:cs="宋体"/>
          <w:sz w:val="28"/>
        </w:rPr>
        <w:t>掠</w:t>
      </w:r>
      <w:r>
        <w:rPr>
          <w:rFonts w:ascii="宋体" w:eastAsia="宋体" w:hAnsi="SimSun" w:cs="宋体"/>
          <w:sz w:val="28"/>
        </w:rPr>
        <w:t>夺</w:t>
      </w:r>
      <w:r>
        <w:rPr>
          <w:rFonts w:ascii="宋体" w:eastAsia="宋体" w:cs="宋体"/>
          <w:sz w:val="28"/>
        </w:rPr>
        <w:t>) by</w:t>
      </w:r>
    </w:p>
    <w:p>
      <w:pPr>
        <w:spacing w:before="160" w:beforeAutospacing="0" w:after="160" w:afterAutospacing="0" w:line="360" w:lineRule="auto"/>
        <w:ind w:firstLine="560"/>
        <w:contextualSpacing w:val="0"/>
        <w:jc w:val="both"/>
      </w:pPr>
      <w:r>
        <w:rPr>
          <w:rFonts w:ascii="宋体" w:eastAsia="宋体" w:cs="宋体"/>
          <w:sz w:val="28"/>
        </w:rPr>
        <w:t>other nations, and we have experienced the war. yet, based on such ruins, there still</w:t>
      </w:r>
    </w:p>
    <w:p>
      <w:pPr>
        <w:spacing w:before="160" w:beforeAutospacing="0" w:after="160" w:afterAutospacing="0" w:line="360" w:lineRule="auto"/>
        <w:ind w:firstLine="560"/>
        <w:contextualSpacing w:val="0"/>
        <w:jc w:val="both"/>
      </w:pPr>
      <w:r>
        <w:rPr>
          <w:rFonts w:ascii="宋体" w:eastAsia="宋体" w:cs="宋体"/>
          <w:sz w:val="28"/>
        </w:rPr>
        <w:t>stands our nation----china, unyielding and unconquerable!</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高中英</w:t>
      </w:r>
      <w:r>
        <w:rPr>
          <w:rFonts w:ascii="宋体" w:eastAsia="宋体" w:hAnsi="SimSun" w:cs="宋体"/>
          <w:i w:val="0"/>
          <w:iCs w:val="0"/>
          <w:sz w:val="28"/>
        </w:rPr>
        <w:t>语</w:t>
      </w:r>
      <w:r>
        <w:rPr>
          <w:rFonts w:ascii="宋体" w:eastAsia="宋体" w:hAnsi="MS Mincho" w:cs="宋体"/>
          <w:i w:val="0"/>
          <w:iCs w:val="0"/>
          <w:sz w:val="28"/>
        </w:rPr>
        <w:t>演</w:t>
      </w:r>
      <w:r>
        <w:rPr>
          <w:rFonts w:ascii="宋体" w:eastAsia="宋体" w:hAnsi="SimSun" w:cs="宋体"/>
          <w:i w:val="0"/>
          <w:iCs w:val="0"/>
          <w:sz w:val="28"/>
        </w:rPr>
        <w:t>讲</w:t>
      </w:r>
      <w:r>
        <w:rPr>
          <w:rFonts w:ascii="宋体" w:eastAsia="宋体" w:hAnsi="MS Mincho" w:cs="宋体"/>
          <w:i w:val="0"/>
          <w:iCs w:val="0"/>
          <w:sz w:val="28"/>
        </w:rPr>
        <w:t>稿</w:t>
      </w:r>
      <w:r>
        <w:rPr>
          <w:rFonts w:ascii="宋体" w:eastAsia="宋体" w:hAnsi="Times New Roman" w:cs="宋体"/>
          <w:i w:val="0"/>
          <w:iCs w:val="0"/>
          <w:sz w:val="28"/>
        </w:rPr>
        <w:t>4</w:t>
      </w:r>
    </w:p>
    <w:p>
      <w:pPr>
        <w:spacing w:before="160" w:beforeAutospacing="0" w:after="160" w:afterAutospacing="0" w:line="360" w:lineRule="auto"/>
        <w:ind w:firstLine="560"/>
        <w:contextualSpacing w:val="0"/>
        <w:jc w:val="both"/>
      </w:pPr>
      <w:r>
        <w:rPr>
          <w:rFonts w:ascii="宋体" w:eastAsia="宋体" w:cs="宋体"/>
          <w:sz w:val="28"/>
        </w:rPr>
        <w:t>Hello, everyone:</w:t>
      </w:r>
    </w:p>
    <w:p>
      <w:pPr>
        <w:spacing w:before="160" w:beforeAutospacing="0" w:after="160" w:afterAutospacing="0" w:line="360" w:lineRule="auto"/>
        <w:ind w:firstLine="560"/>
        <w:contextualSpacing w:val="0"/>
        <w:jc w:val="both"/>
      </w:pPr>
      <w:r>
        <w:rPr>
          <w:rFonts w:ascii="宋体" w:eastAsia="宋体" w:cs="宋体"/>
          <w:sz w:val="28"/>
        </w:rPr>
        <w:t>Today I am very happy, Because I can talk about with you. You see I am a lovely girl, yes! I like laughing, I like studying. That `is me-- zhuyingjie from Badong shiyan primary school. I am eight. I am young but I know “we are the masters of nature.”</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5"/>
          <w:cols w:space="708"/>
          <w:titlePg w:val="0"/>
        </w:sectPr>
      </w:pPr>
      <w:r>
        <w:rPr>
          <w:rFonts w:ascii="宋体" w:eastAsia="宋体" w:cs="宋体"/>
          <w:sz w:val="28"/>
        </w:rPr>
        <w:t>We</w:t>
      </w:r>
      <w:r>
        <w:rPr>
          <w:rFonts w:ascii="宋体" w:eastAsia="宋体" w:cs="宋体"/>
          <w:sz w:val="28"/>
        </w:rPr>
        <w:t xml:space="preserve"> have</w:t>
      </w:r>
      <w:r>
        <w:rPr>
          <w:rFonts w:ascii="宋体" w:eastAsia="宋体" w:cs="宋体"/>
          <w:sz w:val="28"/>
        </w:rPr>
        <w:t xml:space="preserve"> only</w:t>
      </w:r>
      <w:r>
        <w:rPr>
          <w:rFonts w:ascii="宋体" w:eastAsia="宋体" w:cs="宋体"/>
          <w:sz w:val="28"/>
        </w:rPr>
        <w:t xml:space="preserve"> one</w:t>
      </w:r>
      <w:r>
        <w:rPr>
          <w:rFonts w:ascii="宋体" w:eastAsia="宋体" w:cs="宋体"/>
          <w:sz w:val="28"/>
        </w:rPr>
        <w:t xml:space="preserve"> earth.</w:t>
      </w:r>
      <w:r>
        <w:rPr>
          <w:rFonts w:ascii="宋体" w:eastAsia="宋体" w:cs="宋体"/>
          <w:sz w:val="28"/>
        </w:rPr>
        <w:t xml:space="preserve"> But</w:t>
      </w:r>
      <w:r>
        <w:rPr>
          <w:rFonts w:ascii="宋体" w:eastAsia="宋体" w:cs="宋体"/>
          <w:sz w:val="28"/>
        </w:rPr>
        <w:t xml:space="preserve"> now,</w:t>
      </w:r>
      <w:r>
        <w:rPr>
          <w:rFonts w:ascii="宋体" w:eastAsia="宋体" w:cs="宋体"/>
          <w:sz w:val="28"/>
        </w:rPr>
        <w:t xml:space="preserve"> the</w:t>
      </w:r>
      <w:r>
        <w:rPr>
          <w:rFonts w:ascii="宋体" w:eastAsia="宋体" w:cs="宋体"/>
          <w:sz w:val="28"/>
        </w:rPr>
        <w:t xml:space="preserve"> environment</w:t>
      </w:r>
      <w:r>
        <w:rPr>
          <w:rFonts w:ascii="宋体" w:eastAsia="宋体" w:cs="宋体"/>
          <w:sz w:val="28"/>
        </w:rPr>
        <w:t xml:space="preserve"> becomes</w:t>
      </w:r>
      <w:r>
        <w:rPr>
          <w:rFonts w:ascii="宋体" w:eastAsia="宋体" w:cs="宋体"/>
          <w:sz w:val="28"/>
        </w:rPr>
        <w:t xml:space="preserve"> worse</w:t>
      </w:r>
      <w:r>
        <w:rPr>
          <w:rFonts w:ascii="宋体" w:eastAsia="宋体" w:cs="宋体"/>
          <w:sz w:val="28"/>
        </w:rPr>
        <w:t xml:space="preserve"> and</w:t>
      </w:r>
      <w:r>
        <w:rPr>
          <w:rFonts w:ascii="宋体" w:eastAsia="宋体" w:cs="宋体"/>
          <w:sz w:val="28"/>
        </w:rPr>
        <w:t xml:space="preserve"> worse.</w:t>
      </w:r>
      <w:r>
        <w:rPr>
          <w:rFonts w:ascii="宋体" w:eastAsia="宋体" w:cs="宋体"/>
          <w:sz w:val="28"/>
        </w:rPr>
        <w:t xml:space="preserve"> As</w:t>
      </w:r>
      <w:r>
        <w:rPr>
          <w:rFonts w:ascii="宋体" w:eastAsia="宋体" w:cs="宋体"/>
          <w:sz w:val="28"/>
        </w:rPr>
        <w:t xml:space="preserve"> you</w:t>
      </w:r>
      <w:r>
        <w:rPr>
          <w:rFonts w:ascii="宋体" w:eastAsia="宋体" w:cs="宋体"/>
          <w:sz w:val="28"/>
        </w:rPr>
        <w:t xml:space="preserve"> know,</w:t>
      </w:r>
      <w:r>
        <w:rPr>
          <w:rFonts w:ascii="宋体" w:eastAsia="宋体" w:cs="宋体"/>
          <w:sz w:val="28"/>
        </w:rPr>
        <w:t xml:space="preserve"> there's</w:t>
      </w:r>
      <w:r>
        <w:rPr>
          <w:rFonts w:ascii="宋体" w:eastAsia="宋体" w:cs="宋体"/>
          <w:sz w:val="28"/>
        </w:rPr>
        <w:t xml:space="preserve"> no</w:t>
      </w:r>
      <w:r>
        <w:rPr>
          <w:rFonts w:ascii="宋体" w:eastAsia="宋体" w:cs="宋体"/>
          <w:sz w:val="28"/>
        </w:rPr>
        <w:t xml:space="preserve"> enough</w:t>
      </w:r>
      <w:r>
        <w:rPr>
          <w:rFonts w:ascii="宋体" w:eastAsia="宋体" w:cs="宋体"/>
          <w:sz w:val="28"/>
        </w:rPr>
        <w:t xml:space="preserve"> clean</w:t>
      </w:r>
      <w:r>
        <w:rPr>
          <w:rFonts w:ascii="宋体" w:eastAsia="宋体" w:cs="宋体"/>
          <w:sz w:val="28"/>
        </w:rPr>
        <w:t xml:space="preserve"> water</w:t>
      </w:r>
      <w:r>
        <w:rPr>
          <w:rFonts w:ascii="宋体" w:eastAsia="宋体" w:cs="宋体"/>
          <w:sz w:val="28"/>
        </w:rPr>
        <w:t xml:space="preserve"> for</w:t>
      </w:r>
    </w:p>
    <w:p>
      <w:pPr>
        <w:spacing w:before="160" w:beforeAutospacing="0" w:after="160" w:afterAutospacing="0" w:line="360" w:lineRule="auto"/>
        <w:ind w:firstLine="560"/>
        <w:contextualSpacing w:val="0"/>
        <w:jc w:val="both"/>
      </w:pPr>
      <w:r>
        <w:rPr>
          <w:rFonts w:ascii="宋体" w:eastAsia="宋体" w:cs="宋体"/>
          <w:sz w:val="28"/>
        </w:rPr>
        <w:t xml:space="preserve"> people.</w:t>
      </w:r>
      <w:r>
        <w:rPr>
          <w:rFonts w:ascii="宋体" w:eastAsia="宋体" w:cs="宋体"/>
          <w:sz w:val="28"/>
        </w:rPr>
        <w:t xml:space="preserve"> So</w:t>
      </w:r>
      <w:r>
        <w:rPr>
          <w:rFonts w:ascii="宋体" w:eastAsia="宋体" w:cs="宋体"/>
          <w:sz w:val="28"/>
        </w:rPr>
        <w:t xml:space="preserve"> many</w:t>
      </w:r>
      <w:r>
        <w:rPr>
          <w:rFonts w:ascii="宋体" w:eastAsia="宋体" w:cs="宋体"/>
          <w:sz w:val="28"/>
        </w:rPr>
        <w:t xml:space="preserve"> of</w:t>
      </w:r>
      <w:r>
        <w:rPr>
          <w:rFonts w:ascii="宋体" w:eastAsia="宋体" w:cs="宋体"/>
          <w:sz w:val="28"/>
        </w:rPr>
        <w:t xml:space="preserve"> them</w:t>
      </w:r>
      <w:r>
        <w:rPr>
          <w:rFonts w:ascii="宋体" w:eastAsia="宋体" w:cs="宋体"/>
          <w:sz w:val="28"/>
        </w:rPr>
        <w:t xml:space="preserve"> lose</w:t>
      </w:r>
      <w:r>
        <w:rPr>
          <w:rFonts w:ascii="宋体" w:eastAsia="宋体" w:cs="宋体"/>
          <w:sz w:val="28"/>
        </w:rPr>
        <w:t xml:space="preserve"> their</w:t>
      </w:r>
      <w:r>
        <w:rPr>
          <w:rFonts w:ascii="宋体" w:eastAsia="宋体" w:cs="宋体"/>
          <w:sz w:val="28"/>
        </w:rPr>
        <w:t xml:space="preserve"> lives</w:t>
      </w:r>
      <w:r>
        <w:rPr>
          <w:rFonts w:ascii="宋体" w:eastAsia="宋体" w:cs="宋体"/>
          <w:sz w:val="28"/>
        </w:rPr>
        <w:t xml:space="preserve"> because</w:t>
      </w:r>
      <w:r>
        <w:rPr>
          <w:rFonts w:ascii="宋体" w:eastAsia="宋体" w:cs="宋体"/>
          <w:sz w:val="28"/>
        </w:rPr>
        <w:t xml:space="preserve"> of</w:t>
      </w:r>
      <w:r>
        <w:rPr>
          <w:rFonts w:ascii="宋体" w:eastAsia="宋体" w:cs="宋体"/>
          <w:sz w:val="28"/>
        </w:rPr>
        <w:t xml:space="preserve"> water.</w:t>
      </w:r>
      <w:r>
        <w:rPr>
          <w:rFonts w:ascii="宋体" w:eastAsia="宋体" w:cs="宋体"/>
          <w:sz w:val="28"/>
        </w:rPr>
        <w:t xml:space="preserve"> If</w:t>
      </w:r>
      <w:r>
        <w:rPr>
          <w:rFonts w:ascii="宋体" w:eastAsia="宋体" w:cs="宋体"/>
          <w:sz w:val="28"/>
        </w:rPr>
        <w:t xml:space="preserve"> we</w:t>
      </w:r>
      <w:r>
        <w:rPr>
          <w:rFonts w:ascii="宋体" w:eastAsia="宋体" w:cs="宋体"/>
          <w:sz w:val="28"/>
        </w:rPr>
        <w:t xml:space="preserve"> take</w:t>
      </w:r>
      <w:r>
        <w:rPr>
          <w:rFonts w:ascii="宋体" w:eastAsia="宋体" w:cs="宋体"/>
          <w:sz w:val="28"/>
        </w:rPr>
        <w:t xml:space="preserve"> good</w:t>
      </w:r>
      <w:r>
        <w:rPr>
          <w:rFonts w:ascii="宋体" w:eastAsia="宋体" w:cs="宋体"/>
          <w:sz w:val="28"/>
        </w:rPr>
        <w:t xml:space="preserve"> care</w:t>
      </w:r>
      <w:r>
        <w:rPr>
          <w:rFonts w:ascii="宋体" w:eastAsia="宋体" w:cs="宋体"/>
          <w:sz w:val="28"/>
        </w:rPr>
        <w:t xml:space="preserve"> of</w:t>
      </w:r>
      <w:r>
        <w:rPr>
          <w:rFonts w:ascii="宋体" w:eastAsia="宋体" w:cs="宋体"/>
          <w:sz w:val="28"/>
        </w:rPr>
        <w:t xml:space="preserve"> our</w:t>
      </w:r>
      <w:r>
        <w:rPr>
          <w:rFonts w:ascii="宋体" w:eastAsia="宋体" w:cs="宋体"/>
          <w:sz w:val="28"/>
        </w:rPr>
        <w:t xml:space="preserve"> earth</w:t>
      </w:r>
      <w:r>
        <w:rPr>
          <w:rFonts w:ascii="宋体" w:eastAsia="宋体" w:cs="宋体"/>
          <w:sz w:val="28"/>
        </w:rPr>
        <w:t xml:space="preserve"> today,</w:t>
      </w:r>
      <w:r>
        <w:rPr>
          <w:rFonts w:ascii="宋体" w:eastAsia="宋体" w:cs="宋体"/>
          <w:sz w:val="28"/>
        </w:rPr>
        <w:t xml:space="preserve"> it</w:t>
      </w:r>
      <w:r>
        <w:rPr>
          <w:rFonts w:ascii="宋体" w:eastAsia="宋体" w:cs="宋体"/>
          <w:sz w:val="28"/>
        </w:rPr>
        <w:t xml:space="preserve"> will</w:t>
      </w:r>
      <w:r>
        <w:rPr>
          <w:rFonts w:ascii="宋体" w:eastAsia="宋体" w:cs="宋体"/>
          <w:sz w:val="28"/>
        </w:rPr>
        <w:t xml:space="preserve"> be</w:t>
      </w:r>
      <w:r>
        <w:rPr>
          <w:rFonts w:ascii="宋体" w:eastAsia="宋体" w:cs="宋体"/>
          <w:sz w:val="28"/>
        </w:rPr>
        <w:t xml:space="preserve"> more</w:t>
      </w:r>
      <w:r>
        <w:rPr>
          <w:rFonts w:ascii="宋体" w:eastAsia="宋体" w:cs="宋体"/>
          <w:sz w:val="28"/>
        </w:rPr>
        <w:t xml:space="preserve"> beautiful</w:t>
      </w:r>
      <w:r>
        <w:rPr>
          <w:rFonts w:ascii="宋体" w:eastAsia="宋体" w:cs="宋体"/>
          <w:sz w:val="28"/>
        </w:rPr>
        <w:t xml:space="preserve"> tomorrow.</w:t>
      </w:r>
    </w:p>
    <w:p>
      <w:pPr>
        <w:spacing w:before="160" w:beforeAutospacing="0" w:after="160" w:afterAutospacing="0" w:line="360" w:lineRule="auto"/>
        <w:ind w:firstLine="560"/>
        <w:contextualSpacing w:val="0"/>
        <w:jc w:val="both"/>
      </w:pPr>
      <w:r>
        <w:rPr>
          <w:rFonts w:ascii="宋体" w:eastAsia="宋体" w:cs="宋体"/>
          <w:sz w:val="28"/>
        </w:rPr>
        <w:t>My dear friend let us start from the trivial side, To be a good kid keeper.</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高中英</w:t>
      </w:r>
      <w:r>
        <w:rPr>
          <w:rFonts w:ascii="宋体" w:eastAsia="宋体" w:hAnsi="SimSun" w:cs="宋体"/>
          <w:i w:val="0"/>
          <w:iCs w:val="0"/>
          <w:sz w:val="28"/>
        </w:rPr>
        <w:t>语</w:t>
      </w:r>
      <w:r>
        <w:rPr>
          <w:rFonts w:ascii="宋体" w:eastAsia="宋体" w:hAnsi="MS Mincho" w:cs="宋体"/>
          <w:i w:val="0"/>
          <w:iCs w:val="0"/>
          <w:sz w:val="28"/>
        </w:rPr>
        <w:t>演</w:t>
      </w:r>
      <w:r>
        <w:rPr>
          <w:rFonts w:ascii="宋体" w:eastAsia="宋体" w:hAnsi="SimSun" w:cs="宋体"/>
          <w:i w:val="0"/>
          <w:iCs w:val="0"/>
          <w:sz w:val="28"/>
        </w:rPr>
        <w:t>讲</w:t>
      </w:r>
      <w:r>
        <w:rPr>
          <w:rFonts w:ascii="宋体" w:eastAsia="宋体" w:hAnsi="MS Mincho" w:cs="宋体"/>
          <w:i w:val="0"/>
          <w:iCs w:val="0"/>
          <w:sz w:val="28"/>
        </w:rPr>
        <w:t>稿</w:t>
      </w:r>
      <w:r>
        <w:rPr>
          <w:rFonts w:ascii="宋体" w:eastAsia="宋体" w:hAnsi="Times New Roman" w:cs="宋体"/>
          <w:i w:val="0"/>
          <w:iCs w:val="0"/>
          <w:sz w:val="28"/>
        </w:rPr>
        <w:t>5</w:t>
      </w:r>
    </w:p>
    <w:p>
      <w:pPr>
        <w:spacing w:before="160" w:beforeAutospacing="0" w:after="160" w:afterAutospacing="0" w:line="360" w:lineRule="auto"/>
        <w:ind w:firstLine="560"/>
        <w:contextualSpacing w:val="0"/>
        <w:jc w:val="both"/>
      </w:pPr>
      <w:r>
        <w:rPr>
          <w:rFonts w:ascii="宋体" w:eastAsia="宋体" w:cs="宋体"/>
          <w:sz w:val="28"/>
        </w:rPr>
        <w:t>In china</w:t>
      </w:r>
      <w:r>
        <w:rPr>
          <w:rFonts w:ascii="宋体" w:eastAsia="宋体" w:hAnsi="MS Mincho" w:cs="宋体"/>
          <w:sz w:val="28"/>
        </w:rPr>
        <w:t>，</w:t>
      </w:r>
      <w:r>
        <w:rPr>
          <w:rFonts w:ascii="宋体" w:eastAsia="宋体" w:cs="宋体"/>
          <w:sz w:val="28"/>
        </w:rPr>
        <w:t>people believe that</w:t>
      </w:r>
      <w:r>
        <w:rPr>
          <w:rFonts w:ascii="宋体" w:eastAsia="宋体" w:hAnsi="MS Mincho" w:cs="宋体"/>
          <w:sz w:val="28"/>
        </w:rPr>
        <w:t>，</w:t>
      </w:r>
      <w:r>
        <w:rPr>
          <w:rFonts w:ascii="宋体" w:eastAsia="宋体" w:cs="宋体"/>
          <w:sz w:val="28"/>
        </w:rPr>
        <w:t>at the beginning</w:t>
      </w:r>
      <w:r>
        <w:rPr>
          <w:rFonts w:ascii="宋体" w:eastAsia="宋体" w:hAnsi="MS Mincho" w:cs="宋体"/>
          <w:sz w:val="28"/>
        </w:rPr>
        <w:t>，</w:t>
      </w:r>
      <w:r>
        <w:rPr>
          <w:rFonts w:ascii="宋体" w:eastAsia="宋体" w:cs="宋体"/>
          <w:sz w:val="28"/>
        </w:rPr>
        <w:t>the tiger and the cat were friends</w:t>
      </w:r>
      <w:r>
        <w:rPr>
          <w:rFonts w:ascii="宋体" w:eastAsia="宋体" w:hAnsi="MS Mincho" w:cs="宋体"/>
          <w:sz w:val="28"/>
        </w:rPr>
        <w:t>，</w:t>
      </w:r>
      <w:r>
        <w:rPr>
          <w:rFonts w:ascii="宋体" w:eastAsia="宋体" w:cs="宋体"/>
          <w:sz w:val="28"/>
        </w:rPr>
        <w:t>and the cat was much smarter than the tiger .The cat learned the physical skills quickly</w:t>
      </w:r>
      <w:r>
        <w:rPr>
          <w:rFonts w:ascii="宋体" w:eastAsia="宋体" w:hAnsi="MS Mincho" w:cs="宋体"/>
          <w:sz w:val="28"/>
        </w:rPr>
        <w:t>，</w:t>
      </w:r>
      <w:r>
        <w:rPr>
          <w:rFonts w:ascii="宋体" w:eastAsia="宋体" w:cs="宋体"/>
          <w:sz w:val="28"/>
        </w:rPr>
        <w:t>and the tiger was always behind.Gradually</w:t>
      </w:r>
      <w:r>
        <w:rPr>
          <w:rFonts w:ascii="宋体" w:eastAsia="宋体" w:hAnsi="MS Mincho" w:cs="宋体"/>
          <w:sz w:val="28"/>
        </w:rPr>
        <w:t>，</w:t>
      </w:r>
      <w:r>
        <w:rPr>
          <w:rFonts w:ascii="宋体" w:eastAsia="宋体" w:cs="宋体"/>
          <w:sz w:val="28"/>
        </w:rPr>
        <w:t>the tiger had to learn from the cat</w:t>
      </w:r>
      <w:r>
        <w:rPr>
          <w:rFonts w:ascii="宋体" w:eastAsia="宋体" w:hAnsi="MS Mincho" w:cs="宋体"/>
          <w:sz w:val="28"/>
        </w:rPr>
        <w:t>，</w:t>
      </w:r>
      <w:r>
        <w:rPr>
          <w:rFonts w:ascii="宋体" w:eastAsia="宋体" w:cs="宋体"/>
          <w:sz w:val="28"/>
        </w:rPr>
        <w:t>and the cat was patient to teach the tiger.Day after day</w:t>
      </w:r>
      <w:r>
        <w:rPr>
          <w:rFonts w:ascii="宋体" w:eastAsia="宋体" w:hAnsi="MS Mincho" w:cs="宋体"/>
          <w:sz w:val="28"/>
        </w:rPr>
        <w:t>，</w:t>
      </w:r>
      <w:r>
        <w:rPr>
          <w:rFonts w:ascii="宋体" w:eastAsia="宋体" w:cs="宋体"/>
          <w:sz w:val="28"/>
        </w:rPr>
        <w:t>month after month</w:t>
      </w:r>
      <w:r>
        <w:rPr>
          <w:rFonts w:ascii="宋体" w:eastAsia="宋体" w:hAnsi="MS Mincho" w:cs="宋体"/>
          <w:sz w:val="28"/>
        </w:rPr>
        <w:t>，</w:t>
      </w:r>
      <w:r>
        <w:rPr>
          <w:rFonts w:ascii="宋体" w:eastAsia="宋体" w:cs="宋体"/>
          <w:sz w:val="28"/>
        </w:rPr>
        <w:t>finally</w:t>
      </w:r>
      <w:r>
        <w:rPr>
          <w:rFonts w:ascii="宋体" w:eastAsia="宋体" w:hAnsi="MS Mincho" w:cs="宋体"/>
          <w:sz w:val="28"/>
        </w:rPr>
        <w:t>，</w:t>
      </w:r>
      <w:r>
        <w:rPr>
          <w:rFonts w:ascii="宋体" w:eastAsia="宋体" w:cs="宋体"/>
          <w:sz w:val="28"/>
        </w:rPr>
        <w:t>the tiger could also run</w:t>
      </w:r>
      <w:r>
        <w:rPr>
          <w:rFonts w:ascii="宋体" w:eastAsia="宋体" w:hAnsi="MS Mincho" w:cs="宋体"/>
          <w:sz w:val="28"/>
        </w:rPr>
        <w:t>，</w:t>
      </w:r>
      <w:r>
        <w:rPr>
          <w:rFonts w:ascii="宋体" w:eastAsia="宋体" w:cs="宋体"/>
          <w:sz w:val="28"/>
        </w:rPr>
        <w:t>jump</w:t>
      </w:r>
      <w:r>
        <w:rPr>
          <w:rFonts w:ascii="宋体" w:eastAsia="宋体" w:hAnsi="MS Mincho" w:cs="宋体"/>
          <w:sz w:val="28"/>
        </w:rPr>
        <w:t>，</w:t>
      </w:r>
      <w:r>
        <w:rPr>
          <w:rFonts w:ascii="宋体" w:eastAsia="宋体" w:cs="宋体"/>
          <w:sz w:val="28"/>
        </w:rPr>
        <w:t>roll</w:t>
      </w:r>
      <w:r>
        <w:rPr>
          <w:rFonts w:ascii="宋体" w:eastAsia="宋体" w:hAnsi="MS Mincho" w:cs="宋体"/>
          <w:sz w:val="28"/>
        </w:rPr>
        <w:t>，</w:t>
      </w:r>
      <w:r>
        <w:rPr>
          <w:rFonts w:ascii="宋体" w:eastAsia="宋体" w:cs="宋体"/>
          <w:sz w:val="28"/>
        </w:rPr>
        <w:t>grasp</w:t>
      </w:r>
      <w:r>
        <w:rPr>
          <w:rFonts w:ascii="宋体" w:eastAsia="宋体" w:hAnsi="MS Mincho" w:cs="宋体"/>
          <w:sz w:val="28"/>
        </w:rPr>
        <w:t>，</w:t>
      </w:r>
      <w:r>
        <w:rPr>
          <w:rFonts w:ascii="宋体" w:eastAsia="宋体" w:cs="宋体"/>
          <w:sz w:val="28"/>
        </w:rPr>
        <w:t>tear</w:t>
      </w:r>
      <w:r>
        <w:rPr>
          <w:rFonts w:ascii="宋体" w:eastAsia="宋体" w:hAnsi="MS Mincho" w:cs="宋体"/>
          <w:sz w:val="28"/>
        </w:rPr>
        <w:t>，</w:t>
      </w:r>
      <w:r>
        <w:rPr>
          <w:rFonts w:ascii="宋体" w:eastAsia="宋体" w:cs="宋体"/>
          <w:sz w:val="28"/>
        </w:rPr>
        <w:t>and strike as well as the cat.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6"/>
          <w:cols w:space="708"/>
          <w:titlePg w:val="0"/>
        </w:sectPr>
      </w:pPr>
      <w:r>
        <w:rPr>
          <w:rFonts w:ascii="宋体" w:eastAsia="宋体" w:cs="宋体"/>
          <w:sz w:val="28"/>
        </w:rPr>
        <w:t>One summer afternoon</w:t>
      </w:r>
      <w:r>
        <w:rPr>
          <w:rFonts w:ascii="宋体" w:eastAsia="宋体" w:hAnsi="MS Mincho" w:cs="宋体"/>
          <w:sz w:val="28"/>
        </w:rPr>
        <w:t>，</w:t>
      </w:r>
      <w:r>
        <w:rPr>
          <w:rFonts w:ascii="宋体" w:eastAsia="宋体" w:cs="宋体"/>
          <w:sz w:val="28"/>
        </w:rPr>
        <w:t>the cat was taking a nap as the tiger sitting nearby.Looking at the cat</w:t>
      </w:r>
      <w:r>
        <w:rPr>
          <w:rFonts w:ascii="宋体" w:eastAsia="宋体" w:hAnsi="MS Mincho" w:cs="宋体"/>
          <w:sz w:val="28"/>
        </w:rPr>
        <w:t>，</w:t>
      </w:r>
      <w:r>
        <w:rPr>
          <w:rFonts w:ascii="宋体" w:eastAsia="宋体" w:cs="宋体"/>
          <w:sz w:val="28"/>
        </w:rPr>
        <w:t>the tiger suddenly thought</w:t>
      </w:r>
      <w:r>
        <w:rPr>
          <w:rFonts w:ascii="宋体" w:eastAsia="宋体" w:hAnsi="MS Mincho" w:cs="宋体"/>
          <w:sz w:val="28"/>
        </w:rPr>
        <w:t>，</w:t>
      </w:r>
      <w:r>
        <w:rPr>
          <w:rFonts w:ascii="宋体" w:eastAsia="宋体" w:cs="宋体"/>
          <w:sz w:val="28"/>
        </w:rPr>
        <w:t>why should he keep befriending with such a small animal since he had already learnt all the skills from the cat</w:t>
      </w:r>
      <w:r>
        <w:rPr>
          <w:rFonts w:ascii="宋体" w:eastAsia="宋体" w:hAnsi="MS Mincho" w:cs="宋体"/>
          <w:sz w:val="28"/>
        </w:rPr>
        <w:t>？</w:t>
      </w:r>
      <w:r>
        <w:rPr>
          <w:rFonts w:ascii="宋体" w:eastAsia="宋体" w:cs="宋体"/>
          <w:sz w:val="28"/>
        </w:rPr>
        <w:t>The evil tiger decided to kill the sleeping cat as a before dinner snack.The tiger stood up and approached the cat viciously.Just as this moment</w:t>
      </w:r>
      <w:r>
        <w:rPr>
          <w:rFonts w:ascii="宋体" w:eastAsia="宋体" w:hAnsi="MS Mincho" w:cs="宋体"/>
          <w:sz w:val="28"/>
        </w:rPr>
        <w:t>，</w:t>
      </w:r>
      <w:r>
        <w:rPr>
          <w:rFonts w:ascii="宋体" w:eastAsia="宋体" w:cs="宋体"/>
          <w:sz w:val="28"/>
        </w:rPr>
        <w:t>the cat woke up.Opening up her eyes</w:t>
      </w:r>
      <w:r>
        <w:rPr>
          <w:rFonts w:ascii="宋体" w:eastAsia="宋体" w:hAnsi="MS Mincho" w:cs="宋体"/>
          <w:sz w:val="28"/>
        </w:rPr>
        <w:t>，</w:t>
      </w:r>
      <w:r>
        <w:rPr>
          <w:rFonts w:ascii="宋体" w:eastAsia="宋体" w:cs="宋体"/>
          <w:sz w:val="28"/>
        </w:rPr>
        <w:t>the smart cat immediately realized what the tiger was trying to do and swiftly jumped onto a nearby tall tree and climbed to the top branch.</w:t>
      </w:r>
    </w:p>
    <w:p>
      <w:pPr>
        <w:spacing w:before="160" w:beforeAutospacing="0" w:after="160" w:afterAutospacing="0" w:line="360" w:lineRule="auto"/>
        <w:ind w:firstLine="560"/>
        <w:contextualSpacing w:val="0"/>
        <w:jc w:val="both"/>
      </w:pPr>
      <w:r>
        <w:rPr>
          <w:rFonts w:ascii="宋体" w:eastAsia="宋体" w:cs="宋体"/>
          <w:sz w:val="28"/>
        </w:rPr>
        <w:t>The tiger thought he had already learned every skill from the cat .But he never knew that the cat had hidden the tree climbing from him.</w:t>
      </w:r>
    </w:p>
    <w:p>
      <w:pPr>
        <w:spacing w:before="160" w:beforeAutospacing="0" w:after="160" w:afterAutospacing="0" w:line="360" w:lineRule="auto"/>
        <w:ind w:firstLine="560"/>
        <w:contextualSpacing w:val="0"/>
        <w:jc w:val="both"/>
      </w:pPr>
      <w:r>
        <w:rPr>
          <w:rFonts w:ascii="宋体" w:eastAsia="宋体" w:cs="宋体"/>
          <w:sz w:val="28"/>
        </w:rPr>
        <w:t>“I kept the last technique of the tree climbing from you just because I suspected you might be can ungrateful friend.” The cat loudly told the tiger who watched under the tree helplessly.</w:t>
      </w:r>
    </w:p>
    <w:p>
      <w:pPr>
        <w:spacing w:before="160" w:beforeAutospacing="0" w:after="160" w:afterAutospacing="0" w:line="360" w:lineRule="auto"/>
        <w:ind w:firstLine="560"/>
        <w:contextualSpacing w:val="0"/>
        <w:jc w:val="both"/>
      </w:pPr>
      <w:r>
        <w:rPr>
          <w:rFonts w:ascii="宋体" w:eastAsia="宋体" w:cs="宋体"/>
          <w:sz w:val="28"/>
        </w:rPr>
        <w:t>As you slowly open your eyes</w:t>
      </w:r>
      <w:r>
        <w:rPr>
          <w:rFonts w:ascii="宋体" w:eastAsia="宋体" w:hAnsi="MS Mincho" w:cs="宋体"/>
          <w:sz w:val="28"/>
        </w:rPr>
        <w:t>，</w:t>
      </w:r>
      <w:r>
        <w:rPr>
          <w:rFonts w:ascii="宋体" w:eastAsia="宋体" w:cs="宋体"/>
          <w:sz w:val="28"/>
        </w:rPr>
        <w:t>look around</w:t>
      </w:r>
      <w:r>
        <w:rPr>
          <w:rFonts w:ascii="宋体" w:eastAsia="宋体" w:hAnsi="MS Mincho" w:cs="宋体"/>
          <w:sz w:val="28"/>
        </w:rPr>
        <w:t>，</w:t>
      </w:r>
      <w:r>
        <w:rPr>
          <w:rFonts w:ascii="宋体" w:eastAsia="宋体" w:cs="宋体"/>
          <w:sz w:val="28"/>
        </w:rPr>
        <w:t>notice where the light comes into your room</w:t>
      </w:r>
      <w:r>
        <w:rPr>
          <w:rFonts w:ascii="宋体" w:eastAsia="宋体" w:hAnsi="MS Mincho" w:cs="宋体"/>
          <w:sz w:val="28"/>
        </w:rPr>
        <w:t>；</w:t>
      </w:r>
      <w:r>
        <w:rPr>
          <w:rFonts w:ascii="宋体" w:eastAsia="宋体" w:cs="宋体"/>
          <w:sz w:val="28"/>
        </w:rPr>
        <w:t>listen carefully</w:t>
      </w:r>
      <w:r>
        <w:rPr>
          <w:rFonts w:ascii="宋体" w:eastAsia="宋体" w:hAnsi="MS Mincho" w:cs="宋体"/>
          <w:sz w:val="28"/>
        </w:rPr>
        <w:t>，</w:t>
      </w:r>
      <w:r>
        <w:rPr>
          <w:rFonts w:ascii="宋体" w:eastAsia="宋体" w:cs="宋体"/>
          <w:sz w:val="28"/>
        </w:rPr>
        <w:t>see if there are new sounds you can recognize</w:t>
      </w:r>
      <w:r>
        <w:rPr>
          <w:rFonts w:ascii="宋体" w:eastAsia="宋体" w:hAnsi="MS Mincho" w:cs="宋体"/>
          <w:sz w:val="28"/>
        </w:rPr>
        <w:t>；</w:t>
      </w:r>
      <w:r>
        <w:rPr>
          <w:rFonts w:ascii="宋体" w:eastAsia="宋体" w:cs="宋体"/>
          <w:sz w:val="28"/>
        </w:rPr>
        <w:t>feel with your body and spirit</w:t>
      </w:r>
      <w:r>
        <w:rPr>
          <w:rFonts w:ascii="宋体" w:eastAsia="宋体" w:hAnsi="MS Mincho" w:cs="宋体"/>
          <w:sz w:val="28"/>
        </w:rPr>
        <w:t>，</w:t>
      </w:r>
      <w:r>
        <w:rPr>
          <w:rFonts w:ascii="宋体" w:eastAsia="宋体" w:cs="宋体"/>
          <w:sz w:val="28"/>
        </w:rPr>
        <w:t>and see if you can sense the freshness in the air. Yes</w:t>
      </w:r>
      <w:r>
        <w:rPr>
          <w:rFonts w:ascii="宋体" w:eastAsia="宋体" w:hAnsi="MS Mincho" w:cs="宋体"/>
          <w:sz w:val="28"/>
        </w:rPr>
        <w:t>，</w:t>
      </w:r>
      <w:r>
        <w:rPr>
          <w:rFonts w:ascii="宋体" w:eastAsia="宋体" w:cs="宋体"/>
          <w:sz w:val="28"/>
        </w:rPr>
        <w:t>yes</w:t>
      </w:r>
      <w:r>
        <w:rPr>
          <w:rFonts w:ascii="宋体" w:eastAsia="宋体" w:hAnsi="MS Mincho" w:cs="宋体"/>
          <w:sz w:val="28"/>
        </w:rPr>
        <w:t>，</w:t>
      </w:r>
      <w:r>
        <w:rPr>
          <w:rFonts w:ascii="宋体" w:eastAsia="宋体" w:cs="宋体"/>
          <w:sz w:val="28"/>
        </w:rPr>
        <w:t>yes</w:t>
      </w:r>
      <w:r>
        <w:rPr>
          <w:rFonts w:ascii="宋体" w:eastAsia="宋体" w:hAnsi="MS Mincho" w:cs="宋体"/>
          <w:sz w:val="28"/>
        </w:rPr>
        <w:t>，</w:t>
      </w:r>
      <w:r>
        <w:rPr>
          <w:rFonts w:ascii="宋体" w:eastAsia="宋体" w:cs="宋体"/>
          <w:sz w:val="28"/>
        </w:rPr>
        <w:t>it’s a new day</w:t>
      </w:r>
      <w:r>
        <w:rPr>
          <w:rFonts w:ascii="宋体" w:eastAsia="宋体" w:hAnsi="MS Mincho" w:cs="宋体"/>
          <w:sz w:val="28"/>
        </w:rPr>
        <w:t>，</w:t>
      </w:r>
      <w:r>
        <w:rPr>
          <w:rFonts w:ascii="宋体" w:eastAsia="宋体" w:cs="宋体"/>
          <w:sz w:val="28"/>
        </w:rPr>
        <w:t>it’s a different day</w:t>
      </w:r>
      <w:r>
        <w:rPr>
          <w:rFonts w:ascii="宋体" w:eastAsia="宋体" w:hAnsi="MS Mincho" w:cs="宋体"/>
          <w:sz w:val="28"/>
        </w:rPr>
        <w:t>，</w:t>
      </w:r>
      <w:r>
        <w:rPr>
          <w:rFonts w:ascii="宋体" w:eastAsia="宋体" w:cs="宋体"/>
          <w:sz w:val="28"/>
        </w:rPr>
        <w:t>and it’s a bright day</w:t>
      </w:r>
      <w:r>
        <w:rPr>
          <w:rFonts w:ascii="宋体" w:eastAsia="宋体" w:hAnsi="MS Mincho" w:cs="宋体"/>
          <w:sz w:val="28"/>
        </w:rPr>
        <w:t>！</w:t>
      </w:r>
      <w:r>
        <w:rPr>
          <w:rFonts w:ascii="宋体" w:eastAsia="宋体" w:cs="宋体"/>
          <w:sz w:val="28"/>
        </w:rPr>
        <w:t>And most importantly</w:t>
      </w:r>
      <w:r>
        <w:rPr>
          <w:rFonts w:ascii="宋体" w:eastAsia="宋体" w:hAnsi="MS Mincho" w:cs="宋体"/>
          <w:sz w:val="28"/>
        </w:rPr>
        <w:t>，</w:t>
      </w:r>
      <w:r>
        <w:rPr>
          <w:rFonts w:ascii="宋体" w:eastAsia="宋体" w:cs="宋体"/>
          <w:sz w:val="28"/>
        </w:rPr>
        <w:t>it is a new beginning for your life</w:t>
      </w:r>
      <w:r>
        <w:rPr>
          <w:rFonts w:ascii="宋体" w:eastAsia="宋体" w:hAnsi="MS Mincho" w:cs="宋体"/>
          <w:sz w:val="28"/>
        </w:rPr>
        <w:t>，</w:t>
      </w:r>
      <w:r>
        <w:rPr>
          <w:rFonts w:ascii="宋体" w:eastAsia="宋体" w:cs="宋体"/>
          <w:sz w:val="28"/>
        </w:rPr>
        <w:t>a beginning where you are going to make new desicisions</w:t>
      </w:r>
      <w:r>
        <w:rPr>
          <w:rFonts w:ascii="宋体" w:eastAsia="宋体" w:hAnsi="MS Mincho" w:cs="宋体"/>
          <w:sz w:val="28"/>
        </w:rPr>
        <w:t>，</w:t>
      </w:r>
      <w:r>
        <w:rPr>
          <w:rFonts w:ascii="宋体" w:eastAsia="宋体" w:cs="宋体"/>
          <w:sz w:val="28"/>
        </w:rPr>
        <w:t>take new actions</w:t>
      </w:r>
      <w:r>
        <w:rPr>
          <w:rFonts w:ascii="宋体" w:eastAsia="宋体" w:hAnsi="MS Mincho" w:cs="宋体"/>
          <w:sz w:val="28"/>
        </w:rPr>
        <w:t>，</w:t>
      </w:r>
      <w:r>
        <w:rPr>
          <w:rFonts w:ascii="宋体" w:eastAsia="宋体" w:cs="宋体"/>
          <w:sz w:val="28"/>
        </w:rPr>
        <w:t>make new friends</w:t>
      </w:r>
      <w:r>
        <w:rPr>
          <w:rFonts w:ascii="宋体" w:eastAsia="宋体" w:hAnsi="MS Mincho" w:cs="宋体"/>
          <w:sz w:val="28"/>
        </w:rPr>
        <w:t>，</w:t>
      </w:r>
      <w:r>
        <w:rPr>
          <w:rFonts w:ascii="宋体" w:eastAsia="宋体" w:cs="宋体"/>
          <w:sz w:val="28"/>
        </w:rPr>
        <w:t>and take your life to a totally unprecedented level</w:t>
      </w:r>
      <w:r>
        <w:rPr>
          <w:rFonts w:ascii="宋体" w:eastAsia="宋体" w:hAnsi="MS Mincho" w:cs="宋体"/>
          <w:sz w:val="28"/>
        </w:rPr>
        <w:t>！</w:t>
      </w:r>
      <w:r>
        <w:rPr>
          <w:rFonts w:ascii="宋体" w:eastAsia="宋体" w:cs="宋体"/>
          <w:sz w:val="28"/>
        </w:rPr>
        <w:t>You know all this is real as long as you are confident</w:t>
      </w:r>
      <w:r>
        <w:rPr>
          <w:rFonts w:ascii="宋体" w:eastAsia="宋体" w:hAnsi="MS Mincho" w:cs="宋体"/>
          <w:sz w:val="28"/>
        </w:rPr>
        <w:t>，</w:t>
      </w:r>
      <w:r>
        <w:rPr>
          <w:rFonts w:ascii="宋体" w:eastAsia="宋体" w:cs="宋体"/>
          <w:sz w:val="28"/>
        </w:rPr>
        <w:t>passionate and committed</w:t>
      </w:r>
      <w:r>
        <w:rPr>
          <w:rFonts w:ascii="宋体" w:eastAsia="宋体" w:hAnsi="MS Mincho" w:cs="宋体"/>
          <w:sz w:val="28"/>
        </w:rPr>
        <w:t>！</w:t>
      </w:r>
      <w:r>
        <w:rPr>
          <w:rFonts w:ascii="宋体" w:eastAsia="宋体" w:cs="宋体"/>
          <w:sz w:val="28"/>
        </w:rPr>
        <w:t>And you are confident</w:t>
      </w:r>
      <w:r>
        <w:rPr>
          <w:rFonts w:ascii="宋体" w:eastAsia="宋体" w:hAnsi="MS Mincho" w:cs="宋体"/>
          <w:sz w:val="28"/>
        </w:rPr>
        <w:t>，</w:t>
      </w:r>
      <w:r>
        <w:rPr>
          <w:rFonts w:ascii="宋体" w:eastAsia="宋体" w:cs="宋体"/>
          <w:sz w:val="28"/>
        </w:rPr>
        <w:t>you are passionate</w:t>
      </w:r>
      <w:r>
        <w:rPr>
          <w:rFonts w:ascii="宋体" w:eastAsia="宋体" w:hAnsi="MS Mincho" w:cs="宋体"/>
          <w:sz w:val="28"/>
        </w:rPr>
        <w:t>，</w:t>
      </w:r>
      <w:r>
        <w:rPr>
          <w:rFonts w:ascii="宋体" w:eastAsia="宋体" w:cs="宋体"/>
          <w:sz w:val="28"/>
        </w:rPr>
        <w:t>you are committed</w:t>
      </w:r>
      <w:r>
        <w:rPr>
          <w:rFonts w:ascii="宋体" w:eastAsia="宋体" w:hAnsi="MS Mincho" w:cs="宋体"/>
          <w:sz w:val="28"/>
        </w:rPr>
        <w:t>！</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7"/>
          <w:cols w:space="708"/>
          <w:titlePg w:val="0"/>
        </w:sectPr>
      </w:pPr>
      <w:r>
        <w:rPr>
          <w:rFonts w:ascii="宋体" w:eastAsia="宋体" w:cs="宋体"/>
          <w:sz w:val="28"/>
        </w:rPr>
        <w:t>You will no longer fear making new sounds</w:t>
      </w:r>
      <w:r>
        <w:rPr>
          <w:rFonts w:ascii="宋体" w:eastAsia="宋体" w:hAnsi="MS Mincho" w:cs="宋体"/>
          <w:sz w:val="28"/>
        </w:rPr>
        <w:t>，</w:t>
      </w:r>
      <w:r>
        <w:rPr>
          <w:rFonts w:ascii="宋体" w:eastAsia="宋体" w:cs="宋体"/>
          <w:sz w:val="28"/>
        </w:rPr>
        <w:t>showing new facial expressions</w:t>
      </w:r>
      <w:r>
        <w:rPr>
          <w:rFonts w:ascii="宋体" w:eastAsia="宋体" w:hAnsi="MS Mincho" w:cs="宋体"/>
          <w:sz w:val="28"/>
        </w:rPr>
        <w:t>，</w:t>
      </w:r>
      <w:r>
        <w:rPr>
          <w:rFonts w:ascii="宋体" w:eastAsia="宋体" w:cs="宋体"/>
          <w:sz w:val="28"/>
        </w:rPr>
        <w:t>using your body in new ways</w:t>
      </w:r>
      <w:r>
        <w:rPr>
          <w:rFonts w:ascii="宋体" w:eastAsia="宋体" w:hAnsi="MS Mincho" w:cs="宋体"/>
          <w:sz w:val="28"/>
        </w:rPr>
        <w:t>，</w:t>
      </w:r>
      <w:r>
        <w:rPr>
          <w:rFonts w:ascii="宋体" w:eastAsia="宋体" w:cs="宋体"/>
          <w:sz w:val="28"/>
        </w:rPr>
        <w:t>approaching new people</w:t>
      </w:r>
      <w:r>
        <w:rPr>
          <w:rFonts w:ascii="宋体" w:eastAsia="宋体" w:hAnsi="MS Mincho" w:cs="宋体"/>
          <w:sz w:val="28"/>
        </w:rPr>
        <w:t>，</w:t>
      </w:r>
      <w:r>
        <w:rPr>
          <w:rFonts w:ascii="宋体" w:eastAsia="宋体" w:cs="宋体"/>
          <w:sz w:val="28"/>
        </w:rPr>
        <w:t>and asking new questions. You will live every single day of your life with absolute passion</w:t>
      </w:r>
      <w:r>
        <w:rPr>
          <w:rFonts w:ascii="宋体" w:eastAsia="宋体" w:hAnsi="MS Mincho" w:cs="宋体"/>
          <w:sz w:val="28"/>
        </w:rPr>
        <w:t>，</w:t>
      </w:r>
      <w:r>
        <w:rPr>
          <w:rFonts w:ascii="宋体" w:eastAsia="宋体" w:cs="宋体"/>
          <w:sz w:val="28"/>
        </w:rPr>
        <w:t>and</w:t>
      </w:r>
      <w:r>
        <w:rPr>
          <w:rFonts w:ascii="宋体" w:eastAsia="宋体" w:cs="宋体"/>
          <w:sz w:val="28"/>
        </w:rPr>
        <w:t xml:space="preserve"> you</w:t>
      </w:r>
      <w:r>
        <w:rPr>
          <w:rFonts w:ascii="宋体" w:eastAsia="宋体" w:cs="宋体"/>
          <w:sz w:val="28"/>
        </w:rPr>
        <w:t xml:space="preserve"> will</w:t>
      </w:r>
      <w:r>
        <w:rPr>
          <w:rFonts w:ascii="宋体" w:eastAsia="宋体" w:cs="宋体"/>
          <w:sz w:val="28"/>
        </w:rPr>
        <w:t xml:space="preserve"> show</w:t>
      </w:r>
      <w:r>
        <w:rPr>
          <w:rFonts w:ascii="宋体" w:eastAsia="宋体" w:cs="宋体"/>
          <w:sz w:val="28"/>
        </w:rPr>
        <w:t xml:space="preserve"> your</w:t>
      </w:r>
      <w:r>
        <w:rPr>
          <w:rFonts w:ascii="宋体" w:eastAsia="宋体" w:cs="宋体"/>
          <w:sz w:val="28"/>
        </w:rPr>
        <w:t xml:space="preserve"> passion</w:t>
      </w:r>
      <w:r>
        <w:rPr>
          <w:rFonts w:ascii="宋体" w:eastAsia="宋体" w:cs="宋体"/>
          <w:sz w:val="28"/>
        </w:rPr>
        <w:t xml:space="preserve"> through</w:t>
      </w:r>
      <w:r>
        <w:rPr>
          <w:rFonts w:ascii="宋体" w:eastAsia="宋体" w:cs="宋体"/>
          <w:sz w:val="28"/>
        </w:rPr>
        <w:t xml:space="preserve"> the</w:t>
      </w:r>
      <w:r>
        <w:rPr>
          <w:rFonts w:ascii="宋体" w:eastAsia="宋体" w:cs="宋体"/>
          <w:sz w:val="28"/>
        </w:rPr>
        <w:t xml:space="preserve"> words</w:t>
      </w:r>
      <w:r>
        <w:rPr>
          <w:rFonts w:ascii="宋体" w:eastAsia="宋体" w:cs="宋体"/>
          <w:sz w:val="28"/>
        </w:rPr>
        <w:t xml:space="preserve"> you</w:t>
      </w:r>
      <w:r>
        <w:rPr>
          <w:rFonts w:ascii="宋体" w:eastAsia="宋体" w:cs="宋体"/>
          <w:sz w:val="28"/>
        </w:rPr>
        <w:t xml:space="preserve"> speak</w:t>
      </w:r>
      <w:r>
        <w:rPr>
          <w:rFonts w:ascii="宋体" w:eastAsia="宋体" w:cs="宋体"/>
          <w:sz w:val="28"/>
        </w:rPr>
        <w:t xml:space="preserve"> and</w:t>
      </w:r>
      <w:r>
        <w:rPr>
          <w:rFonts w:ascii="宋体" w:eastAsia="宋体" w:cs="宋体"/>
          <w:sz w:val="28"/>
        </w:rPr>
        <w:t xml:space="preserve"> the</w:t>
      </w:r>
      <w:r>
        <w:rPr>
          <w:rFonts w:ascii="宋体" w:eastAsia="宋体" w:cs="宋体"/>
          <w:sz w:val="28"/>
        </w:rPr>
        <w:t xml:space="preserve"> actions</w:t>
      </w:r>
      <w:r>
        <w:rPr>
          <w:rFonts w:ascii="宋体" w:eastAsia="宋体" w:cs="宋体"/>
          <w:sz w:val="28"/>
        </w:rPr>
        <w:t xml:space="preserve"> you</w:t>
      </w:r>
      <w:r>
        <w:rPr>
          <w:rFonts w:ascii="宋体" w:eastAsia="宋体" w:cs="宋体"/>
          <w:sz w:val="28"/>
        </w:rPr>
        <w:t xml:space="preserve"> take.</w:t>
      </w:r>
      <w:r>
        <w:rPr>
          <w:rFonts w:ascii="宋体" w:eastAsia="宋体" w:cs="宋体"/>
          <w:sz w:val="28"/>
        </w:rPr>
        <w:t xml:space="preserve"> You</w:t>
      </w:r>
      <w:r>
        <w:rPr>
          <w:rFonts w:ascii="宋体" w:eastAsia="宋体" w:cs="宋体"/>
          <w:sz w:val="28"/>
        </w:rPr>
        <w:t xml:space="preserve"> will</w:t>
      </w:r>
      <w:r>
        <w:rPr>
          <w:rFonts w:ascii="宋体" w:eastAsia="宋体" w:cs="宋体"/>
          <w:sz w:val="28"/>
        </w:rPr>
        <w:t xml:space="preserve"> focus</w:t>
      </w:r>
      <w:r>
        <w:rPr>
          <w:rFonts w:ascii="宋体" w:eastAsia="宋体" w:cs="宋体"/>
          <w:sz w:val="28"/>
        </w:rPr>
        <w:t xml:space="preserve"> all</w:t>
      </w:r>
      <w:r>
        <w:rPr>
          <w:rFonts w:ascii="宋体" w:eastAsia="宋体" w:cs="宋体"/>
          <w:sz w:val="28"/>
        </w:rPr>
        <w:t xml:space="preserve"> your</w:t>
      </w:r>
      <w:r>
        <w:rPr>
          <w:rFonts w:ascii="宋体" w:eastAsia="宋体" w:cs="宋体"/>
          <w:sz w:val="28"/>
        </w:rPr>
        <w:t xml:space="preserve"> time</w:t>
      </w:r>
      <w:r>
        <w:rPr>
          <w:rFonts w:ascii="宋体" w:eastAsia="宋体" w:cs="宋体"/>
          <w:sz w:val="28"/>
        </w:rPr>
        <w:t xml:space="preserve"> and</w:t>
      </w:r>
      <w:r>
        <w:rPr>
          <w:rFonts w:ascii="宋体" w:eastAsia="宋体" w:cs="宋体"/>
          <w:sz w:val="28"/>
        </w:rPr>
        <w:t xml:space="preserve"> effort</w:t>
      </w:r>
      <w:r>
        <w:rPr>
          <w:rFonts w:ascii="宋体" w:eastAsia="宋体" w:cs="宋体"/>
          <w:sz w:val="28"/>
        </w:rPr>
        <w:t xml:space="preserve"> on</w:t>
      </w:r>
      <w:r>
        <w:rPr>
          <w:rFonts w:ascii="宋体" w:eastAsia="宋体" w:cs="宋体"/>
          <w:sz w:val="28"/>
        </w:rPr>
        <w:t xml:space="preserve"> the</w:t>
      </w:r>
      <w:r>
        <w:rPr>
          <w:rFonts w:ascii="宋体" w:eastAsia="宋体" w:cs="宋体"/>
          <w:sz w:val="28"/>
        </w:rPr>
        <w:t xml:space="preserve"> most</w:t>
      </w:r>
      <w:r>
        <w:rPr>
          <w:rFonts w:ascii="宋体" w:eastAsia="宋体" w:cs="宋体"/>
          <w:sz w:val="28"/>
        </w:rPr>
        <w:t xml:space="preserve"> important</w:t>
      </w:r>
      <w:r>
        <w:rPr>
          <w:rFonts w:ascii="宋体" w:eastAsia="宋体" w:cs="宋体"/>
          <w:sz w:val="28"/>
        </w:rPr>
        <w:t xml:space="preserve"> goals</w:t>
      </w:r>
    </w:p>
    <w:p>
      <w:pPr>
        <w:spacing w:before="160" w:beforeAutospacing="0" w:after="160" w:afterAutospacing="0" w:line="360" w:lineRule="auto"/>
        <w:ind w:firstLine="560"/>
        <w:contextualSpacing w:val="0"/>
        <w:jc w:val="both"/>
      </w:pPr>
      <w:r>
        <w:rPr>
          <w:rFonts w:ascii="宋体" w:eastAsia="宋体" w:cs="宋体"/>
          <w:sz w:val="28"/>
        </w:rPr>
        <w:t xml:space="preserve"> of</w:t>
      </w:r>
      <w:r>
        <w:rPr>
          <w:rFonts w:ascii="宋体" w:eastAsia="宋体" w:cs="宋体"/>
          <w:sz w:val="28"/>
        </w:rPr>
        <w:t xml:space="preserve"> your</w:t>
      </w:r>
      <w:r>
        <w:rPr>
          <w:rFonts w:ascii="宋体" w:eastAsia="宋体" w:cs="宋体"/>
          <w:sz w:val="28"/>
        </w:rPr>
        <w:t xml:space="preserve"> life.</w:t>
      </w:r>
      <w:r>
        <w:rPr>
          <w:rFonts w:ascii="宋体" w:eastAsia="宋体" w:cs="宋体"/>
          <w:sz w:val="28"/>
        </w:rPr>
        <w:t xml:space="preserve"> You</w:t>
      </w:r>
      <w:r>
        <w:rPr>
          <w:rFonts w:ascii="宋体" w:eastAsia="宋体" w:cs="宋体"/>
          <w:sz w:val="28"/>
        </w:rPr>
        <w:t xml:space="preserve"> will</w:t>
      </w:r>
      <w:r>
        <w:rPr>
          <w:rFonts w:ascii="宋体" w:eastAsia="宋体" w:cs="宋体"/>
          <w:sz w:val="28"/>
        </w:rPr>
        <w:t xml:space="preserve"> never</w:t>
      </w:r>
      <w:r>
        <w:rPr>
          <w:rFonts w:ascii="宋体" w:eastAsia="宋体" w:cs="宋体"/>
          <w:sz w:val="28"/>
        </w:rPr>
        <w:t xml:space="preserve"> succumb</w:t>
      </w:r>
      <w:r>
        <w:rPr>
          <w:rFonts w:ascii="宋体" w:eastAsia="宋体" w:cs="宋体"/>
          <w:sz w:val="28"/>
        </w:rPr>
        <w:t xml:space="preserve"> to</w:t>
      </w:r>
      <w:r>
        <w:rPr>
          <w:rFonts w:ascii="宋体" w:eastAsia="宋体" w:cs="宋体"/>
          <w:sz w:val="28"/>
        </w:rPr>
        <w:t xml:space="preserve"> challenges</w:t>
      </w:r>
      <w:r>
        <w:rPr>
          <w:rFonts w:ascii="宋体" w:eastAsia="宋体" w:cs="宋体"/>
          <w:sz w:val="28"/>
        </w:rPr>
        <w:t xml:space="preserve"> of</w:t>
      </w:r>
      <w:r>
        <w:rPr>
          <w:rFonts w:ascii="宋体" w:eastAsia="宋体" w:cs="宋体"/>
          <w:sz w:val="28"/>
        </w:rPr>
        <w:t xml:space="preserve"> hardships.</w:t>
      </w:r>
      <w:r>
        <w:rPr>
          <w:rFonts w:ascii="宋体" w:eastAsia="宋体" w:cs="宋体"/>
          <w:sz w:val="28"/>
        </w:rPr>
        <w:t xml:space="preserve"> You</w:t>
      </w:r>
      <w:r>
        <w:rPr>
          <w:rFonts w:ascii="宋体" w:eastAsia="宋体" w:cs="宋体"/>
          <w:sz w:val="28"/>
        </w:rPr>
        <w:t xml:space="preserve"> will</w:t>
      </w:r>
      <w:r>
        <w:rPr>
          <w:rFonts w:ascii="宋体" w:eastAsia="宋体" w:cs="宋体"/>
          <w:sz w:val="28"/>
        </w:rPr>
        <w:t xml:space="preserve"> never</w:t>
      </w:r>
      <w:r>
        <w:rPr>
          <w:rFonts w:ascii="宋体" w:eastAsia="宋体" w:cs="宋体"/>
          <w:sz w:val="28"/>
        </w:rPr>
        <w:t xml:space="preserve"> waver</w:t>
      </w:r>
      <w:r>
        <w:rPr>
          <w:rFonts w:ascii="宋体" w:eastAsia="宋体" w:cs="宋体"/>
          <w:sz w:val="28"/>
        </w:rPr>
        <w:t xml:space="preserve"> in</w:t>
      </w:r>
      <w:r>
        <w:rPr>
          <w:rFonts w:ascii="宋体" w:eastAsia="宋体" w:cs="宋体"/>
          <w:sz w:val="28"/>
        </w:rPr>
        <w:t xml:space="preserve"> your</w:t>
      </w:r>
      <w:r>
        <w:rPr>
          <w:rFonts w:ascii="宋体" w:eastAsia="宋体" w:cs="宋体"/>
          <w:sz w:val="28"/>
        </w:rPr>
        <w:t xml:space="preserve"> pursuit</w:t>
      </w:r>
      <w:r>
        <w:rPr>
          <w:rFonts w:ascii="宋体" w:eastAsia="宋体" w:cs="宋体"/>
          <w:sz w:val="28"/>
        </w:rPr>
        <w:t xml:space="preserve"> of</w:t>
      </w:r>
      <w:r>
        <w:rPr>
          <w:rFonts w:ascii="宋体" w:eastAsia="宋体" w:cs="宋体"/>
          <w:sz w:val="28"/>
        </w:rPr>
        <w:t xml:space="preserve"> excellence.</w:t>
      </w:r>
      <w:r>
        <w:rPr>
          <w:rFonts w:ascii="宋体" w:eastAsia="宋体" w:cs="宋体"/>
          <w:sz w:val="28"/>
        </w:rPr>
        <w:t xml:space="preserve"> After</w:t>
      </w:r>
      <w:r>
        <w:rPr>
          <w:rFonts w:ascii="宋体" w:eastAsia="宋体" w:cs="宋体"/>
          <w:sz w:val="28"/>
        </w:rPr>
        <w:t xml:space="preserve"> all</w:t>
      </w:r>
      <w:r>
        <w:rPr>
          <w:rFonts w:ascii="宋体" w:eastAsia="宋体" w:hAnsi="MS Mincho" w:cs="宋体"/>
          <w:sz w:val="28"/>
        </w:rPr>
        <w:t>，</w:t>
      </w:r>
      <w:r>
        <w:rPr>
          <w:rFonts w:ascii="宋体" w:eastAsia="宋体" w:cs="宋体"/>
          <w:sz w:val="28"/>
        </w:rPr>
        <w:t>you are the best</w:t>
      </w:r>
      <w:r>
        <w:rPr>
          <w:rFonts w:ascii="宋体" w:eastAsia="宋体" w:hAnsi="MS Mincho" w:cs="宋体"/>
          <w:sz w:val="28"/>
        </w:rPr>
        <w:t>，</w:t>
      </w:r>
      <w:r>
        <w:rPr>
          <w:rFonts w:ascii="宋体" w:eastAsia="宋体" w:cs="宋体"/>
          <w:sz w:val="28"/>
        </w:rPr>
        <w:t>and you deserve the best</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As your coach and friend</w:t>
      </w:r>
      <w:r>
        <w:rPr>
          <w:rFonts w:ascii="宋体" w:eastAsia="宋体" w:hAnsi="MS Mincho" w:cs="宋体"/>
          <w:sz w:val="28"/>
        </w:rPr>
        <w:t>，</w:t>
      </w:r>
      <w:r>
        <w:rPr>
          <w:rFonts w:ascii="宋体" w:eastAsia="宋体" w:cs="宋体"/>
          <w:sz w:val="28"/>
        </w:rPr>
        <w:t>I can assure you the door to all the best things in the world will open to you</w:t>
      </w:r>
      <w:r>
        <w:rPr>
          <w:rFonts w:ascii="宋体" w:eastAsia="宋体" w:hAnsi="MS Mincho" w:cs="宋体"/>
          <w:sz w:val="28"/>
        </w:rPr>
        <w:t>，</w:t>
      </w:r>
      <w:r>
        <w:rPr>
          <w:rFonts w:ascii="宋体" w:eastAsia="宋体" w:cs="宋体"/>
          <w:sz w:val="28"/>
        </w:rPr>
        <w:t>but the key to that door is in your hand. You must do your part</w:t>
      </w:r>
      <w:r>
        <w:rPr>
          <w:rFonts w:ascii="宋体" w:eastAsia="宋体" w:hAnsi="MS Mincho" w:cs="宋体"/>
          <w:sz w:val="28"/>
        </w:rPr>
        <w:t>，</w:t>
      </w:r>
      <w:r>
        <w:rPr>
          <w:rFonts w:ascii="宋体" w:eastAsia="宋体" w:cs="宋体"/>
          <w:sz w:val="28"/>
        </w:rPr>
        <w:t>you must faithfully follow the plans you make and take the actions you plan</w:t>
      </w:r>
      <w:r>
        <w:rPr>
          <w:rFonts w:ascii="宋体" w:eastAsia="宋体" w:hAnsi="MS Mincho" w:cs="宋体"/>
          <w:sz w:val="28"/>
        </w:rPr>
        <w:t>，</w:t>
      </w:r>
      <w:r>
        <w:rPr>
          <w:rFonts w:ascii="宋体" w:eastAsia="宋体" w:cs="宋体"/>
          <w:sz w:val="28"/>
        </w:rPr>
        <w:t>you must never quit</w:t>
      </w:r>
      <w:r>
        <w:rPr>
          <w:rFonts w:ascii="宋体" w:eastAsia="宋体" w:hAnsi="MS Mincho" w:cs="宋体"/>
          <w:sz w:val="28"/>
        </w:rPr>
        <w:t>，</w:t>
      </w:r>
      <w:r>
        <w:rPr>
          <w:rFonts w:ascii="宋体" w:eastAsia="宋体" w:cs="宋体"/>
          <w:sz w:val="28"/>
        </w:rPr>
        <w:t>you must never fear. I know you must do it</w:t>
      </w:r>
      <w:r>
        <w:rPr>
          <w:rFonts w:ascii="宋体" w:eastAsia="宋体" w:hAnsi="MS Mincho" w:cs="宋体"/>
          <w:sz w:val="28"/>
        </w:rPr>
        <w:t>，</w:t>
      </w:r>
      <w:r>
        <w:rPr>
          <w:rFonts w:ascii="宋体" w:eastAsia="宋体" w:cs="宋体"/>
          <w:sz w:val="28"/>
        </w:rPr>
        <w:t>you can do it</w:t>
      </w:r>
      <w:r>
        <w:rPr>
          <w:rFonts w:ascii="宋体" w:eastAsia="宋体" w:hAnsi="MS Mincho" w:cs="宋体"/>
          <w:sz w:val="28"/>
        </w:rPr>
        <w:t>，</w:t>
      </w:r>
      <w:r>
        <w:rPr>
          <w:rFonts w:ascii="宋体" w:eastAsia="宋体" w:cs="宋体"/>
          <w:sz w:val="28"/>
        </w:rPr>
        <w:t>you will do it</w:t>
      </w:r>
      <w:r>
        <w:rPr>
          <w:rFonts w:ascii="宋体" w:eastAsia="宋体" w:hAnsi="MS Mincho" w:cs="宋体"/>
          <w:sz w:val="28"/>
        </w:rPr>
        <w:t>，</w:t>
      </w:r>
      <w:r>
        <w:rPr>
          <w:rFonts w:ascii="宋体" w:eastAsia="宋体" w:cs="宋体"/>
          <w:sz w:val="28"/>
        </w:rPr>
        <w:t>and you will succeed</w:t>
      </w:r>
      <w:r>
        <w:rPr>
          <w:rFonts w:ascii="宋体" w:eastAsia="宋体" w:hAnsi="MS Mincho" w:cs="宋体"/>
          <w:sz w:val="28"/>
        </w:rPr>
        <w:t>！</w:t>
      </w:r>
    </w:p>
    <w:p>
      <w:pPr>
        <w:spacing w:before="160" w:beforeAutospacing="0" w:after="160" w:afterAutospacing="0" w:line="360" w:lineRule="auto"/>
        <w:ind w:firstLine="560"/>
        <w:contextualSpacing w:val="0"/>
        <w:jc w:val="both"/>
      </w:pPr>
      <w:r>
        <w:rPr>
          <w:rFonts w:ascii="宋体" w:eastAsia="宋体" w:cs="宋体"/>
          <w:sz w:val="28"/>
        </w:rPr>
        <w:t>Now stand firm and tall</w:t>
      </w:r>
      <w:r>
        <w:rPr>
          <w:rFonts w:ascii="宋体" w:eastAsia="宋体" w:hAnsi="MS Mincho" w:cs="宋体"/>
          <w:sz w:val="28"/>
        </w:rPr>
        <w:t>，</w:t>
      </w:r>
      <w:r>
        <w:rPr>
          <w:rFonts w:ascii="宋体" w:eastAsia="宋体" w:cs="宋体"/>
          <w:sz w:val="28"/>
        </w:rPr>
        <w:t>make a fist</w:t>
      </w:r>
      <w:r>
        <w:rPr>
          <w:rFonts w:ascii="宋体" w:eastAsia="宋体" w:hAnsi="MS Mincho" w:cs="宋体"/>
          <w:sz w:val="28"/>
        </w:rPr>
        <w:t>，</w:t>
      </w:r>
      <w:r>
        <w:rPr>
          <w:rFonts w:ascii="宋体" w:eastAsia="宋体" w:cs="宋体"/>
          <w:sz w:val="28"/>
        </w:rPr>
        <w:t>get excited</w:t>
      </w:r>
      <w:r>
        <w:rPr>
          <w:rFonts w:ascii="宋体" w:eastAsia="宋体" w:hAnsi="MS Mincho" w:cs="宋体"/>
          <w:sz w:val="28"/>
        </w:rPr>
        <w:t>，</w:t>
      </w:r>
      <w:r>
        <w:rPr>
          <w:rFonts w:ascii="宋体" w:eastAsia="宋体" w:cs="宋体"/>
          <w:sz w:val="28"/>
        </w:rPr>
        <w:t>and yell it out</w:t>
      </w:r>
      <w:r>
        <w:rPr>
          <w:rFonts w:ascii="宋体" w:eastAsia="宋体" w:hAnsi="MS Mincho" w:cs="宋体"/>
          <w:sz w:val="28"/>
        </w:rPr>
        <w:t>：</w:t>
      </w:r>
      <w:r>
        <w:rPr>
          <w:rFonts w:ascii="宋体" w:eastAsia="宋体" w:cs="宋体"/>
          <w:sz w:val="28"/>
        </w:rPr>
        <w:t>I must do it</w:t>
      </w:r>
      <w:r>
        <w:rPr>
          <w:rFonts w:ascii="宋体" w:eastAsia="宋体" w:hAnsi="MS Mincho" w:cs="宋体"/>
          <w:sz w:val="28"/>
        </w:rPr>
        <w:t>！</w:t>
      </w:r>
      <w:r>
        <w:rPr>
          <w:rFonts w:ascii="宋体" w:eastAsia="宋体" w:cs="宋体"/>
          <w:sz w:val="28"/>
        </w:rPr>
        <w:t>I can do it</w:t>
      </w:r>
      <w:r>
        <w:rPr>
          <w:rFonts w:ascii="宋体" w:eastAsia="宋体" w:hAnsi="MS Mincho" w:cs="宋体"/>
          <w:sz w:val="28"/>
        </w:rPr>
        <w:t>！</w:t>
      </w:r>
      <w:r>
        <w:rPr>
          <w:rFonts w:ascii="宋体" w:eastAsia="宋体" w:cs="宋体"/>
          <w:sz w:val="28"/>
        </w:rPr>
        <w:t>I will do it</w:t>
      </w:r>
      <w:r>
        <w:rPr>
          <w:rFonts w:ascii="宋体" w:eastAsia="宋体" w:hAnsi="MS Mincho" w:cs="宋体"/>
          <w:sz w:val="28"/>
        </w:rPr>
        <w:t>！</w:t>
      </w:r>
      <w:r>
        <w:rPr>
          <w:rFonts w:ascii="宋体" w:eastAsia="宋体" w:cs="宋体"/>
          <w:sz w:val="28"/>
        </w:rPr>
        <w:t>I will succeed</w:t>
      </w:r>
      <w:r>
        <w:rPr>
          <w:rFonts w:ascii="宋体" w:eastAsia="宋体" w:hAnsi="MS Mincho" w:cs="宋体"/>
          <w:sz w:val="28"/>
        </w:rPr>
        <w:t>！</w:t>
      </w:r>
      <w:r>
        <w:rPr>
          <w:rFonts w:ascii="宋体" w:eastAsia="宋体" w:cs="宋体"/>
          <w:sz w:val="28"/>
        </w:rPr>
        <w:t>I must do it</w:t>
      </w:r>
      <w:r>
        <w:rPr>
          <w:rFonts w:ascii="宋体" w:eastAsia="宋体" w:hAnsi="MS Mincho" w:cs="宋体"/>
          <w:sz w:val="28"/>
        </w:rPr>
        <w:t>！</w:t>
      </w:r>
      <w:r>
        <w:rPr>
          <w:rFonts w:ascii="宋体" w:eastAsia="宋体" w:cs="宋体"/>
          <w:sz w:val="28"/>
        </w:rPr>
        <w:t>I can do it</w:t>
      </w:r>
      <w:r>
        <w:rPr>
          <w:rFonts w:ascii="宋体" w:eastAsia="宋体" w:hAnsi="MS Mincho" w:cs="宋体"/>
          <w:sz w:val="28"/>
        </w:rPr>
        <w:t>！</w:t>
      </w:r>
      <w:r>
        <w:rPr>
          <w:rFonts w:ascii="宋体" w:eastAsia="宋体" w:cs="宋体"/>
          <w:sz w:val="28"/>
        </w:rPr>
        <w:t>I will do it</w:t>
      </w:r>
      <w:r>
        <w:rPr>
          <w:rFonts w:ascii="宋体" w:eastAsia="宋体" w:hAnsi="MS Mincho" w:cs="宋体"/>
          <w:sz w:val="28"/>
        </w:rPr>
        <w:t>！</w:t>
      </w:r>
      <w:r>
        <w:rPr>
          <w:rFonts w:ascii="宋体" w:eastAsia="宋体" w:cs="宋体"/>
          <w:sz w:val="28"/>
        </w:rPr>
        <w:t>I will succeed</w:t>
      </w:r>
      <w:r>
        <w:rPr>
          <w:rFonts w:ascii="宋体" w:eastAsia="宋体" w:hAnsi="MS Mincho" w:cs="宋体"/>
          <w:sz w:val="28"/>
        </w:rPr>
        <w:t>！</w:t>
      </w:r>
      <w:r>
        <w:rPr>
          <w:rFonts w:ascii="宋体" w:eastAsia="宋体" w:cs="宋体"/>
          <w:sz w:val="28"/>
        </w:rPr>
        <w:t>I must do it</w:t>
      </w:r>
      <w:r>
        <w:rPr>
          <w:rFonts w:ascii="宋体" w:eastAsia="宋体" w:hAnsi="MS Mincho" w:cs="宋体"/>
          <w:sz w:val="28"/>
        </w:rPr>
        <w:t>！</w:t>
      </w:r>
      <w:r>
        <w:rPr>
          <w:rFonts w:ascii="宋体" w:eastAsia="宋体" w:cs="宋体"/>
          <w:sz w:val="28"/>
        </w:rPr>
        <w:t>I can do it</w:t>
      </w:r>
      <w:r>
        <w:rPr>
          <w:rFonts w:ascii="宋体" w:eastAsia="宋体" w:hAnsi="MS Mincho" w:cs="宋体"/>
          <w:sz w:val="28"/>
        </w:rPr>
        <w:t>！</w:t>
      </w:r>
      <w:r>
        <w:rPr>
          <w:rFonts w:ascii="宋体" w:eastAsia="宋体" w:cs="宋体"/>
          <w:sz w:val="28"/>
        </w:rPr>
        <w:t>I will do it</w:t>
      </w:r>
      <w:r>
        <w:rPr>
          <w:rFonts w:ascii="宋体" w:eastAsia="宋体" w:hAnsi="MS Mincho" w:cs="宋体"/>
          <w:sz w:val="28"/>
        </w:rPr>
        <w:t>！</w:t>
      </w:r>
      <w:r>
        <w:rPr>
          <w:rFonts w:ascii="宋体" w:eastAsia="宋体" w:cs="宋体"/>
          <w:sz w:val="28"/>
        </w:rPr>
        <w:t>I will succeed</w:t>
      </w:r>
      <w:r>
        <w:rPr>
          <w:rFonts w:ascii="宋体" w:eastAsia="宋体" w:hAnsi="MS Mincho" w:cs="宋体"/>
          <w:sz w:val="28"/>
        </w:rPr>
        <w:t>！</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高中英</w:t>
      </w:r>
      <w:r>
        <w:rPr>
          <w:rFonts w:ascii="宋体" w:eastAsia="宋体" w:hAnsi="SimSun" w:cs="宋体"/>
          <w:i w:val="0"/>
          <w:iCs w:val="0"/>
          <w:sz w:val="28"/>
        </w:rPr>
        <w:t>语</w:t>
      </w:r>
      <w:r>
        <w:rPr>
          <w:rFonts w:ascii="宋体" w:eastAsia="宋体" w:hAnsi="MS Mincho" w:cs="宋体"/>
          <w:i w:val="0"/>
          <w:iCs w:val="0"/>
          <w:sz w:val="28"/>
        </w:rPr>
        <w:t>演</w:t>
      </w:r>
      <w:r>
        <w:rPr>
          <w:rFonts w:ascii="宋体" w:eastAsia="宋体" w:hAnsi="SimSun" w:cs="宋体"/>
          <w:i w:val="0"/>
          <w:iCs w:val="0"/>
          <w:sz w:val="28"/>
        </w:rPr>
        <w:t>讲</w:t>
      </w:r>
      <w:r>
        <w:rPr>
          <w:rFonts w:ascii="宋体" w:eastAsia="宋体" w:hAnsi="MS Mincho" w:cs="宋体"/>
          <w:i w:val="0"/>
          <w:iCs w:val="0"/>
          <w:sz w:val="28"/>
        </w:rPr>
        <w:t>稿</w:t>
      </w:r>
      <w:r>
        <w:rPr>
          <w:rFonts w:ascii="宋体" w:eastAsia="宋体" w:hAnsi="Times New Roman" w:cs="宋体"/>
          <w:i w:val="0"/>
          <w:iCs w:val="0"/>
          <w:sz w:val="28"/>
        </w:rPr>
        <w:t>6</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8"/>
          <w:cols w:space="708"/>
          <w:titlePg w:val="0"/>
        </w:sectPr>
      </w:pPr>
      <w:r>
        <w:rPr>
          <w:rFonts w:ascii="宋体" w:eastAsia="宋体" w:cs="宋体"/>
          <w:sz w:val="28"/>
        </w:rPr>
        <w:t>we've</w:t>
      </w:r>
      <w:r>
        <w:rPr>
          <w:rFonts w:ascii="宋体" w:eastAsia="宋体" w:cs="宋体"/>
          <w:sz w:val="28"/>
        </w:rPr>
        <w:t xml:space="preserve"> gone</w:t>
      </w:r>
      <w:r>
        <w:rPr>
          <w:rFonts w:ascii="宋体" w:eastAsia="宋体" w:cs="宋体"/>
          <w:sz w:val="28"/>
        </w:rPr>
        <w:t xml:space="preserve"> from</w:t>
      </w:r>
      <w:r>
        <w:rPr>
          <w:rFonts w:ascii="宋体" w:eastAsia="宋体" w:cs="宋体"/>
          <w:sz w:val="28"/>
        </w:rPr>
        <w:t xml:space="preserve"> losing</w:t>
      </w:r>
      <w:r>
        <w:rPr>
          <w:rFonts w:ascii="宋体" w:eastAsia="宋体" w:cs="宋体"/>
          <w:sz w:val="28"/>
        </w:rPr>
        <w:t xml:space="preserve"> 9</w:t>
      </w:r>
      <w:r>
        <w:rPr>
          <w:rFonts w:ascii="宋体" w:eastAsia="宋体" w:cs="宋体"/>
          <w:sz w:val="28"/>
        </w:rPr>
        <w:t xml:space="preserve"> million</w:t>
      </w:r>
      <w:r>
        <w:rPr>
          <w:rFonts w:ascii="宋体" w:eastAsia="宋体" w:cs="宋体"/>
          <w:sz w:val="28"/>
        </w:rPr>
        <w:t xml:space="preserve"> jobs</w:t>
      </w:r>
      <w:r>
        <w:rPr>
          <w:rFonts w:ascii="宋体" w:eastAsia="宋体" w:cs="宋体"/>
          <w:sz w:val="28"/>
        </w:rPr>
        <w:t xml:space="preserve"> during</w:t>
      </w:r>
      <w:r>
        <w:rPr>
          <w:rFonts w:ascii="宋体" w:eastAsia="宋体" w:cs="宋体"/>
          <w:sz w:val="28"/>
        </w:rPr>
        <w:t xml:space="preserve"> the</w:t>
      </w:r>
      <w:r>
        <w:rPr>
          <w:rFonts w:ascii="宋体" w:eastAsia="宋体" w:cs="宋体"/>
          <w:sz w:val="28"/>
        </w:rPr>
        <w:t xml:space="preserve"> financial</w:t>
      </w:r>
      <w:r>
        <w:rPr>
          <w:rFonts w:ascii="宋体" w:eastAsia="宋体" w:cs="宋体"/>
          <w:sz w:val="28"/>
        </w:rPr>
        <w:t xml:space="preserve"> crisis</w:t>
      </w:r>
      <w:r>
        <w:rPr>
          <w:rFonts w:ascii="宋体" w:eastAsia="宋体" w:cs="宋体"/>
          <w:sz w:val="28"/>
        </w:rPr>
        <w:t xml:space="preserve"> to</w:t>
      </w:r>
      <w:r>
        <w:rPr>
          <w:rFonts w:ascii="宋体" w:eastAsia="宋体" w:cs="宋体"/>
          <w:sz w:val="28"/>
        </w:rPr>
        <w:t xml:space="preserve"> creating</w:t>
      </w:r>
      <w:r>
        <w:rPr>
          <w:rFonts w:ascii="宋体" w:eastAsia="宋体" w:cs="宋体"/>
          <w:sz w:val="28"/>
        </w:rPr>
        <w:t xml:space="preserve"> 10</w:t>
      </w:r>
      <w:r>
        <w:rPr>
          <w:rFonts w:ascii="宋体" w:eastAsia="宋体" w:cs="宋体"/>
          <w:sz w:val="28"/>
        </w:rPr>
        <w:t xml:space="preserve"> million</w:t>
      </w:r>
      <w:r>
        <w:rPr>
          <w:rFonts w:ascii="宋体" w:eastAsia="宋体" w:cs="宋体"/>
          <w:sz w:val="28"/>
        </w:rPr>
        <w:t xml:space="preserve"> jobs.</w:t>
      </w:r>
      <w:r>
        <w:rPr>
          <w:rFonts w:ascii="宋体" w:eastAsia="宋体" w:cs="宋体"/>
          <w:sz w:val="28"/>
        </w:rPr>
        <w:t xml:space="preserve"> we've</w:t>
      </w:r>
      <w:r>
        <w:rPr>
          <w:rFonts w:ascii="宋体" w:eastAsia="宋体" w:cs="宋体"/>
          <w:sz w:val="28"/>
        </w:rPr>
        <w:t xml:space="preserve"> reduced</w:t>
      </w:r>
      <w:r>
        <w:rPr>
          <w:rFonts w:ascii="宋体" w:eastAsia="宋体" w:cs="宋体"/>
          <w:sz w:val="28"/>
        </w:rPr>
        <w:t xml:space="preserve"> the</w:t>
      </w:r>
      <w:r>
        <w:rPr>
          <w:rFonts w:ascii="宋体" w:eastAsia="宋体" w:cs="宋体"/>
          <w:sz w:val="28"/>
        </w:rPr>
        <w:t xml:space="preserve"> unemployment</w:t>
      </w:r>
      <w:r>
        <w:rPr>
          <w:rFonts w:ascii="宋体" w:eastAsia="宋体" w:cs="宋体"/>
          <w:sz w:val="28"/>
        </w:rPr>
        <w:t xml:space="preserve"> rate</w:t>
      </w:r>
      <w:r>
        <w:rPr>
          <w:rFonts w:ascii="宋体" w:eastAsia="宋体" w:cs="宋体"/>
          <w:sz w:val="28"/>
        </w:rPr>
        <w:t xml:space="preserve"> from</w:t>
      </w:r>
      <w:r>
        <w:rPr>
          <w:rFonts w:ascii="宋体" w:eastAsia="宋体" w:cs="宋体"/>
          <w:sz w:val="28"/>
        </w:rPr>
        <w:t xml:space="preserve"> 10%</w:t>
      </w:r>
      <w:r>
        <w:rPr>
          <w:rFonts w:ascii="宋体" w:eastAsia="宋体" w:cs="宋体"/>
          <w:sz w:val="28"/>
        </w:rPr>
        <w:t xml:space="preserve"> in</w:t>
      </w:r>
      <w:r>
        <w:rPr>
          <w:rFonts w:ascii="宋体" w:eastAsia="宋体" w:cs="宋体"/>
          <w:sz w:val="28"/>
        </w:rPr>
        <w:t xml:space="preserve"> october</w:t>
      </w:r>
      <w:r>
        <w:rPr>
          <w:rFonts w:ascii="宋体" w:eastAsia="宋体" w:cs="宋体"/>
          <w:sz w:val="28"/>
        </w:rPr>
        <w:t xml:space="preserve"> of</w:t>
      </w:r>
      <w:r>
        <w:rPr>
          <w:rFonts w:ascii="宋体" w:eastAsia="宋体" w:cs="宋体"/>
          <w:sz w:val="28"/>
        </w:rPr>
        <w:t xml:space="preserve"> XX</w:t>
      </w:r>
      <w:r>
        <w:rPr>
          <w:rFonts w:ascii="宋体" w:eastAsia="宋体" w:cs="宋体"/>
          <w:sz w:val="28"/>
        </w:rPr>
        <w:t xml:space="preserve"> to</w:t>
      </w:r>
      <w:r>
        <w:rPr>
          <w:rFonts w:ascii="宋体" w:eastAsia="宋体" w:cs="宋体"/>
          <w:sz w:val="28"/>
        </w:rPr>
        <w:t xml:space="preserve"> 6.1%</w:t>
      </w:r>
      <w:r>
        <w:rPr>
          <w:rFonts w:ascii="宋体" w:eastAsia="宋体" w:cs="宋体"/>
          <w:sz w:val="28"/>
        </w:rPr>
        <w:t xml:space="preserve"> today.</w:t>
      </w:r>
      <w:r>
        <w:rPr>
          <w:rFonts w:ascii="宋体" w:eastAsia="宋体" w:cs="宋体"/>
          <w:sz w:val="28"/>
        </w:rPr>
        <w:t xml:space="preserve"> and</w:t>
      </w:r>
      <w:r>
        <w:rPr>
          <w:rFonts w:ascii="宋体" w:eastAsia="宋体" w:cs="宋体"/>
          <w:sz w:val="28"/>
        </w:rPr>
        <w:t xml:space="preserve"> for</w:t>
      </w:r>
      <w:r>
        <w:rPr>
          <w:rFonts w:ascii="宋体" w:eastAsia="宋体" w:cs="宋体"/>
          <w:sz w:val="28"/>
        </w:rPr>
        <w:t xml:space="preserve"> the</w:t>
      </w:r>
      <w:r>
        <w:rPr>
          <w:rFonts w:ascii="宋体" w:eastAsia="宋体" w:cs="宋体"/>
          <w:sz w:val="28"/>
        </w:rPr>
        <w:t xml:space="preserve"> first</w:t>
      </w:r>
      <w:r>
        <w:rPr>
          <w:rFonts w:ascii="宋体" w:eastAsia="宋体" w:cs="宋体"/>
          <w:sz w:val="28"/>
        </w:rPr>
        <w:t xml:space="preserve"> time</w:t>
      </w:r>
      <w:r>
        <w:rPr>
          <w:rFonts w:ascii="宋体" w:eastAsia="宋体" w:cs="宋体"/>
          <w:sz w:val="28"/>
        </w:rPr>
        <w:t xml:space="preserve"> since</w:t>
      </w:r>
      <w:r>
        <w:rPr>
          <w:rFonts w:ascii="宋体" w:eastAsia="宋体" w:cs="宋体"/>
          <w:sz w:val="28"/>
        </w:rPr>
        <w:t xml:space="preserve"> the</w:t>
      </w:r>
      <w:r>
        <w:rPr>
          <w:rFonts w:ascii="宋体" w:eastAsia="宋体" w:cs="宋体"/>
          <w:sz w:val="28"/>
        </w:rPr>
        <w:t xml:space="preserve"> 1990s,</w:t>
      </w:r>
      <w:r>
        <w:rPr>
          <w:rFonts w:ascii="宋体" w:eastAsia="宋体" w:cs="宋体"/>
          <w:sz w:val="28"/>
        </w:rPr>
        <w:t xml:space="preserve"> american</w:t>
      </w:r>
      <w:r>
        <w:rPr>
          <w:rFonts w:ascii="宋体" w:eastAsia="宋体" w:cs="宋体"/>
          <w:sz w:val="28"/>
        </w:rPr>
        <w:t xml:space="preserve"> manufacturing</w:t>
      </w:r>
      <w:r>
        <w:rPr>
          <w:rFonts w:ascii="宋体" w:eastAsia="宋体" w:cs="宋体"/>
          <w:sz w:val="28"/>
        </w:rPr>
        <w:t xml:space="preserve"> is</w:t>
      </w:r>
      <w:r>
        <w:rPr>
          <w:rFonts w:ascii="宋体" w:eastAsia="宋体" w:cs="宋体"/>
          <w:sz w:val="28"/>
        </w:rPr>
        <w:t xml:space="preserve"> steadily5</w:t>
      </w:r>
      <w:r>
        <w:rPr>
          <w:rFonts w:ascii="宋体" w:eastAsia="宋体" w:cs="宋体"/>
          <w:sz w:val="28"/>
        </w:rPr>
        <w:t xml:space="preserve"> adding</w:t>
      </w:r>
      <w:r>
        <w:rPr>
          <w:rFonts w:ascii="宋体" w:eastAsia="宋体" w:cs="宋体"/>
          <w:sz w:val="28"/>
        </w:rPr>
        <w:t xml:space="preserve"> jobs-over</w:t>
      </w:r>
      <w:r>
        <w:rPr>
          <w:rFonts w:ascii="宋体" w:eastAsia="宋体" w:cs="宋体"/>
          <w:sz w:val="28"/>
        </w:rPr>
        <w:t xml:space="preserve"> 700,000</w:t>
      </w:r>
      <w:r>
        <w:rPr>
          <w:rFonts w:ascii="宋体" w:eastAsia="宋体" w:cs="宋体"/>
          <w:sz w:val="28"/>
        </w:rPr>
        <w:t xml:space="preserve"> since</w:t>
      </w:r>
      <w:r>
        <w:rPr>
          <w:rFonts w:ascii="宋体" w:eastAsia="宋体" w:cs="宋体"/>
          <w:sz w:val="28"/>
        </w:rPr>
        <w:t xml:space="preserve"> XX.</w:t>
      </w:r>
      <w:r>
        <w:rPr>
          <w:rFonts w:ascii="宋体" w:eastAsia="宋体" w:cs="宋体"/>
          <w:sz w:val="28"/>
        </w:rPr>
        <w:t xml:space="preserve"> and</w:t>
      </w:r>
      <w:r>
        <w:rPr>
          <w:rFonts w:ascii="宋体" w:eastAsia="宋体" w:cs="宋体"/>
          <w:sz w:val="28"/>
        </w:rPr>
        <w:t xml:space="preserve"> surveys</w:t>
      </w:r>
      <w:r>
        <w:rPr>
          <w:rFonts w:ascii="宋体" w:eastAsia="宋体" w:cs="宋体"/>
          <w:sz w:val="28"/>
        </w:rPr>
        <w:t xml:space="preserve"> of</w:t>
      </w:r>
      <w:r>
        <w:rPr>
          <w:rFonts w:ascii="宋体" w:eastAsia="宋体" w:cs="宋体"/>
          <w:sz w:val="28"/>
        </w:rPr>
        <w:t xml:space="preserve"> both</w:t>
      </w:r>
      <w:r>
        <w:rPr>
          <w:rFonts w:ascii="宋体" w:eastAsia="宋体" w:cs="宋体"/>
          <w:sz w:val="28"/>
        </w:rPr>
        <w:t xml:space="preserve"> american</w:t>
      </w:r>
      <w:r>
        <w:rPr>
          <w:rFonts w:ascii="宋体" w:eastAsia="宋体" w:cs="宋体"/>
          <w:sz w:val="28"/>
        </w:rPr>
        <w:t xml:space="preserve"> and</w:t>
      </w:r>
      <w:r>
        <w:rPr>
          <w:rFonts w:ascii="宋体" w:eastAsia="宋体" w:cs="宋体"/>
          <w:sz w:val="28"/>
        </w:rPr>
        <w:t xml:space="preserve"> foreign</w:t>
      </w:r>
      <w:r>
        <w:rPr>
          <w:rFonts w:ascii="宋体" w:eastAsia="宋体" w:cs="宋体"/>
          <w:sz w:val="28"/>
        </w:rPr>
        <w:t xml:space="preserve"> business</w:t>
      </w:r>
      <w:r>
        <w:rPr>
          <w:rFonts w:ascii="宋体" w:eastAsia="宋体" w:cs="宋体"/>
          <w:sz w:val="28"/>
        </w:rPr>
        <w:t xml:space="preserve"> leaders</w:t>
      </w:r>
      <w:r>
        <w:rPr>
          <w:rFonts w:ascii="宋体" w:eastAsia="宋体" w:cs="宋体"/>
          <w:sz w:val="28"/>
        </w:rPr>
        <w:t xml:space="preserve"> confirm</w:t>
      </w:r>
      <w:r>
        <w:rPr>
          <w:rFonts w:ascii="宋体" w:eastAsia="宋体" w:cs="宋体"/>
          <w:sz w:val="28"/>
        </w:rPr>
        <w:t xml:space="preserve"> that</w:t>
      </w:r>
      <w:r>
        <w:rPr>
          <w:rFonts w:ascii="宋体" w:eastAsia="宋体" w:cs="宋体"/>
          <w:sz w:val="28"/>
        </w:rPr>
        <w:t xml:space="preserve"> america</w:t>
      </w:r>
      <w:r>
        <w:rPr>
          <w:rFonts w:ascii="宋体" w:eastAsia="宋体" w:cs="宋体"/>
          <w:sz w:val="28"/>
        </w:rPr>
        <w:t xml:space="preserve"> once</w:t>
      </w:r>
    </w:p>
    <w:p>
      <w:pPr>
        <w:spacing w:before="160" w:beforeAutospacing="0" w:after="160" w:afterAutospacing="0" w:line="360" w:lineRule="auto"/>
        <w:ind w:firstLine="560"/>
        <w:contextualSpacing w:val="0"/>
        <w:jc w:val="both"/>
      </w:pPr>
      <w:r>
        <w:rPr>
          <w:rFonts w:ascii="宋体" w:eastAsia="宋体" w:cs="宋体"/>
          <w:sz w:val="28"/>
        </w:rPr>
        <w:t xml:space="preserve"> again</w:t>
      </w:r>
      <w:r>
        <w:rPr>
          <w:rFonts w:ascii="宋体" w:eastAsia="宋体" w:cs="宋体"/>
          <w:sz w:val="28"/>
        </w:rPr>
        <w:t xml:space="preserve"> is</w:t>
      </w:r>
      <w:r>
        <w:rPr>
          <w:rFonts w:ascii="宋体" w:eastAsia="宋体" w:cs="宋体"/>
          <w:sz w:val="28"/>
        </w:rPr>
        <w:t xml:space="preserve"> viewed</w:t>
      </w:r>
      <w:r>
        <w:rPr>
          <w:rFonts w:ascii="宋体" w:eastAsia="宋体" w:cs="宋体"/>
          <w:sz w:val="28"/>
        </w:rPr>
        <w:t xml:space="preserve"> as</w:t>
      </w:r>
      <w:r>
        <w:rPr>
          <w:rFonts w:ascii="宋体" w:eastAsia="宋体" w:cs="宋体"/>
          <w:sz w:val="28"/>
        </w:rPr>
        <w:t xml:space="preserve"> the</w:t>
      </w:r>
      <w:r>
        <w:rPr>
          <w:rFonts w:ascii="宋体" w:eastAsia="宋体" w:cs="宋体"/>
          <w:sz w:val="28"/>
        </w:rPr>
        <w:t xml:space="preserve"> best</w:t>
      </w:r>
      <w:r>
        <w:rPr>
          <w:rFonts w:ascii="宋体" w:eastAsia="宋体" w:cs="宋体"/>
          <w:sz w:val="28"/>
        </w:rPr>
        <w:t xml:space="preserve"> place</w:t>
      </w:r>
      <w:r>
        <w:rPr>
          <w:rFonts w:ascii="宋体" w:eastAsia="宋体" w:cs="宋体"/>
          <w:sz w:val="28"/>
        </w:rPr>
        <w:t xml:space="preserve"> in</w:t>
      </w:r>
      <w:r>
        <w:rPr>
          <w:rFonts w:ascii="宋体" w:eastAsia="宋体" w:cs="宋体"/>
          <w:sz w:val="28"/>
        </w:rPr>
        <w:t xml:space="preserve"> the</w:t>
      </w:r>
      <w:r>
        <w:rPr>
          <w:rFonts w:ascii="宋体" w:eastAsia="宋体" w:cs="宋体"/>
          <w:sz w:val="28"/>
        </w:rPr>
        <w:t xml:space="preserve"> world</w:t>
      </w:r>
      <w:r>
        <w:rPr>
          <w:rFonts w:ascii="宋体" w:eastAsia="宋体" w:cs="宋体"/>
          <w:sz w:val="28"/>
        </w:rPr>
        <w:t xml:space="preserve"> to</w:t>
      </w:r>
      <w:r>
        <w:rPr>
          <w:rFonts w:ascii="宋体" w:eastAsia="宋体" w:cs="宋体"/>
          <w:sz w:val="28"/>
        </w:rPr>
        <w:t xml:space="preserve"> build</w:t>
      </w:r>
      <w:r>
        <w:rPr>
          <w:rFonts w:ascii="宋体" w:eastAsia="宋体" w:cs="宋体"/>
          <w:sz w:val="28"/>
        </w:rPr>
        <w:t xml:space="preserve"> and</w:t>
      </w:r>
      <w:r>
        <w:rPr>
          <w:rFonts w:ascii="宋体" w:eastAsia="宋体" w:cs="宋体"/>
          <w:sz w:val="28"/>
        </w:rPr>
        <w:t xml:space="preserve"> invest.</w:t>
      </w:r>
    </w:p>
    <w:p>
      <w:pPr>
        <w:spacing w:before="160" w:beforeAutospacing="0" w:after="160" w:afterAutospacing="0" w:line="360" w:lineRule="auto"/>
        <w:ind w:firstLine="560"/>
        <w:contextualSpacing w:val="0"/>
        <w:jc w:val="both"/>
      </w:pPr>
      <w:r>
        <w:rPr>
          <w:rFonts w:ascii="宋体" w:eastAsia="宋体" w:cs="宋体"/>
          <w:sz w:val="28"/>
        </w:rPr>
        <w:t>that's all good news.</w:t>
      </w:r>
    </w:p>
    <w:p>
      <w:pPr>
        <w:spacing w:before="160" w:beforeAutospacing="0" w:after="160" w:afterAutospacing="0" w:line="360" w:lineRule="auto"/>
        <w:ind w:firstLine="560"/>
        <w:contextualSpacing w:val="0"/>
        <w:jc w:val="both"/>
      </w:pPr>
      <w:r>
        <w:rPr>
          <w:rFonts w:ascii="宋体" w:eastAsia="宋体" w:cs="宋体"/>
          <w:sz w:val="28"/>
        </w:rPr>
        <w:t>but an awful lot of middle class americans are still not feeling the effects of this recovery. since the year XX, gross domestic product-our gdp - has risen by 25%. and productivity in america is up by 30%. but middle class wages during that same time period have gone up by only fourteen cents.</w:t>
      </w:r>
    </w:p>
    <w:p>
      <w:pPr>
        <w:spacing w:before="160" w:beforeAutospacing="0" w:after="160" w:afterAutospacing="0" w:line="360" w:lineRule="auto"/>
        <w:ind w:firstLine="560"/>
        <w:contextualSpacing w:val="0"/>
        <w:jc w:val="both"/>
      </w:pPr>
      <w:r>
        <w:rPr>
          <w:rFonts w:ascii="宋体" w:eastAsia="宋体" w:cs="宋体"/>
          <w:sz w:val="28"/>
        </w:rPr>
        <w:t>folks, it's long past time to cut the middle class back into the deal, so they can benefit from the economic growth they helped create. folks, there used to be a bargain in this country supported by democrats6 and republicans, business and labor7. the bargain was simple. if an employee contributed to the growth and profitability of the company, they got to share in the profits and the benefits as well. that's what built the middle class. it's time to restore the bargain, to deal the middle class back in. because, folks, when the middle class does well, everybody does well-the wealthy get wealthier and the poor have a way up.</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9"/>
          <w:cols w:space="708"/>
          <w:titlePg w:val="0"/>
        </w:sectPr>
      </w:pPr>
      <w:r>
        <w:rPr>
          <w:rFonts w:ascii="宋体" w:eastAsia="宋体" w:cs="宋体"/>
          <w:sz w:val="28"/>
        </w:rPr>
        <w:t>you</w:t>
      </w:r>
      <w:r>
        <w:rPr>
          <w:rFonts w:ascii="宋体" w:eastAsia="宋体" w:cs="宋体"/>
          <w:sz w:val="28"/>
        </w:rPr>
        <w:t xml:space="preserve"> know,</w:t>
      </w:r>
      <w:r>
        <w:rPr>
          <w:rFonts w:ascii="宋体" w:eastAsia="宋体" w:cs="宋体"/>
          <w:sz w:val="28"/>
        </w:rPr>
        <w:t xml:space="preserve"> the</w:t>
      </w:r>
      <w:r>
        <w:rPr>
          <w:rFonts w:ascii="宋体" w:eastAsia="宋体" w:cs="宋体"/>
          <w:sz w:val="28"/>
        </w:rPr>
        <w:t xml:space="preserve"> middle</w:t>
      </w:r>
      <w:r>
        <w:rPr>
          <w:rFonts w:ascii="宋体" w:eastAsia="宋体" w:cs="宋体"/>
          <w:sz w:val="28"/>
        </w:rPr>
        <w:t xml:space="preserve"> class</w:t>
      </w:r>
      <w:r>
        <w:rPr>
          <w:rFonts w:ascii="宋体" w:eastAsia="宋体" w:cs="宋体"/>
          <w:sz w:val="28"/>
        </w:rPr>
        <w:t xml:space="preserve"> is</w:t>
      </w:r>
      <w:r>
        <w:rPr>
          <w:rFonts w:ascii="宋体" w:eastAsia="宋体" w:cs="宋体"/>
          <w:sz w:val="28"/>
        </w:rPr>
        <w:t xml:space="preserve"> not</w:t>
      </w:r>
      <w:r>
        <w:rPr>
          <w:rFonts w:ascii="宋体" w:eastAsia="宋体" w:cs="宋体"/>
          <w:sz w:val="28"/>
        </w:rPr>
        <w:t xml:space="preserve"> a</w:t>
      </w:r>
      <w:r>
        <w:rPr>
          <w:rFonts w:ascii="宋体" w:eastAsia="宋体" w:cs="宋体"/>
          <w:sz w:val="28"/>
        </w:rPr>
        <w:t xml:space="preserve"> number.</w:t>
      </w:r>
      <w:r>
        <w:rPr>
          <w:rFonts w:ascii="宋体" w:eastAsia="宋体" w:cs="宋体"/>
          <w:sz w:val="28"/>
        </w:rPr>
        <w:t xml:space="preserve"> it's</w:t>
      </w:r>
      <w:r>
        <w:rPr>
          <w:rFonts w:ascii="宋体" w:eastAsia="宋体" w:cs="宋体"/>
          <w:sz w:val="28"/>
        </w:rPr>
        <w:t xml:space="preserve"> a</w:t>
      </w:r>
      <w:r>
        <w:rPr>
          <w:rFonts w:ascii="宋体" w:eastAsia="宋体" w:cs="宋体"/>
          <w:sz w:val="28"/>
        </w:rPr>
        <w:t xml:space="preserve"> value</w:t>
      </w:r>
      <w:r>
        <w:rPr>
          <w:rFonts w:ascii="宋体" w:eastAsia="宋体" w:cs="宋体"/>
          <w:sz w:val="28"/>
        </w:rPr>
        <w:t xml:space="preserve"> set.</w:t>
      </w:r>
      <w:r>
        <w:rPr>
          <w:rFonts w:ascii="宋体" w:eastAsia="宋体" w:cs="宋体"/>
          <w:sz w:val="28"/>
        </w:rPr>
        <w:t xml:space="preserve"> it</w:t>
      </w:r>
      <w:r>
        <w:rPr>
          <w:rFonts w:ascii="宋体" w:eastAsia="宋体" w:cs="宋体"/>
          <w:sz w:val="28"/>
        </w:rPr>
        <w:t xml:space="preserve"> means</w:t>
      </w:r>
      <w:r>
        <w:rPr>
          <w:rFonts w:ascii="宋体" w:eastAsia="宋体" w:cs="宋体"/>
          <w:sz w:val="28"/>
        </w:rPr>
        <w:t xml:space="preserve"> being</w:t>
      </w:r>
      <w:r>
        <w:rPr>
          <w:rFonts w:ascii="宋体" w:eastAsia="宋体" w:cs="宋体"/>
          <w:sz w:val="28"/>
        </w:rPr>
        <w:t xml:space="preserve"> able</w:t>
      </w:r>
      <w:r>
        <w:rPr>
          <w:rFonts w:ascii="宋体" w:eastAsia="宋体" w:cs="宋体"/>
          <w:sz w:val="28"/>
        </w:rPr>
        <w:t xml:space="preserve"> to</w:t>
      </w:r>
      <w:r>
        <w:rPr>
          <w:rFonts w:ascii="宋体" w:eastAsia="宋体" w:cs="宋体"/>
          <w:sz w:val="28"/>
        </w:rPr>
        <w:t xml:space="preserve"> own</w:t>
      </w:r>
      <w:r>
        <w:rPr>
          <w:rFonts w:ascii="宋体" w:eastAsia="宋体" w:cs="宋体"/>
          <w:sz w:val="28"/>
        </w:rPr>
        <w:t xml:space="preserve"> your</w:t>
      </w:r>
      <w:r>
        <w:rPr>
          <w:rFonts w:ascii="宋体" w:eastAsia="宋体" w:cs="宋体"/>
          <w:sz w:val="28"/>
        </w:rPr>
        <w:t xml:space="preserve"> home;</w:t>
      </w:r>
      <w:r>
        <w:rPr>
          <w:rFonts w:ascii="宋体" w:eastAsia="宋体" w:cs="宋体"/>
          <w:sz w:val="28"/>
        </w:rPr>
        <w:t xml:space="preserve"> raise</w:t>
      </w:r>
      <w:r>
        <w:rPr>
          <w:rFonts w:ascii="宋体" w:eastAsia="宋体" w:cs="宋体"/>
          <w:sz w:val="28"/>
        </w:rPr>
        <w:t xml:space="preserve"> your</w:t>
      </w:r>
      <w:r>
        <w:rPr>
          <w:rFonts w:ascii="宋体" w:eastAsia="宋体" w:cs="宋体"/>
          <w:sz w:val="28"/>
        </w:rPr>
        <w:t xml:space="preserve"> children</w:t>
      </w:r>
      <w:r>
        <w:rPr>
          <w:rFonts w:ascii="宋体" w:eastAsia="宋体" w:cs="宋体"/>
          <w:sz w:val="28"/>
        </w:rPr>
        <w:t xml:space="preserve"> in</w:t>
      </w:r>
      <w:r>
        <w:rPr>
          <w:rFonts w:ascii="宋体" w:eastAsia="宋体" w:cs="宋体"/>
          <w:sz w:val="28"/>
        </w:rPr>
        <w:t xml:space="preserve"> a</w:t>
      </w:r>
      <w:r>
        <w:rPr>
          <w:rFonts w:ascii="宋体" w:eastAsia="宋体" w:cs="宋体"/>
          <w:sz w:val="28"/>
        </w:rPr>
        <w:t xml:space="preserve"> safe</w:t>
      </w:r>
      <w:r>
        <w:rPr>
          <w:rFonts w:ascii="宋体" w:eastAsia="宋体" w:cs="宋体"/>
          <w:sz w:val="28"/>
        </w:rPr>
        <w:t xml:space="preserve"> neighborhood;</w:t>
      </w:r>
      <w:r>
        <w:rPr>
          <w:rFonts w:ascii="宋体" w:eastAsia="宋体" w:cs="宋体"/>
          <w:sz w:val="28"/>
        </w:rPr>
        <w:t xml:space="preserve"> send</w:t>
      </w:r>
      <w:r>
        <w:rPr>
          <w:rFonts w:ascii="宋体" w:eastAsia="宋体" w:cs="宋体"/>
          <w:sz w:val="28"/>
        </w:rPr>
        <w:t xml:space="preserve"> them</w:t>
      </w:r>
      <w:r>
        <w:rPr>
          <w:rFonts w:ascii="宋体" w:eastAsia="宋体" w:cs="宋体"/>
          <w:sz w:val="28"/>
        </w:rPr>
        <w:t xml:space="preserve"> to</w:t>
      </w:r>
      <w:r>
        <w:rPr>
          <w:rFonts w:ascii="宋体" w:eastAsia="宋体" w:cs="宋体"/>
          <w:sz w:val="28"/>
        </w:rPr>
        <w:t xml:space="preserve"> a</w:t>
      </w:r>
      <w:r>
        <w:rPr>
          <w:rFonts w:ascii="宋体" w:eastAsia="宋体" w:cs="宋体"/>
          <w:sz w:val="28"/>
        </w:rPr>
        <w:t xml:space="preserve"> good</w:t>
      </w:r>
      <w:r>
        <w:rPr>
          <w:rFonts w:ascii="宋体" w:eastAsia="宋体" w:cs="宋体"/>
          <w:sz w:val="28"/>
        </w:rPr>
        <w:t xml:space="preserve"> school</w:t>
      </w:r>
      <w:r>
        <w:rPr>
          <w:rFonts w:ascii="宋体" w:eastAsia="宋体" w:cs="宋体"/>
          <w:sz w:val="28"/>
        </w:rPr>
        <w:t xml:space="preserve"> where</w:t>
      </w:r>
      <w:r>
        <w:rPr>
          <w:rFonts w:ascii="宋体" w:eastAsia="宋体" w:cs="宋体"/>
          <w:sz w:val="28"/>
        </w:rPr>
        <w:t xml:space="preserve"> if</w:t>
      </w:r>
      <w:r>
        <w:rPr>
          <w:rFonts w:ascii="宋体" w:eastAsia="宋体" w:cs="宋体"/>
          <w:sz w:val="28"/>
        </w:rPr>
        <w:t xml:space="preserve"> they</w:t>
      </w:r>
      <w:r>
        <w:rPr>
          <w:rFonts w:ascii="宋体" w:eastAsia="宋体" w:cs="宋体"/>
          <w:sz w:val="28"/>
        </w:rPr>
        <w:t xml:space="preserve"> do</w:t>
      </w:r>
      <w:r>
        <w:rPr>
          <w:rFonts w:ascii="宋体" w:eastAsia="宋体" w:cs="宋体"/>
          <w:sz w:val="28"/>
        </w:rPr>
        <w:t xml:space="preserve"> well</w:t>
      </w:r>
      <w:r>
        <w:rPr>
          <w:rFonts w:ascii="宋体" w:eastAsia="宋体" w:cs="宋体"/>
          <w:sz w:val="28"/>
        </w:rPr>
        <w:t xml:space="preserve"> they</w:t>
      </w:r>
      <w:r>
        <w:rPr>
          <w:rFonts w:ascii="宋体" w:eastAsia="宋体" w:cs="宋体"/>
          <w:sz w:val="28"/>
        </w:rPr>
        <w:t xml:space="preserve"> can</w:t>
      </w:r>
      <w:r>
        <w:rPr>
          <w:rFonts w:ascii="宋体" w:eastAsia="宋体" w:cs="宋体"/>
          <w:sz w:val="28"/>
        </w:rPr>
        <w:t xml:space="preserve"> qualify</w:t>
      </w:r>
      <w:r>
        <w:rPr>
          <w:rFonts w:ascii="宋体" w:eastAsia="宋体" w:cs="宋体"/>
          <w:sz w:val="28"/>
        </w:rPr>
        <w:t xml:space="preserve"> to</w:t>
      </w:r>
      <w:r>
        <w:rPr>
          <w:rFonts w:ascii="宋体" w:eastAsia="宋体" w:cs="宋体"/>
          <w:sz w:val="28"/>
        </w:rPr>
        <w:t xml:space="preserve"> go</w:t>
      </w:r>
      <w:r>
        <w:rPr>
          <w:rFonts w:ascii="宋体" w:eastAsia="宋体" w:cs="宋体"/>
          <w:sz w:val="28"/>
        </w:rPr>
        <w:t xml:space="preserve"> to</w:t>
      </w:r>
      <w:r>
        <w:rPr>
          <w:rFonts w:ascii="宋体" w:eastAsia="宋体" w:cs="宋体"/>
          <w:sz w:val="28"/>
        </w:rPr>
        <w:t xml:space="preserve"> college</w:t>
      </w:r>
      <w:r>
        <w:rPr>
          <w:rFonts w:ascii="宋体" w:eastAsia="宋体" w:cs="宋体"/>
          <w:sz w:val="28"/>
        </w:rPr>
        <w:t xml:space="preserve"> and</w:t>
      </w:r>
      <w:r>
        <w:rPr>
          <w:rFonts w:ascii="宋体" w:eastAsia="宋体" w:cs="宋体"/>
          <w:sz w:val="28"/>
        </w:rPr>
        <w:t xml:space="preserve"> if</w:t>
      </w:r>
      <w:r>
        <w:rPr>
          <w:rFonts w:ascii="宋体" w:eastAsia="宋体" w:cs="宋体"/>
          <w:sz w:val="28"/>
        </w:rPr>
        <w:t xml:space="preserve"> they</w:t>
      </w:r>
      <w:r>
        <w:rPr>
          <w:rFonts w:ascii="宋体" w:eastAsia="宋体" w:cs="宋体"/>
          <w:sz w:val="28"/>
        </w:rPr>
        <w:t xml:space="preserve"> get</w:t>
      </w:r>
      <w:r>
        <w:rPr>
          <w:rFonts w:ascii="宋体" w:eastAsia="宋体" w:cs="宋体"/>
          <w:sz w:val="28"/>
        </w:rPr>
        <w:t xml:space="preserve"> accepted</w:t>
      </w:r>
    </w:p>
    <w:p>
      <w:pPr>
        <w:spacing w:before="160" w:beforeAutospacing="0" w:after="160" w:afterAutospacing="0" w:line="360" w:lineRule="auto"/>
        <w:ind w:firstLine="560"/>
        <w:contextualSpacing w:val="0"/>
        <w:jc w:val="both"/>
      </w:pPr>
      <w:r>
        <w:rPr>
          <w:rFonts w:ascii="宋体" w:eastAsia="宋体" w:cs="宋体"/>
          <w:sz w:val="28"/>
        </w:rPr>
        <w:t xml:space="preserve"> you'd</w:t>
      </w:r>
      <w:r>
        <w:rPr>
          <w:rFonts w:ascii="宋体" w:eastAsia="宋体" w:cs="宋体"/>
          <w:sz w:val="28"/>
        </w:rPr>
        <w:t xml:space="preserve"> be</w:t>
      </w:r>
      <w:r>
        <w:rPr>
          <w:rFonts w:ascii="宋体" w:eastAsia="宋体" w:cs="宋体"/>
          <w:sz w:val="28"/>
        </w:rPr>
        <w:t xml:space="preserve"> able</w:t>
      </w:r>
      <w:r>
        <w:rPr>
          <w:rFonts w:ascii="宋体" w:eastAsia="宋体" w:cs="宋体"/>
          <w:sz w:val="28"/>
        </w:rPr>
        <w:t xml:space="preserve"> to</w:t>
      </w:r>
      <w:r>
        <w:rPr>
          <w:rFonts w:ascii="宋体" w:eastAsia="宋体" w:cs="宋体"/>
          <w:sz w:val="28"/>
        </w:rPr>
        <w:t xml:space="preserve"> find</w:t>
      </w:r>
      <w:r>
        <w:rPr>
          <w:rFonts w:ascii="宋体" w:eastAsia="宋体" w:cs="宋体"/>
          <w:sz w:val="28"/>
        </w:rPr>
        <w:t xml:space="preserve"> a</w:t>
      </w:r>
      <w:r>
        <w:rPr>
          <w:rFonts w:ascii="宋体" w:eastAsia="宋体" w:cs="宋体"/>
          <w:sz w:val="28"/>
        </w:rPr>
        <w:t xml:space="preserve"> way</w:t>
      </w:r>
      <w:r>
        <w:rPr>
          <w:rFonts w:ascii="宋体" w:eastAsia="宋体" w:cs="宋体"/>
          <w:sz w:val="28"/>
        </w:rPr>
        <w:t xml:space="preserve"> to</w:t>
      </w:r>
      <w:r>
        <w:rPr>
          <w:rFonts w:ascii="宋体" w:eastAsia="宋体" w:cs="宋体"/>
          <w:sz w:val="28"/>
        </w:rPr>
        <w:t xml:space="preserve"> be</w:t>
      </w:r>
      <w:r>
        <w:rPr>
          <w:rFonts w:ascii="宋体" w:eastAsia="宋体" w:cs="宋体"/>
          <w:sz w:val="28"/>
        </w:rPr>
        <w:t xml:space="preserve"> able</w:t>
      </w:r>
      <w:r>
        <w:rPr>
          <w:rFonts w:ascii="宋体" w:eastAsia="宋体" w:cs="宋体"/>
          <w:sz w:val="28"/>
        </w:rPr>
        <w:t xml:space="preserve"> to</w:t>
      </w:r>
      <w:r>
        <w:rPr>
          <w:rFonts w:ascii="宋体" w:eastAsia="宋体" w:cs="宋体"/>
          <w:sz w:val="28"/>
        </w:rPr>
        <w:t xml:space="preserve"> send</w:t>
      </w:r>
      <w:r>
        <w:rPr>
          <w:rFonts w:ascii="宋体" w:eastAsia="宋体" w:cs="宋体"/>
          <w:sz w:val="28"/>
        </w:rPr>
        <w:t xml:space="preserve"> them</w:t>
      </w:r>
      <w:r>
        <w:rPr>
          <w:rFonts w:ascii="宋体" w:eastAsia="宋体" w:cs="宋体"/>
          <w:sz w:val="28"/>
        </w:rPr>
        <w:t xml:space="preserve"> to</w:t>
      </w:r>
      <w:r>
        <w:rPr>
          <w:rFonts w:ascii="宋体" w:eastAsia="宋体" w:cs="宋体"/>
          <w:sz w:val="28"/>
        </w:rPr>
        <w:t xml:space="preserve"> college.</w:t>
      </w:r>
      <w:r>
        <w:rPr>
          <w:rFonts w:ascii="宋体" w:eastAsia="宋体" w:cs="宋体"/>
          <w:sz w:val="28"/>
        </w:rPr>
        <w:t xml:space="preserve"> and</w:t>
      </w:r>
      <w:r>
        <w:rPr>
          <w:rFonts w:ascii="宋体" w:eastAsia="宋体" w:cs="宋体"/>
          <w:sz w:val="28"/>
        </w:rPr>
        <w:t xml:space="preserve"> in</w:t>
      </w:r>
      <w:r>
        <w:rPr>
          <w:rFonts w:ascii="宋体" w:eastAsia="宋体" w:cs="宋体"/>
          <w:sz w:val="28"/>
        </w:rPr>
        <w:t xml:space="preserve"> the</w:t>
      </w:r>
      <w:r>
        <w:rPr>
          <w:rFonts w:ascii="宋体" w:eastAsia="宋体" w:cs="宋体"/>
          <w:sz w:val="28"/>
        </w:rPr>
        <w:t xml:space="preserve"> meantime,</w:t>
      </w:r>
      <w:r>
        <w:rPr>
          <w:rFonts w:ascii="宋体" w:eastAsia="宋体" w:cs="宋体"/>
          <w:sz w:val="28"/>
        </w:rPr>
        <w:t xml:space="preserve"> if</w:t>
      </w:r>
      <w:r>
        <w:rPr>
          <w:rFonts w:ascii="宋体" w:eastAsia="宋体" w:cs="宋体"/>
          <w:sz w:val="28"/>
        </w:rPr>
        <w:t xml:space="preserve"> your</w:t>
      </w:r>
      <w:r>
        <w:rPr>
          <w:rFonts w:ascii="宋体" w:eastAsia="宋体" w:cs="宋体"/>
          <w:sz w:val="28"/>
        </w:rPr>
        <w:t xml:space="preserve"> parents</w:t>
      </w:r>
      <w:r>
        <w:rPr>
          <w:rFonts w:ascii="宋体" w:eastAsia="宋体" w:cs="宋体"/>
          <w:sz w:val="28"/>
        </w:rPr>
        <w:t xml:space="preserve"> need</w:t>
      </w:r>
      <w:r>
        <w:rPr>
          <w:rFonts w:ascii="宋体" w:eastAsia="宋体" w:cs="宋体"/>
          <w:sz w:val="28"/>
        </w:rPr>
        <w:t xml:space="preserve"> help,</w:t>
      </w:r>
      <w:r>
        <w:rPr>
          <w:rFonts w:ascii="宋体" w:eastAsia="宋体" w:cs="宋体"/>
          <w:sz w:val="28"/>
        </w:rPr>
        <w:t xml:space="preserve"> being</w:t>
      </w:r>
      <w:r>
        <w:rPr>
          <w:rFonts w:ascii="宋体" w:eastAsia="宋体" w:cs="宋体"/>
          <w:sz w:val="28"/>
        </w:rPr>
        <w:t xml:space="preserve"> able</w:t>
      </w:r>
      <w:r>
        <w:rPr>
          <w:rFonts w:ascii="宋体" w:eastAsia="宋体" w:cs="宋体"/>
          <w:sz w:val="28"/>
        </w:rPr>
        <w:t xml:space="preserve"> to</w:t>
      </w:r>
      <w:r>
        <w:rPr>
          <w:rFonts w:ascii="宋体" w:eastAsia="宋体" w:cs="宋体"/>
          <w:sz w:val="28"/>
        </w:rPr>
        <w:t xml:space="preserve"> take</w:t>
      </w:r>
      <w:r>
        <w:rPr>
          <w:rFonts w:ascii="宋体" w:eastAsia="宋体" w:cs="宋体"/>
          <w:sz w:val="28"/>
        </w:rPr>
        <w:t xml:space="preserve"> care</w:t>
      </w:r>
      <w:r>
        <w:rPr>
          <w:rFonts w:ascii="宋体" w:eastAsia="宋体" w:cs="宋体"/>
          <w:sz w:val="28"/>
        </w:rPr>
        <w:t xml:space="preserve"> of</w:t>
      </w:r>
      <w:r>
        <w:rPr>
          <w:rFonts w:ascii="宋体" w:eastAsia="宋体" w:cs="宋体"/>
          <w:sz w:val="28"/>
        </w:rPr>
        <w:t xml:space="preserve"> them,</w:t>
      </w:r>
      <w:r>
        <w:rPr>
          <w:rFonts w:ascii="宋体" w:eastAsia="宋体" w:cs="宋体"/>
          <w:sz w:val="28"/>
        </w:rPr>
        <w:t xml:space="preserve"> and</w:t>
      </w:r>
      <w:r>
        <w:rPr>
          <w:rFonts w:ascii="宋体" w:eastAsia="宋体" w:cs="宋体"/>
          <w:sz w:val="28"/>
        </w:rPr>
        <w:t xml:space="preserve"> hope</w:t>
      </w:r>
      <w:r>
        <w:rPr>
          <w:rFonts w:ascii="宋体" w:eastAsia="宋体" w:cs="宋体"/>
          <w:sz w:val="28"/>
        </w:rPr>
        <w:t xml:space="preserve"> to</w:t>
      </w:r>
      <w:r>
        <w:rPr>
          <w:rFonts w:ascii="宋体" w:eastAsia="宋体" w:cs="宋体"/>
          <w:sz w:val="28"/>
        </w:rPr>
        <w:t xml:space="preserve"> put</w:t>
      </w:r>
      <w:r>
        <w:rPr>
          <w:rFonts w:ascii="宋体" w:eastAsia="宋体" w:cs="宋体"/>
          <w:sz w:val="28"/>
        </w:rPr>
        <w:t xml:space="preserve"> aside</w:t>
      </w:r>
      <w:r>
        <w:rPr>
          <w:rFonts w:ascii="宋体" w:eastAsia="宋体" w:cs="宋体"/>
          <w:sz w:val="28"/>
        </w:rPr>
        <w:t xml:space="preserve"> enough</w:t>
      </w:r>
      <w:r>
        <w:rPr>
          <w:rFonts w:ascii="宋体" w:eastAsia="宋体" w:cs="宋体"/>
          <w:sz w:val="28"/>
        </w:rPr>
        <w:t xml:space="preserve"> money</w:t>
      </w:r>
      <w:r>
        <w:rPr>
          <w:rFonts w:ascii="宋体" w:eastAsia="宋体" w:cs="宋体"/>
          <w:sz w:val="28"/>
        </w:rPr>
        <w:t xml:space="preserve"> so</w:t>
      </w:r>
      <w:r>
        <w:rPr>
          <w:rFonts w:ascii="宋体" w:eastAsia="宋体" w:cs="宋体"/>
          <w:sz w:val="28"/>
        </w:rPr>
        <w:t xml:space="preserve"> that</w:t>
      </w:r>
      <w:r>
        <w:rPr>
          <w:rFonts w:ascii="宋体" w:eastAsia="宋体" w:cs="宋体"/>
          <w:sz w:val="28"/>
        </w:rPr>
        <w:t xml:space="preserve"> your</w:t>
      </w:r>
      <w:r>
        <w:rPr>
          <w:rFonts w:ascii="宋体" w:eastAsia="宋体" w:cs="宋体"/>
          <w:sz w:val="28"/>
        </w:rPr>
        <w:t xml:space="preserve"> children</w:t>
      </w:r>
      <w:r>
        <w:rPr>
          <w:rFonts w:ascii="宋体" w:eastAsia="宋体" w:cs="宋体"/>
          <w:sz w:val="28"/>
        </w:rPr>
        <w:t xml:space="preserve"> will</w:t>
      </w:r>
      <w:r>
        <w:rPr>
          <w:rFonts w:ascii="宋体" w:eastAsia="宋体" w:cs="宋体"/>
          <w:sz w:val="28"/>
        </w:rPr>
        <w:t xml:space="preserve"> not</w:t>
      </w:r>
      <w:r>
        <w:rPr>
          <w:rFonts w:ascii="宋体" w:eastAsia="宋体" w:cs="宋体"/>
          <w:sz w:val="28"/>
        </w:rPr>
        <w:t xml:space="preserve"> have</w:t>
      </w:r>
      <w:r>
        <w:rPr>
          <w:rFonts w:ascii="宋体" w:eastAsia="宋体" w:cs="宋体"/>
          <w:sz w:val="28"/>
        </w:rPr>
        <w:t xml:space="preserve"> to</w:t>
      </w:r>
      <w:r>
        <w:rPr>
          <w:rFonts w:ascii="宋体" w:eastAsia="宋体" w:cs="宋体"/>
          <w:sz w:val="28"/>
        </w:rPr>
        <w:t xml:space="preserve"> take</w:t>
      </w:r>
      <w:r>
        <w:rPr>
          <w:rFonts w:ascii="宋体" w:eastAsia="宋体" w:cs="宋体"/>
          <w:sz w:val="28"/>
        </w:rPr>
        <w:t xml:space="preserve"> care</w:t>
      </w:r>
      <w:r>
        <w:rPr>
          <w:rFonts w:ascii="宋体" w:eastAsia="宋体" w:cs="宋体"/>
          <w:sz w:val="28"/>
        </w:rPr>
        <w:t xml:space="preserve"> of</w:t>
      </w:r>
      <w:r>
        <w:rPr>
          <w:rFonts w:ascii="宋体" w:eastAsia="宋体" w:cs="宋体"/>
          <w:sz w:val="28"/>
        </w:rPr>
        <w:t xml:space="preserve"> you.</w:t>
      </w:r>
    </w:p>
    <w:p>
      <w:pPr>
        <w:spacing w:before="160" w:beforeAutospacing="0" w:after="160" w:afterAutospacing="0" w:line="360" w:lineRule="auto"/>
        <w:ind w:firstLine="560"/>
        <w:contextualSpacing w:val="0"/>
        <w:jc w:val="both"/>
      </w:pPr>
      <w:r>
        <w:rPr>
          <w:rFonts w:ascii="宋体" w:eastAsia="宋体" w:cs="宋体"/>
          <w:sz w:val="28"/>
        </w:rPr>
        <w:t>that's the american dream. that's what this country was built on. and that's what we'redetermined8 to restore.</w:t>
      </w:r>
    </w:p>
    <w:p>
      <w:pPr>
        <w:spacing w:before="160" w:beforeAutospacing="0" w:after="160" w:afterAutospacing="0" w:line="360" w:lineRule="auto"/>
        <w:ind w:firstLine="560"/>
        <w:contextualSpacing w:val="0"/>
        <w:jc w:val="both"/>
      </w:pPr>
      <w:r>
        <w:rPr>
          <w:rFonts w:ascii="宋体" w:eastAsia="宋体" w:cs="宋体"/>
          <w:sz w:val="28"/>
        </w:rPr>
        <w:t>in order to do that, it's time to have a fair tax structure, one that values paychecks as much as unearned income and inherited wealth, to take some of the burden off of the middle class. it's time to close tax loopholes so we can reduce the deficit9, and invest in rebuilding america - our bridges, our ports, our highways, rails, providing good jobs.</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0"/>
          <w:cols w:space="708"/>
          <w:titlePg w:val="0"/>
        </w:sectPr>
      </w:pPr>
      <w:r>
        <w:rPr>
          <w:rFonts w:ascii="宋体" w:eastAsia="宋体" w:cs="宋体"/>
          <w:sz w:val="28"/>
        </w:rPr>
        <w:t>with</w:t>
      </w:r>
      <w:r>
        <w:rPr>
          <w:rFonts w:ascii="宋体" w:eastAsia="宋体" w:cs="宋体"/>
          <w:sz w:val="28"/>
        </w:rPr>
        <w:t xml:space="preserve"> corporate10</w:t>
      </w:r>
      <w:r>
        <w:rPr>
          <w:rFonts w:ascii="宋体" w:eastAsia="宋体" w:cs="宋体"/>
          <w:sz w:val="28"/>
        </w:rPr>
        <w:t xml:space="preserve"> profits</w:t>
      </w:r>
      <w:r>
        <w:rPr>
          <w:rFonts w:ascii="宋体" w:eastAsia="宋体" w:cs="宋体"/>
          <w:sz w:val="28"/>
        </w:rPr>
        <w:t xml:space="preserve"> at</w:t>
      </w:r>
      <w:r>
        <w:rPr>
          <w:rFonts w:ascii="宋体" w:eastAsia="宋体" w:cs="宋体"/>
          <w:sz w:val="28"/>
        </w:rPr>
        <w:t xml:space="preserve"> near</w:t>
      </w:r>
      <w:r>
        <w:rPr>
          <w:rFonts w:ascii="宋体" w:eastAsia="宋体" w:cs="宋体"/>
          <w:sz w:val="28"/>
        </w:rPr>
        <w:t xml:space="preserve"> record</w:t>
      </w:r>
      <w:r>
        <w:rPr>
          <w:rFonts w:ascii="宋体" w:eastAsia="宋体" w:cs="宋体"/>
          <w:sz w:val="28"/>
        </w:rPr>
        <w:t xml:space="preserve"> highs,</w:t>
      </w:r>
      <w:r>
        <w:rPr>
          <w:rFonts w:ascii="宋体" w:eastAsia="宋体" w:cs="宋体"/>
          <w:sz w:val="28"/>
        </w:rPr>
        <w:t xml:space="preserve"> we</w:t>
      </w:r>
      <w:r>
        <w:rPr>
          <w:rFonts w:ascii="宋体" w:eastAsia="宋体" w:cs="宋体"/>
          <w:sz w:val="28"/>
        </w:rPr>
        <w:t xml:space="preserve"> should</w:t>
      </w:r>
      <w:r>
        <w:rPr>
          <w:rFonts w:ascii="宋体" w:eastAsia="宋体" w:cs="宋体"/>
          <w:sz w:val="28"/>
        </w:rPr>
        <w:t xml:space="preserve"> encourage</w:t>
      </w:r>
      <w:r>
        <w:rPr>
          <w:rFonts w:ascii="宋体" w:eastAsia="宋体" w:cs="宋体"/>
          <w:sz w:val="28"/>
        </w:rPr>
        <w:t xml:space="preserve"> corporations</w:t>
      </w:r>
      <w:r>
        <w:rPr>
          <w:rFonts w:ascii="宋体" w:eastAsia="宋体" w:cs="宋体"/>
          <w:sz w:val="28"/>
        </w:rPr>
        <w:t xml:space="preserve"> to</w:t>
      </w:r>
      <w:r>
        <w:rPr>
          <w:rFonts w:ascii="宋体" w:eastAsia="宋体" w:cs="宋体"/>
          <w:sz w:val="28"/>
        </w:rPr>
        <w:t xml:space="preserve"> invest</w:t>
      </w:r>
      <w:r>
        <w:rPr>
          <w:rFonts w:ascii="宋体" w:eastAsia="宋体" w:cs="宋体"/>
          <w:sz w:val="28"/>
        </w:rPr>
        <w:t xml:space="preserve"> more</w:t>
      </w:r>
      <w:r>
        <w:rPr>
          <w:rFonts w:ascii="宋体" w:eastAsia="宋体" w:cs="宋体"/>
          <w:sz w:val="28"/>
        </w:rPr>
        <w:t xml:space="preserve"> in</w:t>
      </w:r>
      <w:r>
        <w:rPr>
          <w:rFonts w:ascii="宋体" w:eastAsia="宋体" w:cs="宋体"/>
          <w:sz w:val="28"/>
        </w:rPr>
        <w:t xml:space="preserve"> research</w:t>
      </w:r>
      <w:r>
        <w:rPr>
          <w:rFonts w:ascii="宋体" w:eastAsia="宋体" w:cs="宋体"/>
          <w:sz w:val="28"/>
        </w:rPr>
        <w:t xml:space="preserve"> and</w:t>
      </w:r>
      <w:r>
        <w:rPr>
          <w:rFonts w:ascii="宋体" w:eastAsia="宋体" w:cs="宋体"/>
          <w:sz w:val="28"/>
        </w:rPr>
        <w:t xml:space="preserve"> development</w:t>
      </w:r>
      <w:r>
        <w:rPr>
          <w:rFonts w:ascii="宋体" w:eastAsia="宋体" w:cs="宋体"/>
          <w:sz w:val="28"/>
        </w:rPr>
        <w:t xml:space="preserve"> and</w:t>
      </w:r>
      <w:r>
        <w:rPr>
          <w:rFonts w:ascii="宋体" w:eastAsia="宋体" w:cs="宋体"/>
          <w:sz w:val="28"/>
        </w:rPr>
        <w:t xml:space="preserve"> the</w:t>
      </w:r>
      <w:r>
        <w:rPr>
          <w:rFonts w:ascii="宋体" w:eastAsia="宋体" w:cs="宋体"/>
          <w:sz w:val="28"/>
        </w:rPr>
        <w:t xml:space="preserve"> salaries</w:t>
      </w:r>
      <w:r>
        <w:rPr>
          <w:rFonts w:ascii="宋体" w:eastAsia="宋体" w:cs="宋体"/>
          <w:sz w:val="28"/>
        </w:rPr>
        <w:t xml:space="preserve"> of</w:t>
      </w:r>
      <w:r>
        <w:rPr>
          <w:rFonts w:ascii="宋体" w:eastAsia="宋体" w:cs="宋体"/>
          <w:sz w:val="28"/>
        </w:rPr>
        <w:t xml:space="preserve"> their</w:t>
      </w:r>
      <w:r>
        <w:rPr>
          <w:rFonts w:ascii="宋体" w:eastAsia="宋体" w:cs="宋体"/>
          <w:sz w:val="28"/>
        </w:rPr>
        <w:t xml:space="preserve"> employees.</w:t>
      </w:r>
      <w:r>
        <w:rPr>
          <w:rFonts w:ascii="宋体" w:eastAsia="宋体" w:cs="宋体"/>
          <w:sz w:val="28"/>
        </w:rPr>
        <w:t xml:space="preserve"> it's</w:t>
      </w:r>
      <w:r>
        <w:rPr>
          <w:rFonts w:ascii="宋体" w:eastAsia="宋体" w:cs="宋体"/>
          <w:sz w:val="28"/>
        </w:rPr>
        <w:t xml:space="preserve"> time</w:t>
      </w:r>
      <w:r>
        <w:rPr>
          <w:rFonts w:ascii="宋体" w:eastAsia="宋体" w:cs="宋体"/>
          <w:sz w:val="28"/>
        </w:rPr>
        <w:t xml:space="preserve"> for</w:t>
      </w:r>
      <w:r>
        <w:rPr>
          <w:rFonts w:ascii="宋体" w:eastAsia="宋体" w:cs="宋体"/>
          <w:sz w:val="28"/>
        </w:rPr>
        <w:t xml:space="preserve"> us</w:t>
      </w:r>
      <w:r>
        <w:rPr>
          <w:rFonts w:ascii="宋体" w:eastAsia="宋体" w:cs="宋体"/>
          <w:sz w:val="28"/>
        </w:rPr>
        <w:t xml:space="preserve"> to</w:t>
      </w:r>
      <w:r>
        <w:rPr>
          <w:rFonts w:ascii="宋体" w:eastAsia="宋体" w:cs="宋体"/>
          <w:sz w:val="28"/>
        </w:rPr>
        <w:t xml:space="preserve"> invest</w:t>
      </w:r>
      <w:r>
        <w:rPr>
          <w:rFonts w:ascii="宋体" w:eastAsia="宋体" w:cs="宋体"/>
          <w:sz w:val="28"/>
        </w:rPr>
        <w:t xml:space="preserve"> in</w:t>
      </w:r>
      <w:r>
        <w:rPr>
          <w:rFonts w:ascii="宋体" w:eastAsia="宋体" w:cs="宋体"/>
          <w:sz w:val="28"/>
        </w:rPr>
        <w:t xml:space="preserve"> educational</w:t>
      </w:r>
      <w:r>
        <w:rPr>
          <w:rFonts w:ascii="宋体" w:eastAsia="宋体" w:cs="宋体"/>
          <w:sz w:val="28"/>
        </w:rPr>
        <w:t xml:space="preserve"> opportunity</w:t>
      </w:r>
      <w:r>
        <w:rPr>
          <w:rFonts w:ascii="宋体" w:eastAsia="宋体" w:cs="宋体"/>
          <w:sz w:val="28"/>
        </w:rPr>
        <w:t xml:space="preserve"> to</w:t>
      </w:r>
      <w:r>
        <w:rPr>
          <w:rFonts w:ascii="宋体" w:eastAsia="宋体" w:cs="宋体"/>
          <w:sz w:val="28"/>
        </w:rPr>
        <w:t xml:space="preserve"> guarantee</w:t>
      </w:r>
      <w:r>
        <w:rPr>
          <w:rFonts w:ascii="宋体" w:eastAsia="宋体" w:cs="宋体"/>
          <w:sz w:val="28"/>
        </w:rPr>
        <w:t xml:space="preserve"> that</w:t>
      </w:r>
      <w:r>
        <w:rPr>
          <w:rFonts w:ascii="宋体" w:eastAsia="宋体" w:cs="宋体"/>
          <w:sz w:val="28"/>
        </w:rPr>
        <w:t xml:space="preserve"> we</w:t>
      </w:r>
      <w:r>
        <w:rPr>
          <w:rFonts w:ascii="宋体" w:eastAsia="宋体" w:cs="宋体"/>
          <w:sz w:val="28"/>
        </w:rPr>
        <w:t xml:space="preserve"> have</w:t>
      </w:r>
      <w:r>
        <w:rPr>
          <w:rFonts w:ascii="宋体" w:eastAsia="宋体" w:cs="宋体"/>
          <w:sz w:val="28"/>
        </w:rPr>
        <w:t xml:space="preserve"> the</w:t>
      </w:r>
      <w:r>
        <w:rPr>
          <w:rFonts w:ascii="宋体" w:eastAsia="宋体" w:cs="宋体"/>
          <w:sz w:val="28"/>
        </w:rPr>
        <w:t xml:space="preserve"> most</w:t>
      </w:r>
      <w:r>
        <w:rPr>
          <w:rFonts w:ascii="宋体" w:eastAsia="宋体" w:cs="宋体"/>
          <w:sz w:val="28"/>
        </w:rPr>
        <w:t xml:space="preserve"> highly</w:t>
      </w:r>
      <w:r>
        <w:rPr>
          <w:rFonts w:ascii="宋体" w:eastAsia="宋体" w:cs="宋体"/>
          <w:sz w:val="28"/>
        </w:rPr>
        <w:t xml:space="preserve"> skilledworkforce11</w:t>
      </w:r>
      <w:r>
        <w:rPr>
          <w:rFonts w:ascii="宋体" w:eastAsia="宋体" w:cs="宋体"/>
          <w:sz w:val="28"/>
        </w:rPr>
        <w:t xml:space="preserve"> in</w:t>
      </w:r>
      <w:r>
        <w:rPr>
          <w:rFonts w:ascii="宋体" w:eastAsia="宋体" w:cs="宋体"/>
          <w:sz w:val="28"/>
        </w:rPr>
        <w:t xml:space="preserve"> the</w:t>
      </w:r>
      <w:r>
        <w:rPr>
          <w:rFonts w:ascii="宋体" w:eastAsia="宋体" w:cs="宋体"/>
          <w:sz w:val="28"/>
        </w:rPr>
        <w:t xml:space="preserve"> world,</w:t>
      </w:r>
      <w:r>
        <w:rPr>
          <w:rFonts w:ascii="宋体" w:eastAsia="宋体" w:cs="宋体"/>
          <w:sz w:val="28"/>
        </w:rPr>
        <w:t xml:space="preserve"> for</w:t>
      </w:r>
      <w:r>
        <w:rPr>
          <w:rFonts w:ascii="宋体" w:eastAsia="宋体" w:cs="宋体"/>
          <w:sz w:val="28"/>
        </w:rPr>
        <w:t xml:space="preserve"> 6</w:t>
      </w:r>
      <w:r>
        <w:rPr>
          <w:rFonts w:ascii="宋体" w:eastAsia="宋体" w:cs="宋体"/>
          <w:sz w:val="28"/>
        </w:rPr>
        <w:t xml:space="preserve"> out</w:t>
      </w:r>
      <w:r>
        <w:rPr>
          <w:rFonts w:ascii="宋体" w:eastAsia="宋体" w:cs="宋体"/>
          <w:sz w:val="28"/>
        </w:rPr>
        <w:t xml:space="preserve"> of</w:t>
      </w:r>
      <w:r>
        <w:rPr>
          <w:rFonts w:ascii="宋体" w:eastAsia="宋体" w:cs="宋体"/>
          <w:sz w:val="28"/>
        </w:rPr>
        <w:t xml:space="preserve"> every</w:t>
      </w:r>
      <w:r>
        <w:rPr>
          <w:rFonts w:ascii="宋体" w:eastAsia="宋体" w:cs="宋体"/>
          <w:sz w:val="28"/>
        </w:rPr>
        <w:t xml:space="preserve"> 10</w:t>
      </w:r>
      <w:r>
        <w:rPr>
          <w:rFonts w:ascii="宋体" w:eastAsia="宋体" w:cs="宋体"/>
          <w:sz w:val="28"/>
        </w:rPr>
        <w:t xml:space="preserve"> jobs</w:t>
      </w:r>
      <w:r>
        <w:rPr>
          <w:rFonts w:ascii="宋体" w:eastAsia="宋体" w:cs="宋体"/>
          <w:sz w:val="28"/>
        </w:rPr>
        <w:t xml:space="preserve"> in</w:t>
      </w:r>
      <w:r>
        <w:rPr>
          <w:rFonts w:ascii="宋体" w:eastAsia="宋体" w:cs="宋体"/>
          <w:sz w:val="28"/>
        </w:rPr>
        <w:t xml:space="preserve"> the</w:t>
      </w:r>
      <w:r>
        <w:rPr>
          <w:rFonts w:ascii="宋体" w:eastAsia="宋体" w:cs="宋体"/>
          <w:sz w:val="28"/>
        </w:rPr>
        <w:t xml:space="preserve"> near</w:t>
      </w:r>
      <w:r>
        <w:rPr>
          <w:rFonts w:ascii="宋体" w:eastAsia="宋体" w:cs="宋体"/>
          <w:sz w:val="28"/>
        </w:rPr>
        <w:t xml:space="preserve"> term</w:t>
      </w:r>
      <w:r>
        <w:rPr>
          <w:rFonts w:ascii="宋体" w:eastAsia="宋体" w:cs="宋体"/>
          <w:sz w:val="28"/>
        </w:rPr>
        <w:t xml:space="preserve"> is</w:t>
      </w:r>
      <w:r>
        <w:rPr>
          <w:rFonts w:ascii="宋体" w:eastAsia="宋体" w:cs="宋体"/>
          <w:sz w:val="28"/>
        </w:rPr>
        <w:t xml:space="preserve"> going</w:t>
      </w:r>
      <w:r>
        <w:rPr>
          <w:rFonts w:ascii="宋体" w:eastAsia="宋体" w:cs="宋体"/>
          <w:sz w:val="28"/>
        </w:rPr>
        <w:t xml:space="preserve"> to</w:t>
      </w:r>
      <w:r>
        <w:rPr>
          <w:rFonts w:ascii="宋体" w:eastAsia="宋体" w:cs="宋体"/>
          <w:sz w:val="28"/>
        </w:rPr>
        <w:t xml:space="preserve"> require</w:t>
      </w:r>
      <w:r>
        <w:rPr>
          <w:rFonts w:ascii="宋体" w:eastAsia="宋体" w:cs="宋体"/>
          <w:sz w:val="28"/>
        </w:rPr>
        <w:t xml:space="preserve"> some</w:t>
      </w:r>
      <w:r>
        <w:rPr>
          <w:rFonts w:ascii="宋体" w:eastAsia="宋体" w:cs="宋体"/>
          <w:sz w:val="28"/>
        </w:rPr>
        <w:t xml:space="preserve"> education</w:t>
      </w:r>
      <w:r>
        <w:rPr>
          <w:rFonts w:ascii="宋体" w:eastAsia="宋体" w:cs="宋体"/>
          <w:sz w:val="28"/>
        </w:rPr>
        <w:t xml:space="preserve"> beyond</w:t>
      </w:r>
      <w:r>
        <w:rPr>
          <w:rFonts w:ascii="宋体" w:eastAsia="宋体" w:cs="宋体"/>
          <w:sz w:val="28"/>
        </w:rPr>
        <w:t xml:space="preserve"> high</w:t>
      </w:r>
      <w:r>
        <w:rPr>
          <w:rFonts w:ascii="宋体" w:eastAsia="宋体" w:cs="宋体"/>
          <w:sz w:val="28"/>
        </w:rPr>
        <w:t xml:space="preserve"> school.</w:t>
      </w:r>
      <w:r>
        <w:rPr>
          <w:rFonts w:ascii="宋体" w:eastAsia="宋体" w:cs="宋体"/>
          <w:sz w:val="28"/>
        </w:rPr>
        <w:t xml:space="preserve"> folks,</w:t>
      </w:r>
      <w:r>
        <w:rPr>
          <w:rFonts w:ascii="宋体" w:eastAsia="宋体" w:cs="宋体"/>
          <w:sz w:val="28"/>
        </w:rPr>
        <w:t xml:space="preserve"> it's</w:t>
      </w:r>
      <w:r>
        <w:rPr>
          <w:rFonts w:ascii="宋体" w:eastAsia="宋体" w:cs="宋体"/>
          <w:sz w:val="28"/>
        </w:rPr>
        <w:t xml:space="preserve"> long</w:t>
      </w:r>
      <w:r>
        <w:rPr>
          <w:rFonts w:ascii="宋体" w:eastAsia="宋体" w:cs="宋体"/>
          <w:sz w:val="28"/>
        </w:rPr>
        <w:t xml:space="preserve"> past</w:t>
      </w:r>
      <w:r>
        <w:rPr>
          <w:rFonts w:ascii="宋体" w:eastAsia="宋体" w:cs="宋体"/>
          <w:sz w:val="28"/>
        </w:rPr>
        <w:t xml:space="preserve"> due</w:t>
      </w:r>
      <w:r>
        <w:rPr>
          <w:rFonts w:ascii="宋体" w:eastAsia="宋体" w:cs="宋体"/>
          <w:sz w:val="28"/>
        </w:rPr>
        <w:t xml:space="preserve"> to</w:t>
      </w:r>
      <w:r>
        <w:rPr>
          <w:rFonts w:ascii="宋体" w:eastAsia="宋体" w:cs="宋体"/>
          <w:sz w:val="28"/>
        </w:rPr>
        <w:t xml:space="preserve"> increase</w:t>
      </w:r>
      <w:r>
        <w:rPr>
          <w:rFonts w:ascii="宋体" w:eastAsia="宋体" w:cs="宋体"/>
          <w:sz w:val="28"/>
        </w:rPr>
        <w:t xml:space="preserve"> the</w:t>
      </w:r>
      <w:r>
        <w:rPr>
          <w:rFonts w:ascii="宋体" w:eastAsia="宋体" w:cs="宋体"/>
          <w:sz w:val="28"/>
        </w:rPr>
        <w:t xml:space="preserve"> minimum</w:t>
      </w:r>
      <w:r>
        <w:rPr>
          <w:rFonts w:ascii="宋体" w:eastAsia="宋体" w:cs="宋体"/>
          <w:sz w:val="28"/>
        </w:rPr>
        <w:t xml:space="preserve"> wage</w:t>
      </w:r>
      <w:r>
        <w:rPr>
          <w:rFonts w:ascii="宋体" w:eastAsia="宋体" w:cs="宋体"/>
          <w:sz w:val="28"/>
        </w:rPr>
        <w:t xml:space="preserve"> that</w:t>
      </w:r>
      <w:r>
        <w:rPr>
          <w:rFonts w:ascii="宋体" w:eastAsia="宋体" w:cs="宋体"/>
          <w:sz w:val="28"/>
        </w:rPr>
        <w:t xml:space="preserve"> will</w:t>
      </w:r>
      <w:r>
        <w:rPr>
          <w:rFonts w:ascii="宋体" w:eastAsia="宋体" w:cs="宋体"/>
          <w:sz w:val="28"/>
        </w:rPr>
        <w:t xml:space="preserve"> lift</w:t>
      </w:r>
      <w:r>
        <w:rPr>
          <w:rFonts w:ascii="宋体" w:eastAsia="宋体" w:cs="宋体"/>
          <w:sz w:val="28"/>
        </w:rPr>
        <w:t xml:space="preserve"> millions</w:t>
      </w:r>
      <w:r>
        <w:rPr>
          <w:rFonts w:ascii="宋体" w:eastAsia="宋体" w:cs="宋体"/>
          <w:sz w:val="28"/>
        </w:rPr>
        <w:t xml:space="preserve"> of</w:t>
      </w:r>
      <w:r>
        <w:rPr>
          <w:rFonts w:ascii="宋体" w:eastAsia="宋体" w:cs="宋体"/>
          <w:sz w:val="28"/>
        </w:rPr>
        <w:t xml:space="preserve"> hardworking</w:t>
      </w:r>
      <w:r>
        <w:rPr>
          <w:rFonts w:ascii="宋体" w:eastAsia="宋体" w:cs="宋体"/>
          <w:sz w:val="28"/>
        </w:rPr>
        <w:t xml:space="preserve"> families</w:t>
      </w:r>
      <w:r>
        <w:rPr>
          <w:rFonts w:ascii="宋体" w:eastAsia="宋体" w:cs="宋体"/>
          <w:sz w:val="28"/>
        </w:rPr>
        <w:t xml:space="preserve"> out</w:t>
      </w:r>
      <w:r>
        <w:rPr>
          <w:rFonts w:ascii="宋体" w:eastAsia="宋体" w:cs="宋体"/>
          <w:sz w:val="28"/>
        </w:rPr>
        <w:t xml:space="preserve"> of</w:t>
      </w:r>
      <w:r>
        <w:rPr>
          <w:rFonts w:ascii="宋体" w:eastAsia="宋体" w:cs="宋体"/>
          <w:sz w:val="28"/>
        </w:rPr>
        <w:t xml:space="preserve"> poverty</w:t>
      </w:r>
      <w:r>
        <w:rPr>
          <w:rFonts w:ascii="宋体" w:eastAsia="宋体" w:cs="宋体"/>
          <w:sz w:val="28"/>
        </w:rPr>
        <w:t xml:space="preserve"> target</w:t>
      </w:r>
      <w:r>
        <w:rPr>
          <w:rFonts w:ascii="宋体" w:eastAsia="宋体" w:cs="宋体"/>
          <w:sz w:val="28"/>
        </w:rPr>
        <w:t xml:space="preserve"> poverty</w:t>
      </w:r>
      <w:r>
        <w:rPr>
          <w:rFonts w:ascii="宋体" w:eastAsia="宋体" w:cs="宋体"/>
          <w:sz w:val="28"/>
        </w:rPr>
        <w:t xml:space="preserve"> and</w:t>
      </w:r>
      <w:r>
        <w:rPr>
          <w:rFonts w:ascii="宋体" w:eastAsia="宋体" w:cs="宋体"/>
          <w:sz w:val="28"/>
        </w:rPr>
        <w:t xml:space="preserve"> in</w:t>
      </w:r>
      <w:r>
        <w:rPr>
          <w:rFonts w:ascii="宋体" w:eastAsia="宋体" w:cs="宋体"/>
          <w:sz w:val="28"/>
        </w:rPr>
        <w:t xml:space="preserve"> the</w:t>
      </w:r>
      <w:r>
        <w:rPr>
          <w:rFonts w:ascii="宋体" w:eastAsia="宋体" w:cs="宋体"/>
          <w:sz w:val="28"/>
        </w:rPr>
        <w:t xml:space="preserve"> process</w:t>
      </w:r>
      <w:r>
        <w:rPr>
          <w:rFonts w:ascii="宋体" w:eastAsia="宋体" w:cs="宋体"/>
          <w:sz w:val="28"/>
        </w:rPr>
        <w:t xml:space="preserve"> produce</w:t>
      </w:r>
      <w:r>
        <w:rPr>
          <w:rFonts w:ascii="宋体" w:eastAsia="宋体" w:cs="宋体"/>
          <w:sz w:val="28"/>
        </w:rPr>
        <w:t xml:space="preserve"> a</w:t>
      </w:r>
      <w:r>
        <w:rPr>
          <w:rFonts w:ascii="宋体" w:eastAsia="宋体" w:cs="宋体"/>
          <w:sz w:val="28"/>
        </w:rPr>
        <w:t xml:space="preserve"> ripple12</w:t>
      </w:r>
      <w:r>
        <w:rPr>
          <w:rFonts w:ascii="宋体" w:eastAsia="宋体" w:cs="宋体"/>
          <w:sz w:val="28"/>
        </w:rPr>
        <w:t xml:space="preserve"> effect</w:t>
      </w:r>
      <w:r>
        <w:rPr>
          <w:rFonts w:ascii="宋体" w:eastAsia="宋体" w:cs="宋体"/>
          <w:sz w:val="28"/>
        </w:rPr>
        <w:t xml:space="preserve"> that</w:t>
      </w:r>
      <w:r>
        <w:rPr>
          <w:rFonts w:ascii="宋体" w:eastAsia="宋体" w:cs="宋体"/>
          <w:sz w:val="28"/>
        </w:rPr>
        <w:t xml:space="preserve"> boosts</w:t>
      </w:r>
      <w:r>
        <w:rPr>
          <w:rFonts w:ascii="宋体" w:eastAsia="宋体" w:cs="宋体"/>
          <w:sz w:val="28"/>
        </w:rPr>
        <w:t xml:space="preserve"> wages</w:t>
      </w:r>
      <w:r>
        <w:rPr>
          <w:rFonts w:ascii="宋体" w:eastAsia="宋体" w:cs="宋体"/>
          <w:sz w:val="28"/>
        </w:rPr>
        <w:t xml:space="preserve"> for</w:t>
      </w:r>
      <w:r>
        <w:rPr>
          <w:rFonts w:ascii="宋体" w:eastAsia="宋体" w:cs="宋体"/>
          <w:sz w:val="28"/>
        </w:rPr>
        <w:t xml:space="preserve"> the</w:t>
      </w:r>
      <w:r>
        <w:rPr>
          <w:rFonts w:ascii="宋体" w:eastAsia="宋体" w:cs="宋体"/>
          <w:sz w:val="28"/>
        </w:rPr>
        <w:t xml:space="preserve"> middle</w:t>
      </w:r>
      <w:r>
        <w:rPr>
          <w:rFonts w:ascii="宋体" w:eastAsia="宋体" w:cs="宋体"/>
          <w:sz w:val="28"/>
        </w:rPr>
        <w:t xml:space="preserve"> class</w:t>
      </w:r>
      <w:r>
        <w:rPr>
          <w:rFonts w:ascii="宋体" w:eastAsia="宋体" w:cs="宋体"/>
          <w:sz w:val="28"/>
        </w:rPr>
        <w:t xml:space="preserve"> and</w:t>
      </w:r>
      <w:r>
        <w:rPr>
          <w:rFonts w:ascii="宋体" w:eastAsia="宋体" w:cs="宋体"/>
          <w:sz w:val="28"/>
        </w:rPr>
        <w:t xml:space="preserve"> spurs</w:t>
      </w:r>
      <w:r>
        <w:rPr>
          <w:rFonts w:ascii="宋体" w:eastAsia="宋体" w:cs="宋体"/>
          <w:sz w:val="28"/>
        </w:rPr>
        <w:t xml:space="preserve"> economic</w:t>
      </w:r>
      <w:r>
        <w:rPr>
          <w:rFonts w:ascii="宋体" w:eastAsia="宋体" w:cs="宋体"/>
          <w:sz w:val="28"/>
        </w:rPr>
        <w:t xml:space="preserve"> growth</w:t>
      </w:r>
      <w:r>
        <w:rPr>
          <w:rFonts w:ascii="宋体" w:eastAsia="宋体" w:cs="宋体"/>
          <w:sz w:val="28"/>
        </w:rPr>
        <w:t xml:space="preserve"> for</w:t>
      </w:r>
      <w:r>
        <w:rPr>
          <w:rFonts w:ascii="宋体" w:eastAsia="宋体" w:cs="宋体"/>
          <w:sz w:val="28"/>
        </w:rPr>
        <w:t xml:space="preserve"> the</w:t>
      </w:r>
      <w:r>
        <w:rPr>
          <w:rFonts w:ascii="宋体" w:eastAsia="宋体" w:cs="宋体"/>
          <w:sz w:val="28"/>
        </w:rPr>
        <w:t xml:space="preserve"> united</w:t>
      </w:r>
      <w:r>
        <w:rPr>
          <w:rFonts w:ascii="宋体" w:eastAsia="宋体" w:cs="宋体"/>
          <w:sz w:val="28"/>
        </w:rPr>
        <w:t xml:space="preserve"> states</w:t>
      </w:r>
      <w:r>
        <w:rPr>
          <w:rFonts w:ascii="宋体" w:eastAsia="宋体" w:cs="宋体"/>
          <w:sz w:val="28"/>
        </w:rPr>
        <w:t xml:space="preserve"> of</w:t>
      </w:r>
      <w:r>
        <w:rPr>
          <w:rFonts w:ascii="宋体" w:eastAsia="宋体" w:cs="宋体"/>
          <w:sz w:val="28"/>
        </w:rPr>
        <w:t xml:space="preserve"> america.</w:t>
      </w:r>
      <w:r>
        <w:rPr>
          <w:rFonts w:ascii="宋体" w:eastAsia="宋体" w:cs="宋体"/>
          <w:sz w:val="28"/>
        </w:rPr>
        <w:t xml:space="preserve"> economists13</w:t>
      </w:r>
      <w:r>
        <w:rPr>
          <w:rFonts w:ascii="宋体" w:eastAsia="宋体" w:cs="宋体"/>
          <w:sz w:val="28"/>
        </w:rPr>
        <w:t xml:space="preserve"> acknowledge</w:t>
      </w:r>
    </w:p>
    <w:p>
      <w:pPr>
        <w:spacing w:before="160" w:beforeAutospacing="0" w:after="160" w:afterAutospacing="0" w:line="360" w:lineRule="auto"/>
        <w:ind w:firstLine="560"/>
        <w:contextualSpacing w:val="0"/>
        <w:jc w:val="both"/>
      </w:pPr>
      <w:r>
        <w:rPr>
          <w:rFonts w:ascii="宋体" w:eastAsia="宋体" w:cs="宋体"/>
          <w:sz w:val="28"/>
        </w:rPr>
        <w:t xml:space="preserve"> that</w:t>
      </w:r>
      <w:r>
        <w:rPr>
          <w:rFonts w:ascii="宋体" w:eastAsia="宋体" w:cs="宋体"/>
          <w:sz w:val="28"/>
        </w:rPr>
        <w:t xml:space="preserve"> if</w:t>
      </w:r>
      <w:r>
        <w:rPr>
          <w:rFonts w:ascii="宋体" w:eastAsia="宋体" w:cs="宋体"/>
          <w:sz w:val="28"/>
        </w:rPr>
        <w:t xml:space="preserve"> we</w:t>
      </w:r>
      <w:r>
        <w:rPr>
          <w:rFonts w:ascii="宋体" w:eastAsia="宋体" w:cs="宋体"/>
          <w:sz w:val="28"/>
        </w:rPr>
        <w:t xml:space="preserve"> do</w:t>
      </w:r>
      <w:r>
        <w:rPr>
          <w:rFonts w:ascii="宋体" w:eastAsia="宋体" w:cs="宋体"/>
          <w:sz w:val="28"/>
        </w:rPr>
        <w:t xml:space="preserve"> these</w:t>
      </w:r>
      <w:r>
        <w:rPr>
          <w:rFonts w:ascii="宋体" w:eastAsia="宋体" w:cs="宋体"/>
          <w:sz w:val="28"/>
        </w:rPr>
        <w:t xml:space="preserve"> and</w:t>
      </w:r>
      <w:r>
        <w:rPr>
          <w:rFonts w:ascii="宋体" w:eastAsia="宋体" w:cs="宋体"/>
          <w:sz w:val="28"/>
        </w:rPr>
        <w:t xml:space="preserve"> other</w:t>
      </w:r>
      <w:r>
        <w:rPr>
          <w:rFonts w:ascii="宋体" w:eastAsia="宋体" w:cs="宋体"/>
          <w:sz w:val="28"/>
        </w:rPr>
        <w:t xml:space="preserve"> things,</w:t>
      </w:r>
      <w:r>
        <w:rPr>
          <w:rFonts w:ascii="宋体" w:eastAsia="宋体" w:cs="宋体"/>
          <w:sz w:val="28"/>
        </w:rPr>
        <w:t xml:space="preserve"> wages</w:t>
      </w:r>
      <w:r>
        <w:rPr>
          <w:rFonts w:ascii="宋体" w:eastAsia="宋体" w:cs="宋体"/>
          <w:sz w:val="28"/>
        </w:rPr>
        <w:t xml:space="preserve"> will</w:t>
      </w:r>
      <w:r>
        <w:rPr>
          <w:rFonts w:ascii="宋体" w:eastAsia="宋体" w:cs="宋体"/>
          <w:sz w:val="28"/>
        </w:rPr>
        <w:t xml:space="preserve"> go</w:t>
      </w:r>
      <w:r>
        <w:rPr>
          <w:rFonts w:ascii="宋体" w:eastAsia="宋体" w:cs="宋体"/>
          <w:sz w:val="28"/>
        </w:rPr>
        <w:t xml:space="preserve"> up</w:t>
      </w:r>
      <w:r>
        <w:rPr>
          <w:rFonts w:ascii="宋体" w:eastAsia="宋体" w:cs="宋体"/>
          <w:sz w:val="28"/>
        </w:rPr>
        <w:t xml:space="preserve"> and</w:t>
      </w:r>
      <w:r>
        <w:rPr>
          <w:rFonts w:ascii="宋体" w:eastAsia="宋体" w:cs="宋体"/>
          <w:sz w:val="28"/>
        </w:rPr>
        <w:t xml:space="preserve"> we'll</w:t>
      </w:r>
      <w:r>
        <w:rPr>
          <w:rFonts w:ascii="宋体" w:eastAsia="宋体" w:cs="宋体"/>
          <w:sz w:val="28"/>
        </w:rPr>
        <w:t xml:space="preserve"> increase</w:t>
      </w:r>
      <w:r>
        <w:rPr>
          <w:rFonts w:ascii="宋体" w:eastAsia="宋体" w:cs="宋体"/>
          <w:sz w:val="28"/>
        </w:rPr>
        <w:t xml:space="preserve"> the</w:t>
      </w:r>
      <w:r>
        <w:rPr>
          <w:rFonts w:ascii="宋体" w:eastAsia="宋体" w:cs="宋体"/>
          <w:sz w:val="28"/>
        </w:rPr>
        <w:t xml:space="preserve"> gross</w:t>
      </w:r>
      <w:r>
        <w:rPr>
          <w:rFonts w:ascii="宋体" w:eastAsia="宋体" w:cs="宋体"/>
          <w:sz w:val="28"/>
        </w:rPr>
        <w:t xml:space="preserve"> domestic</w:t>
      </w:r>
      <w:r>
        <w:rPr>
          <w:rFonts w:ascii="宋体" w:eastAsia="宋体" w:cs="宋体"/>
          <w:sz w:val="28"/>
        </w:rPr>
        <w:t xml:space="preserve"> product</w:t>
      </w:r>
      <w:r>
        <w:rPr>
          <w:rFonts w:ascii="宋体" w:eastAsia="宋体" w:cs="宋体"/>
          <w:sz w:val="28"/>
        </w:rPr>
        <w:t xml:space="preserve"> of</w:t>
      </w:r>
      <w:r>
        <w:rPr>
          <w:rFonts w:ascii="宋体" w:eastAsia="宋体" w:cs="宋体"/>
          <w:sz w:val="28"/>
        </w:rPr>
        <w:t xml:space="preserve"> the</w:t>
      </w:r>
      <w:r>
        <w:rPr>
          <w:rFonts w:ascii="宋体" w:eastAsia="宋体" w:cs="宋体"/>
          <w:sz w:val="28"/>
        </w:rPr>
        <w:t xml:space="preserve"> united</w:t>
      </w:r>
      <w:r>
        <w:rPr>
          <w:rFonts w:ascii="宋体" w:eastAsia="宋体" w:cs="宋体"/>
          <w:sz w:val="28"/>
        </w:rPr>
        <w:t xml:space="preserve"> states.</w:t>
      </w:r>
    </w:p>
    <w:p>
      <w:pPr>
        <w:pStyle w:val="Heading2"/>
        <w:keepNext w:val="0"/>
        <w:spacing w:before="160" w:beforeAutospacing="0" w:after="160" w:afterAutospacing="0" w:line="360" w:lineRule="auto"/>
        <w:ind w:firstLine="560"/>
        <w:contextualSpacing w:val="0"/>
        <w:jc w:val="both"/>
      </w:pPr>
      <w:r>
        <w:rPr>
          <w:rFonts w:ascii="宋体" w:eastAsia="宋体" w:hAnsi="MS Mincho" w:cs="宋体"/>
          <w:i w:val="0"/>
          <w:iCs w:val="0"/>
          <w:sz w:val="28"/>
        </w:rPr>
        <w:t>高中英</w:t>
      </w:r>
      <w:r>
        <w:rPr>
          <w:rFonts w:ascii="宋体" w:eastAsia="宋体" w:hAnsi="SimSun" w:cs="宋体"/>
          <w:i w:val="0"/>
          <w:iCs w:val="0"/>
          <w:sz w:val="28"/>
        </w:rPr>
        <w:t>语</w:t>
      </w:r>
      <w:r>
        <w:rPr>
          <w:rFonts w:ascii="宋体" w:eastAsia="宋体" w:hAnsi="MS Mincho" w:cs="宋体"/>
          <w:i w:val="0"/>
          <w:iCs w:val="0"/>
          <w:sz w:val="28"/>
        </w:rPr>
        <w:t>演</w:t>
      </w:r>
      <w:r>
        <w:rPr>
          <w:rFonts w:ascii="宋体" w:eastAsia="宋体" w:hAnsi="SimSun" w:cs="宋体"/>
          <w:i w:val="0"/>
          <w:iCs w:val="0"/>
          <w:sz w:val="28"/>
        </w:rPr>
        <w:t>讲</w:t>
      </w:r>
      <w:r>
        <w:rPr>
          <w:rFonts w:ascii="宋体" w:eastAsia="宋体" w:hAnsi="MS Mincho" w:cs="宋体"/>
          <w:i w:val="0"/>
          <w:iCs w:val="0"/>
          <w:sz w:val="28"/>
        </w:rPr>
        <w:t>稿</w:t>
      </w:r>
      <w:r>
        <w:rPr>
          <w:rFonts w:ascii="宋体" w:eastAsia="宋体" w:hAnsi="Times New Roman" w:cs="宋体"/>
          <w:i w:val="0"/>
          <w:iCs w:val="0"/>
          <w:sz w:val="28"/>
        </w:rPr>
        <w:t>7</w:t>
      </w:r>
    </w:p>
    <w:p>
      <w:pPr>
        <w:spacing w:before="160" w:beforeAutospacing="0" w:after="160" w:afterAutospacing="0" w:line="360" w:lineRule="auto"/>
        <w:ind w:firstLine="560"/>
        <w:contextualSpacing w:val="0"/>
        <w:jc w:val="both"/>
      </w:pPr>
      <w:r>
        <w:rPr>
          <w:rFonts w:ascii="宋体" w:eastAsia="宋体" w:cs="宋体"/>
          <w:sz w:val="28"/>
        </w:rPr>
        <w:t>results are not important, but they can persist for many years as a commemoration of . many years ago, as a result of habits and overeating formed one of obesity, as well as indicators of overall physical disorders, so that affects my work and life. in friends to encourage and supervise, the participated in the team now considered to have been more than three years, neither the fine rain, regardless of winter heat, a day out with 5:00 time. the beginning, have been discouraged, suffering, and disappointment, but in the end of the urging of friends, to re-get up, stand on the playground.</w:t>
      </w:r>
    </w:p>
    <w:p>
      <w:pPr>
        <w:spacing w:before="160" w:beforeAutospacing="0" w:after="160" w:afterAutospacing="0" w:line="360" w:lineRule="auto"/>
        <w:ind w:firstLine="560"/>
        <w:contextualSpacing w:val="0"/>
        <w:jc w:val="both"/>
        <w:sectPr>
          <w:type w:val="nextPage"/>
          <w:pgMar w:top="1440" w:right="1514" w:bottom="1440" w:left="1514" w:header="708" w:footer="708" w:gutter="0"/>
          <w:pgNumType w:start="11"/>
          <w:cols w:space="708"/>
          <w:titlePg w:val="0"/>
        </w:sectPr>
      </w:pPr>
      <w:r>
        <w:rPr>
          <w:rFonts w:ascii="宋体" w:eastAsia="宋体" w:cs="宋体"/>
          <w:sz w:val="28"/>
        </w:rPr>
        <w:t>in</w:t>
      </w:r>
      <w:r>
        <w:rPr>
          <w:rFonts w:ascii="宋体" w:eastAsia="宋体" w:cs="宋体"/>
          <w:sz w:val="28"/>
        </w:rPr>
        <w:t xml:space="preserve"> fact,</w:t>
      </w:r>
      <w:r>
        <w:rPr>
          <w:rFonts w:ascii="宋体" w:eastAsia="宋体" w:cs="宋体"/>
          <w:sz w:val="28"/>
        </w:rPr>
        <w:t xml:space="preserve"> i</w:t>
      </w:r>
      <w:r>
        <w:rPr>
          <w:rFonts w:ascii="宋体" w:eastAsia="宋体" w:cs="宋体"/>
          <w:sz w:val="28"/>
        </w:rPr>
        <w:t xml:space="preserve"> did</w:t>
      </w:r>
      <w:r>
        <w:rPr>
          <w:rFonts w:ascii="宋体" w:eastAsia="宋体" w:cs="宋体"/>
          <w:sz w:val="28"/>
        </w:rPr>
        <w:t xml:space="preserve"> not</w:t>
      </w:r>
      <w:r>
        <w:rPr>
          <w:rFonts w:ascii="宋体" w:eastAsia="宋体" w:cs="宋体"/>
          <w:sz w:val="28"/>
        </w:rPr>
        <w:t xml:space="preserve"> build</w:t>
      </w:r>
      <w:r>
        <w:rPr>
          <w:rFonts w:ascii="宋体" w:eastAsia="宋体" w:cs="宋体"/>
          <w:sz w:val="28"/>
        </w:rPr>
        <w:t xml:space="preserve"> big,</w:t>
      </w:r>
      <w:r>
        <w:rPr>
          <w:rFonts w:ascii="宋体" w:eastAsia="宋体" w:cs="宋体"/>
          <w:sz w:val="28"/>
        </w:rPr>
        <w:t xml:space="preserve"> nor</w:t>
      </w:r>
      <w:r>
        <w:rPr>
          <w:rFonts w:ascii="宋体" w:eastAsia="宋体" w:cs="宋体"/>
          <w:sz w:val="28"/>
        </w:rPr>
        <w:t xml:space="preserve"> strong</w:t>
      </w:r>
      <w:r>
        <w:rPr>
          <w:rFonts w:ascii="宋体" w:eastAsia="宋体" w:cs="宋体"/>
          <w:sz w:val="28"/>
        </w:rPr>
        <w:t xml:space="preserve"> muscles,</w:t>
      </w:r>
      <w:r>
        <w:rPr>
          <w:rFonts w:ascii="宋体" w:eastAsia="宋体" w:cs="宋体"/>
          <w:sz w:val="28"/>
        </w:rPr>
        <w:t xml:space="preserve"> not</w:t>
      </w:r>
      <w:r>
        <w:rPr>
          <w:rFonts w:ascii="宋体" w:eastAsia="宋体" w:cs="宋体"/>
          <w:sz w:val="28"/>
        </w:rPr>
        <w:t xml:space="preserve"> a</w:t>
      </w:r>
      <w:r>
        <w:rPr>
          <w:rFonts w:ascii="宋体" w:eastAsia="宋体" w:cs="宋体"/>
          <w:sz w:val="28"/>
        </w:rPr>
        <w:t xml:space="preserve"> sport-born</w:t>
      </w:r>
      <w:r>
        <w:rPr>
          <w:rFonts w:ascii="宋体" w:eastAsia="宋体" w:cs="宋体"/>
          <w:sz w:val="28"/>
        </w:rPr>
        <w:t xml:space="preserve"> people.</w:t>
      </w:r>
      <w:r>
        <w:rPr>
          <w:rFonts w:ascii="宋体" w:eastAsia="宋体" w:cs="宋体"/>
          <w:sz w:val="28"/>
        </w:rPr>
        <w:t xml:space="preserve"> over</w:t>
      </w:r>
      <w:r>
        <w:rPr>
          <w:rFonts w:ascii="宋体" w:eastAsia="宋体" w:cs="宋体"/>
          <w:sz w:val="28"/>
        </w:rPr>
        <w:t xml:space="preserve"> the</w:t>
      </w:r>
      <w:r>
        <w:rPr>
          <w:rFonts w:ascii="宋体" w:eastAsia="宋体" w:cs="宋体"/>
          <w:sz w:val="28"/>
        </w:rPr>
        <w:t xml:space="preserve"> past</w:t>
      </w:r>
      <w:r>
        <w:rPr>
          <w:rFonts w:ascii="宋体" w:eastAsia="宋体" w:cs="宋体"/>
          <w:sz w:val="28"/>
        </w:rPr>
        <w:t xml:space="preserve"> few</w:t>
      </w:r>
      <w:r>
        <w:rPr>
          <w:rFonts w:ascii="宋体" w:eastAsia="宋体" w:cs="宋体"/>
          <w:sz w:val="28"/>
        </w:rPr>
        <w:t xml:space="preserve"> years</w:t>
      </w:r>
      <w:r>
        <w:rPr>
          <w:rFonts w:ascii="宋体" w:eastAsia="宋体" w:cs="宋体"/>
          <w:sz w:val="28"/>
        </w:rPr>
        <w:t xml:space="preserve"> to</w:t>
      </w:r>
      <w:r>
        <w:rPr>
          <w:rFonts w:ascii="宋体" w:eastAsia="宋体" w:cs="宋体"/>
          <w:sz w:val="28"/>
        </w:rPr>
        <w:t xml:space="preserve"> adhere</w:t>
      </w:r>
      <w:r>
        <w:rPr>
          <w:rFonts w:ascii="宋体" w:eastAsia="宋体" w:cs="宋体"/>
          <w:sz w:val="28"/>
        </w:rPr>
        <w:t xml:space="preserve"> to</w:t>
      </w:r>
      <w:r>
        <w:rPr>
          <w:rFonts w:ascii="宋体" w:eastAsia="宋体" w:cs="宋体"/>
          <w:sz w:val="28"/>
        </w:rPr>
        <w:t xml:space="preserve"> it,</w:t>
      </w:r>
      <w:r>
        <w:rPr>
          <w:rFonts w:ascii="宋体" w:eastAsia="宋体" w:cs="宋体"/>
          <w:sz w:val="28"/>
        </w:rPr>
        <w:t xml:space="preserve"> because</w:t>
      </w:r>
      <w:r>
        <w:rPr>
          <w:rFonts w:ascii="宋体" w:eastAsia="宋体" w:cs="宋体"/>
          <w:sz w:val="28"/>
        </w:rPr>
        <w:t xml:space="preserve"> i</w:t>
      </w:r>
      <w:r>
        <w:rPr>
          <w:rFonts w:ascii="宋体" w:eastAsia="宋体" w:cs="宋体"/>
          <w:sz w:val="28"/>
        </w:rPr>
        <w:t xml:space="preserve"> have</w:t>
      </w:r>
      <w:r>
        <w:rPr>
          <w:rFonts w:ascii="宋体" w:eastAsia="宋体" w:cs="宋体"/>
          <w:sz w:val="28"/>
        </w:rPr>
        <w:t xml:space="preserve"> a</w:t>
      </w:r>
      <w:r>
        <w:rPr>
          <w:rFonts w:ascii="宋体" w:eastAsia="宋体" w:cs="宋体"/>
          <w:sz w:val="28"/>
        </w:rPr>
        <w:t xml:space="preserve"> team</w:t>
      </w:r>
      <w:r>
        <w:rPr>
          <w:rFonts w:ascii="宋体" w:eastAsia="宋体" w:cs="宋体"/>
          <w:sz w:val="28"/>
        </w:rPr>
        <w:t xml:space="preserve"> behind,</w:t>
      </w:r>
      <w:r>
        <w:rPr>
          <w:rFonts w:ascii="宋体" w:eastAsia="宋体" w:cs="宋体"/>
          <w:sz w:val="28"/>
        </w:rPr>
        <w:t xml:space="preserve"> the</w:t>
      </w:r>
      <w:r>
        <w:rPr>
          <w:rFonts w:ascii="宋体" w:eastAsia="宋体" w:cs="宋体"/>
          <w:sz w:val="28"/>
        </w:rPr>
        <w:t xml:space="preserve"> strength</w:t>
      </w:r>
      <w:r>
        <w:rPr>
          <w:rFonts w:ascii="宋体" w:eastAsia="宋体" w:cs="宋体"/>
          <w:sz w:val="28"/>
        </w:rPr>
        <w:t xml:space="preserve"> of</w:t>
      </w:r>
      <w:r>
        <w:rPr>
          <w:rFonts w:ascii="宋体" w:eastAsia="宋体" w:cs="宋体"/>
          <w:sz w:val="28"/>
        </w:rPr>
        <w:t xml:space="preserve"> a</w:t>
      </w:r>
      <w:r>
        <w:rPr>
          <w:rFonts w:ascii="宋体" w:eastAsia="宋体" w:cs="宋体"/>
          <w:sz w:val="28"/>
        </w:rPr>
        <w:t xml:space="preserve"> strong</w:t>
      </w:r>
      <w:r>
        <w:rPr>
          <w:rFonts w:ascii="宋体" w:eastAsia="宋体" w:cs="宋体"/>
          <w:sz w:val="28"/>
        </w:rPr>
        <w:t xml:space="preserve"> team</w:t>
      </w:r>
      <w:r>
        <w:rPr>
          <w:rFonts w:ascii="宋体" w:eastAsia="宋体" w:cs="宋体"/>
          <w:sz w:val="28"/>
        </w:rPr>
        <w:t xml:space="preserve"> here,</w:t>
      </w:r>
      <w:r>
        <w:rPr>
          <w:rFonts w:ascii="宋体" w:eastAsia="宋体" w:cs="宋体"/>
          <w:sz w:val="28"/>
        </w:rPr>
        <w:t xml:space="preserve"> very</w:t>
      </w:r>
      <w:r>
        <w:rPr>
          <w:rFonts w:ascii="宋体" w:eastAsia="宋体" w:cs="宋体"/>
          <w:sz w:val="28"/>
        </w:rPr>
        <w:t xml:space="preserve"> grateful</w:t>
      </w:r>
      <w:r>
        <w:rPr>
          <w:rFonts w:ascii="宋体" w:eastAsia="宋体" w:cs="宋体"/>
          <w:sz w:val="28"/>
        </w:rPr>
        <w:t xml:space="preserve"> to</w:t>
      </w:r>
      <w:r>
        <w:rPr>
          <w:rFonts w:ascii="宋体" w:eastAsia="宋体" w:cs="宋体"/>
          <w:sz w:val="28"/>
        </w:rPr>
        <w:t xml:space="preserve"> our</w:t>
      </w:r>
      <w:r>
        <w:rPr>
          <w:rFonts w:ascii="宋体" w:eastAsia="宋体" w:cs="宋体"/>
          <w:sz w:val="28"/>
        </w:rPr>
        <w:t xml:space="preserve"> team,</w:t>
      </w:r>
      <w:r>
        <w:rPr>
          <w:rFonts w:ascii="宋体" w:eastAsia="宋体" w:cs="宋体"/>
          <w:sz w:val="28"/>
        </w:rPr>
        <w:t xml:space="preserve"> for</w:t>
      </w:r>
      <w:r>
        <w:rPr>
          <w:rFonts w:ascii="宋体" w:eastAsia="宋体" w:cs="宋体"/>
          <w:sz w:val="28"/>
        </w:rPr>
        <w:t xml:space="preserve"> a</w:t>
      </w:r>
      <w:r>
        <w:rPr>
          <w:rFonts w:ascii="宋体" w:eastAsia="宋体" w:cs="宋体"/>
          <w:sz w:val="28"/>
        </w:rPr>
        <w:t xml:space="preserve"> long</w:t>
      </w:r>
      <w:r>
        <w:rPr>
          <w:rFonts w:ascii="宋体" w:eastAsia="宋体" w:cs="宋体"/>
          <w:sz w:val="28"/>
        </w:rPr>
        <w:t xml:space="preserve"> time,</w:t>
      </w:r>
      <w:r>
        <w:rPr>
          <w:rFonts w:ascii="宋体" w:eastAsia="宋体" w:cs="宋体"/>
          <w:sz w:val="28"/>
        </w:rPr>
        <w:t xml:space="preserve"> we</w:t>
      </w:r>
      <w:r>
        <w:rPr>
          <w:rFonts w:ascii="宋体" w:eastAsia="宋体" w:cs="宋体"/>
          <w:sz w:val="28"/>
        </w:rPr>
        <w:t xml:space="preserve"> encourage</w:t>
      </w:r>
      <w:r>
        <w:rPr>
          <w:rFonts w:ascii="宋体" w:eastAsia="宋体" w:cs="宋体"/>
          <w:sz w:val="28"/>
        </w:rPr>
        <w:t xml:space="preserve"> each</w:t>
      </w:r>
      <w:r>
        <w:rPr>
          <w:rFonts w:ascii="宋体" w:eastAsia="宋体" w:cs="宋体"/>
          <w:sz w:val="28"/>
        </w:rPr>
        <w:t xml:space="preserve"> other,</w:t>
      </w:r>
      <w:r>
        <w:rPr>
          <w:rFonts w:ascii="宋体" w:eastAsia="宋体" w:cs="宋体"/>
          <w:sz w:val="28"/>
        </w:rPr>
        <w:t xml:space="preserve"> and</w:t>
      </w:r>
      <w:r>
        <w:rPr>
          <w:rFonts w:ascii="宋体" w:eastAsia="宋体" w:cs="宋体"/>
          <w:sz w:val="28"/>
        </w:rPr>
        <w:t xml:space="preserve"> with</w:t>
      </w:r>
      <w:r>
        <w:rPr>
          <w:rFonts w:ascii="宋体" w:eastAsia="宋体" w:cs="宋体"/>
          <w:sz w:val="28"/>
        </w:rPr>
        <w:t xml:space="preserve"> sweat,</w:t>
      </w:r>
      <w:r>
        <w:rPr>
          <w:rFonts w:ascii="宋体" w:eastAsia="宋体" w:cs="宋体"/>
          <w:sz w:val="28"/>
        </w:rPr>
        <w:t xml:space="preserve"> enjoying</w:t>
      </w:r>
      <w:r>
        <w:rPr>
          <w:rFonts w:ascii="宋体" w:eastAsia="宋体" w:cs="宋体"/>
          <w:sz w:val="28"/>
        </w:rPr>
        <w:t xml:space="preserve"> common</w:t>
      </w:r>
      <w:r>
        <w:rPr>
          <w:rFonts w:ascii="宋体" w:eastAsia="宋体" w:cs="宋体"/>
          <w:sz w:val="28"/>
        </w:rPr>
        <w:t xml:space="preserve"> health</w:t>
      </w:r>
      <w:r>
        <w:rPr>
          <w:rFonts w:ascii="宋体" w:eastAsia="宋体" w:cs="宋体"/>
          <w:sz w:val="28"/>
        </w:rPr>
        <w:t xml:space="preserve"> happy.</w:t>
      </w:r>
      <w:r>
        <w:rPr>
          <w:rFonts w:ascii="宋体" w:eastAsia="宋体" w:cs="宋体"/>
          <w:sz w:val="28"/>
        </w:rPr>
        <w:t xml:space="preserve"> for</w:t>
      </w:r>
      <w:r>
        <w:rPr>
          <w:rFonts w:ascii="宋体" w:eastAsia="宋体" w:cs="宋体"/>
          <w:sz w:val="28"/>
        </w:rPr>
        <w:t xml:space="preserve"> example,</w:t>
      </w:r>
      <w:r>
        <w:rPr>
          <w:rFonts w:ascii="宋体" w:eastAsia="宋体" w:cs="宋体"/>
          <w:sz w:val="28"/>
        </w:rPr>
        <w:t xml:space="preserve"> friends</w:t>
      </w:r>
      <w:r>
        <w:rPr>
          <w:rFonts w:ascii="宋体" w:eastAsia="宋体" w:cs="宋体"/>
          <w:sz w:val="28"/>
        </w:rPr>
        <w:t xml:space="preserve"> of</w:t>
      </w:r>
      <w:r>
        <w:rPr>
          <w:rFonts w:ascii="宋体" w:eastAsia="宋体" w:cs="宋体"/>
          <w:sz w:val="28"/>
        </w:rPr>
        <w:t xml:space="preserve"> the</w:t>
      </w:r>
      <w:r>
        <w:rPr>
          <w:rFonts w:ascii="宋体" w:eastAsia="宋体" w:cs="宋体"/>
          <w:sz w:val="28"/>
        </w:rPr>
        <w:t xml:space="preserve"> several</w:t>
      </w:r>
      <w:r>
        <w:rPr>
          <w:rFonts w:ascii="宋体" w:eastAsia="宋体" w:cs="宋体"/>
          <w:sz w:val="28"/>
        </w:rPr>
        <w:t xml:space="preserve"> run</w:t>
      </w:r>
      <w:r>
        <w:rPr>
          <w:rFonts w:ascii="宋体" w:eastAsia="宋体" w:cs="宋体"/>
          <w:sz w:val="28"/>
        </w:rPr>
        <w:t xml:space="preserve"> in</w:t>
      </w:r>
      <w:r>
        <w:rPr>
          <w:rFonts w:ascii="宋体" w:eastAsia="宋体" w:cs="宋体"/>
          <w:sz w:val="28"/>
        </w:rPr>
        <w:t xml:space="preserve"> order</w:t>
      </w:r>
      <w:r>
        <w:rPr>
          <w:rFonts w:ascii="宋体" w:eastAsia="宋体" w:cs="宋体"/>
          <w:sz w:val="28"/>
        </w:rPr>
        <w:t xml:space="preserve"> to</w:t>
      </w:r>
      <w:r>
        <w:rPr>
          <w:rFonts w:ascii="宋体" w:eastAsia="宋体" w:cs="宋体"/>
          <w:sz w:val="28"/>
        </w:rPr>
        <w:t xml:space="preserve"> maintain</w:t>
      </w:r>
      <w:r>
        <w:rPr>
          <w:rFonts w:ascii="宋体" w:eastAsia="宋体" w:cs="宋体"/>
          <w:sz w:val="28"/>
        </w:rPr>
        <w:t xml:space="preserve"> order</w:t>
      </w:r>
      <w:r>
        <w:rPr>
          <w:rFonts w:ascii="宋体" w:eastAsia="宋体" w:cs="宋体"/>
          <w:sz w:val="28"/>
        </w:rPr>
        <w:t xml:space="preserve"> and</w:t>
      </w:r>
      <w:r>
        <w:rPr>
          <w:rFonts w:ascii="宋体" w:eastAsia="宋体" w:cs="宋体"/>
          <w:sz w:val="28"/>
        </w:rPr>
        <w:t xml:space="preserve"> unable</w:t>
      </w:r>
      <w:r>
        <w:rPr>
          <w:rFonts w:ascii="宋体" w:eastAsia="宋体" w:cs="宋体"/>
          <w:sz w:val="28"/>
        </w:rPr>
        <w:t xml:space="preserve"> to</w:t>
      </w:r>
      <w:r>
        <w:rPr>
          <w:rFonts w:ascii="宋体" w:eastAsia="宋体" w:cs="宋体"/>
          <w:sz w:val="28"/>
        </w:rPr>
        <w:t xml:space="preserve"> attend</w:t>
      </w:r>
      <w:r>
        <w:rPr>
          <w:rFonts w:ascii="宋体" w:eastAsia="宋体" w:cs="宋体"/>
          <w:sz w:val="28"/>
        </w:rPr>
        <w:t xml:space="preserve"> the</w:t>
      </w:r>
      <w:r>
        <w:rPr>
          <w:rFonts w:ascii="宋体" w:eastAsia="宋体" w:cs="宋体"/>
          <w:sz w:val="28"/>
        </w:rPr>
        <w:t xml:space="preserve"> 10,000</w:t>
      </w:r>
      <w:r>
        <w:rPr>
          <w:rFonts w:ascii="宋体" w:eastAsia="宋体" w:cs="宋体"/>
          <w:sz w:val="28"/>
        </w:rPr>
        <w:t xml:space="preserve"> meters</w:t>
      </w:r>
      <w:r>
        <w:rPr>
          <w:rFonts w:ascii="宋体" w:eastAsia="宋体" w:cs="宋体"/>
          <w:sz w:val="28"/>
        </w:rPr>
        <w:t xml:space="preserve"> race,</w:t>
      </w:r>
      <w:r>
        <w:rPr>
          <w:rFonts w:ascii="宋体" w:eastAsia="宋体" w:cs="宋体"/>
          <w:sz w:val="28"/>
        </w:rPr>
        <w:t xml:space="preserve"> and</w:t>
      </w:r>
      <w:r>
        <w:rPr>
          <w:rFonts w:ascii="宋体" w:eastAsia="宋体" w:cs="宋体"/>
          <w:sz w:val="28"/>
        </w:rPr>
        <w:t xml:space="preserve"> they</w:t>
      </w:r>
      <w:r>
        <w:rPr>
          <w:rFonts w:ascii="宋体" w:eastAsia="宋体" w:cs="宋体"/>
          <w:sz w:val="28"/>
        </w:rPr>
        <w:t xml:space="preserve"> are</w:t>
      </w:r>
      <w:r>
        <w:rPr>
          <w:rFonts w:ascii="宋体" w:eastAsia="宋体" w:cs="宋体"/>
          <w:sz w:val="28"/>
        </w:rPr>
        <w:t xml:space="preserve"> always</w:t>
      </w:r>
      <w:r>
        <w:rPr>
          <w:rFonts w:ascii="宋体" w:eastAsia="宋体" w:cs="宋体"/>
          <w:sz w:val="28"/>
        </w:rPr>
        <w:t xml:space="preserve"> concerned</w:t>
      </w:r>
      <w:r>
        <w:rPr>
          <w:rFonts w:ascii="宋体" w:eastAsia="宋体" w:cs="宋体"/>
          <w:sz w:val="28"/>
        </w:rPr>
        <w:t xml:space="preserve"> about</w:t>
      </w:r>
      <w:r>
        <w:rPr>
          <w:rFonts w:ascii="宋体" w:eastAsia="宋体" w:cs="宋体"/>
          <w:sz w:val="28"/>
        </w:rPr>
        <w:t xml:space="preserve"> the</w:t>
      </w:r>
      <w:r>
        <w:rPr>
          <w:rFonts w:ascii="宋体" w:eastAsia="宋体" w:cs="宋体"/>
          <w:sz w:val="28"/>
        </w:rPr>
        <w:t xml:space="preserve"> brothers</w:t>
      </w:r>
      <w:r>
        <w:rPr>
          <w:rFonts w:ascii="宋体" w:eastAsia="宋体" w:cs="宋体"/>
          <w:sz w:val="28"/>
        </w:rPr>
        <w:t xml:space="preserve"> and</w:t>
      </w:r>
      <w:r>
        <w:rPr>
          <w:rFonts w:ascii="宋体" w:eastAsia="宋体" w:cs="宋体"/>
          <w:sz w:val="28"/>
        </w:rPr>
        <w:t xml:space="preserve"> promptly</w:t>
      </w:r>
      <w:r>
        <w:rPr>
          <w:rFonts w:ascii="宋体" w:eastAsia="宋体" w:cs="宋体"/>
          <w:sz w:val="28"/>
        </w:rPr>
        <w:t xml:space="preserve"> inform</w:t>
      </w:r>
      <w:r>
        <w:rPr>
          <w:rFonts w:ascii="宋体" w:eastAsia="宋体" w:cs="宋体"/>
          <w:sz w:val="28"/>
        </w:rPr>
        <w:t xml:space="preserve"> the</w:t>
      </w:r>
      <w:r>
        <w:rPr>
          <w:rFonts w:ascii="宋体" w:eastAsia="宋体" w:cs="宋体"/>
          <w:sz w:val="28"/>
        </w:rPr>
        <w:t xml:space="preserve"> place</w:t>
      </w:r>
      <w:r>
        <w:rPr>
          <w:rFonts w:ascii="宋体" w:eastAsia="宋体" w:cs="宋体"/>
          <w:sz w:val="28"/>
        </w:rPr>
        <w:t xml:space="preserve"> and</w:t>
      </w:r>
      <w:r>
        <w:rPr>
          <w:rFonts w:ascii="宋体" w:eastAsia="宋体" w:cs="宋体"/>
          <w:sz w:val="28"/>
        </w:rPr>
        <w:t xml:space="preserve"> time,</w:t>
      </w:r>
      <w:r>
        <w:rPr>
          <w:rFonts w:ascii="宋体" w:eastAsia="宋体" w:cs="宋体"/>
          <w:sz w:val="28"/>
        </w:rPr>
        <w:t xml:space="preserve"> gives</w:t>
      </w:r>
      <w:r>
        <w:rPr>
          <w:rFonts w:ascii="宋体" w:eastAsia="宋体" w:cs="宋体"/>
          <w:sz w:val="28"/>
        </w:rPr>
        <w:t xml:space="preserve"> us</w:t>
      </w:r>
      <w:r>
        <w:rPr>
          <w:rFonts w:ascii="宋体" w:eastAsia="宋体" w:cs="宋体"/>
          <w:sz w:val="28"/>
        </w:rPr>
        <w:t xml:space="preserve"> confidence</w:t>
      </w:r>
      <w:r>
        <w:rPr>
          <w:rFonts w:ascii="宋体" w:eastAsia="宋体" w:cs="宋体"/>
          <w:sz w:val="28"/>
        </w:rPr>
        <w:t xml:space="preserve"> and</w:t>
      </w:r>
      <w:r>
        <w:rPr>
          <w:rFonts w:ascii="宋体" w:eastAsia="宋体" w:cs="宋体"/>
          <w:sz w:val="28"/>
        </w:rPr>
        <w:t xml:space="preserve"> courage.</w:t>
      </w:r>
      <w:r>
        <w:rPr>
          <w:rFonts w:ascii="宋体" w:eastAsia="宋体" w:cs="宋体"/>
          <w:sz w:val="28"/>
        </w:rPr>
        <w:t xml:space="preserve"> at</w:t>
      </w:r>
      <w:r>
        <w:rPr>
          <w:rFonts w:ascii="宋体" w:eastAsia="宋体" w:cs="宋体"/>
          <w:sz w:val="28"/>
        </w:rPr>
        <w:t xml:space="preserve"> the</w:t>
      </w:r>
      <w:r>
        <w:rPr>
          <w:rFonts w:ascii="宋体" w:eastAsia="宋体" w:cs="宋体"/>
          <w:sz w:val="28"/>
        </w:rPr>
        <w:t xml:space="preserve"> same</w:t>
      </w:r>
      <w:r>
        <w:rPr>
          <w:rFonts w:ascii="宋体" w:eastAsia="宋体" w:cs="宋体"/>
          <w:sz w:val="28"/>
        </w:rPr>
        <w:t xml:space="preserve"> time,</w:t>
      </w:r>
      <w:r>
        <w:rPr>
          <w:rFonts w:ascii="宋体" w:eastAsia="宋体" w:cs="宋体"/>
          <w:sz w:val="28"/>
        </w:rPr>
        <w:t xml:space="preserve"> also</w:t>
      </w:r>
      <w:r>
        <w:rPr>
          <w:rFonts w:ascii="宋体" w:eastAsia="宋体" w:cs="宋体"/>
          <w:sz w:val="28"/>
        </w:rPr>
        <w:t xml:space="preserve"> came</w:t>
      </w:r>
      <w:r>
        <w:rPr>
          <w:rFonts w:ascii="宋体" w:eastAsia="宋体" w:cs="宋体"/>
          <w:sz w:val="28"/>
        </w:rPr>
        <w:t xml:space="preserve"> on</w:t>
      </w:r>
      <w:r>
        <w:rPr>
          <w:rFonts w:ascii="宋体" w:eastAsia="宋体" w:cs="宋体"/>
          <w:sz w:val="28"/>
        </w:rPr>
        <w:t xml:space="preserve"> their</w:t>
      </w:r>
    </w:p>
    <w:p>
      <w:pPr>
        <w:spacing w:before="160" w:beforeAutospacing="0" w:after="160" w:afterAutospacing="0" w:line="360" w:lineRule="auto"/>
        <w:ind w:firstLine="560"/>
        <w:contextualSpacing w:val="0"/>
        <w:jc w:val="both"/>
      </w:pPr>
      <w:r>
        <w:rPr>
          <w:rFonts w:ascii="宋体" w:eastAsia="宋体" w:cs="宋体"/>
          <w:sz w:val="28"/>
        </w:rPr>
        <w:t xml:space="preserve"> own</w:t>
      </w:r>
      <w:r>
        <w:rPr>
          <w:rFonts w:ascii="宋体" w:eastAsia="宋体" w:cs="宋体"/>
          <w:sz w:val="28"/>
        </w:rPr>
        <w:t xml:space="preserve"> inner</w:t>
      </w:r>
      <w:r>
        <w:rPr>
          <w:rFonts w:ascii="宋体" w:eastAsia="宋体" w:cs="宋体"/>
          <w:sz w:val="28"/>
        </w:rPr>
        <w:t xml:space="preserve"> desire</w:t>
      </w:r>
      <w:r>
        <w:rPr>
          <w:rFonts w:ascii="宋体" w:eastAsia="宋体" w:cs="宋体"/>
          <w:sz w:val="28"/>
        </w:rPr>
        <w:t xml:space="preserve"> and</w:t>
      </w:r>
      <w:r>
        <w:rPr>
          <w:rFonts w:ascii="宋体" w:eastAsia="宋体" w:cs="宋体"/>
          <w:sz w:val="28"/>
        </w:rPr>
        <w:t xml:space="preserve"> pursuit</w:t>
      </w:r>
      <w:r>
        <w:rPr>
          <w:rFonts w:ascii="宋体" w:eastAsia="宋体" w:cs="宋体"/>
          <w:sz w:val="28"/>
        </w:rPr>
        <w:t xml:space="preserve"> for</w:t>
      </w:r>
      <w:r>
        <w:rPr>
          <w:rFonts w:ascii="宋体" w:eastAsia="宋体" w:cs="宋体"/>
          <w:sz w:val="28"/>
        </w:rPr>
        <w:t xml:space="preserve"> a</w:t>
      </w:r>
      <w:r>
        <w:rPr>
          <w:rFonts w:ascii="宋体" w:eastAsia="宋体" w:cs="宋体"/>
          <w:sz w:val="28"/>
        </w:rPr>
        <w:t xml:space="preserve"> good</w:t>
      </w:r>
      <w:r>
        <w:rPr>
          <w:rFonts w:ascii="宋体" w:eastAsia="宋体" w:cs="宋体"/>
          <w:sz w:val="28"/>
        </w:rPr>
        <w:t xml:space="preserve"> health,</w:t>
      </w:r>
      <w:r>
        <w:rPr>
          <w:rFonts w:ascii="宋体" w:eastAsia="宋体" w:cs="宋体"/>
          <w:sz w:val="28"/>
        </w:rPr>
        <w:t xml:space="preserve"> who</w:t>
      </w:r>
      <w:r>
        <w:rPr>
          <w:rFonts w:ascii="宋体" w:eastAsia="宋体" w:cs="宋体"/>
          <w:sz w:val="28"/>
        </w:rPr>
        <w:t xml:space="preserve"> wrote</w:t>
      </w:r>
      <w:r>
        <w:rPr>
          <w:rFonts w:ascii="宋体" w:eastAsia="宋体" w:cs="宋体"/>
          <w:sz w:val="28"/>
        </w:rPr>
        <w:t xml:space="preserve"> many</w:t>
      </w:r>
      <w:r>
        <w:rPr>
          <w:rFonts w:ascii="宋体" w:eastAsia="宋体" w:cs="宋体"/>
          <w:sz w:val="28"/>
        </w:rPr>
        <w:t xml:space="preserve"> of</w:t>
      </w:r>
      <w:r>
        <w:rPr>
          <w:rFonts w:ascii="宋体" w:eastAsia="宋体" w:cs="宋体"/>
          <w:sz w:val="28"/>
        </w:rPr>
        <w:t xml:space="preserve"> their</w:t>
      </w:r>
      <w:r>
        <w:rPr>
          <w:rFonts w:ascii="宋体" w:eastAsia="宋体" w:cs="宋体"/>
          <w:sz w:val="28"/>
        </w:rPr>
        <w:t xml:space="preserve"> own</w:t>
      </w:r>
      <w:r>
        <w:rPr>
          <w:rFonts w:ascii="宋体" w:eastAsia="宋体" w:cs="宋体"/>
          <w:sz w:val="28"/>
        </w:rPr>
        <w:t xml:space="preserve"> log</w:t>
      </w:r>
      <w:r>
        <w:rPr>
          <w:rFonts w:ascii="宋体" w:eastAsia="宋体" w:cs="宋体"/>
          <w:sz w:val="28"/>
        </w:rPr>
        <w:t xml:space="preserve"> in</w:t>
      </w:r>
      <w:r>
        <w:rPr>
          <w:rFonts w:ascii="宋体" w:eastAsia="宋体" w:cs="宋体"/>
          <w:sz w:val="28"/>
        </w:rPr>
        <w:t xml:space="preserve"> order</w:t>
      </w:r>
      <w:r>
        <w:rPr>
          <w:rFonts w:ascii="宋体" w:eastAsia="宋体" w:cs="宋体"/>
          <w:sz w:val="28"/>
        </w:rPr>
        <w:t xml:space="preserve"> to</w:t>
      </w:r>
      <w:r>
        <w:rPr>
          <w:rFonts w:ascii="宋体" w:eastAsia="宋体" w:cs="宋体"/>
          <w:sz w:val="28"/>
        </w:rPr>
        <w:t xml:space="preserve"> refuel</w:t>
      </w:r>
      <w:r>
        <w:rPr>
          <w:rFonts w:ascii="宋体" w:eastAsia="宋体" w:cs="宋体"/>
          <w:sz w:val="28"/>
        </w:rPr>
        <w:t xml:space="preserve"> for</w:t>
      </w:r>
      <w:r>
        <w:rPr>
          <w:rFonts w:ascii="宋体" w:eastAsia="宋体" w:cs="宋体"/>
          <w:sz w:val="28"/>
        </w:rPr>
        <w:t xml:space="preserve"> their</w:t>
      </w:r>
      <w:r>
        <w:rPr>
          <w:rFonts w:ascii="宋体" w:eastAsia="宋体" w:cs="宋体"/>
          <w:sz w:val="28"/>
        </w:rPr>
        <w:t xml:space="preserve"> own,</w:t>
      </w:r>
      <w:r>
        <w:rPr>
          <w:rFonts w:ascii="宋体" w:eastAsia="宋体" w:cs="宋体"/>
          <w:sz w:val="28"/>
        </w:rPr>
        <w:t xml:space="preserve"> and</w:t>
      </w:r>
      <w:r>
        <w:rPr>
          <w:rFonts w:ascii="宋体" w:eastAsia="宋体" w:cs="宋体"/>
          <w:sz w:val="28"/>
        </w:rPr>
        <w:t xml:space="preserve"> inspiring.</w:t>
      </w:r>
    </w:p>
    <w:p>
      <w:pPr>
        <w:spacing w:before="160" w:beforeAutospacing="0" w:after="160" w:afterAutospacing="0" w:line="360" w:lineRule="auto"/>
        <w:ind w:firstLine="560"/>
        <w:contextualSpacing w:val="0"/>
        <w:jc w:val="both"/>
      </w:pPr>
      <w:r>
        <w:rPr>
          <w:rFonts w:ascii="宋体" w:eastAsia="宋体" w:cs="宋体"/>
          <w:sz w:val="28"/>
        </w:rPr>
        <w:t>as the saying goes: steed leap, not ten steps, ten inferior horse riding, gong-in give up. indeed, a much needed one and give up the spirit of wedge. adhering to the this is indeed a need for very perseverance. insist on a day to rest in accordance with the fixed time, leisurely days gone lax, especially late at night to rest and change the way of life, which seems young, it is inconceivable, and since five o'clock the morning, a little bright days, it is a good time to dream. a friend of mine has a joke that you had on the old age. in fact, we have no longer a dream, only to establish goals, determined to move forward towards a direction, will eventually achieve the ideal. assessment units have been my female colleagues as the most stamina of men, i would like them to the high uation, perhaps i am more dedicated to see their side.</w:t>
      </w:r>
    </w:p>
    <w:p>
      <w:pPr>
        <w:spacing w:before="160" w:beforeAutospacing="0" w:after="160" w:afterAutospacing="0" w:line="360" w:lineRule="auto"/>
        <w:ind w:firstLine="560"/>
        <w:contextualSpacing w:val="0"/>
        <w:jc w:val="both"/>
      </w:pPr>
      <w:r>
        <w:rPr>
          <w:rFonts w:ascii="宋体" w:eastAsia="宋体" w:cs="宋体"/>
          <w:sz w:val="28"/>
        </w:rPr>
        <w:t>individual meters on a county to run the second prize winner in the podium, from the ministers and deputy head of publicity, who took over a certificate of merit and enjoy the award-winning treatment of athletes, the stronger the confidence in the future to participate in sports. this is me, not the end, but a milestone, but also a new starting point.</w:t>
      </w:r>
      <w:r>
        <w:br/>
      </w:r>
      <w: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https://d.book118.com/025104203023011100</w:t>
        </w:r>
      </w:hyperlink>
    </w:p>
    <w:p>
      <w:pPr>
        <w:spacing w:before="160" w:beforeAutospacing="0" w:after="160" w:afterAutospacing="0" w:line="360" w:lineRule="auto"/>
        <w:ind w:firstLine="560"/>
        <w:contextualSpacing w:val="0"/>
        <w:jc w:val="both"/>
      </w:pPr>
    </w:p>
    <w:sectPr>
      <w:type w:val="nextPage"/>
      <w:pgMar w:top="1440" w:right="1514" w:bottom="1440" w:left="1514" w:header="708" w:footer="708" w:gutter="0"/>
      <w:pgNumType w:start="12"/>
      <w:cols w:space="708"/>
      <w:titlePg w:val="0"/>
    </w:sectPr>
  </w:body>
</w:document>
</file>

<file path=word/fontTable.xml><?xml version="1.0" encoding="utf-8"?>
<w:fonts xmlns:r="http://schemas.openxmlformats.org/officeDocument/2006/relationships" xmlns:w="http://schemas.openxmlformats.org/wordprocessingml/2006/main">
  <w:font w:name="SimSun">
    <w:panose1 w:val="00000000000000000000"/>
    <w:charset w:val="00"/>
    <w:family w:val="auto"/>
    <w:pitch w:val="default"/>
    <w:sig w:usb0="00000000" w:usb1="00000000" w:usb2="00000000" w:usb3="00000000" w:csb0="00000001" w:csb1="00000000"/>
  </w:font>
  <w:font w:name="MS Mincho">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m:mathPr>
    <m:mathFont m:val="SimSun"/>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character" w:customStyle="1" w:styleId="time">
    <w:name w:val="time"/>
    <w:basedOn w:val="DefaultParagraphFont"/>
  </w:style>
  <w:style w:type="character" w:customStyle="1" w:styleId="smaftertime">
    <w:name w:val="sm_after_time"/>
    <w:basedOn w:val="DefaultParagraphFont"/>
  </w:style>
  <w:style w:type="character" w:customStyle="1" w:styleId="source">
    <w:name w:val="source"/>
    <w:basedOn w:val="DefaultParagraphFont"/>
  </w:style>
  <w:style w:type="character" w:customStyle="1" w:styleId="excellenttitle">
    <w:name w:val="excellent_title"/>
    <w:basedOn w:val="DefaultParagraphFont"/>
  </w:style>
  <w:style w:type="character" w:customStyle="1" w:styleId="excellentstar">
    <w:name w:val="excellent_sta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02510420302301110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高中英语演讲稿(15篇)</dc:title>
  <dc:subject>演讲稿是作为在特定的情境中供口语表达使用的文稿。在当今社会生活中，我们使用上演讲稿的情况与日俱增，如何写一份恰当的演讲稿呢？以下是小编整理的高中英语演讲稿，仅供参考，希望能够帮助到大家。高中英语演讲稿</dc:subject>
  <cp:keywords>高中英语演讲稿</cp:keywords>
  <cp:revision>0</cp:revision>
</cp:coreProperties>
</file>