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footer58.xml" ContentType="application/vnd.openxmlformats-officedocument.wordprocessingml.footer+xml"/>
  <Override PartName="/word/footer59.xml" ContentType="application/vnd.openxmlformats-officedocument.wordprocessingml.footer+xml"/>
  <Override PartName="/word/footer6.xml" ContentType="application/vnd.openxmlformats-officedocument.wordprocessingml.footer+xml"/>
  <Override PartName="/word/footer60.xml" ContentType="application/vnd.openxmlformats-officedocument.wordprocessingml.footer+xml"/>
  <Override PartName="/word/footer61.xml" ContentType="application/vnd.openxmlformats-officedocument.wordprocessingml.footer+xml"/>
  <Override PartName="/word/footer62.xml" ContentType="application/vnd.openxmlformats-officedocument.wordprocessingml.footer+xml"/>
  <Override PartName="/word/footer63.xml" ContentType="application/vnd.openxmlformats-officedocument.wordprocessingml.footer+xml"/>
  <Override PartName="/word/footer64.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46.xml" ContentType="application/vnd.openxmlformats-officedocument.wordprocessingml.header+xml"/>
  <Override PartName="/word/header47.xml" ContentType="application/vnd.openxmlformats-officedocument.wordprocessingml.header+xml"/>
  <Override PartName="/word/header48.xml" ContentType="application/vnd.openxmlformats-officedocument.wordprocessingml.header+xml"/>
  <Override PartName="/word/header49.xml" ContentType="application/vnd.openxmlformats-officedocument.wordprocessingml.header+xml"/>
  <Override PartName="/word/header5.xml" ContentType="application/vnd.openxmlformats-officedocument.wordprocessingml.header+xml"/>
  <Override PartName="/word/header50.xml" ContentType="application/vnd.openxmlformats-officedocument.wordprocessingml.header+xml"/>
  <Override PartName="/word/header51.xml" ContentType="application/vnd.openxmlformats-officedocument.wordprocessingml.header+xml"/>
  <Override PartName="/word/header52.xml" ContentType="application/vnd.openxmlformats-officedocument.wordprocessingml.header+xml"/>
  <Override PartName="/word/header53.xml" ContentType="application/vnd.openxmlformats-officedocument.wordprocessingml.header+xml"/>
  <Override PartName="/word/header54.xml" ContentType="application/vnd.openxmlformats-officedocument.wordprocessingml.header+xml"/>
  <Override PartName="/word/header55.xml" ContentType="application/vnd.openxmlformats-officedocument.wordprocessingml.header+xml"/>
  <Override PartName="/word/header56.xml" ContentType="application/vnd.openxmlformats-officedocument.wordprocessingml.header+xml"/>
  <Override PartName="/word/header57.xml" ContentType="application/vnd.openxmlformats-officedocument.wordprocessingml.header+xml"/>
  <Override PartName="/word/header58.xml" ContentType="application/vnd.openxmlformats-officedocument.wordprocessingml.header+xml"/>
  <Override PartName="/word/header59.xml" ContentType="application/vnd.openxmlformats-officedocument.wordprocessingml.header+xml"/>
  <Override PartName="/word/header6.xml" ContentType="application/vnd.openxmlformats-officedocument.wordprocessingml.header+xml"/>
  <Override PartName="/word/header60.xml" ContentType="application/vnd.openxmlformats-officedocument.wordprocessingml.header+xml"/>
  <Override PartName="/word/header61.xml" ContentType="application/vnd.openxmlformats-officedocument.wordprocessingml.header+xml"/>
  <Override PartName="/word/header62.xml" ContentType="application/vnd.openxmlformats-officedocument.wordprocessingml.header+xml"/>
  <Override PartName="/word/header63.xml" ContentType="application/vnd.openxmlformats-officedocument.wordprocessingml.header+xml"/>
  <Override PartName="/word/header64.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Bodytext20"/>
        <w:keepNext w:val="0"/>
        <w:keepLines w:val="0"/>
        <w:widowControl w:val="0"/>
        <w:shd w:val="clear" w:color="auto" w:fill="auto"/>
        <w:bidi w:val="0"/>
        <w:spacing w:before="0" w:after="80" w:line="240" w:lineRule="auto"/>
        <w:ind w:left="0" w:right="0" w:firstLine="0"/>
        <w:jc w:val="left"/>
      </w:pPr>
      <w:r>
        <w:rPr>
          <w:rFonts w:ascii="Times New Roman" w:eastAsia="Times New Roman" w:hAnsi="Times New Roman" w:cs="Times New Roman"/>
          <w:color w:val="000000"/>
          <w:spacing w:val="0"/>
          <w:w w:val="100"/>
          <w:position w:val="0"/>
          <w:sz w:val="20"/>
          <w:szCs w:val="20"/>
          <w:lang w:val="en-US" w:eastAsia="en-US" w:bidi="en-US"/>
        </w:rPr>
        <w:t xml:space="preserve">ICS </w:t>
      </w:r>
      <w:r>
        <w:rPr>
          <w:rFonts w:ascii="Times New Roman" w:eastAsia="Times New Roman" w:hAnsi="Times New Roman" w:cs="Times New Roman"/>
          <w:color w:val="000000"/>
          <w:spacing w:val="0"/>
          <w:w w:val="100"/>
          <w:position w:val="0"/>
          <w:lang w:val="en-US" w:eastAsia="en-US" w:bidi="en-US"/>
        </w:rPr>
        <w:t>03.080</w:t>
      </w:r>
    </w:p>
    <w:p>
      <w:pPr>
        <w:pStyle w:val="Bodytext20"/>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lang w:val="en-US" w:eastAsia="en-US" w:bidi="en-US"/>
        </w:rPr>
        <w:t>A 12</w:t>
      </w:r>
    </w:p>
    <w:p>
      <w:pPr>
        <w:pStyle w:val="Heading110"/>
        <w:keepNext/>
        <w:keepLines/>
        <w:widowControl w:val="0"/>
        <w:shd w:val="clear" w:color="auto" w:fill="auto"/>
        <w:bidi w:val="0"/>
        <w:spacing w:before="0" w:line="240" w:lineRule="auto"/>
        <w:ind w:left="0" w:firstLine="0"/>
        <w:jc w:val="right"/>
      </w:pPr>
      <w:bookmarkStart w:id="0" w:name="bookmark1"/>
      <w:bookmarkStart w:id="1" w:name="bookmark0"/>
      <w:bookmarkStart w:id="2" w:name="bookmark2"/>
      <w:r>
        <w:rPr>
          <w:rFonts w:ascii="Times New Roman" w:eastAsia="Times New Roman" w:hAnsi="Times New Roman" w:cs="Times New Roman"/>
          <w:color w:val="000000"/>
          <w:spacing w:val="0"/>
          <w:w w:val="100"/>
          <w:position w:val="0"/>
          <w:lang w:val="en-US" w:eastAsia="en-US" w:bidi="en-US"/>
        </w:rPr>
        <w:t>DB41</w:t>
      </w:r>
      <w:bookmarkEnd w:id="0"/>
      <w:bookmarkEnd w:id="1"/>
      <w:bookmarkEnd w:id="2"/>
    </w:p>
    <w:p>
      <w:pPr>
        <w:pStyle w:val="Heading310"/>
        <w:keepNext/>
        <w:keepLines/>
        <w:widowControl w:val="0"/>
        <w:shd w:val="clear" w:color="auto" w:fill="auto"/>
        <w:bidi w:val="0"/>
        <w:spacing w:before="0" w:line="240" w:lineRule="auto"/>
        <w:ind w:left="0" w:right="0" w:firstLine="0"/>
        <w:jc w:val="left"/>
      </w:pPr>
      <w:bookmarkStart w:id="3" w:name="bookmark5"/>
      <w:bookmarkStart w:id="4" w:name="bookmark3"/>
      <w:bookmarkStart w:id="5" w:name="bookmark4"/>
      <w:r>
        <w:rPr>
          <w:color w:val="000000"/>
          <w:spacing w:val="0"/>
          <w:w w:val="100"/>
          <w:position w:val="0"/>
        </w:rPr>
        <w:t>河 南 省 地 方 标 准</w:t>
      </w:r>
      <w:bookmarkEnd w:id="3"/>
      <w:bookmarkEnd w:id="4"/>
      <w:bookmarkEnd w:id="5"/>
    </w:p>
    <w:p>
      <w:pPr>
        <w:pStyle w:val="Bodytext50"/>
        <w:keepNext w:val="0"/>
        <w:keepLines w:val="0"/>
        <w:widowControl w:val="0"/>
        <w:shd w:val="clear" w:color="auto" w:fill="auto"/>
        <w:bidi w:val="0"/>
        <w:spacing w:before="0" w:after="2900" w:line="240" w:lineRule="auto"/>
        <w:ind w:left="0" w:right="460" w:firstLine="0"/>
        <w:jc w:val="right"/>
      </w:pPr>
      <w:r>
        <w:rPr>
          <w:rFonts w:ascii="Times New Roman" w:eastAsia="Times New Roman" w:hAnsi="Times New Roman" w:cs="Times New Roman"/>
          <w:color w:val="000000"/>
          <w:spacing w:val="0"/>
          <w:w w:val="100"/>
          <w:position w:val="0"/>
          <w:u w:val="none"/>
          <w:lang w:val="en-US" w:eastAsia="en-US" w:bidi="en-US"/>
        </w:rPr>
        <w:t>DB 41/T 1736—2018</w:t>
      </w:r>
    </w:p>
    <w:p>
      <w:pPr>
        <w:pStyle w:val="Heading210"/>
        <w:keepNext/>
        <w:keepLines/>
        <w:widowControl w:val="0"/>
        <w:shd w:val="clear" w:color="auto" w:fill="auto"/>
        <w:bidi w:val="0"/>
        <w:spacing w:before="0" w:line="240" w:lineRule="auto"/>
        <w:ind w:right="0" w:firstLine="0"/>
        <w:jc w:val="left"/>
      </w:pPr>
      <w:bookmarkStart w:id="6" w:name="bookmark7"/>
      <w:bookmarkStart w:id="7" w:name="bookmark6"/>
      <w:bookmarkStart w:id="8" w:name="bookmark8"/>
      <w:r>
        <w:rPr>
          <w:color w:val="000000"/>
          <w:spacing w:val="0"/>
          <w:w w:val="100"/>
          <w:position w:val="0"/>
        </w:rPr>
        <w:t>儿童福利机构服务规范</w:t>
      </w:r>
      <w:bookmarkEnd w:id="6"/>
      <w:bookmarkEnd w:id="7"/>
      <w:bookmarkEnd w:id="8"/>
    </w:p>
    <w:p>
      <w:pPr>
        <w:pStyle w:val="Bodytext50"/>
        <w:keepNext w:val="0"/>
        <w:keepLines w:val="0"/>
        <w:widowControl w:val="0"/>
        <w:shd w:val="clear" w:color="auto" w:fill="auto"/>
        <w:tabs>
          <w:tab w:val="left" w:pos="7349"/>
        </w:tabs>
        <w:bidi w:val="0"/>
        <w:spacing w:before="0" w:after="780" w:line="240" w:lineRule="auto"/>
        <w:ind w:left="0" w:right="0" w:firstLine="0"/>
        <w:jc w:val="left"/>
        <w:rPr>
          <w:sz w:val="28"/>
          <w:szCs w:val="28"/>
        </w:rPr>
      </w:pPr>
      <w:r>
        <w:rPr>
          <w:rFonts w:ascii="Times New Roman" w:eastAsia="Times New Roman" w:hAnsi="Times New Roman" w:cs="Times New Roman"/>
          <w:color w:val="000000"/>
          <w:spacing w:val="0"/>
          <w:w w:val="100"/>
          <w:position w:val="0"/>
          <w:sz w:val="26"/>
          <w:szCs w:val="26"/>
          <w:lang w:val="en-US" w:eastAsia="en-US" w:bidi="en-US"/>
        </w:rPr>
        <w:t xml:space="preserve">2018- 12-06 </w:t>
      </w:r>
      <w:r>
        <w:rPr>
          <w:rFonts w:ascii="宋体" w:eastAsia="宋体" w:hAnsi="宋体" w:cs="宋体"/>
          <w:color w:val="000000"/>
          <w:spacing w:val="0"/>
          <w:w w:val="100"/>
          <w:position w:val="0"/>
          <w:sz w:val="28"/>
          <w:szCs w:val="28"/>
          <w:lang w:val="zh-TW" w:eastAsia="zh-TW" w:bidi="zh-TW"/>
        </w:rPr>
        <w:t>发布</w:t>
      </w:r>
      <w:r>
        <w:rPr>
          <w:rFonts w:ascii="宋体" w:eastAsia="宋体" w:hAnsi="宋体" w:cs="宋体"/>
          <w:color w:val="000000"/>
          <w:spacing w:val="0"/>
          <w:w w:val="100"/>
          <w:position w:val="0"/>
          <w:sz w:val="28"/>
          <w:szCs w:val="28"/>
          <w:lang w:val="zh-TW" w:eastAsia="zh-TW" w:bidi="zh-TW"/>
        </w:rPr>
        <w:tab/>
      </w:r>
      <w:r>
        <w:rPr>
          <w:rFonts w:ascii="Times New Roman" w:eastAsia="Times New Roman" w:hAnsi="Times New Roman" w:cs="Times New Roman"/>
          <w:color w:val="000000"/>
          <w:spacing w:val="0"/>
          <w:w w:val="100"/>
          <w:position w:val="0"/>
          <w:sz w:val="26"/>
          <w:szCs w:val="26"/>
          <w:lang w:val="en-US" w:eastAsia="en-US" w:bidi="en-US"/>
        </w:rPr>
        <w:t xml:space="preserve">2019-03-06 </w:t>
      </w:r>
      <w:r>
        <w:rPr>
          <w:rFonts w:ascii="宋体" w:eastAsia="宋体" w:hAnsi="宋体" w:cs="宋体"/>
          <w:color w:val="000000"/>
          <w:spacing w:val="0"/>
          <w:w w:val="100"/>
          <w:position w:val="0"/>
          <w:sz w:val="28"/>
          <w:szCs w:val="28"/>
          <w:lang w:val="zh-TW" w:eastAsia="zh-TW" w:bidi="zh-TW"/>
        </w:rPr>
        <w:t>实施</w:t>
      </w:r>
    </w:p>
    <w:p>
      <w:pPr>
        <w:pStyle w:val="Bodytext60"/>
        <w:keepNext w:val="0"/>
        <w:keepLines w:val="0"/>
        <w:widowControl w:val="0"/>
        <w:shd w:val="clear" w:color="auto" w:fill="auto"/>
        <w:bidi w:val="0"/>
        <w:spacing w:before="0" w:line="240" w:lineRule="auto"/>
        <w:ind w:left="0" w:right="0" w:firstLine="0"/>
        <w:jc w:val="center"/>
        <w:sectPr>
          <w:pgSz w:w="11900" w:h="16840"/>
          <w:pgMar w:top="610" w:right="648" w:bottom="610" w:left="1279" w:header="182" w:footer="182" w:gutter="0"/>
          <w:pgNumType w:start="1"/>
          <w:cols w:space="708"/>
          <w:rtlGutter w:val="0"/>
          <w:docGrid w:linePitch="360"/>
        </w:sectPr>
      </w:pPr>
      <w:r>
        <w:rPr>
          <w:color w:val="000000"/>
          <w:spacing w:val="0"/>
          <w:w w:val="100"/>
          <w:position w:val="0"/>
        </w:rPr>
        <w:t>河南省市场监督管理局 发布</w:t>
      </w:r>
    </w:p>
    <w:p>
      <w:pPr>
        <w:pStyle w:val="Tableofcontents10"/>
        <w:keepNext w:val="0"/>
        <w:keepLines w:val="0"/>
        <w:widowControl w:val="0"/>
        <w:shd w:val="clear" w:color="auto" w:fill="auto"/>
        <w:tabs>
          <w:tab w:val="right" w:leader="dot" w:pos="9226"/>
        </w:tabs>
        <w:bidi w:val="0"/>
        <w:spacing w:before="1680" w:line="240" w:lineRule="auto"/>
        <w:ind w:left="0" w:right="0" w:firstLine="0"/>
        <w:jc w:val="both"/>
      </w:pPr>
      <w:r>
        <w:fldChar w:fldCharType="begin"/>
      </w:r>
      <w:r>
        <w:instrText xml:space="preserve"> TOC \o "1-5" \h \z </w:instrText>
      </w:r>
      <w:r>
        <w:fldChar w:fldCharType="separate"/>
      </w:r>
      <w:r>
        <w:rPr>
          <w:color w:val="000000"/>
          <w:spacing w:val="0"/>
          <w:w w:val="100"/>
          <w:position w:val="0"/>
        </w:rPr>
        <w:t>前言</w:t>
      </w:r>
      <w:r>
        <w:rPr>
          <w:color w:val="000000"/>
          <w:spacing w:val="0"/>
          <w:w w:val="100"/>
          <w:position w:val="0"/>
          <w:lang w:val="en-US" w:eastAsia="en-US" w:bidi="en-US"/>
        </w:rPr>
        <w:tab/>
      </w:r>
      <w:r>
        <w:rPr>
          <w:rFonts w:ascii="Times New Roman" w:eastAsia="Times New Roman" w:hAnsi="Times New Roman" w:cs="Times New Roman"/>
          <w:color w:val="000000"/>
          <w:spacing w:val="0"/>
          <w:w w:val="100"/>
          <w:position w:val="0"/>
        </w:rPr>
        <w:t>II</w:t>
      </w:r>
    </w:p>
    <w:p>
      <w:pPr>
        <w:pStyle w:val="Tableofcontents10"/>
        <w:keepNext w:val="0"/>
        <w:keepLines w:val="0"/>
        <w:widowControl w:val="0"/>
        <w:shd w:val="clear" w:color="auto" w:fill="auto"/>
        <w:tabs>
          <w:tab w:val="right" w:leader="dot" w:pos="9226"/>
        </w:tabs>
        <w:bidi w:val="0"/>
        <w:spacing w:before="0" w:line="240" w:lineRule="auto"/>
        <w:ind w:left="0" w:right="0" w:firstLine="0"/>
        <w:jc w:val="both"/>
      </w:pPr>
      <w:r>
        <w:rPr>
          <w:rFonts w:ascii="Times New Roman" w:eastAsia="Times New Roman" w:hAnsi="Times New Roman" w:cs="Times New Roman"/>
          <w:color w:val="000000"/>
          <w:spacing w:val="0"/>
          <w:w w:val="100"/>
          <w:position w:val="0"/>
        </w:rPr>
        <w:t xml:space="preserve">1 </w:t>
      </w:r>
      <w:r>
        <w:rPr>
          <w:color w:val="000000"/>
          <w:spacing w:val="0"/>
          <w:w w:val="100"/>
          <w:position w:val="0"/>
        </w:rPr>
        <w:t>范围</w:t>
      </w:r>
      <w:r>
        <w:rPr>
          <w:color w:val="000000"/>
          <w:spacing w:val="0"/>
          <w:w w:val="100"/>
          <w:position w:val="0"/>
          <w:lang w:val="en-US" w:eastAsia="en-US" w:bidi="en-US"/>
        </w:rPr>
        <w:tab/>
      </w:r>
      <w:r>
        <w:rPr>
          <w:rFonts w:ascii="Times New Roman" w:eastAsia="Times New Roman" w:hAnsi="Times New Roman" w:cs="Times New Roman"/>
          <w:color w:val="000000"/>
          <w:spacing w:val="0"/>
          <w:w w:val="100"/>
          <w:position w:val="0"/>
        </w:rPr>
        <w:t>1</w:t>
      </w:r>
    </w:p>
    <w:p>
      <w:pPr>
        <w:pStyle w:val="Tableofcontents10"/>
        <w:keepNext w:val="0"/>
        <w:keepLines w:val="0"/>
        <w:widowControl w:val="0"/>
        <w:shd w:val="clear" w:color="auto" w:fill="auto"/>
        <w:tabs>
          <w:tab w:val="right" w:leader="dot" w:pos="9226"/>
        </w:tabs>
        <w:bidi w:val="0"/>
        <w:spacing w:before="0" w:line="240" w:lineRule="auto"/>
        <w:ind w:left="0" w:right="0" w:firstLine="0"/>
        <w:jc w:val="both"/>
      </w:pPr>
      <w:r>
        <w:rPr>
          <w:rFonts w:ascii="Times New Roman" w:eastAsia="Times New Roman" w:hAnsi="Times New Roman" w:cs="Times New Roman"/>
          <w:color w:val="000000"/>
          <w:spacing w:val="0"/>
          <w:w w:val="100"/>
          <w:position w:val="0"/>
        </w:rPr>
        <w:t>2</w:t>
      </w:r>
      <w:r>
        <w:rPr>
          <w:color w:val="000000"/>
          <w:spacing w:val="0"/>
          <w:w w:val="100"/>
          <w:position w:val="0"/>
        </w:rPr>
        <w:t>规范性引用文件</w:t>
      </w:r>
      <w:r>
        <w:rPr>
          <w:color w:val="000000"/>
          <w:spacing w:val="0"/>
          <w:w w:val="100"/>
          <w:position w:val="0"/>
          <w:lang w:val="en-US" w:eastAsia="en-US" w:bidi="en-US"/>
        </w:rPr>
        <w:tab/>
      </w:r>
      <w:r>
        <w:rPr>
          <w:rFonts w:ascii="Times New Roman" w:eastAsia="Times New Roman" w:hAnsi="Times New Roman" w:cs="Times New Roman"/>
          <w:color w:val="000000"/>
          <w:spacing w:val="0"/>
          <w:w w:val="100"/>
          <w:position w:val="0"/>
        </w:rPr>
        <w:t>1</w:t>
      </w:r>
    </w:p>
    <w:p>
      <w:pPr>
        <w:pStyle w:val="Tableofcontents10"/>
        <w:keepNext w:val="0"/>
        <w:keepLines w:val="0"/>
        <w:widowControl w:val="0"/>
        <w:shd w:val="clear" w:color="auto" w:fill="auto"/>
        <w:tabs>
          <w:tab w:val="right" w:leader="dot" w:pos="9226"/>
        </w:tabs>
        <w:bidi w:val="0"/>
        <w:spacing w:before="0" w:line="240" w:lineRule="auto"/>
        <w:ind w:left="0" w:right="0" w:firstLine="0"/>
        <w:jc w:val="both"/>
      </w:pPr>
      <w:r>
        <w:rPr>
          <w:rFonts w:ascii="Times New Roman" w:eastAsia="Times New Roman" w:hAnsi="Times New Roman" w:cs="Times New Roman"/>
          <w:color w:val="000000"/>
          <w:spacing w:val="0"/>
          <w:w w:val="100"/>
          <w:position w:val="0"/>
        </w:rPr>
        <w:t xml:space="preserve">3 </w:t>
      </w:r>
      <w:r>
        <w:rPr>
          <w:color w:val="000000"/>
          <w:spacing w:val="0"/>
          <w:w w:val="100"/>
          <w:position w:val="0"/>
        </w:rPr>
        <w:t>术语和定义</w:t>
      </w:r>
      <w:r>
        <w:rPr>
          <w:color w:val="000000"/>
          <w:spacing w:val="0"/>
          <w:w w:val="100"/>
          <w:position w:val="0"/>
          <w:lang w:val="en-US" w:eastAsia="en-US" w:bidi="en-US"/>
        </w:rPr>
        <w:tab/>
      </w:r>
      <w:r>
        <w:rPr>
          <w:rFonts w:ascii="Times New Roman" w:eastAsia="Times New Roman" w:hAnsi="Times New Roman" w:cs="Times New Roman"/>
          <w:color w:val="000000"/>
          <w:spacing w:val="0"/>
          <w:w w:val="100"/>
          <w:position w:val="0"/>
        </w:rPr>
        <w:t>1</w:t>
      </w:r>
    </w:p>
    <w:p>
      <w:pPr>
        <w:pStyle w:val="Tableofcontents10"/>
        <w:keepNext w:val="0"/>
        <w:keepLines w:val="0"/>
        <w:widowControl w:val="0"/>
        <w:shd w:val="clear" w:color="auto" w:fill="auto"/>
        <w:tabs>
          <w:tab w:val="right" w:leader="dot" w:pos="9226"/>
        </w:tabs>
        <w:bidi w:val="0"/>
        <w:spacing w:before="0" w:line="240" w:lineRule="auto"/>
        <w:ind w:left="0" w:right="0" w:firstLine="0"/>
        <w:jc w:val="both"/>
      </w:pPr>
      <w:r>
        <w:rPr>
          <w:rFonts w:ascii="Times New Roman" w:eastAsia="Times New Roman" w:hAnsi="Times New Roman" w:cs="Times New Roman"/>
          <w:color w:val="000000"/>
          <w:spacing w:val="0"/>
          <w:w w:val="100"/>
          <w:position w:val="0"/>
        </w:rPr>
        <w:t>4</w:t>
      </w:r>
      <w:r>
        <w:rPr>
          <w:color w:val="000000"/>
          <w:spacing w:val="0"/>
          <w:w w:val="100"/>
          <w:position w:val="0"/>
        </w:rPr>
        <w:t>服务内容及流程</w:t>
      </w:r>
      <w:r>
        <w:rPr>
          <w:color w:val="000000"/>
          <w:spacing w:val="0"/>
          <w:w w:val="100"/>
          <w:position w:val="0"/>
          <w:lang w:val="en-US" w:eastAsia="en-US" w:bidi="en-US"/>
        </w:rPr>
        <w:tab/>
      </w:r>
      <w:r>
        <w:rPr>
          <w:rFonts w:ascii="Times New Roman" w:eastAsia="Times New Roman" w:hAnsi="Times New Roman" w:cs="Times New Roman"/>
          <w:color w:val="000000"/>
          <w:spacing w:val="0"/>
          <w:w w:val="100"/>
          <w:position w:val="0"/>
        </w:rPr>
        <w:t>2</w:t>
      </w:r>
    </w:p>
    <w:p>
      <w:pPr>
        <w:pStyle w:val="Tableofcontents10"/>
        <w:keepNext w:val="0"/>
        <w:keepLines w:val="0"/>
        <w:widowControl w:val="0"/>
        <w:shd w:val="clear" w:color="auto" w:fill="auto"/>
        <w:tabs>
          <w:tab w:val="right" w:leader="dot" w:pos="9226"/>
        </w:tabs>
        <w:bidi w:val="0"/>
        <w:spacing w:before="0" w:line="240" w:lineRule="auto"/>
        <w:ind w:left="0" w:right="0" w:firstLine="0"/>
        <w:jc w:val="both"/>
      </w:pPr>
      <w:r>
        <w:rPr>
          <w:rFonts w:ascii="Times New Roman" w:eastAsia="Times New Roman" w:hAnsi="Times New Roman" w:cs="Times New Roman"/>
          <w:color w:val="000000"/>
          <w:spacing w:val="0"/>
          <w:w w:val="100"/>
          <w:position w:val="0"/>
        </w:rPr>
        <w:t>5</w:t>
      </w:r>
      <w:r>
        <w:rPr>
          <w:color w:val="000000"/>
          <w:spacing w:val="0"/>
          <w:w w:val="100"/>
          <w:position w:val="0"/>
        </w:rPr>
        <w:t>接收安置</w:t>
      </w:r>
      <w:r>
        <w:rPr>
          <w:color w:val="000000"/>
          <w:spacing w:val="0"/>
          <w:w w:val="100"/>
          <w:position w:val="0"/>
          <w:lang w:val="en-US" w:eastAsia="en-US" w:bidi="en-US"/>
        </w:rPr>
        <w:tab/>
      </w:r>
      <w:r>
        <w:rPr>
          <w:rFonts w:ascii="Times New Roman" w:eastAsia="Times New Roman" w:hAnsi="Times New Roman" w:cs="Times New Roman"/>
          <w:color w:val="000000"/>
          <w:spacing w:val="0"/>
          <w:w w:val="100"/>
          <w:position w:val="0"/>
        </w:rPr>
        <w:t>2</w:t>
      </w:r>
    </w:p>
    <w:p>
      <w:pPr>
        <w:pStyle w:val="Tableofcontents10"/>
        <w:keepNext w:val="0"/>
        <w:keepLines w:val="0"/>
        <w:widowControl w:val="0"/>
        <w:numPr>
          <w:ilvl w:val="0"/>
          <w:numId w:val="14"/>
        </w:numPr>
        <w:shd w:val="clear" w:color="auto" w:fill="auto"/>
        <w:tabs>
          <w:tab w:val="left" w:pos="763"/>
          <w:tab w:val="right" w:leader="dot" w:pos="9226"/>
        </w:tabs>
        <w:bidi w:val="0"/>
        <w:spacing w:before="0" w:after="60" w:line="240" w:lineRule="auto"/>
        <w:ind w:left="0" w:right="0" w:firstLine="240"/>
        <w:jc w:val="both"/>
      </w:pPr>
      <w:bookmarkStart w:id="9" w:name="bookmark9"/>
      <w:bookmarkEnd w:id="9"/>
      <w:r>
        <w:rPr>
          <w:color w:val="000000"/>
          <w:spacing w:val="0"/>
          <w:w w:val="100"/>
          <w:position w:val="0"/>
        </w:rPr>
        <w:t>人员要求</w:t>
      </w:r>
      <w:r>
        <w:rPr>
          <w:color w:val="000000"/>
          <w:spacing w:val="0"/>
          <w:w w:val="100"/>
          <w:position w:val="0"/>
          <w:lang w:val="en-US" w:eastAsia="en-US" w:bidi="en-US"/>
        </w:rPr>
        <w:tab/>
      </w:r>
      <w:r>
        <w:rPr>
          <w:rFonts w:ascii="Times New Roman" w:eastAsia="Times New Roman" w:hAnsi="Times New Roman" w:cs="Times New Roman"/>
          <w:color w:val="000000"/>
          <w:spacing w:val="0"/>
          <w:w w:val="100"/>
          <w:position w:val="0"/>
        </w:rPr>
        <w:t>4</w:t>
      </w:r>
    </w:p>
    <w:p>
      <w:pPr>
        <w:pStyle w:val="Tableofcontents10"/>
        <w:keepNext w:val="0"/>
        <w:keepLines w:val="0"/>
        <w:widowControl w:val="0"/>
        <w:shd w:val="clear" w:color="auto" w:fill="auto"/>
        <w:tabs>
          <w:tab w:val="right" w:leader="dot" w:pos="9226"/>
        </w:tabs>
        <w:bidi w:val="0"/>
        <w:spacing w:before="0" w:after="60" w:line="240" w:lineRule="auto"/>
        <w:ind w:left="0" w:right="0" w:firstLine="240"/>
        <w:jc w:val="both"/>
      </w:pPr>
      <w:r>
        <w:rPr>
          <w:rFonts w:ascii="Times New Roman" w:eastAsia="Times New Roman" w:hAnsi="Times New Roman" w:cs="Times New Roman"/>
          <w:color w:val="000000"/>
          <w:spacing w:val="0"/>
          <w:w w:val="100"/>
          <w:position w:val="0"/>
          <w:lang w:val="en-US" w:eastAsia="en-US" w:bidi="en-US"/>
        </w:rPr>
        <w:t>5.2</w:t>
      </w:r>
      <w:r>
        <w:rPr>
          <w:color w:val="000000"/>
          <w:spacing w:val="0"/>
          <w:w w:val="100"/>
          <w:position w:val="0"/>
        </w:rPr>
        <w:t>服务过程</w:t>
      </w:r>
      <w:r>
        <w:rPr>
          <w:color w:val="000000"/>
          <w:spacing w:val="0"/>
          <w:w w:val="100"/>
          <w:position w:val="0"/>
          <w:lang w:val="en-US" w:eastAsia="en-US" w:bidi="en-US"/>
        </w:rPr>
        <w:tab/>
      </w:r>
      <w:r>
        <w:rPr>
          <w:rFonts w:ascii="Times New Roman" w:eastAsia="Times New Roman" w:hAnsi="Times New Roman" w:cs="Times New Roman"/>
          <w:color w:val="000000"/>
          <w:spacing w:val="0"/>
          <w:w w:val="100"/>
          <w:position w:val="0"/>
        </w:rPr>
        <w:t>4</w:t>
      </w:r>
    </w:p>
    <w:p>
      <w:pPr>
        <w:pStyle w:val="Tableofcontents10"/>
        <w:keepNext w:val="0"/>
        <w:keepLines w:val="0"/>
        <w:widowControl w:val="0"/>
        <w:shd w:val="clear" w:color="auto" w:fill="auto"/>
        <w:tabs>
          <w:tab w:val="right" w:leader="dot" w:pos="9226"/>
        </w:tabs>
        <w:bidi w:val="0"/>
        <w:spacing w:before="0" w:line="240" w:lineRule="auto"/>
        <w:ind w:left="0" w:right="0" w:firstLine="240"/>
        <w:jc w:val="both"/>
      </w:pPr>
      <w:r>
        <w:rPr>
          <w:rFonts w:ascii="Times New Roman" w:eastAsia="Times New Roman" w:hAnsi="Times New Roman" w:cs="Times New Roman"/>
          <w:color w:val="000000"/>
          <w:spacing w:val="0"/>
          <w:w w:val="100"/>
          <w:position w:val="0"/>
          <w:lang w:val="en-US" w:eastAsia="en-US" w:bidi="en-US"/>
        </w:rPr>
        <w:t xml:space="preserve">5.3 </w:t>
      </w:r>
      <w:r>
        <w:rPr>
          <w:color w:val="000000"/>
          <w:spacing w:val="0"/>
          <w:w w:val="100"/>
          <w:position w:val="0"/>
        </w:rPr>
        <w:t>工作机制</w:t>
      </w:r>
      <w:r>
        <w:rPr>
          <w:color w:val="000000"/>
          <w:spacing w:val="0"/>
          <w:w w:val="100"/>
          <w:position w:val="0"/>
          <w:lang w:val="en-US" w:eastAsia="en-US" w:bidi="en-US"/>
        </w:rPr>
        <w:tab/>
      </w:r>
      <w:r>
        <w:rPr>
          <w:rFonts w:ascii="Times New Roman" w:eastAsia="Times New Roman" w:hAnsi="Times New Roman" w:cs="Times New Roman"/>
          <w:color w:val="000000"/>
          <w:spacing w:val="0"/>
          <w:w w:val="100"/>
          <w:position w:val="0"/>
        </w:rPr>
        <w:t>4</w:t>
      </w:r>
    </w:p>
    <w:p>
      <w:pPr>
        <w:pStyle w:val="Tableofcontents10"/>
        <w:keepNext w:val="0"/>
        <w:keepLines w:val="0"/>
        <w:widowControl w:val="0"/>
        <w:shd w:val="clear" w:color="auto" w:fill="auto"/>
        <w:tabs>
          <w:tab w:val="right" w:leader="dot" w:pos="9226"/>
        </w:tabs>
        <w:bidi w:val="0"/>
        <w:spacing w:before="0" w:line="240" w:lineRule="auto"/>
        <w:ind w:left="0" w:right="0" w:firstLine="0"/>
        <w:jc w:val="both"/>
      </w:pPr>
      <w:r>
        <w:rPr>
          <w:rFonts w:ascii="Times New Roman" w:eastAsia="Times New Roman" w:hAnsi="Times New Roman" w:cs="Times New Roman"/>
          <w:color w:val="000000"/>
          <w:spacing w:val="0"/>
          <w:w w:val="100"/>
          <w:position w:val="0"/>
        </w:rPr>
        <w:t xml:space="preserve">6 </w:t>
      </w:r>
      <w:r>
        <w:rPr>
          <w:color w:val="000000"/>
          <w:spacing w:val="0"/>
          <w:w w:val="100"/>
          <w:position w:val="0"/>
        </w:rPr>
        <w:t>养育服务</w:t>
      </w:r>
      <w:r>
        <w:rPr>
          <w:color w:val="000000"/>
          <w:spacing w:val="0"/>
          <w:w w:val="100"/>
          <w:position w:val="0"/>
          <w:lang w:val="en-US" w:eastAsia="en-US" w:bidi="en-US"/>
        </w:rPr>
        <w:tab/>
      </w:r>
      <w:r>
        <w:rPr>
          <w:rFonts w:ascii="Times New Roman" w:eastAsia="Times New Roman" w:hAnsi="Times New Roman" w:cs="Times New Roman"/>
          <w:color w:val="000000"/>
          <w:spacing w:val="0"/>
          <w:w w:val="100"/>
          <w:position w:val="0"/>
        </w:rPr>
        <w:t>4</w:t>
      </w:r>
    </w:p>
    <w:p>
      <w:pPr>
        <w:pStyle w:val="Tableofcontents10"/>
        <w:keepNext w:val="0"/>
        <w:keepLines w:val="0"/>
        <w:widowControl w:val="0"/>
        <w:numPr>
          <w:ilvl w:val="0"/>
          <w:numId w:val="2"/>
        </w:numPr>
        <w:shd w:val="clear" w:color="auto" w:fill="auto"/>
        <w:tabs>
          <w:tab w:val="left" w:pos="763"/>
          <w:tab w:val="right" w:leader="dot" w:pos="9226"/>
        </w:tabs>
        <w:bidi w:val="0"/>
        <w:spacing w:before="0" w:after="60" w:line="240" w:lineRule="auto"/>
        <w:ind w:left="0" w:right="0" w:firstLine="240"/>
        <w:jc w:val="both"/>
      </w:pPr>
      <w:bookmarkStart w:id="10" w:name="bookmark10"/>
      <w:bookmarkEnd w:id="10"/>
      <w:r>
        <w:rPr>
          <w:color w:val="000000"/>
          <w:spacing w:val="0"/>
          <w:w w:val="100"/>
          <w:position w:val="0"/>
        </w:rPr>
        <w:t>机构养育</w:t>
      </w:r>
      <w:r>
        <w:rPr>
          <w:color w:val="000000"/>
          <w:spacing w:val="0"/>
          <w:w w:val="100"/>
          <w:position w:val="0"/>
          <w:lang w:val="en-US" w:eastAsia="en-US" w:bidi="en-US"/>
        </w:rPr>
        <w:tab/>
      </w:r>
      <w:r>
        <w:rPr>
          <w:rFonts w:ascii="Times New Roman" w:eastAsia="Times New Roman" w:hAnsi="Times New Roman" w:cs="Times New Roman"/>
          <w:color w:val="000000"/>
          <w:spacing w:val="0"/>
          <w:w w:val="100"/>
          <w:position w:val="0"/>
        </w:rPr>
        <w:t>4</w:t>
      </w:r>
    </w:p>
    <w:p>
      <w:pPr>
        <w:pStyle w:val="Tableofcontents10"/>
        <w:keepNext w:val="0"/>
        <w:keepLines w:val="0"/>
        <w:widowControl w:val="0"/>
        <w:shd w:val="clear" w:color="auto" w:fill="auto"/>
        <w:tabs>
          <w:tab w:val="right" w:leader="dot" w:pos="9226"/>
        </w:tabs>
        <w:bidi w:val="0"/>
        <w:spacing w:before="0" w:after="60" w:line="240" w:lineRule="auto"/>
        <w:ind w:left="0" w:right="0" w:firstLine="240"/>
        <w:jc w:val="both"/>
      </w:pPr>
      <w:r>
        <w:rPr>
          <w:rFonts w:ascii="Times New Roman" w:eastAsia="Times New Roman" w:hAnsi="Times New Roman" w:cs="Times New Roman"/>
          <w:color w:val="000000"/>
          <w:spacing w:val="0"/>
          <w:w w:val="100"/>
          <w:position w:val="0"/>
          <w:lang w:val="en-US" w:eastAsia="en-US" w:bidi="en-US"/>
        </w:rPr>
        <w:t>6.2</w:t>
      </w:r>
      <w:r>
        <w:rPr>
          <w:color w:val="000000"/>
          <w:spacing w:val="0"/>
          <w:w w:val="100"/>
          <w:position w:val="0"/>
        </w:rPr>
        <w:t>寄样家庭养育</w:t>
      </w:r>
      <w:r>
        <w:rPr>
          <w:color w:val="000000"/>
          <w:spacing w:val="0"/>
          <w:w w:val="100"/>
          <w:position w:val="0"/>
          <w:lang w:val="en-US" w:eastAsia="en-US" w:bidi="en-US"/>
        </w:rPr>
        <w:tab/>
      </w:r>
      <w:r>
        <w:rPr>
          <w:rFonts w:ascii="Times New Roman" w:eastAsia="Times New Roman" w:hAnsi="Times New Roman" w:cs="Times New Roman"/>
          <w:color w:val="000000"/>
          <w:spacing w:val="0"/>
          <w:w w:val="100"/>
          <w:position w:val="0"/>
        </w:rPr>
        <w:t>5</w:t>
      </w:r>
    </w:p>
    <w:p>
      <w:pPr>
        <w:pStyle w:val="Tableofcontents10"/>
        <w:keepNext w:val="0"/>
        <w:keepLines w:val="0"/>
        <w:widowControl w:val="0"/>
        <w:shd w:val="clear" w:color="auto" w:fill="auto"/>
        <w:tabs>
          <w:tab w:val="right" w:leader="dot" w:pos="9226"/>
        </w:tabs>
        <w:bidi w:val="0"/>
        <w:spacing w:before="0" w:line="240" w:lineRule="auto"/>
        <w:ind w:left="0" w:right="0" w:firstLine="240"/>
        <w:jc w:val="both"/>
      </w:pPr>
      <w:r>
        <w:rPr>
          <w:rFonts w:ascii="Times New Roman" w:eastAsia="Times New Roman" w:hAnsi="Times New Roman" w:cs="Times New Roman"/>
          <w:color w:val="000000"/>
          <w:spacing w:val="0"/>
          <w:w w:val="100"/>
          <w:position w:val="0"/>
          <w:lang w:val="en-US" w:eastAsia="en-US" w:bidi="en-US"/>
        </w:rPr>
        <w:t>6.3</w:t>
      </w:r>
      <w:r>
        <w:rPr>
          <w:color w:val="000000"/>
          <w:spacing w:val="0"/>
          <w:w w:val="100"/>
          <w:position w:val="0"/>
        </w:rPr>
        <w:t>类家庭养育</w:t>
      </w:r>
      <w:r>
        <w:rPr>
          <w:color w:val="000000"/>
          <w:spacing w:val="0"/>
          <w:w w:val="100"/>
          <w:position w:val="0"/>
          <w:lang w:val="en-US" w:eastAsia="en-US" w:bidi="en-US"/>
        </w:rPr>
        <w:tab/>
      </w:r>
      <w:r>
        <w:rPr>
          <w:rFonts w:ascii="Times New Roman" w:eastAsia="Times New Roman" w:hAnsi="Times New Roman" w:cs="Times New Roman"/>
          <w:color w:val="000000"/>
          <w:spacing w:val="0"/>
          <w:w w:val="100"/>
          <w:position w:val="0"/>
        </w:rPr>
        <w:t>5</w:t>
      </w:r>
    </w:p>
    <w:p>
      <w:pPr>
        <w:pStyle w:val="Tableofcontents10"/>
        <w:keepNext w:val="0"/>
        <w:keepLines w:val="0"/>
        <w:widowControl w:val="0"/>
        <w:shd w:val="clear" w:color="auto" w:fill="auto"/>
        <w:tabs>
          <w:tab w:val="right" w:leader="dot" w:pos="9226"/>
        </w:tabs>
        <w:bidi w:val="0"/>
        <w:spacing w:before="0" w:line="240" w:lineRule="auto"/>
        <w:ind w:left="0" w:right="0" w:firstLine="0"/>
        <w:jc w:val="both"/>
      </w:pPr>
      <w:r>
        <w:rPr>
          <w:rFonts w:ascii="Times New Roman" w:eastAsia="Times New Roman" w:hAnsi="Times New Roman" w:cs="Times New Roman"/>
          <w:color w:val="000000"/>
          <w:spacing w:val="0"/>
          <w:w w:val="100"/>
          <w:position w:val="0"/>
        </w:rPr>
        <w:t>7</w:t>
      </w:r>
      <w:r>
        <w:rPr>
          <w:color w:val="000000"/>
          <w:spacing w:val="0"/>
          <w:w w:val="100"/>
          <w:position w:val="0"/>
        </w:rPr>
        <w:t>医疗服务</w:t>
      </w:r>
      <w:r>
        <w:rPr>
          <w:color w:val="000000"/>
          <w:spacing w:val="0"/>
          <w:w w:val="100"/>
          <w:position w:val="0"/>
          <w:lang w:val="en-US" w:eastAsia="en-US" w:bidi="en-US"/>
        </w:rPr>
        <w:tab/>
      </w:r>
      <w:r>
        <w:rPr>
          <w:rFonts w:ascii="Times New Roman" w:eastAsia="Times New Roman" w:hAnsi="Times New Roman" w:cs="Times New Roman"/>
          <w:color w:val="000000"/>
          <w:spacing w:val="0"/>
          <w:w w:val="100"/>
          <w:position w:val="0"/>
        </w:rPr>
        <w:t>5</w:t>
      </w:r>
    </w:p>
    <w:p>
      <w:pPr>
        <w:pStyle w:val="Tableofcontents10"/>
        <w:keepNext w:val="0"/>
        <w:keepLines w:val="0"/>
        <w:widowControl w:val="0"/>
        <w:numPr>
          <w:ilvl w:val="0"/>
          <w:numId w:val="3"/>
        </w:numPr>
        <w:shd w:val="clear" w:color="auto" w:fill="auto"/>
        <w:tabs>
          <w:tab w:val="left" w:pos="570"/>
          <w:tab w:val="right" w:leader="dot" w:pos="9226"/>
        </w:tabs>
        <w:bidi w:val="0"/>
        <w:spacing w:before="0" w:after="60" w:line="240" w:lineRule="auto"/>
        <w:ind w:left="0" w:right="0" w:firstLine="240"/>
        <w:jc w:val="both"/>
      </w:pPr>
      <w:bookmarkStart w:id="11" w:name="bookmark11"/>
      <w:bookmarkEnd w:id="11"/>
      <w:r>
        <w:rPr>
          <w:rFonts w:ascii="Times New Roman" w:eastAsia="Times New Roman" w:hAnsi="Times New Roman" w:cs="Times New Roman"/>
          <w:color w:val="000000"/>
          <w:spacing w:val="0"/>
          <w:w w:val="100"/>
          <w:position w:val="0"/>
        </w:rPr>
        <w:t xml:space="preserve">1 </w:t>
      </w:r>
      <w:r>
        <w:rPr>
          <w:color w:val="000000"/>
          <w:spacing w:val="0"/>
          <w:w w:val="100"/>
          <w:position w:val="0"/>
        </w:rPr>
        <w:t>人员要求</w:t>
      </w:r>
      <w:r>
        <w:rPr>
          <w:color w:val="000000"/>
          <w:spacing w:val="0"/>
          <w:w w:val="100"/>
          <w:position w:val="0"/>
          <w:lang w:val="en-US" w:eastAsia="en-US" w:bidi="en-US"/>
        </w:rPr>
        <w:tab/>
      </w:r>
      <w:r>
        <w:rPr>
          <w:rFonts w:ascii="Times New Roman" w:eastAsia="Times New Roman" w:hAnsi="Times New Roman" w:cs="Times New Roman"/>
          <w:color w:val="000000"/>
          <w:spacing w:val="0"/>
          <w:w w:val="100"/>
          <w:position w:val="0"/>
        </w:rPr>
        <w:t>6</w:t>
      </w:r>
    </w:p>
    <w:p>
      <w:pPr>
        <w:pStyle w:val="Tableofcontents10"/>
        <w:keepNext w:val="0"/>
        <w:keepLines w:val="0"/>
        <w:widowControl w:val="0"/>
        <w:numPr>
          <w:ilvl w:val="1"/>
          <w:numId w:val="3"/>
        </w:numPr>
        <w:shd w:val="clear" w:color="auto" w:fill="auto"/>
        <w:tabs>
          <w:tab w:val="left" w:pos="763"/>
          <w:tab w:val="right" w:leader="dot" w:pos="9226"/>
        </w:tabs>
        <w:bidi w:val="0"/>
        <w:spacing w:before="0" w:after="60" w:line="240" w:lineRule="auto"/>
        <w:ind w:left="0" w:right="0" w:firstLine="240"/>
        <w:jc w:val="both"/>
      </w:pPr>
      <w:bookmarkStart w:id="12" w:name="bookmark12"/>
      <w:bookmarkEnd w:id="12"/>
      <w:r>
        <w:rPr>
          <w:color w:val="000000"/>
          <w:spacing w:val="0"/>
          <w:w w:val="100"/>
          <w:position w:val="0"/>
        </w:rPr>
        <w:t>资格要求</w:t>
      </w:r>
      <w:r>
        <w:rPr>
          <w:color w:val="000000"/>
          <w:spacing w:val="0"/>
          <w:w w:val="100"/>
          <w:position w:val="0"/>
          <w:lang w:val="en-US" w:eastAsia="en-US" w:bidi="en-US"/>
        </w:rPr>
        <w:tab/>
      </w:r>
      <w:r>
        <w:rPr>
          <w:rFonts w:ascii="Times New Roman" w:eastAsia="Times New Roman" w:hAnsi="Times New Roman" w:cs="Times New Roman"/>
          <w:color w:val="000000"/>
          <w:spacing w:val="0"/>
          <w:w w:val="100"/>
          <w:position w:val="0"/>
        </w:rPr>
        <w:t>6</w:t>
      </w:r>
    </w:p>
    <w:p>
      <w:pPr>
        <w:pStyle w:val="Tableofcontents10"/>
        <w:keepNext w:val="0"/>
        <w:keepLines w:val="0"/>
        <w:widowControl w:val="0"/>
        <w:shd w:val="clear" w:color="auto" w:fill="auto"/>
        <w:tabs>
          <w:tab w:val="right" w:leader="dot" w:pos="9226"/>
        </w:tabs>
        <w:bidi w:val="0"/>
        <w:spacing w:before="0" w:line="240" w:lineRule="auto"/>
        <w:ind w:left="0" w:right="0" w:firstLine="240"/>
        <w:jc w:val="both"/>
      </w:pPr>
      <w:r>
        <w:rPr>
          <w:rFonts w:ascii="Times New Roman" w:eastAsia="Times New Roman" w:hAnsi="Times New Roman" w:cs="Times New Roman"/>
          <w:color w:val="000000"/>
          <w:spacing w:val="0"/>
          <w:w w:val="100"/>
          <w:position w:val="0"/>
          <w:lang w:val="en-US" w:eastAsia="en-US" w:bidi="en-US"/>
        </w:rPr>
        <w:t>7.3</w:t>
      </w:r>
      <w:r>
        <w:rPr>
          <w:color w:val="000000"/>
          <w:spacing w:val="0"/>
          <w:w w:val="100"/>
          <w:position w:val="0"/>
        </w:rPr>
        <w:t>服务内容</w:t>
      </w:r>
      <w:r>
        <w:rPr>
          <w:color w:val="000000"/>
          <w:spacing w:val="0"/>
          <w:w w:val="100"/>
          <w:position w:val="0"/>
          <w:lang w:val="en-US" w:eastAsia="en-US" w:bidi="en-US"/>
        </w:rPr>
        <w:tab/>
      </w:r>
      <w:r>
        <w:rPr>
          <w:rFonts w:ascii="Times New Roman" w:eastAsia="Times New Roman" w:hAnsi="Times New Roman" w:cs="Times New Roman"/>
          <w:color w:val="000000"/>
          <w:spacing w:val="0"/>
          <w:w w:val="100"/>
          <w:position w:val="0"/>
        </w:rPr>
        <w:t>6</w:t>
      </w:r>
    </w:p>
    <w:p>
      <w:pPr>
        <w:pStyle w:val="Tableofcontents10"/>
        <w:keepNext w:val="0"/>
        <w:keepLines w:val="0"/>
        <w:widowControl w:val="0"/>
        <w:shd w:val="clear" w:color="auto" w:fill="auto"/>
        <w:tabs>
          <w:tab w:val="right" w:leader="dot" w:pos="9226"/>
        </w:tabs>
        <w:bidi w:val="0"/>
        <w:spacing w:before="0" w:line="240" w:lineRule="auto"/>
        <w:ind w:left="0" w:right="0" w:firstLine="0"/>
        <w:jc w:val="both"/>
      </w:pPr>
      <w:r>
        <w:rPr>
          <w:rFonts w:ascii="Times New Roman" w:eastAsia="Times New Roman" w:hAnsi="Times New Roman" w:cs="Times New Roman"/>
          <w:color w:val="000000"/>
          <w:spacing w:val="0"/>
          <w:w w:val="100"/>
          <w:position w:val="0"/>
        </w:rPr>
        <w:t>8</w:t>
      </w:r>
      <w:r>
        <w:rPr>
          <w:color w:val="000000"/>
          <w:spacing w:val="0"/>
          <w:w w:val="100"/>
          <w:position w:val="0"/>
        </w:rPr>
        <w:t>康复服务</w:t>
      </w:r>
      <w:r>
        <w:rPr>
          <w:color w:val="000000"/>
          <w:spacing w:val="0"/>
          <w:w w:val="100"/>
          <w:position w:val="0"/>
          <w:lang w:val="en-US" w:eastAsia="en-US" w:bidi="en-US"/>
        </w:rPr>
        <w:tab/>
      </w:r>
      <w:r>
        <w:rPr>
          <w:rFonts w:ascii="Times New Roman" w:eastAsia="Times New Roman" w:hAnsi="Times New Roman" w:cs="Times New Roman"/>
          <w:color w:val="000000"/>
          <w:spacing w:val="0"/>
          <w:w w:val="100"/>
          <w:position w:val="0"/>
        </w:rPr>
        <w:t>6</w:t>
      </w:r>
    </w:p>
    <w:p>
      <w:pPr>
        <w:pStyle w:val="Tableofcontents10"/>
        <w:keepNext w:val="0"/>
        <w:keepLines w:val="0"/>
        <w:widowControl w:val="0"/>
        <w:numPr>
          <w:ilvl w:val="0"/>
          <w:numId w:val="3"/>
        </w:numPr>
        <w:shd w:val="clear" w:color="auto" w:fill="auto"/>
        <w:tabs>
          <w:tab w:val="left" w:pos="574"/>
          <w:tab w:val="right" w:leader="dot" w:pos="9226"/>
        </w:tabs>
        <w:bidi w:val="0"/>
        <w:spacing w:before="0" w:after="60" w:line="240" w:lineRule="auto"/>
        <w:ind w:left="0" w:right="0" w:firstLine="240"/>
        <w:jc w:val="both"/>
      </w:pPr>
      <w:bookmarkStart w:id="13" w:name="bookmark13"/>
      <w:bookmarkEnd w:id="13"/>
      <w:r>
        <w:rPr>
          <w:rFonts w:ascii="Times New Roman" w:eastAsia="Times New Roman" w:hAnsi="Times New Roman" w:cs="Times New Roman"/>
          <w:color w:val="000000"/>
          <w:spacing w:val="0"/>
          <w:w w:val="100"/>
          <w:position w:val="0"/>
        </w:rPr>
        <w:t xml:space="preserve">1 </w:t>
      </w:r>
      <w:r>
        <w:rPr>
          <w:color w:val="000000"/>
          <w:spacing w:val="0"/>
          <w:w w:val="100"/>
          <w:position w:val="0"/>
        </w:rPr>
        <w:t>人员要求</w:t>
      </w:r>
      <w:r>
        <w:rPr>
          <w:color w:val="000000"/>
          <w:spacing w:val="0"/>
          <w:w w:val="100"/>
          <w:position w:val="0"/>
          <w:lang w:val="en-US" w:eastAsia="en-US" w:bidi="en-US"/>
        </w:rPr>
        <w:tab/>
      </w:r>
      <w:r>
        <w:rPr>
          <w:rFonts w:ascii="Times New Roman" w:eastAsia="Times New Roman" w:hAnsi="Times New Roman" w:cs="Times New Roman"/>
          <w:color w:val="000000"/>
          <w:spacing w:val="0"/>
          <w:w w:val="100"/>
          <w:position w:val="0"/>
        </w:rPr>
        <w:t>6</w:t>
      </w:r>
    </w:p>
    <w:p>
      <w:pPr>
        <w:pStyle w:val="Tableofcontents10"/>
        <w:keepNext w:val="0"/>
        <w:keepLines w:val="0"/>
        <w:widowControl w:val="0"/>
        <w:numPr>
          <w:ilvl w:val="0"/>
          <w:numId w:val="4"/>
        </w:numPr>
        <w:shd w:val="clear" w:color="auto" w:fill="auto"/>
        <w:tabs>
          <w:tab w:val="left" w:pos="574"/>
          <w:tab w:val="center" w:leader="dot" w:pos="2986"/>
          <w:tab w:val="left" w:leader="dot" w:pos="8986"/>
        </w:tabs>
        <w:bidi w:val="0"/>
        <w:spacing w:before="0" w:after="60" w:line="240" w:lineRule="auto"/>
        <w:ind w:left="0" w:right="0" w:firstLine="240"/>
        <w:jc w:val="both"/>
      </w:pPr>
      <w:bookmarkStart w:id="14" w:name="bookmark14"/>
      <w:bookmarkEnd w:id="14"/>
      <w:r>
        <w:rPr>
          <w:rFonts w:ascii="Times New Roman" w:eastAsia="Times New Roman" w:hAnsi="Times New Roman" w:cs="Times New Roman"/>
          <w:color w:val="000000"/>
          <w:spacing w:val="0"/>
          <w:w w:val="100"/>
          <w:position w:val="0"/>
        </w:rPr>
        <w:t xml:space="preserve">2 </w:t>
      </w:r>
      <w:r>
        <w:rPr>
          <w:color w:val="000000"/>
          <w:spacing w:val="0"/>
          <w:w w:val="100"/>
          <w:position w:val="0"/>
        </w:rPr>
        <w:t>设施设备</w:t>
      </w:r>
      <w:r>
        <w:rPr>
          <w:color w:val="000000"/>
          <w:spacing w:val="0"/>
          <w:w w:val="100"/>
          <w:position w:val="0"/>
          <w:lang w:val="en-US" w:eastAsia="en-US" w:bidi="en-US"/>
        </w:rPr>
        <w:tab/>
      </w:r>
      <w:r>
        <w:rPr>
          <w:color w:val="000000"/>
          <w:spacing w:val="0"/>
          <w:w w:val="100"/>
          <w:position w:val="0"/>
          <w:lang w:val="en-US" w:eastAsia="en-US" w:bidi="en-US"/>
        </w:rPr>
        <w:tab/>
      </w:r>
      <w:r>
        <w:rPr>
          <w:color w:val="000000"/>
          <w:spacing w:val="0"/>
          <w:w w:val="100"/>
          <w:position w:val="0"/>
          <w:lang w:val="en-US" w:eastAsia="en-US" w:bidi="en-US"/>
        </w:rPr>
        <w:t xml:space="preserve"> </w:t>
      </w:r>
      <w:r>
        <w:rPr>
          <w:rFonts w:ascii="Times New Roman" w:eastAsia="Times New Roman" w:hAnsi="Times New Roman" w:cs="Times New Roman"/>
          <w:color w:val="000000"/>
          <w:spacing w:val="0"/>
          <w:w w:val="100"/>
          <w:position w:val="0"/>
        </w:rPr>
        <w:t>6</w:t>
      </w:r>
    </w:p>
    <w:p>
      <w:pPr>
        <w:pStyle w:val="Tableofcontents10"/>
        <w:keepNext w:val="0"/>
        <w:keepLines w:val="0"/>
        <w:widowControl w:val="0"/>
        <w:shd w:val="clear" w:color="auto" w:fill="auto"/>
        <w:tabs>
          <w:tab w:val="right" w:leader="dot" w:pos="9226"/>
        </w:tabs>
        <w:bidi w:val="0"/>
        <w:spacing w:before="0" w:line="240" w:lineRule="auto"/>
        <w:ind w:left="0" w:right="0" w:firstLine="240"/>
        <w:jc w:val="both"/>
      </w:pPr>
      <w:r>
        <w:rPr>
          <w:rFonts w:ascii="Times New Roman" w:eastAsia="Times New Roman" w:hAnsi="Times New Roman" w:cs="Times New Roman"/>
          <w:color w:val="000000"/>
          <w:spacing w:val="0"/>
          <w:w w:val="100"/>
          <w:position w:val="0"/>
          <w:lang w:val="en-US" w:eastAsia="en-US" w:bidi="en-US"/>
        </w:rPr>
        <w:t>8.3</w:t>
      </w:r>
      <w:r>
        <w:rPr>
          <w:color w:val="000000"/>
          <w:spacing w:val="0"/>
          <w:w w:val="100"/>
          <w:position w:val="0"/>
        </w:rPr>
        <w:t>服务内容</w:t>
      </w:r>
      <w:r>
        <w:rPr>
          <w:color w:val="000000"/>
          <w:spacing w:val="0"/>
          <w:w w:val="100"/>
          <w:position w:val="0"/>
          <w:lang w:val="en-US" w:eastAsia="en-US" w:bidi="en-US"/>
        </w:rPr>
        <w:tab/>
      </w:r>
      <w:r>
        <w:rPr>
          <w:rFonts w:ascii="Times New Roman" w:eastAsia="Times New Roman" w:hAnsi="Times New Roman" w:cs="Times New Roman"/>
          <w:color w:val="000000"/>
          <w:spacing w:val="0"/>
          <w:w w:val="100"/>
          <w:position w:val="0"/>
        </w:rPr>
        <w:t>6</w:t>
      </w:r>
    </w:p>
    <w:p>
      <w:pPr>
        <w:pStyle w:val="Tableofcontents10"/>
        <w:keepNext w:val="0"/>
        <w:keepLines w:val="0"/>
        <w:widowControl w:val="0"/>
        <w:shd w:val="clear" w:color="auto" w:fill="auto"/>
        <w:tabs>
          <w:tab w:val="right" w:leader="dot" w:pos="9226"/>
        </w:tabs>
        <w:bidi w:val="0"/>
        <w:spacing w:before="0" w:line="240" w:lineRule="auto"/>
        <w:ind w:left="0" w:right="0" w:firstLine="0"/>
        <w:jc w:val="both"/>
      </w:pPr>
      <w:r>
        <w:rPr>
          <w:rFonts w:ascii="Times New Roman" w:eastAsia="Times New Roman" w:hAnsi="Times New Roman" w:cs="Times New Roman"/>
          <w:color w:val="000000"/>
          <w:spacing w:val="0"/>
          <w:w w:val="100"/>
          <w:position w:val="0"/>
        </w:rPr>
        <w:t>9</w:t>
      </w:r>
      <w:r>
        <w:rPr>
          <w:color w:val="000000"/>
          <w:spacing w:val="0"/>
          <w:w w:val="100"/>
          <w:position w:val="0"/>
        </w:rPr>
        <w:t>教育服务</w:t>
      </w:r>
      <w:r>
        <w:rPr>
          <w:color w:val="000000"/>
          <w:spacing w:val="0"/>
          <w:w w:val="100"/>
          <w:position w:val="0"/>
          <w:lang w:val="en-US" w:eastAsia="en-US" w:bidi="en-US"/>
        </w:rPr>
        <w:tab/>
      </w:r>
      <w:r>
        <w:rPr>
          <w:rFonts w:ascii="Times New Roman" w:eastAsia="Times New Roman" w:hAnsi="Times New Roman" w:cs="Times New Roman"/>
          <w:color w:val="000000"/>
          <w:spacing w:val="0"/>
          <w:w w:val="100"/>
          <w:position w:val="0"/>
        </w:rPr>
        <w:t>7</w:t>
      </w:r>
    </w:p>
    <w:p>
      <w:pPr>
        <w:pStyle w:val="Tableofcontents10"/>
        <w:keepNext w:val="0"/>
        <w:keepLines w:val="0"/>
        <w:widowControl w:val="0"/>
        <w:numPr>
          <w:ilvl w:val="0"/>
          <w:numId w:val="4"/>
        </w:numPr>
        <w:shd w:val="clear" w:color="auto" w:fill="auto"/>
        <w:tabs>
          <w:tab w:val="left" w:pos="574"/>
          <w:tab w:val="right" w:leader="dot" w:pos="9226"/>
        </w:tabs>
        <w:bidi w:val="0"/>
        <w:spacing w:before="0" w:after="60" w:line="240" w:lineRule="auto"/>
        <w:ind w:left="0" w:right="0" w:firstLine="240"/>
        <w:jc w:val="both"/>
      </w:pPr>
      <w:bookmarkStart w:id="15" w:name="bookmark15"/>
      <w:bookmarkEnd w:id="15"/>
      <w:r>
        <w:rPr>
          <w:rFonts w:ascii="Times New Roman" w:eastAsia="Times New Roman" w:hAnsi="Times New Roman" w:cs="Times New Roman"/>
          <w:color w:val="000000"/>
          <w:spacing w:val="0"/>
          <w:w w:val="100"/>
          <w:position w:val="0"/>
        </w:rPr>
        <w:t xml:space="preserve">1 </w:t>
      </w:r>
      <w:r>
        <w:rPr>
          <w:color w:val="000000"/>
          <w:spacing w:val="0"/>
          <w:w w:val="100"/>
          <w:position w:val="0"/>
        </w:rPr>
        <w:t>人员要求</w:t>
      </w:r>
      <w:r>
        <w:rPr>
          <w:color w:val="000000"/>
          <w:spacing w:val="0"/>
          <w:w w:val="100"/>
          <w:position w:val="0"/>
          <w:lang w:val="en-US" w:eastAsia="en-US" w:bidi="en-US"/>
        </w:rPr>
        <w:tab/>
      </w:r>
      <w:r>
        <w:rPr>
          <w:rFonts w:ascii="Times New Roman" w:eastAsia="Times New Roman" w:hAnsi="Times New Roman" w:cs="Times New Roman"/>
          <w:color w:val="000000"/>
          <w:spacing w:val="0"/>
          <w:w w:val="100"/>
          <w:position w:val="0"/>
        </w:rPr>
        <w:t>7</w:t>
      </w:r>
    </w:p>
    <w:p>
      <w:pPr>
        <w:pStyle w:val="Tableofcontents10"/>
        <w:keepNext w:val="0"/>
        <w:keepLines w:val="0"/>
        <w:widowControl w:val="0"/>
        <w:numPr>
          <w:ilvl w:val="0"/>
          <w:numId w:val="3"/>
        </w:numPr>
        <w:shd w:val="clear" w:color="auto" w:fill="auto"/>
        <w:tabs>
          <w:tab w:val="left" w:pos="574"/>
          <w:tab w:val="right" w:leader="dot" w:pos="9226"/>
        </w:tabs>
        <w:bidi w:val="0"/>
        <w:spacing w:before="0" w:after="60" w:line="240" w:lineRule="auto"/>
        <w:ind w:left="0" w:right="0" w:firstLine="240"/>
        <w:jc w:val="both"/>
      </w:pPr>
      <w:bookmarkStart w:id="16" w:name="bookmark16"/>
      <w:bookmarkEnd w:id="16"/>
      <w:r>
        <w:rPr>
          <w:rFonts w:ascii="Times New Roman" w:eastAsia="Times New Roman" w:hAnsi="Times New Roman" w:cs="Times New Roman"/>
          <w:color w:val="000000"/>
          <w:spacing w:val="0"/>
          <w:w w:val="100"/>
          <w:position w:val="0"/>
        </w:rPr>
        <w:t xml:space="preserve">2 </w:t>
      </w:r>
      <w:r>
        <w:rPr>
          <w:color w:val="000000"/>
          <w:spacing w:val="0"/>
          <w:w w:val="100"/>
          <w:position w:val="0"/>
        </w:rPr>
        <w:t>设施设备</w:t>
      </w:r>
      <w:r>
        <w:rPr>
          <w:color w:val="000000"/>
          <w:spacing w:val="0"/>
          <w:w w:val="100"/>
          <w:position w:val="0"/>
          <w:lang w:val="en-US" w:eastAsia="en-US" w:bidi="en-US"/>
        </w:rPr>
        <w:tab/>
      </w:r>
      <w:r>
        <w:rPr>
          <w:color w:val="000000"/>
          <w:spacing w:val="0"/>
          <w:w w:val="100"/>
          <w:position w:val="0"/>
          <w:lang w:val="en-US" w:eastAsia="en-US" w:bidi="en-US"/>
        </w:rPr>
        <w:t xml:space="preserve">  </w:t>
      </w:r>
      <w:r>
        <w:rPr>
          <w:rFonts w:ascii="Times New Roman" w:eastAsia="Times New Roman" w:hAnsi="Times New Roman" w:cs="Times New Roman"/>
          <w:color w:val="000000"/>
          <w:spacing w:val="0"/>
          <w:w w:val="100"/>
          <w:position w:val="0"/>
        </w:rPr>
        <w:t>7</w:t>
      </w:r>
    </w:p>
    <w:p>
      <w:pPr>
        <w:pStyle w:val="Tableofcontents10"/>
        <w:keepNext w:val="0"/>
        <w:keepLines w:val="0"/>
        <w:widowControl w:val="0"/>
        <w:shd w:val="clear" w:color="auto" w:fill="auto"/>
        <w:tabs>
          <w:tab w:val="right" w:leader="dot" w:pos="9226"/>
        </w:tabs>
        <w:bidi w:val="0"/>
        <w:spacing w:before="0" w:line="240" w:lineRule="auto"/>
        <w:ind w:left="0" w:right="0" w:firstLine="240"/>
        <w:jc w:val="both"/>
      </w:pPr>
      <w:r>
        <w:rPr>
          <w:rFonts w:ascii="Times New Roman" w:eastAsia="Times New Roman" w:hAnsi="Times New Roman" w:cs="Times New Roman"/>
          <w:color w:val="000000"/>
          <w:spacing w:val="0"/>
          <w:w w:val="100"/>
          <w:position w:val="0"/>
          <w:lang w:val="en-US" w:eastAsia="en-US" w:bidi="en-US"/>
        </w:rPr>
        <w:t>9.3</w:t>
      </w:r>
      <w:r>
        <w:rPr>
          <w:color w:val="000000"/>
          <w:spacing w:val="0"/>
          <w:w w:val="100"/>
          <w:position w:val="0"/>
        </w:rPr>
        <w:t>服务内容</w:t>
      </w:r>
      <w:r>
        <w:rPr>
          <w:color w:val="000000"/>
          <w:spacing w:val="0"/>
          <w:w w:val="100"/>
          <w:position w:val="0"/>
          <w:lang w:val="en-US" w:eastAsia="en-US" w:bidi="en-US"/>
        </w:rPr>
        <w:tab/>
      </w:r>
      <w:r>
        <w:rPr>
          <w:rFonts w:ascii="Times New Roman" w:eastAsia="Times New Roman" w:hAnsi="Times New Roman" w:cs="Times New Roman"/>
          <w:color w:val="000000"/>
          <w:spacing w:val="0"/>
          <w:w w:val="100"/>
          <w:position w:val="0"/>
        </w:rPr>
        <w:t>7</w:t>
      </w:r>
    </w:p>
    <w:p>
      <w:pPr>
        <w:pStyle w:val="Tableofcontents10"/>
        <w:keepNext w:val="0"/>
        <w:keepLines w:val="0"/>
        <w:widowControl w:val="0"/>
        <w:shd w:val="clear" w:color="auto" w:fill="auto"/>
        <w:tabs>
          <w:tab w:val="right" w:leader="dot" w:pos="9226"/>
        </w:tabs>
        <w:bidi w:val="0"/>
        <w:spacing w:before="0" w:line="240" w:lineRule="auto"/>
        <w:ind w:left="0" w:right="0" w:firstLine="0"/>
        <w:jc w:val="both"/>
      </w:pPr>
      <w:r>
        <w:rPr>
          <w:rFonts w:ascii="Times New Roman" w:eastAsia="Times New Roman" w:hAnsi="Times New Roman" w:cs="Times New Roman"/>
          <w:color w:val="000000"/>
          <w:spacing w:val="0"/>
          <w:w w:val="100"/>
          <w:position w:val="0"/>
        </w:rPr>
        <w:t xml:space="preserve">10 </w:t>
      </w:r>
      <w:r>
        <w:rPr>
          <w:color w:val="000000"/>
          <w:spacing w:val="0"/>
          <w:w w:val="100"/>
          <w:position w:val="0"/>
        </w:rPr>
        <w:t>服务质量指标</w:t>
      </w:r>
      <w:r>
        <w:rPr>
          <w:color w:val="000000"/>
          <w:spacing w:val="0"/>
          <w:w w:val="100"/>
          <w:position w:val="0"/>
          <w:lang w:val="en-US" w:eastAsia="en-US" w:bidi="en-US"/>
        </w:rPr>
        <w:tab/>
      </w:r>
      <w:r>
        <w:rPr>
          <w:color w:val="000000"/>
          <w:spacing w:val="0"/>
          <w:w w:val="100"/>
          <w:position w:val="0"/>
          <w:lang w:val="en-US" w:eastAsia="en-US" w:bidi="en-US"/>
        </w:rPr>
        <w:t xml:space="preserve">  </w:t>
      </w:r>
      <w:r>
        <w:rPr>
          <w:i/>
          <w:iCs/>
          <w:color w:val="000000"/>
          <w:spacing w:val="0"/>
          <w:w w:val="100"/>
          <w:position w:val="0"/>
        </w:rPr>
        <w:t>7</w:t>
      </w:r>
    </w:p>
    <w:p>
      <w:pPr>
        <w:pStyle w:val="Tableofcontents10"/>
        <w:keepNext w:val="0"/>
        <w:keepLines w:val="0"/>
        <w:widowControl w:val="0"/>
        <w:shd w:val="clear" w:color="auto" w:fill="auto"/>
        <w:tabs>
          <w:tab w:val="left" w:pos="6302"/>
          <w:tab w:val="right" w:leader="dot" w:pos="9226"/>
        </w:tabs>
        <w:bidi w:val="0"/>
        <w:spacing w:before="0" w:line="240" w:lineRule="auto"/>
        <w:ind w:left="0" w:right="0" w:firstLine="0"/>
        <w:jc w:val="both"/>
      </w:pPr>
      <w:r>
        <w:rPr>
          <w:rFonts w:ascii="Times New Roman" w:eastAsia="Times New Roman" w:hAnsi="Times New Roman" w:cs="Times New Roman"/>
          <w:color w:val="0000FF"/>
          <w:spacing w:val="0"/>
          <w:w w:val="100"/>
          <w:position w:val="0"/>
          <w:u w:val="single"/>
        </w:rPr>
        <w:t>11</w:t>
      </w:r>
      <w:r>
        <w:rPr>
          <w:color w:val="0000FF"/>
          <w:spacing w:val="0"/>
          <w:w w:val="100"/>
          <w:position w:val="0"/>
          <w:u w:val="single"/>
        </w:rPr>
        <w:t>服务质量考核与评价</w:t>
      </w:r>
      <w:r>
        <w:rPr>
          <w:u w:val="single"/>
        </w:rPr>
        <w:t xml:space="preserve"> </w:t>
      </w:r>
      <w:r>
        <w:rPr>
          <w:u w:val="single"/>
        </w:rPr>
        <w:tab/>
      </w:r>
      <w:r>
        <w:rPr>
          <w:color w:val="7284FC"/>
          <w:spacing w:val="0"/>
          <w:w w:val="100"/>
          <w:position w:val="0"/>
          <w:u w:val="single"/>
        </w:rPr>
        <w:t>、</w:t>
      </w:r>
      <w:r>
        <w:rPr>
          <w:color w:val="0000FF"/>
          <w:spacing w:val="0"/>
          <w:w w:val="100"/>
          <w:position w:val="0"/>
          <w:u w:val="single"/>
          <w:lang w:val="en-US" w:eastAsia="en-US" w:bidi="en-US"/>
        </w:rPr>
        <w:tab/>
      </w:r>
      <w:r>
        <w:rPr>
          <w:rFonts w:ascii="Times New Roman" w:eastAsia="Times New Roman" w:hAnsi="Times New Roman" w:cs="Times New Roman"/>
          <w:color w:val="000000"/>
          <w:spacing w:val="0"/>
          <w:w w:val="100"/>
          <w:position w:val="0"/>
        </w:rPr>
        <w:t>7</w:t>
      </w:r>
    </w:p>
    <w:p>
      <w:pPr>
        <w:pStyle w:val="Tableofcontents10"/>
        <w:keepNext w:val="0"/>
        <w:keepLines w:val="0"/>
        <w:widowControl w:val="0"/>
        <w:shd w:val="clear" w:color="auto" w:fill="auto"/>
        <w:tabs>
          <w:tab w:val="right" w:leader="dot" w:pos="9226"/>
        </w:tabs>
        <w:bidi w:val="0"/>
        <w:spacing w:before="0" w:line="240" w:lineRule="auto"/>
        <w:ind w:left="0" w:right="0" w:firstLine="0"/>
        <w:jc w:val="both"/>
      </w:pPr>
      <w:r>
        <w:rPr>
          <w:color w:val="000000"/>
          <w:spacing w:val="0"/>
          <w:w w:val="100"/>
          <w:position w:val="0"/>
        </w:rPr>
        <w:t>附录</w:t>
      </w:r>
      <w:r>
        <w:rPr>
          <w:rFonts w:ascii="Times New Roman" w:eastAsia="Times New Roman" w:hAnsi="Times New Roman" w:cs="Times New Roman"/>
          <w:color w:val="000000"/>
          <w:spacing w:val="0"/>
          <w:w w:val="100"/>
          <w:position w:val="0"/>
          <w:lang w:val="en-US" w:eastAsia="en-US" w:bidi="en-US"/>
        </w:rPr>
        <w:t xml:space="preserve">A </w:t>
      </w:r>
      <w:r>
        <w:rPr>
          <w:color w:val="000000"/>
          <w:spacing w:val="0"/>
          <w:w w:val="100"/>
          <w:position w:val="0"/>
        </w:rPr>
        <w:t>（规范性附录）专业服务流程图</w:t>
      </w:r>
      <w:r>
        <w:rPr>
          <w:color w:val="000000"/>
          <w:spacing w:val="0"/>
          <w:w w:val="100"/>
          <w:position w:val="0"/>
          <w:lang w:val="en-US" w:eastAsia="en-US" w:bidi="en-US"/>
        </w:rPr>
        <w:tab/>
      </w:r>
      <w:r>
        <w:rPr>
          <w:rFonts w:ascii="Times New Roman" w:eastAsia="Times New Roman" w:hAnsi="Times New Roman" w:cs="Times New Roman"/>
          <w:color w:val="000000"/>
          <w:spacing w:val="0"/>
          <w:w w:val="100"/>
          <w:position w:val="0"/>
        </w:rPr>
        <w:t>8</w:t>
      </w:r>
    </w:p>
    <w:p>
      <w:pPr>
        <w:pStyle w:val="Tableofcontents10"/>
        <w:keepNext w:val="0"/>
        <w:keepLines w:val="0"/>
        <w:widowControl w:val="0"/>
        <w:shd w:val="clear" w:color="auto" w:fill="auto"/>
        <w:tabs>
          <w:tab w:val="right" w:leader="dot" w:pos="9226"/>
        </w:tabs>
        <w:bidi w:val="0"/>
        <w:spacing w:before="0" w:line="240" w:lineRule="auto"/>
        <w:ind w:left="0" w:right="0" w:firstLine="0"/>
        <w:jc w:val="both"/>
      </w:pPr>
      <w:r>
        <w:rPr>
          <w:color w:val="000000"/>
          <w:spacing w:val="0"/>
          <w:w w:val="100"/>
          <w:position w:val="0"/>
        </w:rPr>
        <w:t>附录</w:t>
      </w:r>
      <w:r>
        <w:rPr>
          <w:rFonts w:ascii="Times New Roman" w:eastAsia="Times New Roman" w:hAnsi="Times New Roman" w:cs="Times New Roman"/>
          <w:color w:val="000000"/>
          <w:spacing w:val="0"/>
          <w:w w:val="100"/>
          <w:position w:val="0"/>
          <w:lang w:val="en-US" w:eastAsia="en-US" w:bidi="en-US"/>
        </w:rPr>
        <w:t xml:space="preserve">B </w:t>
      </w:r>
      <w:r>
        <w:rPr>
          <w:color w:val="000000"/>
          <w:spacing w:val="0"/>
          <w:w w:val="100"/>
          <w:position w:val="0"/>
        </w:rPr>
        <w:t>（资料性附录）儿童入院安置表格格式</w:t>
      </w:r>
      <w:r>
        <w:rPr>
          <w:color w:val="000000"/>
          <w:spacing w:val="0"/>
          <w:w w:val="100"/>
          <w:position w:val="0"/>
          <w:lang w:val="en-US" w:eastAsia="en-US" w:bidi="en-US"/>
        </w:rPr>
        <w:tab/>
      </w:r>
      <w:r>
        <w:rPr>
          <w:rFonts w:ascii="Times New Roman" w:eastAsia="Times New Roman" w:hAnsi="Times New Roman" w:cs="Times New Roman"/>
          <w:color w:val="000000"/>
          <w:spacing w:val="0"/>
          <w:w w:val="100"/>
          <w:position w:val="0"/>
        </w:rPr>
        <w:t>9</w:t>
      </w:r>
    </w:p>
    <w:p>
      <w:pPr>
        <w:pStyle w:val="Tableofcontents10"/>
        <w:keepNext w:val="0"/>
        <w:keepLines w:val="0"/>
        <w:widowControl w:val="0"/>
        <w:shd w:val="clear" w:color="auto" w:fill="auto"/>
        <w:tabs>
          <w:tab w:val="center" w:pos="2986"/>
          <w:tab w:val="right" w:leader="dot" w:pos="9226"/>
        </w:tabs>
        <w:bidi w:val="0"/>
        <w:spacing w:before="0" w:line="240" w:lineRule="auto"/>
        <w:ind w:left="0" w:right="0" w:firstLine="0"/>
        <w:jc w:val="both"/>
      </w:pPr>
      <w:r>
        <w:rPr>
          <w:color w:val="000000"/>
          <w:spacing w:val="0"/>
          <w:w w:val="100"/>
          <w:position w:val="0"/>
        </w:rPr>
        <w:t>附录</w:t>
      </w:r>
      <w:r>
        <w:rPr>
          <w:rFonts w:ascii="Times New Roman" w:eastAsia="Times New Roman" w:hAnsi="Times New Roman" w:cs="Times New Roman"/>
          <w:color w:val="000000"/>
          <w:spacing w:val="0"/>
          <w:w w:val="100"/>
          <w:position w:val="0"/>
          <w:lang w:val="en-US" w:eastAsia="en-US" w:bidi="en-US"/>
        </w:rPr>
        <w:t xml:space="preserve">C </w:t>
      </w:r>
      <w:r>
        <w:rPr>
          <w:color w:val="000000"/>
          <w:spacing w:val="0"/>
          <w:w w:val="100"/>
          <w:position w:val="0"/>
        </w:rPr>
        <w:t>（资料性附录）</w:t>
      </w:r>
      <w:r>
        <w:rPr>
          <w:color w:val="000000"/>
          <w:spacing w:val="0"/>
          <w:w w:val="100"/>
          <w:position w:val="0"/>
        </w:rPr>
        <w:tab/>
      </w:r>
      <w:r>
        <w:rPr>
          <w:color w:val="000000"/>
          <w:spacing w:val="0"/>
          <w:w w:val="100"/>
          <w:position w:val="0"/>
        </w:rPr>
        <w:t>家庭收养各种表格格式</w:t>
      </w:r>
      <w:r>
        <w:rPr>
          <w:color w:val="000000"/>
          <w:spacing w:val="0"/>
          <w:w w:val="100"/>
          <w:position w:val="0"/>
          <w:lang w:val="en-US" w:eastAsia="en-US" w:bidi="en-US"/>
        </w:rPr>
        <w:tab/>
      </w:r>
      <w:r>
        <w:rPr>
          <w:rFonts w:ascii="Times New Roman" w:eastAsia="Times New Roman" w:hAnsi="Times New Roman" w:cs="Times New Roman"/>
          <w:color w:val="000000"/>
          <w:spacing w:val="0"/>
          <w:w w:val="100"/>
          <w:position w:val="0"/>
        </w:rPr>
        <w:t>13</w:t>
      </w:r>
    </w:p>
    <w:p>
      <w:pPr>
        <w:pStyle w:val="Tableofcontents10"/>
        <w:keepNext w:val="0"/>
        <w:keepLines w:val="0"/>
        <w:widowControl w:val="0"/>
        <w:shd w:val="clear" w:color="auto" w:fill="auto"/>
        <w:tabs>
          <w:tab w:val="right" w:leader="dot" w:pos="9226"/>
        </w:tabs>
        <w:bidi w:val="0"/>
        <w:spacing w:before="0" w:line="240" w:lineRule="auto"/>
        <w:ind w:left="0" w:right="0" w:firstLine="0"/>
        <w:jc w:val="both"/>
      </w:pPr>
      <w:r>
        <w:rPr>
          <w:color w:val="000000"/>
          <w:spacing w:val="0"/>
          <w:w w:val="100"/>
          <w:position w:val="0"/>
        </w:rPr>
        <w:t>附录</w:t>
      </w:r>
      <w:r>
        <w:rPr>
          <w:rFonts w:ascii="Times New Roman" w:eastAsia="Times New Roman" w:hAnsi="Times New Roman" w:cs="Times New Roman"/>
          <w:color w:val="000000"/>
          <w:spacing w:val="0"/>
          <w:w w:val="100"/>
          <w:position w:val="0"/>
          <w:lang w:val="en-US" w:eastAsia="en-US" w:bidi="en-US"/>
        </w:rPr>
        <w:t xml:space="preserve">D </w:t>
      </w:r>
      <w:r>
        <w:rPr>
          <w:color w:val="000000"/>
          <w:spacing w:val="0"/>
          <w:w w:val="100"/>
          <w:position w:val="0"/>
        </w:rPr>
        <w:t>（资料性附录）家庭寄养各种表格格式</w:t>
      </w:r>
      <w:r>
        <w:rPr>
          <w:color w:val="000000"/>
          <w:spacing w:val="0"/>
          <w:w w:val="100"/>
          <w:position w:val="0"/>
          <w:lang w:val="en-US" w:eastAsia="en-US" w:bidi="en-US"/>
        </w:rPr>
        <w:tab/>
      </w:r>
      <w:r>
        <w:rPr>
          <w:rFonts w:ascii="Times New Roman" w:eastAsia="Times New Roman" w:hAnsi="Times New Roman" w:cs="Times New Roman"/>
          <w:color w:val="000000"/>
          <w:spacing w:val="0"/>
          <w:w w:val="100"/>
          <w:position w:val="0"/>
        </w:rPr>
        <w:t>21</w:t>
      </w:r>
    </w:p>
    <w:p>
      <w:pPr>
        <w:pStyle w:val="Tableofcontents10"/>
        <w:keepNext w:val="0"/>
        <w:keepLines w:val="0"/>
        <w:widowControl w:val="0"/>
        <w:shd w:val="clear" w:color="auto" w:fill="auto"/>
        <w:tabs>
          <w:tab w:val="center" w:pos="2986"/>
          <w:tab w:val="right" w:leader="dot" w:pos="9226"/>
        </w:tabs>
        <w:bidi w:val="0"/>
        <w:spacing w:before="0" w:line="240" w:lineRule="auto"/>
        <w:ind w:left="0" w:right="0" w:firstLine="0"/>
        <w:jc w:val="both"/>
        <w:sectPr>
          <w:headerReference w:type="default" r:id="rId4"/>
          <w:footerReference w:type="default" r:id="rId5"/>
          <w:headerReference w:type="first" r:id="rId6"/>
          <w:footerReference w:type="first" r:id="rId7"/>
          <w:pgSz w:w="11900" w:h="16840"/>
          <w:pgMar w:top="1945" w:right="746" w:bottom="1662" w:left="1377" w:header="0" w:footer="3" w:gutter="0"/>
          <w:pgNumType w:start="2"/>
          <w:cols w:space="708"/>
          <w:titlePg/>
          <w:rtlGutter w:val="0"/>
          <w:docGrid w:linePitch="360"/>
        </w:sectPr>
      </w:pPr>
      <w:r>
        <w:rPr>
          <w:color w:val="0000FF"/>
          <w:spacing w:val="0"/>
          <w:w w:val="100"/>
          <w:position w:val="0"/>
          <w:u w:val="single"/>
        </w:rPr>
        <w:t>附录</w:t>
      </w:r>
      <w:r>
        <w:rPr>
          <w:rFonts w:ascii="Times New Roman" w:eastAsia="Times New Roman" w:hAnsi="Times New Roman" w:cs="Times New Roman"/>
          <w:color w:val="020EAF"/>
          <w:spacing w:val="0"/>
          <w:w w:val="100"/>
          <w:position w:val="0"/>
          <w:u w:val="single"/>
          <w:lang w:val="en-US" w:eastAsia="en-US" w:bidi="en-US"/>
        </w:rPr>
        <w:t xml:space="preserve">E </w:t>
      </w:r>
      <w:r>
        <w:rPr>
          <w:color w:val="0000FF"/>
          <w:spacing w:val="0"/>
          <w:w w:val="100"/>
          <w:position w:val="0"/>
          <w:u w:val="single"/>
        </w:rPr>
        <w:t>（资料性附录）</w:t>
      </w:r>
      <w:r>
        <w:rPr>
          <w:color w:val="0000FF"/>
          <w:spacing w:val="0"/>
          <w:w w:val="100"/>
          <w:position w:val="0"/>
          <w:u w:val="single"/>
        </w:rPr>
        <w:tab/>
      </w:r>
      <w:r>
        <w:rPr>
          <w:color w:val="0000FF"/>
          <w:spacing w:val="0"/>
          <w:w w:val="100"/>
          <w:position w:val="0"/>
          <w:u w:val="single"/>
        </w:rPr>
        <w:t>类家庭安置各种表格格</w:t>
      </w:r>
      <w:r>
        <w:rPr>
          <w:color w:val="000000"/>
          <w:spacing w:val="0"/>
          <w:w w:val="100"/>
          <w:position w:val="0"/>
          <w:lang w:val="en-US" w:eastAsia="en-US" w:bidi="en-US"/>
        </w:rPr>
        <w:tab/>
      </w:r>
      <w:r>
        <w:rPr>
          <w:color w:val="000000"/>
          <w:spacing w:val="0"/>
          <w:w w:val="100"/>
          <w:position w:val="0"/>
          <w:lang w:val="en-US" w:eastAsia="en-US" w:bidi="en-US"/>
        </w:rPr>
        <w:t xml:space="preserve"> </w:t>
      </w:r>
      <w:r>
        <w:rPr>
          <w:rFonts w:ascii="Times New Roman" w:eastAsia="Times New Roman" w:hAnsi="Times New Roman" w:cs="Times New Roman"/>
          <w:color w:val="000000"/>
          <w:spacing w:val="0"/>
          <w:w w:val="100"/>
          <w:position w:val="0"/>
        </w:rPr>
        <w:t>28</w:t>
      </w:r>
      <w:r>
        <w:fldChar w:fldCharType="end"/>
      </w:r>
    </w:p>
    <w:p>
      <w:pPr>
        <w:pStyle w:val="Bodytext10"/>
        <w:keepNext w:val="0"/>
        <w:keepLines w:val="0"/>
        <w:widowControl w:val="0"/>
        <w:shd w:val="clear" w:color="auto" w:fill="auto"/>
        <w:tabs>
          <w:tab w:val="right" w:leader="dot" w:pos="9206"/>
        </w:tabs>
        <w:bidi w:val="0"/>
        <w:spacing w:before="0" w:after="0" w:line="240" w:lineRule="auto"/>
        <w:ind w:left="0" w:right="0" w:firstLine="0"/>
        <w:jc w:val="left"/>
        <w:sectPr>
          <w:headerReference w:type="default" r:id="rId8"/>
          <w:footerReference w:type="default" r:id="rId9"/>
          <w:headerReference w:type="first" r:id="rId10"/>
          <w:footerReference w:type="first" r:id="rId11"/>
          <w:type w:val="nextPage"/>
          <w:pgSz w:w="11900" w:h="16840"/>
          <w:pgMar w:top="1945" w:right="746" w:bottom="1662" w:left="1377" w:header="0" w:footer="3" w:gutter="0"/>
          <w:pgNumType w:start="3"/>
          <w:cols w:space="708"/>
          <w:titlePg w:val="0"/>
          <w:rtlGutter w:val="0"/>
          <w:docGrid w:linePitch="360"/>
        </w:sectPr>
      </w:pPr>
      <w:r>
        <w:rPr>
          <w:color w:val="0000FF"/>
          <w:spacing w:val="0"/>
          <w:w w:val="100"/>
          <w:position w:val="0"/>
          <w:u w:val="single"/>
        </w:rPr>
        <w:t>附录</w:t>
      </w:r>
      <w:r>
        <w:rPr>
          <w:rFonts w:ascii="Times New Roman" w:eastAsia="Times New Roman" w:hAnsi="Times New Roman" w:cs="Times New Roman"/>
          <w:color w:val="0000FF"/>
          <w:spacing w:val="0"/>
          <w:w w:val="100"/>
          <w:position w:val="0"/>
          <w:u w:val="single"/>
          <w:lang w:val="en-US" w:eastAsia="en-US" w:bidi="en-US"/>
        </w:rPr>
        <w:t xml:space="preserve">F </w:t>
      </w:r>
      <w:r>
        <w:rPr>
          <w:color w:val="0000FF"/>
          <w:spacing w:val="0"/>
          <w:w w:val="100"/>
          <w:position w:val="0"/>
          <w:u w:val="single"/>
        </w:rPr>
        <w:t>（资料性附录）机构安置各种表格格式</w:t>
      </w:r>
      <w:r>
        <w:rPr>
          <w:color w:val="000000"/>
          <w:spacing w:val="0"/>
          <w:w w:val="100"/>
          <w:position w:val="0"/>
          <w:lang w:val="en-US" w:eastAsia="en-US" w:bidi="en-US"/>
        </w:rPr>
        <w:tab/>
      </w:r>
      <w:r>
        <w:rPr>
          <w:color w:val="000000"/>
          <w:spacing w:val="0"/>
          <w:w w:val="100"/>
          <w:position w:val="0"/>
          <w:lang w:val="en-US" w:eastAsia="en-US" w:bidi="en-US"/>
        </w:rPr>
        <w:t xml:space="preserve"> </w:t>
      </w:r>
      <w:r>
        <w:rPr>
          <w:rFonts w:ascii="Times New Roman" w:eastAsia="Times New Roman" w:hAnsi="Times New Roman" w:cs="Times New Roman"/>
          <w:color w:val="000000"/>
          <w:spacing w:val="0"/>
          <w:w w:val="100"/>
          <w:position w:val="0"/>
        </w:rPr>
        <w:t>35</w:t>
      </w:r>
    </w:p>
    <w:p>
      <w:pPr>
        <w:pStyle w:val="Bodytext10"/>
        <w:keepNext w:val="0"/>
        <w:keepLines w:val="0"/>
        <w:widowControl w:val="0"/>
        <w:shd w:val="clear" w:color="auto" w:fill="auto"/>
        <w:bidi w:val="0"/>
        <w:spacing w:before="0" w:after="0" w:line="317" w:lineRule="exact"/>
        <w:ind w:left="0" w:right="0" w:firstLine="420"/>
        <w:jc w:val="left"/>
      </w:pPr>
      <w:r>
        <w:rPr>
          <w:color w:val="000000"/>
          <w:spacing w:val="0"/>
          <w:w w:val="100"/>
          <w:position w:val="0"/>
        </w:rPr>
        <w:t>本标准按照</w:t>
      </w:r>
      <w:r>
        <w:rPr>
          <w:rFonts w:ascii="Times New Roman" w:eastAsia="Times New Roman" w:hAnsi="Times New Roman" w:cs="Times New Roman"/>
          <w:color w:val="000000"/>
          <w:spacing w:val="0"/>
          <w:w w:val="100"/>
          <w:position w:val="0"/>
          <w:lang w:val="en-US" w:eastAsia="en-US" w:bidi="en-US"/>
        </w:rPr>
        <w:t>GB/T 1.1—</w:t>
      </w:r>
      <w:r>
        <w:rPr>
          <w:rFonts w:ascii="Times New Roman" w:eastAsia="Times New Roman" w:hAnsi="Times New Roman" w:cs="Times New Roman"/>
          <w:color w:val="000000"/>
          <w:spacing w:val="0"/>
          <w:w w:val="100"/>
          <w:position w:val="0"/>
        </w:rPr>
        <w:t>2009</w:t>
      </w:r>
      <w:r>
        <w:rPr>
          <w:color w:val="000000"/>
          <w:spacing w:val="0"/>
          <w:w w:val="100"/>
          <w:position w:val="0"/>
        </w:rPr>
        <w:t>给岀的规则起草。</w:t>
      </w:r>
    </w:p>
    <w:p>
      <w:pPr>
        <w:pStyle w:val="Bodytext10"/>
        <w:keepNext w:val="0"/>
        <w:keepLines w:val="0"/>
        <w:widowControl w:val="0"/>
        <w:shd w:val="clear" w:color="auto" w:fill="auto"/>
        <w:bidi w:val="0"/>
        <w:spacing w:before="0" w:after="0" w:line="317" w:lineRule="exact"/>
        <w:ind w:left="0" w:right="0" w:firstLine="420"/>
        <w:jc w:val="left"/>
      </w:pPr>
      <w:r>
        <w:rPr>
          <w:color w:val="000000"/>
          <w:spacing w:val="0"/>
          <w:w w:val="100"/>
          <w:position w:val="0"/>
        </w:rPr>
        <w:t>本标准由河南省民政厅提岀。</w:t>
      </w:r>
    </w:p>
    <w:p>
      <w:pPr>
        <w:pStyle w:val="Bodytext10"/>
        <w:keepNext w:val="0"/>
        <w:keepLines w:val="0"/>
        <w:widowControl w:val="0"/>
        <w:shd w:val="clear" w:color="auto" w:fill="auto"/>
        <w:bidi w:val="0"/>
        <w:spacing w:before="0" w:after="0" w:line="317" w:lineRule="exact"/>
        <w:ind w:left="0" w:right="0" w:firstLine="420"/>
        <w:jc w:val="left"/>
      </w:pPr>
      <w:r>
        <w:rPr>
          <w:color w:val="000000"/>
          <w:spacing w:val="0"/>
          <w:w w:val="100"/>
          <w:position w:val="0"/>
        </w:rPr>
        <w:t>本标准由河南省民政标准化技术委员会归口。</w:t>
      </w:r>
    </w:p>
    <w:p>
      <w:pPr>
        <w:pStyle w:val="Bodytext10"/>
        <w:keepNext w:val="0"/>
        <w:keepLines w:val="0"/>
        <w:widowControl w:val="0"/>
        <w:shd w:val="clear" w:color="auto" w:fill="auto"/>
        <w:bidi w:val="0"/>
        <w:spacing w:before="0" w:after="0" w:line="317" w:lineRule="exact"/>
        <w:ind w:left="0" w:right="0" w:firstLine="420"/>
        <w:jc w:val="left"/>
      </w:pPr>
      <w:r>
        <w:rPr>
          <w:color w:val="000000"/>
          <w:spacing w:val="0"/>
          <w:w w:val="100"/>
          <w:position w:val="0"/>
        </w:rPr>
        <w:t>本标准起草单位：郑州市儿童福利院、河南金质标准化管理服务有限公司。</w:t>
      </w:r>
    </w:p>
    <w:p>
      <w:pPr>
        <w:pStyle w:val="Bodytext10"/>
        <w:keepNext w:val="0"/>
        <w:keepLines w:val="0"/>
        <w:widowControl w:val="0"/>
        <w:shd w:val="clear" w:color="auto" w:fill="auto"/>
        <w:bidi w:val="0"/>
        <w:spacing w:before="0" w:after="2760" w:line="317" w:lineRule="exact"/>
        <w:ind w:left="0" w:right="0" w:firstLine="420"/>
        <w:jc w:val="left"/>
        <w:sectPr>
          <w:headerReference w:type="default" r:id="rId12"/>
          <w:footerReference w:type="default" r:id="rId13"/>
          <w:headerReference w:type="first" r:id="rId14"/>
          <w:footerReference w:type="first" r:id="rId15"/>
          <w:pgSz w:w="11900" w:h="16840"/>
          <w:pgMar w:top="3615" w:right="1003" w:bottom="898" w:left="1397" w:header="0" w:footer="3" w:gutter="0"/>
          <w:pgNumType w:start="4"/>
          <w:cols w:space="708"/>
          <w:rtlGutter w:val="0"/>
          <w:docGrid w:linePitch="360"/>
        </w:sectPr>
      </w:pPr>
      <w:r>
        <w:rPr>
          <w:color w:val="000000"/>
          <w:spacing w:val="0"/>
          <w:w w:val="100"/>
          <w:position w:val="0"/>
        </w:rPr>
        <w:t>本标准主要起草人：李燕、侯晓学、孟艳娟、李经宇、师戌平、赵月侠、李沛释、张宝英、王小雪、 刘丹、陈春燕、王宾。</w:t>
      </w:r>
    </w:p>
    <w:p>
      <w:pPr>
        <w:widowControl w:val="0"/>
        <w:jc w:val="center"/>
        <w:rPr>
          <w:sz w:val="2"/>
          <w:szCs w:val="2"/>
        </w:rPr>
        <w:sectPr>
          <w:headerReference w:type="default" r:id="rId16"/>
          <w:footerReference w:type="default" r:id="rId17"/>
          <w:headerReference w:type="first" r:id="rId18"/>
          <w:footerReference w:type="first" r:id="rId19"/>
          <w:type w:val="nextPage"/>
          <w:pgSz w:w="11900" w:h="16840"/>
          <w:pgMar w:top="3615" w:right="1003" w:bottom="898" w:left="1397" w:header="0" w:footer="3" w:gutter="0"/>
          <w:pgNumType w:start="5"/>
          <w:cols w:space="708"/>
          <w:titlePg w:val="0"/>
          <w:rtlGutter w:val="0"/>
          <w:docGrid w:linePitch="360"/>
        </w:sect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utre 7" o:spid="_x0000_i1025" type="#_x0000_t75" style="width:560.64pt;height:384.48pt" o:preferrelative="t" filled="f" stroked="f">
            <v:fill o:detectmouseclick="t"/>
            <v:imagedata r:id="rId20" o:title=""/>
            <v:path o:extrusionok="f"/>
            <o:lock v:ext="edit" aspectratio="f"/>
          </v:shape>
        </w:pict>
      </w:r>
    </w:p>
    <w:p>
      <w:pPr>
        <w:pStyle w:val="Heading410"/>
        <w:keepNext/>
        <w:keepLines/>
        <w:widowControl w:val="0"/>
        <w:shd w:val="clear" w:color="auto" w:fill="auto"/>
        <w:bidi w:val="0"/>
        <w:spacing w:line="240" w:lineRule="auto"/>
        <w:ind w:left="0" w:right="0" w:firstLine="0"/>
        <w:jc w:val="center"/>
      </w:pPr>
      <w:bookmarkStart w:id="17" w:name="bookmark17"/>
      <w:bookmarkStart w:id="18" w:name="bookmark19"/>
      <w:bookmarkStart w:id="19" w:name="bookmark18"/>
      <w:r>
        <w:rPr>
          <w:color w:val="000000"/>
          <w:spacing w:val="0"/>
          <w:w w:val="100"/>
          <w:position w:val="0"/>
        </w:rPr>
        <w:t>儿童福利机构服务规范</w:t>
      </w:r>
      <w:bookmarkEnd w:id="17"/>
      <w:bookmarkEnd w:id="18"/>
      <w:bookmarkEnd w:id="19"/>
    </w:p>
    <w:p>
      <w:pPr>
        <w:pStyle w:val="Bodytext10"/>
        <w:keepNext w:val="0"/>
        <w:keepLines w:val="0"/>
        <w:widowControl w:val="0"/>
        <w:shd w:val="clear" w:color="auto" w:fill="auto"/>
        <w:bidi w:val="0"/>
        <w:spacing w:before="0" w:after="300" w:line="312" w:lineRule="exact"/>
        <w:ind w:left="0" w:right="0" w:firstLine="0"/>
        <w:jc w:val="left"/>
      </w:pPr>
      <w:r>
        <w:rPr>
          <w:rFonts w:ascii="Times New Roman" w:eastAsia="Times New Roman" w:hAnsi="Times New Roman" w:cs="Times New Roman"/>
          <w:color w:val="000000"/>
          <w:spacing w:val="0"/>
          <w:w w:val="100"/>
          <w:position w:val="0"/>
          <w:sz w:val="17"/>
          <w:szCs w:val="17"/>
        </w:rPr>
        <w:t>1</w:t>
      </w:r>
      <w:r>
        <w:rPr>
          <w:color w:val="000000"/>
          <w:spacing w:val="0"/>
          <w:w w:val="100"/>
          <w:position w:val="0"/>
        </w:rPr>
        <w:t>范围</w:t>
      </w:r>
    </w:p>
    <w:p>
      <w:pPr>
        <w:pStyle w:val="Bodytext10"/>
        <w:keepNext w:val="0"/>
        <w:keepLines w:val="0"/>
        <w:widowControl w:val="0"/>
        <w:shd w:val="clear" w:color="auto" w:fill="auto"/>
        <w:bidi w:val="0"/>
        <w:spacing w:before="0" w:after="0" w:line="312" w:lineRule="exact"/>
        <w:ind w:left="0" w:right="0" w:firstLine="420"/>
        <w:jc w:val="left"/>
      </w:pPr>
      <w:r>
        <w:rPr>
          <w:color w:val="000000"/>
          <w:spacing w:val="0"/>
          <w:w w:val="100"/>
          <w:position w:val="0"/>
        </w:rPr>
        <w:t>本标准规定了儿童福利机构的术语和定义、服务内容及流程、接收安置、养育服务、医疗服务、康 复服务、教育服务、服务质量指标及服务质量考核与评价。</w:t>
      </w:r>
    </w:p>
    <w:p>
      <w:pPr>
        <w:pStyle w:val="Bodytext10"/>
        <w:keepNext w:val="0"/>
        <w:keepLines w:val="0"/>
        <w:widowControl w:val="0"/>
        <w:shd w:val="clear" w:color="auto" w:fill="auto"/>
        <w:bidi w:val="0"/>
        <w:spacing w:before="0" w:after="300" w:line="312" w:lineRule="exact"/>
        <w:ind w:left="0" w:right="0" w:firstLine="420"/>
        <w:jc w:val="left"/>
      </w:pPr>
      <w:r>
        <w:rPr>
          <w:color w:val="000000"/>
          <w:spacing w:val="0"/>
          <w:w w:val="100"/>
          <w:position w:val="0"/>
        </w:rPr>
        <w:t>本标准适用于儿童福利机构的专业服务。</w:t>
      </w:r>
    </w:p>
    <w:p>
      <w:pPr>
        <w:pStyle w:val="Bodytext10"/>
        <w:keepNext w:val="0"/>
        <w:keepLines w:val="0"/>
        <w:widowControl w:val="0"/>
        <w:shd w:val="clear" w:color="auto" w:fill="auto"/>
        <w:bidi w:val="0"/>
        <w:spacing w:before="0" w:after="300" w:line="312" w:lineRule="exact"/>
        <w:ind w:left="0" w:right="0" w:firstLine="0"/>
        <w:jc w:val="left"/>
      </w:pPr>
      <w:r>
        <w:rPr>
          <w:rFonts w:ascii="Times New Roman" w:eastAsia="Times New Roman" w:hAnsi="Times New Roman" w:cs="Times New Roman"/>
          <w:color w:val="000000"/>
          <w:spacing w:val="0"/>
          <w:w w:val="100"/>
          <w:position w:val="0"/>
          <w:sz w:val="17"/>
          <w:szCs w:val="17"/>
        </w:rPr>
        <w:t>2</w:t>
      </w:r>
      <w:r>
        <w:rPr>
          <w:color w:val="000000"/>
          <w:spacing w:val="0"/>
          <w:w w:val="100"/>
          <w:position w:val="0"/>
        </w:rPr>
        <w:t>规范性引用文件</w:t>
      </w:r>
    </w:p>
    <w:p>
      <w:pPr>
        <w:pStyle w:val="Bodytext10"/>
        <w:keepNext w:val="0"/>
        <w:keepLines w:val="0"/>
        <w:widowControl w:val="0"/>
        <w:shd w:val="clear" w:color="auto" w:fill="auto"/>
        <w:bidi w:val="0"/>
        <w:spacing w:before="0" w:after="100" w:line="307" w:lineRule="exact"/>
        <w:ind w:left="0" w:right="0" w:firstLine="420"/>
        <w:jc w:val="left"/>
      </w:pPr>
      <w:r>
        <w:rPr>
          <w:color w:val="000000"/>
          <w:spacing w:val="0"/>
          <w:w w:val="100"/>
          <w:position w:val="0"/>
        </w:rPr>
        <w:t>下列文件对于本文件的应用是必不可少的。凡是注日期的引用文件，仅注日期的版本适用于本文件。 凡是不注日期的引用文件，其最新版本（包括所有的修改单）适用于本文件。</w:t>
      </w:r>
    </w:p>
    <w:p>
      <w:pPr>
        <w:pStyle w:val="Bodytext10"/>
        <w:keepNext w:val="0"/>
        <w:keepLines w:val="0"/>
        <w:widowControl w:val="0"/>
        <w:shd w:val="clear" w:color="auto" w:fill="auto"/>
        <w:bidi w:val="0"/>
        <w:spacing w:before="0" w:after="0" w:line="377" w:lineRule="auto"/>
        <w:ind w:left="0" w:right="0"/>
        <w:jc w:val="left"/>
      </w:pPr>
      <w:r>
        <w:rPr>
          <w:rFonts w:ascii="Times New Roman" w:eastAsia="Times New Roman" w:hAnsi="Times New Roman" w:cs="Times New Roman"/>
          <w:color w:val="000000"/>
          <w:spacing w:val="0"/>
          <w:w w:val="100"/>
          <w:position w:val="0"/>
          <w:sz w:val="17"/>
          <w:szCs w:val="17"/>
          <w:lang w:val="en-US" w:eastAsia="en-US" w:bidi="en-US"/>
        </w:rPr>
        <w:t xml:space="preserve">MZ/T </w:t>
      </w:r>
      <w:r>
        <w:rPr>
          <w:rFonts w:ascii="Times New Roman" w:eastAsia="Times New Roman" w:hAnsi="Times New Roman" w:cs="Times New Roman"/>
          <w:color w:val="000000"/>
          <w:spacing w:val="0"/>
          <w:w w:val="100"/>
          <w:position w:val="0"/>
          <w:sz w:val="17"/>
          <w:szCs w:val="17"/>
        </w:rPr>
        <w:t>010</w:t>
      </w:r>
      <w:r>
        <w:rPr>
          <w:color w:val="000000"/>
          <w:spacing w:val="0"/>
          <w:w w:val="100"/>
          <w:position w:val="0"/>
        </w:rPr>
        <w:t>一</w:t>
      </w:r>
      <w:r>
        <w:rPr>
          <w:rFonts w:ascii="Times New Roman" w:eastAsia="Times New Roman" w:hAnsi="Times New Roman" w:cs="Times New Roman"/>
          <w:color w:val="000000"/>
          <w:spacing w:val="0"/>
          <w:w w:val="100"/>
          <w:position w:val="0"/>
          <w:sz w:val="17"/>
          <w:szCs w:val="17"/>
        </w:rPr>
        <w:t>2013</w:t>
      </w:r>
      <w:r>
        <w:rPr>
          <w:color w:val="000000"/>
          <w:spacing w:val="0"/>
          <w:w w:val="100"/>
          <w:position w:val="0"/>
        </w:rPr>
        <w:t>儿童福利机构基本规范</w:t>
      </w:r>
    </w:p>
    <w:p>
      <w:pPr>
        <w:pStyle w:val="Bodytext10"/>
        <w:keepNext w:val="0"/>
        <w:keepLines w:val="0"/>
        <w:widowControl w:val="0"/>
        <w:shd w:val="clear" w:color="auto" w:fill="auto"/>
        <w:bidi w:val="0"/>
        <w:spacing w:before="0" w:after="0" w:line="307" w:lineRule="exact"/>
        <w:ind w:left="0" w:right="0"/>
        <w:jc w:val="left"/>
      </w:pPr>
      <w:r>
        <w:rPr>
          <w:color w:val="000000"/>
          <w:spacing w:val="0"/>
          <w:w w:val="100"/>
          <w:position w:val="0"/>
        </w:rPr>
        <w:t>《中国公民收养子女登记办法》中华人民共和国民政部令</w:t>
      </w:r>
      <w:r>
        <w:rPr>
          <w:rFonts w:ascii="Times New Roman" w:eastAsia="Times New Roman" w:hAnsi="Times New Roman" w:cs="Times New Roman"/>
          <w:color w:val="000000"/>
          <w:spacing w:val="0"/>
          <w:w w:val="100"/>
          <w:position w:val="0"/>
          <w:sz w:val="17"/>
          <w:szCs w:val="17"/>
          <w:lang w:val="en-US" w:eastAsia="en-US" w:bidi="en-US"/>
        </w:rPr>
        <w:t>［1999］</w:t>
      </w:r>
      <w:r>
        <w:rPr>
          <w:color w:val="000000"/>
          <w:spacing w:val="0"/>
          <w:w w:val="100"/>
          <w:position w:val="0"/>
        </w:rPr>
        <w:t>第</w:t>
      </w:r>
      <w:r>
        <w:rPr>
          <w:rFonts w:ascii="Times New Roman" w:eastAsia="Times New Roman" w:hAnsi="Times New Roman" w:cs="Times New Roman"/>
          <w:color w:val="000000"/>
          <w:spacing w:val="0"/>
          <w:w w:val="100"/>
          <w:position w:val="0"/>
          <w:sz w:val="17"/>
          <w:szCs w:val="17"/>
        </w:rPr>
        <w:t>14</w:t>
      </w:r>
      <w:r>
        <w:rPr>
          <w:color w:val="000000"/>
          <w:spacing w:val="0"/>
          <w:w w:val="100"/>
          <w:position w:val="0"/>
        </w:rPr>
        <w:t>号</w:t>
      </w:r>
    </w:p>
    <w:p>
      <w:pPr>
        <w:pStyle w:val="Bodytext10"/>
        <w:keepNext w:val="0"/>
        <w:keepLines w:val="0"/>
        <w:widowControl w:val="0"/>
        <w:shd w:val="clear" w:color="auto" w:fill="auto"/>
        <w:bidi w:val="0"/>
        <w:spacing w:before="0" w:after="0" w:line="307" w:lineRule="exact"/>
        <w:ind w:left="0" w:right="0"/>
        <w:jc w:val="left"/>
      </w:pPr>
      <w:r>
        <w:rPr>
          <w:color w:val="000000"/>
          <w:spacing w:val="0"/>
          <w:w w:val="100"/>
          <w:position w:val="0"/>
        </w:rPr>
        <w:t>《外国人在中华人民共和国收养子女登记办法》中华人民共和国民政部令</w:t>
      </w:r>
      <w:r>
        <w:rPr>
          <w:rFonts w:ascii="Times New Roman" w:eastAsia="Times New Roman" w:hAnsi="Times New Roman" w:cs="Times New Roman"/>
          <w:color w:val="000000"/>
          <w:spacing w:val="0"/>
          <w:w w:val="100"/>
          <w:position w:val="0"/>
          <w:sz w:val="17"/>
          <w:szCs w:val="17"/>
          <w:lang w:val="en-US" w:eastAsia="en-US" w:bidi="en-US"/>
        </w:rPr>
        <w:t>［1999</w:t>
      </w:r>
      <w:r>
        <w:rPr>
          <w:color w:val="000000"/>
          <w:spacing w:val="0"/>
          <w:w w:val="100"/>
          <w:position w:val="0"/>
        </w:rPr>
        <w:t>］第</w:t>
      </w:r>
      <w:r>
        <w:rPr>
          <w:rFonts w:ascii="Times New Roman" w:eastAsia="Times New Roman" w:hAnsi="Times New Roman" w:cs="Times New Roman"/>
          <w:color w:val="000000"/>
          <w:spacing w:val="0"/>
          <w:w w:val="100"/>
          <w:position w:val="0"/>
          <w:sz w:val="17"/>
          <w:szCs w:val="17"/>
        </w:rPr>
        <w:t>15</w:t>
      </w:r>
      <w:r>
        <w:rPr>
          <w:color w:val="000000"/>
          <w:spacing w:val="0"/>
          <w:w w:val="100"/>
          <w:position w:val="0"/>
        </w:rPr>
        <w:t>号</w:t>
      </w:r>
    </w:p>
    <w:p>
      <w:pPr>
        <w:pStyle w:val="Bodytext10"/>
        <w:keepNext w:val="0"/>
        <w:keepLines w:val="0"/>
        <w:widowControl w:val="0"/>
        <w:shd w:val="clear" w:color="auto" w:fill="auto"/>
        <w:bidi w:val="0"/>
        <w:spacing w:before="0" w:after="0" w:line="307" w:lineRule="exact"/>
        <w:ind w:left="0" w:right="0"/>
        <w:jc w:val="left"/>
      </w:pPr>
      <w:r>
        <w:rPr>
          <w:color w:val="000000"/>
          <w:spacing w:val="0"/>
          <w:w w:val="100"/>
          <w:position w:val="0"/>
        </w:rPr>
        <w:t>《家庭寄养管理办法》中华人民共和国民政部令</w:t>
      </w:r>
      <w:r>
        <w:rPr>
          <w:rFonts w:ascii="Times New Roman" w:eastAsia="Times New Roman" w:hAnsi="Times New Roman" w:cs="Times New Roman"/>
          <w:color w:val="000000"/>
          <w:spacing w:val="0"/>
          <w:w w:val="100"/>
          <w:position w:val="0"/>
          <w:sz w:val="17"/>
          <w:szCs w:val="17"/>
          <w:lang w:val="en-US" w:eastAsia="en-US" w:bidi="en-US"/>
        </w:rPr>
        <w:t>［2014］</w:t>
      </w:r>
      <w:r>
        <w:rPr>
          <w:color w:val="000000"/>
          <w:spacing w:val="0"/>
          <w:w w:val="100"/>
          <w:position w:val="0"/>
        </w:rPr>
        <w:t>第</w:t>
      </w:r>
      <w:r>
        <w:rPr>
          <w:rFonts w:ascii="Times New Roman" w:eastAsia="Times New Roman" w:hAnsi="Times New Roman" w:cs="Times New Roman"/>
          <w:color w:val="000000"/>
          <w:spacing w:val="0"/>
          <w:w w:val="100"/>
          <w:position w:val="0"/>
          <w:sz w:val="17"/>
          <w:szCs w:val="17"/>
        </w:rPr>
        <w:t>54</w:t>
      </w:r>
      <w:r>
        <w:rPr>
          <w:color w:val="000000"/>
          <w:spacing w:val="0"/>
          <w:w w:val="100"/>
          <w:position w:val="0"/>
        </w:rPr>
        <w:t>号</w:t>
      </w:r>
    </w:p>
    <w:p>
      <w:pPr>
        <w:pStyle w:val="Bodytext10"/>
        <w:keepNext w:val="0"/>
        <w:keepLines w:val="0"/>
        <w:widowControl w:val="0"/>
        <w:shd w:val="clear" w:color="auto" w:fill="auto"/>
        <w:bidi w:val="0"/>
        <w:spacing w:before="0" w:after="0" w:line="307" w:lineRule="exact"/>
        <w:ind w:left="0" w:right="0"/>
        <w:jc w:val="left"/>
      </w:pPr>
      <w:r>
        <w:rPr>
          <w:color w:val="000000"/>
          <w:spacing w:val="0"/>
          <w:w w:val="100"/>
          <w:position w:val="0"/>
        </w:rPr>
        <w:t>《关于社会福利机构涉外送养工作的若干规定》中华人民共和国民政部民发</w:t>
      </w:r>
      <w:r>
        <w:rPr>
          <w:rFonts w:ascii="Times New Roman" w:eastAsia="Times New Roman" w:hAnsi="Times New Roman" w:cs="Times New Roman"/>
          <w:color w:val="000000"/>
          <w:spacing w:val="0"/>
          <w:w w:val="100"/>
          <w:position w:val="0"/>
          <w:sz w:val="17"/>
          <w:szCs w:val="17"/>
        </w:rPr>
        <w:t>［2003］112</w:t>
      </w:r>
      <w:r>
        <w:rPr>
          <w:color w:val="000000"/>
          <w:spacing w:val="0"/>
          <w:w w:val="100"/>
          <w:position w:val="0"/>
        </w:rPr>
        <w:t>号</w:t>
      </w:r>
    </w:p>
    <w:p>
      <w:pPr>
        <w:pStyle w:val="Bodytext10"/>
        <w:keepNext w:val="0"/>
        <w:keepLines w:val="0"/>
        <w:widowControl w:val="0"/>
        <w:shd w:val="clear" w:color="auto" w:fill="auto"/>
        <w:bidi w:val="0"/>
        <w:spacing w:before="0" w:after="300" w:line="307" w:lineRule="exact"/>
        <w:ind w:left="0" w:right="0" w:firstLine="520"/>
        <w:jc w:val="left"/>
      </w:pPr>
      <w:r>
        <w:rPr>
          <w:color w:val="2E3033"/>
          <w:spacing w:val="0"/>
          <w:w w:val="100"/>
          <w:position w:val="0"/>
        </w:rPr>
        <w:t>《民政部、公安部关于开展查找不到生父母的打拐解救儿童收养工作的通知》</w:t>
      </w:r>
      <w:r>
        <w:rPr>
          <w:color w:val="000000"/>
          <w:spacing w:val="0"/>
          <w:w w:val="100"/>
          <w:position w:val="0"/>
        </w:rPr>
        <w:t>中华人民共和国民 政部民发</w:t>
      </w:r>
      <w:r>
        <w:rPr>
          <w:rFonts w:ascii="Times New Roman" w:eastAsia="Times New Roman" w:hAnsi="Times New Roman" w:cs="Times New Roman"/>
          <w:color w:val="000000"/>
          <w:spacing w:val="0"/>
          <w:w w:val="100"/>
          <w:position w:val="0"/>
          <w:sz w:val="17"/>
          <w:szCs w:val="17"/>
          <w:lang w:val="en-US" w:eastAsia="en-US" w:bidi="en-US"/>
        </w:rPr>
        <w:t xml:space="preserve">［2015］ </w:t>
      </w:r>
      <w:r>
        <w:rPr>
          <w:rFonts w:ascii="Times New Roman" w:eastAsia="Times New Roman" w:hAnsi="Times New Roman" w:cs="Times New Roman"/>
          <w:color w:val="000000"/>
          <w:spacing w:val="0"/>
          <w:w w:val="100"/>
          <w:position w:val="0"/>
          <w:sz w:val="17"/>
          <w:szCs w:val="17"/>
        </w:rPr>
        <w:t>159</w:t>
      </w:r>
      <w:r>
        <w:rPr>
          <w:color w:val="000000"/>
          <w:spacing w:val="0"/>
          <w:w w:val="100"/>
          <w:position w:val="0"/>
        </w:rPr>
        <w:t>号</w:t>
      </w:r>
    </w:p>
    <w:p>
      <w:pPr>
        <w:pStyle w:val="Bodytext10"/>
        <w:keepNext w:val="0"/>
        <w:keepLines w:val="0"/>
        <w:widowControl w:val="0"/>
        <w:shd w:val="clear" w:color="auto" w:fill="auto"/>
        <w:bidi w:val="0"/>
        <w:spacing w:before="0" w:after="300" w:line="312" w:lineRule="exact"/>
        <w:ind w:left="0" w:right="0" w:firstLine="0"/>
        <w:jc w:val="left"/>
      </w:pPr>
      <w:r>
        <w:rPr>
          <w:rFonts w:ascii="Times New Roman" w:eastAsia="Times New Roman" w:hAnsi="Times New Roman" w:cs="Times New Roman"/>
          <w:color w:val="000000"/>
          <w:spacing w:val="0"/>
          <w:w w:val="100"/>
          <w:position w:val="0"/>
          <w:sz w:val="17"/>
          <w:szCs w:val="17"/>
        </w:rPr>
        <w:t>3</w:t>
      </w:r>
      <w:r>
        <w:rPr>
          <w:color w:val="000000"/>
          <w:spacing w:val="0"/>
          <w:w w:val="100"/>
          <w:position w:val="0"/>
        </w:rPr>
        <w:t>术语和定义</w:t>
      </w:r>
    </w:p>
    <w:p>
      <w:pPr>
        <w:pStyle w:val="Bodytext10"/>
        <w:keepNext w:val="0"/>
        <w:keepLines w:val="0"/>
        <w:widowControl w:val="0"/>
        <w:shd w:val="clear" w:color="auto" w:fill="auto"/>
        <w:bidi w:val="0"/>
        <w:spacing w:before="0" w:after="100" w:line="312" w:lineRule="exact"/>
        <w:ind w:left="0" w:right="0"/>
        <w:jc w:val="left"/>
      </w:pPr>
      <w:r>
        <w:rPr>
          <w:color w:val="000000"/>
          <w:spacing w:val="0"/>
          <w:w w:val="100"/>
          <w:position w:val="0"/>
        </w:rPr>
        <w:t>下列术语和</w:t>
      </w:r>
      <w:r>
        <w:rPr>
          <w:color w:val="2E3033"/>
          <w:spacing w:val="0"/>
          <w:w w:val="100"/>
          <w:position w:val="0"/>
        </w:rPr>
        <w:t>定义适</w:t>
      </w:r>
      <w:r>
        <w:rPr>
          <w:color w:val="000000"/>
          <w:spacing w:val="0"/>
          <w:w w:val="100"/>
          <w:position w:val="0"/>
        </w:rPr>
        <w:t>用于本文件。</w:t>
      </w:r>
    </w:p>
    <w:p>
      <w:pPr>
        <w:pStyle w:val="Bodytext20"/>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lang w:val="en-US" w:eastAsia="en-US" w:bidi="en-US"/>
        </w:rPr>
        <w:t xml:space="preserve">3. </w:t>
      </w:r>
      <w:r>
        <w:rPr>
          <w:rFonts w:ascii="Times New Roman" w:eastAsia="Times New Roman" w:hAnsi="Times New Roman" w:cs="Times New Roman"/>
          <w:color w:val="000000"/>
          <w:spacing w:val="0"/>
          <w:w w:val="100"/>
          <w:position w:val="0"/>
          <w:lang w:val="zh-TW" w:eastAsia="zh-TW" w:bidi="zh-TW"/>
        </w:rPr>
        <w:t>1</w:t>
      </w:r>
    </w:p>
    <w:p>
      <w:pPr>
        <w:pStyle w:val="Bodytext10"/>
        <w:keepNext w:val="0"/>
        <w:keepLines w:val="0"/>
        <w:widowControl w:val="0"/>
        <w:shd w:val="clear" w:color="auto" w:fill="auto"/>
        <w:bidi w:val="0"/>
        <w:spacing w:before="0" w:after="0" w:line="312" w:lineRule="exact"/>
        <w:ind w:left="0" w:right="0"/>
        <w:jc w:val="left"/>
      </w:pPr>
      <w:r>
        <w:rPr>
          <w:color w:val="000000"/>
          <w:spacing w:val="0"/>
          <w:w w:val="100"/>
          <w:position w:val="0"/>
        </w:rPr>
        <w:t>儿童福利机构</w:t>
      </w:r>
    </w:p>
    <w:p>
      <w:pPr>
        <w:pStyle w:val="Bodytext10"/>
        <w:keepNext w:val="0"/>
        <w:keepLines w:val="0"/>
        <w:widowControl w:val="0"/>
        <w:shd w:val="clear" w:color="auto" w:fill="auto"/>
        <w:bidi w:val="0"/>
        <w:spacing w:before="0" w:after="100" w:line="312" w:lineRule="exact"/>
        <w:ind w:left="0" w:right="0"/>
        <w:jc w:val="left"/>
      </w:pPr>
      <w:r>
        <w:rPr>
          <w:color w:val="000000"/>
          <w:spacing w:val="0"/>
          <w:w w:val="100"/>
          <w:position w:val="0"/>
        </w:rPr>
        <w:t>是指民政部门举办的，为依法由民政部门担任监护人的儿童提供收留抚养服务的机构。</w:t>
      </w:r>
    </w:p>
    <w:p>
      <w:pPr>
        <w:pStyle w:val="Bodytext20"/>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lang w:val="en-US" w:eastAsia="en-US" w:bidi="en-US"/>
        </w:rPr>
        <w:t xml:space="preserve">3. </w:t>
      </w:r>
      <w:r>
        <w:rPr>
          <w:rFonts w:ascii="Times New Roman" w:eastAsia="Times New Roman" w:hAnsi="Times New Roman" w:cs="Times New Roman"/>
          <w:color w:val="000000"/>
          <w:spacing w:val="0"/>
          <w:w w:val="100"/>
          <w:position w:val="0"/>
          <w:lang w:val="zh-TW" w:eastAsia="zh-TW" w:bidi="zh-TW"/>
        </w:rPr>
        <w:t>2</w:t>
      </w:r>
    </w:p>
    <w:p>
      <w:pPr>
        <w:pStyle w:val="Bodytext10"/>
        <w:keepNext w:val="0"/>
        <w:keepLines w:val="0"/>
        <w:widowControl w:val="0"/>
        <w:shd w:val="clear" w:color="auto" w:fill="auto"/>
        <w:bidi w:val="0"/>
        <w:spacing w:before="0" w:after="0" w:line="312" w:lineRule="exact"/>
        <w:ind w:left="0" w:right="0"/>
        <w:jc w:val="left"/>
      </w:pPr>
      <w:r>
        <w:rPr>
          <w:color w:val="000000"/>
          <w:spacing w:val="0"/>
          <w:w w:val="100"/>
          <w:position w:val="0"/>
        </w:rPr>
        <w:t>儿童</w:t>
      </w:r>
    </w:p>
    <w:p>
      <w:pPr>
        <w:pStyle w:val="Bodytext10"/>
        <w:keepNext w:val="0"/>
        <w:keepLines w:val="0"/>
        <w:widowControl w:val="0"/>
        <w:shd w:val="clear" w:color="auto" w:fill="auto"/>
        <w:bidi w:val="0"/>
        <w:spacing w:before="0" w:after="100" w:line="312" w:lineRule="exact"/>
        <w:ind w:left="0" w:right="0"/>
        <w:jc w:val="left"/>
      </w:pPr>
      <w:r>
        <w:rPr>
          <w:color w:val="000000"/>
          <w:spacing w:val="0"/>
          <w:w w:val="100"/>
          <w:position w:val="0"/>
        </w:rPr>
        <w:t>是指</w:t>
      </w:r>
      <w:r>
        <w:rPr>
          <w:rFonts w:ascii="Times New Roman" w:eastAsia="Times New Roman" w:hAnsi="Times New Roman" w:cs="Times New Roman"/>
          <w:color w:val="000000"/>
          <w:spacing w:val="0"/>
          <w:w w:val="100"/>
          <w:position w:val="0"/>
          <w:sz w:val="17"/>
          <w:szCs w:val="17"/>
        </w:rPr>
        <w:t>18</w:t>
      </w:r>
      <w:r>
        <w:rPr>
          <w:color w:val="000000"/>
          <w:spacing w:val="0"/>
          <w:w w:val="100"/>
          <w:position w:val="0"/>
        </w:rPr>
        <w:t>岁以下的任何人。</w:t>
      </w:r>
    </w:p>
    <w:p>
      <w:pPr>
        <w:pStyle w:val="Bodytext20"/>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lang w:val="en-US" w:eastAsia="en-US" w:bidi="en-US"/>
        </w:rPr>
        <w:t xml:space="preserve">3. </w:t>
      </w:r>
      <w:r>
        <w:rPr>
          <w:rFonts w:ascii="Times New Roman" w:eastAsia="Times New Roman" w:hAnsi="Times New Roman" w:cs="Times New Roman"/>
          <w:color w:val="000000"/>
          <w:spacing w:val="0"/>
          <w:w w:val="100"/>
          <w:position w:val="0"/>
          <w:lang w:val="zh-TW" w:eastAsia="zh-TW" w:bidi="zh-TW"/>
        </w:rPr>
        <w:t>3</w:t>
      </w:r>
    </w:p>
    <w:p>
      <w:pPr>
        <w:pStyle w:val="Bodytext10"/>
        <w:keepNext w:val="0"/>
        <w:keepLines w:val="0"/>
        <w:widowControl w:val="0"/>
        <w:shd w:val="clear" w:color="auto" w:fill="auto"/>
        <w:bidi w:val="0"/>
        <w:spacing w:before="0" w:after="0" w:line="312" w:lineRule="exact"/>
        <w:ind w:left="0" w:right="0"/>
        <w:jc w:val="left"/>
      </w:pPr>
      <w:r>
        <w:rPr>
          <w:color w:val="000000"/>
          <w:spacing w:val="0"/>
          <w:w w:val="100"/>
          <w:position w:val="0"/>
        </w:rPr>
        <w:t>类家庭</w:t>
      </w:r>
    </w:p>
    <w:p>
      <w:pPr>
        <w:pStyle w:val="Bodytext10"/>
        <w:keepNext w:val="0"/>
        <w:keepLines w:val="0"/>
        <w:widowControl w:val="0"/>
        <w:shd w:val="clear" w:color="auto" w:fill="auto"/>
        <w:bidi w:val="0"/>
        <w:spacing w:before="0" w:after="100" w:line="312" w:lineRule="exact"/>
        <w:ind w:left="0" w:right="0" w:firstLine="420"/>
        <w:jc w:val="left"/>
      </w:pPr>
      <w:r>
        <w:rPr>
          <w:color w:val="000000"/>
          <w:spacing w:val="0"/>
          <w:w w:val="100"/>
          <w:position w:val="0"/>
        </w:rPr>
        <w:t>是指在儿童福利机构内部建造单元式居所，营造类似于家庭的环電</w:t>
      </w:r>
      <w:r>
        <w:rPr>
          <w:rFonts w:ascii="Times New Roman" w:eastAsia="Times New Roman" w:hAnsi="Times New Roman" w:cs="Times New Roman"/>
          <w:color w:val="000000"/>
          <w:spacing w:val="0"/>
          <w:w w:val="100"/>
          <w:position w:val="0"/>
          <w:sz w:val="17"/>
          <w:szCs w:val="17"/>
          <w:lang w:val="en-US" w:eastAsia="en-US" w:bidi="en-US"/>
        </w:rPr>
        <w:t>U</w:t>
      </w:r>
      <w:r>
        <w:rPr>
          <w:color w:val="000000"/>
          <w:spacing w:val="0"/>
          <w:w w:val="100"/>
          <w:position w:val="0"/>
        </w:rPr>
        <w:t>氛围，招募符合条件的夫妻, 为儿童提供家庭式养育的安置方式，又称</w:t>
      </w:r>
      <w:r>
        <w:rPr>
          <w:color w:val="000000"/>
          <w:spacing w:val="0"/>
          <w:w w:val="100"/>
          <w:position w:val="0"/>
          <w:lang w:val="zh-CN" w:eastAsia="zh-CN" w:bidi="zh-CN"/>
        </w:rPr>
        <w:t>“模拟</w:t>
      </w:r>
      <w:r>
        <w:rPr>
          <w:color w:val="000000"/>
          <w:spacing w:val="0"/>
          <w:w w:val="100"/>
          <w:position w:val="0"/>
        </w:rPr>
        <w:t>家庭”。</w:t>
      </w:r>
    </w:p>
    <w:p>
      <w:pPr>
        <w:pStyle w:val="Bodytext20"/>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lang w:val="en-US" w:eastAsia="en-US" w:bidi="en-US"/>
        </w:rPr>
        <w:t xml:space="preserve">3. </w:t>
      </w:r>
      <w:r>
        <w:rPr>
          <w:rFonts w:ascii="Times New Roman" w:eastAsia="Times New Roman" w:hAnsi="Times New Roman" w:cs="Times New Roman"/>
          <w:color w:val="000000"/>
          <w:spacing w:val="0"/>
          <w:w w:val="100"/>
          <w:position w:val="0"/>
          <w:lang w:val="zh-TW" w:eastAsia="zh-TW" w:bidi="zh-TW"/>
        </w:rPr>
        <w:t>4</w:t>
      </w:r>
    </w:p>
    <w:p>
      <w:pPr>
        <w:pStyle w:val="Bodytext10"/>
        <w:keepNext w:val="0"/>
        <w:keepLines w:val="0"/>
        <w:widowControl w:val="0"/>
        <w:shd w:val="clear" w:color="auto" w:fill="auto"/>
        <w:bidi w:val="0"/>
        <w:spacing w:before="0" w:after="0" w:line="312" w:lineRule="exact"/>
        <w:ind w:left="0" w:right="0"/>
        <w:jc w:val="left"/>
      </w:pPr>
      <w:r>
        <w:rPr>
          <w:color w:val="000000"/>
          <w:spacing w:val="0"/>
          <w:w w:val="100"/>
          <w:position w:val="0"/>
        </w:rPr>
        <w:t>跟踪服务</w:t>
      </w:r>
    </w:p>
    <w:p>
      <w:pPr>
        <w:pStyle w:val="Bodytext10"/>
        <w:keepNext w:val="0"/>
        <w:keepLines w:val="0"/>
        <w:widowControl w:val="0"/>
        <w:shd w:val="clear" w:color="auto" w:fill="auto"/>
        <w:bidi w:val="0"/>
        <w:spacing w:before="0" w:after="380" w:line="312" w:lineRule="exact"/>
        <w:ind w:left="0" w:right="0" w:firstLine="420"/>
        <w:jc w:val="left"/>
      </w:pPr>
      <w:r>
        <w:rPr>
          <w:color w:val="000000"/>
          <w:spacing w:val="0"/>
          <w:w w:val="100"/>
          <w:position w:val="0"/>
        </w:rPr>
        <w:t>是指在儿童安置服务完成后，儿童福利机构工作人员采用定期和不定期回访的方式，对安置效果进 行评估的过程。</w:t>
      </w:r>
    </w:p>
    <w:p>
      <w:pPr>
        <w:pStyle w:val="Bodytext10"/>
        <w:keepNext w:val="0"/>
        <w:keepLines w:val="0"/>
        <w:widowControl w:val="0"/>
        <w:shd w:val="clear" w:color="auto" w:fill="auto"/>
        <w:bidi w:val="0"/>
        <w:spacing w:before="0" w:after="100" w:line="240" w:lineRule="auto"/>
        <w:ind w:left="0" w:right="0" w:firstLine="0"/>
        <w:jc w:val="left"/>
        <w:sectPr>
          <w:headerReference w:type="default" r:id="rId21"/>
          <w:footerReference w:type="default" r:id="rId22"/>
          <w:headerReference w:type="first" r:id="rId23"/>
          <w:footerReference w:type="first" r:id="rId24"/>
          <w:pgSz w:w="11900" w:h="16840"/>
          <w:pgMar w:top="1878" w:right="1018" w:bottom="1537" w:left="1378" w:header="0" w:footer="3" w:gutter="0"/>
          <w:pgNumType w:start="1"/>
          <w:cols w:space="708"/>
          <w:rtlGutter w:val="0"/>
          <w:docGrid w:linePitch="360"/>
        </w:sectPr>
      </w:pPr>
      <w:r>
        <w:rPr>
          <w:rFonts w:ascii="Times New Roman" w:eastAsia="Times New Roman" w:hAnsi="Times New Roman" w:cs="Times New Roman"/>
          <w:color w:val="000000"/>
          <w:spacing w:val="0"/>
          <w:w w:val="100"/>
          <w:position w:val="0"/>
          <w:sz w:val="17"/>
          <w:szCs w:val="17"/>
        </w:rPr>
        <w:t>4</w:t>
      </w:r>
      <w:r>
        <w:rPr>
          <w:color w:val="000000"/>
          <w:spacing w:val="0"/>
          <w:w w:val="100"/>
          <w:position w:val="0"/>
        </w:rPr>
        <w:t>服务内容及流程</w:t>
      </w:r>
    </w:p>
    <w:p>
      <w:pPr>
        <w:pStyle w:val="Bodytext10"/>
        <w:keepNext w:val="0"/>
        <w:keepLines w:val="0"/>
        <w:widowControl w:val="0"/>
        <w:shd w:val="clear" w:color="auto" w:fill="auto"/>
        <w:bidi w:val="0"/>
        <w:spacing w:before="0" w:after="400" w:line="298" w:lineRule="exact"/>
        <w:ind w:left="0" w:right="0" w:firstLine="440"/>
        <w:jc w:val="both"/>
      </w:pPr>
      <w:r>
        <w:rPr>
          <w:color w:val="000000"/>
          <w:spacing w:val="0"/>
          <w:w w:val="100"/>
          <w:position w:val="0"/>
        </w:rPr>
        <w:t>儿童福利机构应开展接收安置、养育、医疗、康复、教育等服务，以保障儿童福利机构儿童的各项 权益。服务流程见附录</w:t>
      </w:r>
      <w:r>
        <w:rPr>
          <w:rFonts w:ascii="Times New Roman" w:eastAsia="Times New Roman" w:hAnsi="Times New Roman" w:cs="Times New Roman"/>
          <w:color w:val="000000"/>
          <w:spacing w:val="0"/>
          <w:w w:val="100"/>
          <w:position w:val="0"/>
          <w:sz w:val="17"/>
          <w:szCs w:val="17"/>
          <w:lang w:val="en-US" w:eastAsia="en-US" w:bidi="en-US"/>
        </w:rPr>
        <w:t>A</w:t>
      </w:r>
      <w:r>
        <w:rPr>
          <w:color w:val="000000"/>
          <w:spacing w:val="0"/>
          <w:w w:val="100"/>
          <w:position w:val="0"/>
          <w:lang w:val="en-US" w:eastAsia="en-US" w:bidi="en-US"/>
        </w:rPr>
        <w:t>。</w:t>
      </w:r>
    </w:p>
    <w:p>
      <w:pPr>
        <w:pStyle w:val="Bodytext10"/>
        <w:keepNext w:val="0"/>
        <w:keepLines w:val="0"/>
        <w:widowControl w:val="0"/>
        <w:shd w:val="clear" w:color="auto" w:fill="auto"/>
        <w:bidi w:val="0"/>
        <w:spacing w:before="0" w:after="240" w:line="386" w:lineRule="auto"/>
        <w:ind w:left="0" w:right="0" w:firstLine="0"/>
        <w:jc w:val="both"/>
      </w:pPr>
      <w:r>
        <w:rPr>
          <w:rFonts w:ascii="Times New Roman" w:eastAsia="Times New Roman" w:hAnsi="Times New Roman" w:cs="Times New Roman"/>
          <w:color w:val="000000"/>
          <w:spacing w:val="0"/>
          <w:w w:val="100"/>
          <w:position w:val="0"/>
          <w:sz w:val="17"/>
          <w:szCs w:val="17"/>
        </w:rPr>
        <w:t>5</w:t>
      </w:r>
      <w:r>
        <w:rPr>
          <w:color w:val="000000"/>
          <w:spacing w:val="0"/>
          <w:w w:val="100"/>
          <w:position w:val="0"/>
        </w:rPr>
        <w:t>接收安置</w:t>
      </w:r>
    </w:p>
    <w:p>
      <w:pPr>
        <w:pStyle w:val="Bodytext10"/>
        <w:keepNext w:val="0"/>
        <w:keepLines w:val="0"/>
        <w:widowControl w:val="0"/>
        <w:shd w:val="clear" w:color="auto" w:fill="auto"/>
        <w:bidi w:val="0"/>
        <w:spacing w:before="0" w:after="0" w:line="386" w:lineRule="auto"/>
        <w:ind w:left="0" w:right="0" w:firstLine="0"/>
        <w:jc w:val="both"/>
      </w:pPr>
      <w:r>
        <w:rPr>
          <w:rFonts w:ascii="Times New Roman" w:eastAsia="Times New Roman" w:hAnsi="Times New Roman" w:cs="Times New Roman"/>
          <w:color w:val="000000"/>
          <w:spacing w:val="0"/>
          <w:w w:val="100"/>
          <w:position w:val="0"/>
          <w:sz w:val="17"/>
          <w:szCs w:val="17"/>
          <w:lang w:val="en-US" w:eastAsia="en-US" w:bidi="en-US"/>
        </w:rPr>
        <w:t>5.1</w:t>
      </w:r>
      <w:r>
        <w:rPr>
          <w:color w:val="000000"/>
          <w:spacing w:val="0"/>
          <w:w w:val="100"/>
          <w:position w:val="0"/>
        </w:rPr>
        <w:t>人员要求</w:t>
      </w:r>
    </w:p>
    <w:p>
      <w:pPr>
        <w:pStyle w:val="Bodytext10"/>
        <w:keepNext w:val="0"/>
        <w:keepLines w:val="0"/>
        <w:widowControl w:val="0"/>
        <w:shd w:val="clear" w:color="auto" w:fill="auto"/>
        <w:bidi w:val="0"/>
        <w:spacing w:before="0" w:after="0" w:line="331" w:lineRule="exact"/>
        <w:ind w:left="0" w:right="0" w:firstLine="0"/>
        <w:jc w:val="both"/>
      </w:pPr>
      <w:r>
        <w:rPr>
          <w:rFonts w:ascii="Times New Roman" w:eastAsia="Times New Roman" w:hAnsi="Times New Roman" w:cs="Times New Roman"/>
          <w:color w:val="000000"/>
          <w:spacing w:val="0"/>
          <w:w w:val="100"/>
          <w:position w:val="0"/>
          <w:sz w:val="17"/>
          <w:szCs w:val="17"/>
          <w:lang w:val="en-US" w:eastAsia="en-US" w:bidi="en-US"/>
        </w:rPr>
        <w:t>5.1.1</w:t>
      </w:r>
      <w:r>
        <w:rPr>
          <w:color w:val="000000"/>
          <w:spacing w:val="0"/>
          <w:w w:val="100"/>
          <w:position w:val="0"/>
        </w:rPr>
        <w:t>从事接收安置服务的人员应具有大专以上学历，经过专业系统的社工专业培训，并具有助理社 会工作师及以上等级的职业资格。</w:t>
      </w:r>
    </w:p>
    <w:p>
      <w:pPr>
        <w:pStyle w:val="Bodytext10"/>
        <w:keepNext w:val="0"/>
        <w:keepLines w:val="0"/>
        <w:widowControl w:val="0"/>
        <w:shd w:val="clear" w:color="auto" w:fill="auto"/>
        <w:bidi w:val="0"/>
        <w:spacing w:before="0" w:after="240" w:line="315" w:lineRule="exact"/>
        <w:ind w:left="0" w:right="0" w:firstLine="0"/>
        <w:jc w:val="both"/>
      </w:pPr>
      <w:r>
        <w:rPr>
          <w:rFonts w:ascii="Times New Roman" w:eastAsia="Times New Roman" w:hAnsi="Times New Roman" w:cs="Times New Roman"/>
          <w:color w:val="000000"/>
          <w:spacing w:val="0"/>
          <w:w w:val="100"/>
          <w:position w:val="0"/>
          <w:sz w:val="17"/>
          <w:szCs w:val="17"/>
          <w:lang w:val="en-US" w:eastAsia="en-US" w:bidi="en-US"/>
        </w:rPr>
        <w:t>5.1.2</w:t>
      </w:r>
      <w:r>
        <w:rPr>
          <w:color w:val="000000"/>
          <w:spacing w:val="0"/>
          <w:w w:val="100"/>
          <w:position w:val="0"/>
        </w:rPr>
        <w:t>根据儿童数量配备相应社工。</w:t>
      </w:r>
    </w:p>
    <w:p>
      <w:pPr>
        <w:pStyle w:val="Bodytext10"/>
        <w:keepNext w:val="0"/>
        <w:keepLines w:val="0"/>
        <w:widowControl w:val="0"/>
        <w:shd w:val="clear" w:color="auto" w:fill="auto"/>
        <w:bidi w:val="0"/>
        <w:spacing w:before="0" w:after="160" w:line="386" w:lineRule="auto"/>
        <w:ind w:left="0" w:right="0" w:firstLine="0"/>
        <w:jc w:val="both"/>
      </w:pPr>
      <w:r>
        <w:rPr>
          <w:rFonts w:ascii="Times New Roman" w:eastAsia="Times New Roman" w:hAnsi="Times New Roman" w:cs="Times New Roman"/>
          <w:color w:val="000000"/>
          <w:spacing w:val="0"/>
          <w:w w:val="100"/>
          <w:position w:val="0"/>
          <w:sz w:val="17"/>
          <w:szCs w:val="17"/>
          <w:lang w:val="en-US" w:eastAsia="en-US" w:bidi="en-US"/>
        </w:rPr>
        <w:t>5.2</w:t>
      </w:r>
      <w:r>
        <w:rPr>
          <w:color w:val="000000"/>
          <w:spacing w:val="0"/>
          <w:w w:val="100"/>
          <w:position w:val="0"/>
        </w:rPr>
        <w:t>服务过程</w:t>
      </w:r>
    </w:p>
    <w:p>
      <w:pPr>
        <w:pStyle w:val="Bodytext20"/>
        <w:keepNext w:val="0"/>
        <w:keepLines w:val="0"/>
        <w:widowControl w:val="0"/>
        <w:shd w:val="clear" w:color="auto" w:fill="auto"/>
        <w:bidi w:val="0"/>
        <w:spacing w:before="0" w:after="160" w:line="240" w:lineRule="auto"/>
        <w:ind w:left="0" w:right="0" w:firstLine="0"/>
        <w:jc w:val="both"/>
        <w:rPr>
          <w:sz w:val="20"/>
          <w:szCs w:val="20"/>
        </w:rPr>
      </w:pPr>
      <w:r>
        <w:rPr>
          <w:rFonts w:ascii="Times New Roman" w:eastAsia="Times New Roman" w:hAnsi="Times New Roman" w:cs="Times New Roman"/>
          <w:color w:val="000000"/>
          <w:spacing w:val="0"/>
          <w:w w:val="100"/>
          <w:position w:val="0"/>
          <w:sz w:val="17"/>
          <w:szCs w:val="17"/>
          <w:lang w:val="zh-TW" w:eastAsia="zh-TW" w:bidi="zh-TW"/>
        </w:rPr>
        <w:t xml:space="preserve">5.2.1 </w:t>
      </w:r>
      <w:r>
        <w:rPr>
          <w:rFonts w:ascii="宋体" w:eastAsia="宋体" w:hAnsi="宋体" w:cs="宋体"/>
          <w:color w:val="000000"/>
          <w:spacing w:val="0"/>
          <w:w w:val="100"/>
          <w:position w:val="0"/>
          <w:sz w:val="20"/>
          <w:szCs w:val="20"/>
          <w:lang w:val="zh-TW" w:eastAsia="zh-TW" w:bidi="zh-TW"/>
        </w:rPr>
        <w:t>接收</w:t>
      </w:r>
    </w:p>
    <w:p>
      <w:pPr>
        <w:pStyle w:val="Bodytext10"/>
        <w:keepNext w:val="0"/>
        <w:keepLines w:val="0"/>
        <w:widowControl w:val="0"/>
        <w:shd w:val="clear" w:color="auto" w:fill="auto"/>
        <w:bidi w:val="0"/>
        <w:spacing w:before="0" w:after="0" w:line="312" w:lineRule="exact"/>
        <w:ind w:left="0" w:right="0" w:firstLine="0"/>
        <w:jc w:val="both"/>
      </w:pPr>
      <w:r>
        <w:rPr>
          <w:rFonts w:ascii="Times New Roman" w:eastAsia="Times New Roman" w:hAnsi="Times New Roman" w:cs="Times New Roman"/>
          <w:color w:val="000000"/>
          <w:spacing w:val="0"/>
          <w:w w:val="100"/>
          <w:position w:val="0"/>
          <w:sz w:val="17"/>
          <w:szCs w:val="17"/>
        </w:rPr>
        <w:t>5.2.1.1</w:t>
      </w:r>
      <w:r>
        <w:rPr>
          <w:color w:val="000000"/>
          <w:spacing w:val="0"/>
          <w:w w:val="100"/>
          <w:position w:val="0"/>
        </w:rPr>
        <w:t>接收对象:弃婴、孤儿、打拐解救儿童及其他符合政策的困境儿童。</w:t>
      </w:r>
    </w:p>
    <w:p>
      <w:pPr>
        <w:pStyle w:val="Bodytext10"/>
        <w:keepNext w:val="0"/>
        <w:keepLines w:val="0"/>
        <w:widowControl w:val="0"/>
        <w:shd w:val="clear" w:color="auto" w:fill="auto"/>
        <w:bidi w:val="0"/>
        <w:spacing w:before="0" w:after="240" w:line="312" w:lineRule="exact"/>
        <w:ind w:left="0" w:right="0" w:firstLine="0"/>
        <w:jc w:val="both"/>
      </w:pPr>
      <w:r>
        <w:rPr>
          <w:rFonts w:ascii="Times New Roman" w:eastAsia="Times New Roman" w:hAnsi="Times New Roman" w:cs="Times New Roman"/>
          <w:color w:val="000000"/>
          <w:spacing w:val="0"/>
          <w:w w:val="100"/>
          <w:position w:val="0"/>
          <w:sz w:val="17"/>
          <w:szCs w:val="17"/>
        </w:rPr>
        <w:t>5.2.1.2</w:t>
      </w:r>
      <w:r>
        <w:rPr>
          <w:color w:val="000000"/>
          <w:spacing w:val="0"/>
          <w:w w:val="100"/>
          <w:position w:val="0"/>
        </w:rPr>
        <w:t xml:space="preserve">接收程序：儿童福利机构社工现场审核儿童身份证明、主管民政部门审批手续等材料，属于 接收对象的，会同医生进行初步评估，为儿童起名并建立档案，填写《儿童入院信息登记表》（参见表 </w:t>
      </w:r>
      <w:r>
        <w:rPr>
          <w:rFonts w:ascii="Times New Roman" w:eastAsia="Times New Roman" w:hAnsi="Times New Roman" w:cs="Times New Roman"/>
          <w:color w:val="000000"/>
          <w:spacing w:val="0"/>
          <w:w w:val="100"/>
          <w:position w:val="0"/>
          <w:sz w:val="17"/>
          <w:szCs w:val="17"/>
          <w:lang w:val="en-US" w:eastAsia="en-US" w:bidi="en-US"/>
        </w:rPr>
        <w:t>B.1</w:t>
      </w:r>
      <w:r>
        <w:rPr>
          <w:color w:val="000000"/>
          <w:spacing w:val="0"/>
          <w:w w:val="100"/>
          <w:position w:val="0"/>
          <w:sz w:val="17"/>
          <w:szCs w:val="17"/>
          <w:lang w:val="en-US" w:eastAsia="en-US" w:bidi="en-US"/>
        </w:rPr>
        <w:t>）</w:t>
      </w:r>
      <w:r>
        <w:rPr>
          <w:color w:val="000000"/>
          <w:spacing w:val="0"/>
          <w:w w:val="100"/>
          <w:position w:val="0"/>
        </w:rPr>
        <w:t>，登记保存与儿童有关的影像资料和随身物品，将儿童转入医疗部门留观。</w:t>
      </w:r>
    </w:p>
    <w:p>
      <w:pPr>
        <w:pStyle w:val="Bodytext20"/>
        <w:keepNext w:val="0"/>
        <w:keepLines w:val="0"/>
        <w:widowControl w:val="0"/>
        <w:shd w:val="clear" w:color="auto" w:fill="auto"/>
        <w:bidi w:val="0"/>
        <w:spacing w:before="0" w:after="160" w:line="240" w:lineRule="auto"/>
        <w:ind w:left="0" w:right="0" w:firstLine="0"/>
        <w:jc w:val="both"/>
        <w:rPr>
          <w:sz w:val="20"/>
          <w:szCs w:val="20"/>
        </w:rPr>
      </w:pPr>
      <w:r>
        <w:rPr>
          <w:rFonts w:ascii="Times New Roman" w:eastAsia="Times New Roman" w:hAnsi="Times New Roman" w:cs="Times New Roman"/>
          <w:color w:val="000000"/>
          <w:spacing w:val="0"/>
          <w:w w:val="100"/>
          <w:position w:val="0"/>
          <w:sz w:val="17"/>
          <w:szCs w:val="17"/>
          <w:lang w:val="en-US" w:eastAsia="en-US" w:bidi="en-US"/>
        </w:rPr>
        <w:t>5.2.2</w:t>
      </w:r>
      <w:r>
        <w:rPr>
          <w:rFonts w:ascii="宋体" w:eastAsia="宋体" w:hAnsi="宋体" w:cs="宋体"/>
          <w:color w:val="000000"/>
          <w:spacing w:val="0"/>
          <w:w w:val="100"/>
          <w:position w:val="0"/>
          <w:sz w:val="20"/>
          <w:szCs w:val="20"/>
          <w:lang w:val="zh-TW" w:eastAsia="zh-TW" w:bidi="zh-TW"/>
        </w:rPr>
        <w:t>评估</w:t>
      </w:r>
    </w:p>
    <w:p>
      <w:pPr>
        <w:pStyle w:val="Bodytext10"/>
        <w:keepNext w:val="0"/>
        <w:keepLines w:val="0"/>
        <w:widowControl w:val="0"/>
        <w:shd w:val="clear" w:color="auto" w:fill="auto"/>
        <w:bidi w:val="0"/>
        <w:spacing w:before="0" w:after="0" w:line="315" w:lineRule="exact"/>
        <w:ind w:left="0" w:right="0" w:firstLine="0"/>
        <w:jc w:val="both"/>
      </w:pPr>
      <w:r>
        <w:rPr>
          <w:rFonts w:ascii="Times New Roman" w:eastAsia="Times New Roman" w:hAnsi="Times New Roman" w:cs="Times New Roman"/>
          <w:color w:val="000000"/>
          <w:spacing w:val="0"/>
          <w:w w:val="100"/>
          <w:position w:val="0"/>
          <w:sz w:val="17"/>
          <w:szCs w:val="17"/>
          <w:lang w:val="en-US" w:eastAsia="en-US" w:bidi="en-US"/>
        </w:rPr>
        <w:t xml:space="preserve">5.2.2. </w:t>
      </w:r>
      <w:r>
        <w:rPr>
          <w:rFonts w:ascii="Times New Roman" w:eastAsia="Times New Roman" w:hAnsi="Times New Roman" w:cs="Times New Roman"/>
          <w:color w:val="000000"/>
          <w:spacing w:val="0"/>
          <w:w w:val="100"/>
          <w:position w:val="0"/>
          <w:sz w:val="17"/>
          <w:szCs w:val="17"/>
        </w:rPr>
        <w:t>1</w:t>
      </w:r>
      <w:r>
        <w:rPr>
          <w:color w:val="000000"/>
          <w:spacing w:val="0"/>
          <w:w w:val="100"/>
          <w:position w:val="0"/>
        </w:rPr>
        <w:t>儿童留观期间，医疗康复部门应对其身体状况进行体检,并分别岀具医疗评估报告、康复评估 报告；教育部门应对其智力发展状况进行评估,并岀具报告；社工应对儿童的社会发展状况进行评估， 并岀具《儿童入院评估记录表》（参见表</w:t>
      </w:r>
      <w:r>
        <w:rPr>
          <w:rFonts w:ascii="Times New Roman" w:eastAsia="Times New Roman" w:hAnsi="Times New Roman" w:cs="Times New Roman"/>
          <w:color w:val="000000"/>
          <w:spacing w:val="0"/>
          <w:w w:val="100"/>
          <w:position w:val="0"/>
          <w:sz w:val="17"/>
          <w:szCs w:val="17"/>
          <w:lang w:val="en-US" w:eastAsia="en-US" w:bidi="en-US"/>
        </w:rPr>
        <w:t>B.2）</w:t>
      </w:r>
      <w:r>
        <w:rPr>
          <w:color w:val="000000"/>
          <w:spacing w:val="0"/>
          <w:w w:val="100"/>
          <w:position w:val="0"/>
        </w:rPr>
        <w:t>。</w:t>
      </w:r>
    </w:p>
    <w:p>
      <w:pPr>
        <w:pStyle w:val="Bodytext10"/>
        <w:keepNext w:val="0"/>
        <w:keepLines w:val="0"/>
        <w:widowControl w:val="0"/>
        <w:shd w:val="clear" w:color="auto" w:fill="auto"/>
        <w:bidi w:val="0"/>
        <w:spacing w:before="0" w:after="0" w:line="315" w:lineRule="exact"/>
        <w:ind w:left="0" w:right="0" w:firstLine="0"/>
        <w:jc w:val="both"/>
        <w:rPr>
          <w:sz w:val="17"/>
          <w:szCs w:val="17"/>
        </w:rPr>
      </w:pPr>
      <w:r>
        <w:rPr>
          <w:rFonts w:ascii="Times New Roman" w:eastAsia="Times New Roman" w:hAnsi="Times New Roman" w:cs="Times New Roman"/>
          <w:color w:val="000000"/>
          <w:spacing w:val="0"/>
          <w:w w:val="100"/>
          <w:position w:val="0"/>
          <w:sz w:val="17"/>
          <w:szCs w:val="17"/>
          <w:lang w:val="en-US" w:eastAsia="en-US" w:bidi="en-US"/>
        </w:rPr>
        <w:t xml:space="preserve">5. 2. 2. </w:t>
      </w:r>
      <w:r>
        <w:rPr>
          <w:rFonts w:ascii="Times New Roman" w:eastAsia="Times New Roman" w:hAnsi="Times New Roman" w:cs="Times New Roman"/>
          <w:color w:val="000000"/>
          <w:spacing w:val="0"/>
          <w:w w:val="100"/>
          <w:position w:val="0"/>
          <w:sz w:val="17"/>
          <w:szCs w:val="17"/>
        </w:rPr>
        <w:t>2</w:t>
      </w:r>
      <w:r>
        <w:rPr>
          <w:color w:val="000000"/>
          <w:spacing w:val="0"/>
          <w:w w:val="100"/>
          <w:position w:val="0"/>
          <w:sz w:val="20"/>
          <w:szCs w:val="20"/>
        </w:rPr>
        <w:t>社工部门组织召开由社工、医疗、康复、教育等专业人员参与的联席会议，依据留观期间的 医学体检、教育评估、社工评估，研究确定适合儿童的最佳安置方式，填写《儿童安置需求评估表》（参 见表</w:t>
      </w:r>
      <w:r>
        <w:rPr>
          <w:rFonts w:ascii="Times New Roman" w:eastAsia="Times New Roman" w:hAnsi="Times New Roman" w:cs="Times New Roman"/>
          <w:color w:val="000000"/>
          <w:spacing w:val="0"/>
          <w:w w:val="100"/>
          <w:position w:val="0"/>
          <w:sz w:val="17"/>
          <w:szCs w:val="17"/>
          <w:lang w:val="en-US" w:eastAsia="en-US" w:bidi="en-US"/>
        </w:rPr>
        <w:t xml:space="preserve">B. </w:t>
      </w:r>
      <w:r>
        <w:rPr>
          <w:rFonts w:ascii="Times New Roman" w:eastAsia="Times New Roman" w:hAnsi="Times New Roman" w:cs="Times New Roman"/>
          <w:color w:val="000000"/>
          <w:spacing w:val="0"/>
          <w:w w:val="100"/>
          <w:position w:val="0"/>
          <w:sz w:val="17"/>
          <w:szCs w:val="17"/>
        </w:rPr>
        <w:t xml:space="preserve">3） </w:t>
      </w:r>
      <w:r>
        <w:rPr>
          <w:rFonts w:ascii="Times New Roman" w:eastAsia="Times New Roman" w:hAnsi="Times New Roman" w:cs="Times New Roman"/>
          <w:color w:val="000000"/>
          <w:spacing w:val="0"/>
          <w:w w:val="100"/>
          <w:position w:val="0"/>
          <w:sz w:val="17"/>
          <w:szCs w:val="17"/>
          <w:lang w:val="en-US" w:eastAsia="en-US" w:bidi="en-US"/>
        </w:rPr>
        <w:t>o</w:t>
      </w:r>
    </w:p>
    <w:p>
      <w:pPr>
        <w:pStyle w:val="Bodytext10"/>
        <w:keepNext w:val="0"/>
        <w:keepLines w:val="0"/>
        <w:widowControl w:val="0"/>
        <w:shd w:val="clear" w:color="auto" w:fill="auto"/>
        <w:bidi w:val="0"/>
        <w:spacing w:before="0" w:after="160" w:line="315" w:lineRule="exact"/>
        <w:ind w:left="0" w:right="0" w:firstLine="0"/>
        <w:jc w:val="both"/>
      </w:pPr>
      <w:r>
        <w:rPr>
          <w:rFonts w:ascii="Times New Roman" w:eastAsia="Times New Roman" w:hAnsi="Times New Roman" w:cs="Times New Roman"/>
          <w:color w:val="000000"/>
          <w:spacing w:val="0"/>
          <w:w w:val="100"/>
          <w:position w:val="0"/>
          <w:sz w:val="17"/>
          <w:szCs w:val="17"/>
          <w:lang w:val="en-US" w:eastAsia="en-US" w:bidi="en-US"/>
        </w:rPr>
        <w:t>5. 2. 2.3</w:t>
      </w:r>
      <w:r>
        <w:rPr>
          <w:color w:val="000000"/>
          <w:spacing w:val="0"/>
          <w:w w:val="100"/>
          <w:position w:val="0"/>
        </w:rPr>
        <w:t>安置方式优先顺序如下：寻亲、收养、家庭寄养、类家庭养育、机构集中养育。寻亲或收养 的儿童，在找到家庭</w:t>
      </w:r>
      <w:r>
        <w:rPr>
          <w:color w:val="2E3033"/>
          <w:spacing w:val="0"/>
          <w:w w:val="100"/>
          <w:position w:val="0"/>
        </w:rPr>
        <w:t>，宙</w:t>
      </w:r>
      <w:r>
        <w:rPr>
          <w:color w:val="000000"/>
          <w:spacing w:val="0"/>
          <w:w w:val="100"/>
          <w:position w:val="0"/>
        </w:rPr>
        <w:t>可以通过家庭寄养、类家庭、机构集中养育等方式临时安置。</w:t>
      </w:r>
    </w:p>
    <w:p>
      <w:pPr>
        <w:pStyle w:val="Bodytext10"/>
        <w:keepNext w:val="0"/>
        <w:keepLines w:val="0"/>
        <w:widowControl w:val="0"/>
        <w:shd w:val="clear" w:color="auto" w:fill="auto"/>
        <w:bidi w:val="0"/>
        <w:spacing w:before="0" w:after="0" w:line="386" w:lineRule="auto"/>
        <w:ind w:left="0" w:right="0" w:firstLine="0"/>
        <w:jc w:val="both"/>
      </w:pPr>
      <w:r>
        <w:rPr>
          <w:rFonts w:ascii="Times New Roman" w:eastAsia="Times New Roman" w:hAnsi="Times New Roman" w:cs="Times New Roman"/>
          <w:color w:val="000000"/>
          <w:spacing w:val="0"/>
          <w:w w:val="100"/>
          <w:position w:val="0"/>
          <w:sz w:val="17"/>
          <w:szCs w:val="17"/>
          <w:lang w:val="en-US" w:eastAsia="en-US" w:bidi="en-US"/>
        </w:rPr>
        <w:t>5.2.3</w:t>
      </w:r>
      <w:r>
        <w:rPr>
          <w:color w:val="000000"/>
          <w:spacing w:val="0"/>
          <w:w w:val="100"/>
          <w:position w:val="0"/>
        </w:rPr>
        <w:t>制定安置服务讣划</w:t>
      </w:r>
    </w:p>
    <w:p>
      <w:pPr>
        <w:pStyle w:val="Bodytext10"/>
        <w:keepNext w:val="0"/>
        <w:keepLines w:val="0"/>
        <w:widowControl w:val="0"/>
        <w:shd w:val="clear" w:color="auto" w:fill="auto"/>
        <w:bidi w:val="0"/>
        <w:spacing w:before="0" w:after="0" w:line="322" w:lineRule="exact"/>
        <w:ind w:left="0" w:right="0" w:firstLine="0"/>
        <w:jc w:val="both"/>
      </w:pPr>
      <w:r>
        <w:rPr>
          <w:rFonts w:ascii="Times New Roman" w:eastAsia="Times New Roman" w:hAnsi="Times New Roman" w:cs="Times New Roman"/>
          <w:color w:val="000000"/>
          <w:spacing w:val="0"/>
          <w:w w:val="100"/>
          <w:position w:val="0"/>
          <w:sz w:val="17"/>
          <w:szCs w:val="17"/>
          <w:lang w:val="en-US" w:eastAsia="en-US" w:bidi="en-US"/>
        </w:rPr>
        <w:t xml:space="preserve">5. 2. 3. </w:t>
      </w:r>
      <w:r>
        <w:rPr>
          <w:rFonts w:ascii="Times New Roman" w:eastAsia="Times New Roman" w:hAnsi="Times New Roman" w:cs="Times New Roman"/>
          <w:color w:val="000000"/>
          <w:spacing w:val="0"/>
          <w:w w:val="100"/>
          <w:position w:val="0"/>
          <w:sz w:val="17"/>
          <w:szCs w:val="17"/>
        </w:rPr>
        <w:t>1</w:t>
      </w:r>
      <w:r>
        <w:rPr>
          <w:color w:val="000000"/>
          <w:spacing w:val="0"/>
          <w:w w:val="100"/>
          <w:position w:val="0"/>
        </w:rPr>
        <w:t>根据联席会议确定的安置</w:t>
      </w:r>
      <w:r>
        <w:rPr>
          <w:color w:val="2E3033"/>
          <w:spacing w:val="0"/>
          <w:w w:val="100"/>
          <w:position w:val="0"/>
        </w:rPr>
        <w:t>方式，为每</w:t>
      </w:r>
      <w:r>
        <w:rPr>
          <w:color w:val="000000"/>
          <w:spacing w:val="0"/>
          <w:w w:val="100"/>
          <w:position w:val="0"/>
        </w:rPr>
        <w:t>个儿童制定安置服务计划，安置服务计划主要有家庭收 养安置服务计划、家庭寄养安置服务计戈丄奏家庭安置服务计划和机构集中养育安置服务计划。</w:t>
      </w:r>
    </w:p>
    <w:p>
      <w:pPr>
        <w:pStyle w:val="Bodytext10"/>
        <w:keepNext w:val="0"/>
        <w:keepLines w:val="0"/>
        <w:widowControl w:val="0"/>
        <w:shd w:val="clear" w:color="auto" w:fill="auto"/>
        <w:bidi w:val="0"/>
        <w:spacing w:before="0" w:after="240" w:line="322" w:lineRule="exact"/>
        <w:ind w:left="0" w:right="0" w:firstLine="0"/>
        <w:jc w:val="both"/>
      </w:pPr>
      <w:r>
        <w:rPr>
          <w:rFonts w:ascii="Times New Roman" w:eastAsia="Times New Roman" w:hAnsi="Times New Roman" w:cs="Times New Roman"/>
          <w:color w:val="000000"/>
          <w:spacing w:val="0"/>
          <w:w w:val="100"/>
          <w:position w:val="0"/>
          <w:sz w:val="17"/>
          <w:szCs w:val="17"/>
          <w:lang w:val="en-US" w:eastAsia="en-US" w:bidi="en-US"/>
        </w:rPr>
        <w:t xml:space="preserve">5. 2. 3. </w:t>
      </w:r>
      <w:r>
        <w:rPr>
          <w:rFonts w:ascii="Times New Roman" w:eastAsia="Times New Roman" w:hAnsi="Times New Roman" w:cs="Times New Roman"/>
          <w:color w:val="000000"/>
          <w:spacing w:val="0"/>
          <w:w w:val="100"/>
          <w:position w:val="0"/>
          <w:sz w:val="17"/>
          <w:szCs w:val="17"/>
        </w:rPr>
        <w:t>2</w:t>
      </w:r>
      <w:r>
        <w:rPr>
          <w:color w:val="000000"/>
          <w:spacing w:val="0"/>
          <w:w w:val="100"/>
          <w:position w:val="0"/>
        </w:rPr>
        <w:t>安置服务计划应包括安置的目标、实</w:t>
      </w:r>
      <w:r>
        <w:rPr>
          <w:color w:val="2E3033"/>
          <w:spacing w:val="0"/>
          <w:w w:val="100"/>
          <w:position w:val="0"/>
        </w:rPr>
        <w:t>现詠</w:t>
      </w:r>
      <w:r>
        <w:rPr>
          <w:color w:val="000000"/>
          <w:spacing w:val="0"/>
          <w:w w:val="100"/>
          <w:position w:val="0"/>
        </w:rPr>
        <w:t>的步骤、每个步骤的工作时间和内容以及面临的 困难等。</w:t>
      </w:r>
    </w:p>
    <w:p>
      <w:pPr>
        <w:pStyle w:val="Bodytext10"/>
        <w:keepNext w:val="0"/>
        <w:keepLines w:val="0"/>
        <w:widowControl w:val="0"/>
        <w:shd w:val="clear" w:color="auto" w:fill="auto"/>
        <w:bidi w:val="0"/>
        <w:spacing w:before="0" w:after="0" w:line="386" w:lineRule="auto"/>
        <w:ind w:left="0" w:right="0" w:firstLine="0"/>
        <w:jc w:val="both"/>
      </w:pPr>
      <w:r>
        <w:rPr>
          <w:rFonts w:ascii="Times New Roman" w:eastAsia="Times New Roman" w:hAnsi="Times New Roman" w:cs="Times New Roman"/>
          <w:color w:val="000000"/>
          <w:spacing w:val="0"/>
          <w:w w:val="100"/>
          <w:position w:val="0"/>
          <w:sz w:val="17"/>
          <w:szCs w:val="17"/>
          <w:lang w:val="en-US" w:eastAsia="en-US" w:bidi="en-US"/>
        </w:rPr>
        <w:t>5.2.4</w:t>
      </w:r>
      <w:r>
        <w:rPr>
          <w:color w:val="000000"/>
          <w:spacing w:val="0"/>
          <w:w w:val="100"/>
          <w:position w:val="0"/>
        </w:rPr>
        <w:t>安置服务计划实施</w:t>
      </w:r>
    </w:p>
    <w:p>
      <w:pPr>
        <w:pStyle w:val="Bodytext10"/>
        <w:keepNext w:val="0"/>
        <w:keepLines w:val="0"/>
        <w:widowControl w:val="0"/>
        <w:shd w:val="clear" w:color="auto" w:fill="auto"/>
        <w:bidi w:val="0"/>
        <w:spacing w:before="0" w:after="0" w:line="314" w:lineRule="exact"/>
        <w:ind w:left="0" w:right="0" w:firstLine="0"/>
        <w:jc w:val="both"/>
      </w:pPr>
      <w:r>
        <w:rPr>
          <w:rFonts w:ascii="Times New Roman" w:eastAsia="Times New Roman" w:hAnsi="Times New Roman" w:cs="Times New Roman"/>
          <w:color w:val="000000"/>
          <w:spacing w:val="0"/>
          <w:w w:val="100"/>
          <w:position w:val="0"/>
          <w:sz w:val="17"/>
          <w:szCs w:val="17"/>
          <w:lang w:val="en-US" w:eastAsia="en-US" w:bidi="en-US"/>
        </w:rPr>
        <w:t xml:space="preserve">5. 2. 4. </w:t>
      </w:r>
      <w:r>
        <w:rPr>
          <w:rFonts w:ascii="Times New Roman" w:eastAsia="Times New Roman" w:hAnsi="Times New Roman" w:cs="Times New Roman"/>
          <w:color w:val="000000"/>
          <w:spacing w:val="0"/>
          <w:w w:val="100"/>
          <w:position w:val="0"/>
          <w:sz w:val="17"/>
          <w:szCs w:val="17"/>
        </w:rPr>
        <w:t>1</w:t>
      </w:r>
      <w:r>
        <w:rPr>
          <w:color w:val="000000"/>
          <w:spacing w:val="0"/>
          <w:w w:val="100"/>
          <w:position w:val="0"/>
        </w:rPr>
        <w:t>发布寻亲公告，收集有关线索配合公安部门寻找亲人。</w:t>
      </w:r>
    </w:p>
    <w:p>
      <w:pPr>
        <w:pStyle w:val="Bodytext20"/>
        <w:keepNext w:val="0"/>
        <w:keepLines w:val="0"/>
        <w:widowControl w:val="0"/>
        <w:shd w:val="clear" w:color="auto" w:fill="auto"/>
        <w:bidi w:val="0"/>
        <w:spacing w:before="0" w:after="0" w:line="314" w:lineRule="exact"/>
        <w:ind w:left="0" w:right="0" w:firstLine="0"/>
        <w:jc w:val="both"/>
        <w:rPr>
          <w:sz w:val="20"/>
          <w:szCs w:val="20"/>
        </w:rPr>
      </w:pPr>
      <w:r>
        <w:rPr>
          <w:rFonts w:ascii="Times New Roman" w:eastAsia="Times New Roman" w:hAnsi="Times New Roman" w:cs="Times New Roman"/>
          <w:color w:val="000000"/>
          <w:spacing w:val="0"/>
          <w:w w:val="100"/>
          <w:position w:val="0"/>
          <w:sz w:val="17"/>
          <w:szCs w:val="17"/>
          <w:lang w:val="en-US" w:eastAsia="en-US" w:bidi="en-US"/>
        </w:rPr>
        <w:t xml:space="preserve">5. 2. 4. </w:t>
      </w:r>
      <w:r>
        <w:rPr>
          <w:rFonts w:ascii="Times New Roman" w:eastAsia="Times New Roman" w:hAnsi="Times New Roman" w:cs="Times New Roman"/>
          <w:color w:val="000000"/>
          <w:spacing w:val="0"/>
          <w:w w:val="100"/>
          <w:position w:val="0"/>
          <w:sz w:val="17"/>
          <w:szCs w:val="17"/>
          <w:lang w:val="zh-TW" w:eastAsia="zh-TW" w:bidi="zh-TW"/>
        </w:rPr>
        <w:t>2</w:t>
      </w:r>
      <w:r>
        <w:rPr>
          <w:rFonts w:ascii="宋体" w:eastAsia="宋体" w:hAnsi="宋体" w:cs="宋体"/>
          <w:color w:val="000000"/>
          <w:spacing w:val="0"/>
          <w:w w:val="100"/>
          <w:position w:val="0"/>
          <w:sz w:val="20"/>
          <w:szCs w:val="20"/>
          <w:lang w:val="zh-TW" w:eastAsia="zh-TW" w:bidi="zh-TW"/>
        </w:rPr>
        <w:t>按规定办理户口。</w:t>
      </w:r>
    </w:p>
    <w:p>
      <w:pPr>
        <w:pStyle w:val="Bodytext10"/>
        <w:keepNext w:val="0"/>
        <w:keepLines w:val="0"/>
        <w:widowControl w:val="0"/>
        <w:shd w:val="clear" w:color="auto" w:fill="auto"/>
        <w:bidi w:val="0"/>
        <w:spacing w:before="0" w:after="0" w:line="314" w:lineRule="exact"/>
        <w:ind w:left="0" w:right="0" w:firstLine="0"/>
        <w:jc w:val="both"/>
      </w:pPr>
      <w:r>
        <w:rPr>
          <w:rFonts w:ascii="Times New Roman" w:eastAsia="Times New Roman" w:hAnsi="Times New Roman" w:cs="Times New Roman"/>
          <w:color w:val="000000"/>
          <w:spacing w:val="0"/>
          <w:w w:val="100"/>
          <w:position w:val="0"/>
          <w:sz w:val="17"/>
          <w:szCs w:val="17"/>
          <w:lang w:val="en-US" w:eastAsia="en-US" w:bidi="en-US"/>
        </w:rPr>
        <w:t xml:space="preserve">5. 2. 4. </w:t>
      </w:r>
      <w:r>
        <w:rPr>
          <w:rFonts w:ascii="Times New Roman" w:eastAsia="Times New Roman" w:hAnsi="Times New Roman" w:cs="Times New Roman"/>
          <w:color w:val="000000"/>
          <w:spacing w:val="0"/>
          <w:w w:val="100"/>
          <w:position w:val="0"/>
          <w:sz w:val="17"/>
          <w:szCs w:val="17"/>
        </w:rPr>
        <w:t>3</w:t>
      </w:r>
      <w:r>
        <w:rPr>
          <w:color w:val="000000"/>
          <w:spacing w:val="0"/>
          <w:w w:val="100"/>
          <w:position w:val="0"/>
        </w:rPr>
        <w:t>涉外收养安置。社工应按照《中华人民共和国收养法》、《外国人在中</w:t>
      </w:r>
      <w:r>
        <w:rPr>
          <w:color w:val="2E3033"/>
          <w:spacing w:val="0"/>
          <w:w w:val="100"/>
          <w:position w:val="0"/>
        </w:rPr>
        <w:t>华人民</w:t>
      </w:r>
      <w:r>
        <w:rPr>
          <w:color w:val="000000"/>
          <w:spacing w:val="0"/>
          <w:w w:val="100"/>
          <w:position w:val="0"/>
        </w:rPr>
        <w:t>共和国收养子 女登记办法》、《关于社会福利机构涉外送养工作的若干规定》等法律法规依法开展涉外送养工作。并 按要求对儿童进行体检，采集、整理、撰写成长报告，形成涉外送养材料上报上级部门审批。持续跟进 收养进度，做好相应记录。</w:t>
      </w:r>
    </w:p>
    <w:p>
      <w:pPr>
        <w:pStyle w:val="Bodytext10"/>
        <w:keepNext w:val="0"/>
        <w:keepLines w:val="0"/>
        <w:widowControl w:val="0"/>
        <w:shd w:val="clear" w:color="auto" w:fill="auto"/>
        <w:bidi w:val="0"/>
        <w:spacing w:before="0" w:after="0" w:line="314" w:lineRule="exact"/>
        <w:ind w:left="0" w:right="0" w:firstLine="0"/>
        <w:jc w:val="both"/>
        <w:sectPr>
          <w:headerReference w:type="default" r:id="rId25"/>
          <w:footerReference w:type="default" r:id="rId26"/>
          <w:headerReference w:type="first" r:id="rId27"/>
          <w:footerReference w:type="first" r:id="rId28"/>
          <w:type w:val="nextPage"/>
          <w:pgSz w:w="11900" w:h="16840"/>
          <w:pgMar w:top="1878" w:right="1018" w:bottom="1537" w:left="1378" w:header="0" w:footer="3" w:gutter="0"/>
          <w:pgNumType w:start="2"/>
          <w:cols w:space="708"/>
          <w:titlePg w:val="0"/>
          <w:rtlGutter w:val="0"/>
          <w:docGrid w:linePitch="360"/>
        </w:sectPr>
      </w:pPr>
      <w:r>
        <w:rPr>
          <w:rFonts w:ascii="Times New Roman" w:eastAsia="Times New Roman" w:hAnsi="Times New Roman" w:cs="Times New Roman"/>
          <w:color w:val="000000"/>
          <w:spacing w:val="0"/>
          <w:w w:val="100"/>
          <w:position w:val="0"/>
          <w:sz w:val="17"/>
          <w:szCs w:val="17"/>
          <w:lang w:val="en-US" w:eastAsia="en-US" w:bidi="en-US"/>
        </w:rPr>
        <w:t xml:space="preserve">5. 2. 4. </w:t>
      </w:r>
      <w:r>
        <w:rPr>
          <w:rFonts w:ascii="Times New Roman" w:eastAsia="Times New Roman" w:hAnsi="Times New Roman" w:cs="Times New Roman"/>
          <w:color w:val="000000"/>
          <w:spacing w:val="0"/>
          <w:w w:val="100"/>
          <w:position w:val="0"/>
          <w:sz w:val="17"/>
          <w:szCs w:val="17"/>
        </w:rPr>
        <w:t>4</w:t>
      </w:r>
      <w:r>
        <w:rPr>
          <w:color w:val="000000"/>
          <w:spacing w:val="0"/>
          <w:w w:val="100"/>
          <w:position w:val="0"/>
        </w:rPr>
        <w:t>国内收养安置。社工应按照《中华人民共和国收养法》、《中国公民收养子女登记办法》等</w:t>
      </w:r>
      <w:r>
        <w:rPr>
          <w:color w:val="000000"/>
          <w:spacing w:val="0"/>
          <w:w w:val="100"/>
          <w:position w:val="0"/>
        </w:rPr>
        <w:t xml:space="preserve"> 法律法规依法开展国内送养，并按要求开展以下工作：招募收养家庭、评估收养家庭、培训收养家长、</w:t>
      </w:r>
    </w:p>
    <w:p>
      <w:pPr>
        <w:pStyle w:val="Bodytext10"/>
        <w:keepNext w:val="0"/>
        <w:keepLines w:val="0"/>
        <w:widowControl w:val="0"/>
        <w:shd w:val="clear" w:color="auto" w:fill="auto"/>
        <w:bidi w:val="0"/>
        <w:spacing w:before="0" w:after="0" w:line="314" w:lineRule="exact"/>
        <w:ind w:left="0" w:right="0" w:firstLine="0"/>
        <w:jc w:val="both"/>
      </w:pPr>
      <w:r>
        <w:rPr>
          <w:color w:val="000000"/>
          <w:spacing w:val="0"/>
          <w:w w:val="100"/>
          <w:position w:val="0"/>
        </w:rPr>
        <w:t xml:space="preserve"> 安排儿童和家庭配对融合、评估融合情况、签订收养协议、安排儿童进入家庭融合、儿童入户后跟踪服</w:t>
      </w:r>
      <w:r>
        <w:rPr>
          <w:color w:val="000000"/>
          <w:spacing w:val="0"/>
          <w:w w:val="100"/>
          <w:position w:val="0"/>
        </w:rPr>
        <w:t xml:space="preserve"> 务、协助办理收养手续等，做好相应记录。《家庭收养申请表》、《收养家庭评估记录表》、《儿童收</w:t>
      </w:r>
      <w:r>
        <w:rPr>
          <w:color w:val="000000"/>
          <w:spacing w:val="0"/>
          <w:w w:val="100"/>
          <w:position w:val="0"/>
        </w:rPr>
        <w:t xml:space="preserve"> 养配对融合记录表》、《收养儿童入户记录表》分别参见表</w:t>
      </w:r>
      <w:r>
        <w:rPr>
          <w:rFonts w:ascii="Times New Roman" w:eastAsia="Times New Roman" w:hAnsi="Times New Roman" w:cs="Times New Roman"/>
          <w:color w:val="000000"/>
          <w:spacing w:val="0"/>
          <w:w w:val="100"/>
          <w:position w:val="0"/>
          <w:sz w:val="17"/>
          <w:szCs w:val="17"/>
          <w:lang w:val="en-US" w:eastAsia="en-US" w:bidi="en-US"/>
        </w:rPr>
        <w:t>C.l</w:t>
      </w:r>
      <w:r>
        <w:rPr>
          <w:color w:val="000000"/>
          <w:spacing w:val="0"/>
          <w:w w:val="100"/>
          <w:position w:val="0"/>
          <w:lang w:val="en-US" w:eastAsia="en-US" w:bidi="en-US"/>
        </w:rPr>
        <w:t>、</w:t>
      </w:r>
      <w:r>
        <w:rPr>
          <w:rFonts w:ascii="Times New Roman" w:eastAsia="Times New Roman" w:hAnsi="Times New Roman" w:cs="Times New Roman"/>
          <w:color w:val="000000"/>
          <w:spacing w:val="0"/>
          <w:w w:val="100"/>
          <w:position w:val="0"/>
          <w:sz w:val="17"/>
          <w:szCs w:val="17"/>
          <w:lang w:val="en-US" w:eastAsia="en-US" w:bidi="en-US"/>
        </w:rPr>
        <w:t>C.2</w:t>
      </w:r>
      <w:r>
        <w:rPr>
          <w:color w:val="000000"/>
          <w:spacing w:val="0"/>
          <w:w w:val="100"/>
          <w:position w:val="0"/>
          <w:lang w:val="en-US" w:eastAsia="en-US" w:bidi="en-US"/>
        </w:rPr>
        <w:t>、</w:t>
      </w:r>
      <w:r>
        <w:rPr>
          <w:rFonts w:ascii="Times New Roman" w:eastAsia="Times New Roman" w:hAnsi="Times New Roman" w:cs="Times New Roman"/>
          <w:color w:val="000000"/>
          <w:spacing w:val="0"/>
          <w:w w:val="100"/>
          <w:position w:val="0"/>
          <w:sz w:val="17"/>
          <w:szCs w:val="17"/>
          <w:lang w:val="en-US" w:eastAsia="en-US" w:bidi="en-US"/>
        </w:rPr>
        <w:t>C.3</w:t>
      </w:r>
      <w:r>
        <w:rPr>
          <w:color w:val="000000"/>
          <w:spacing w:val="0"/>
          <w:w w:val="100"/>
          <w:position w:val="0"/>
          <w:lang w:val="en-US" w:eastAsia="en-US" w:bidi="en-US"/>
        </w:rPr>
        <w:t>、</w:t>
      </w:r>
      <w:r>
        <w:rPr>
          <w:rFonts w:ascii="Times New Roman" w:eastAsia="Times New Roman" w:hAnsi="Times New Roman" w:cs="Times New Roman"/>
          <w:color w:val="000000"/>
          <w:spacing w:val="0"/>
          <w:w w:val="100"/>
          <w:position w:val="0"/>
          <w:sz w:val="17"/>
          <w:szCs w:val="17"/>
          <w:lang w:val="en-US" w:eastAsia="en-US" w:bidi="en-US"/>
        </w:rPr>
        <w:t>C.4</w:t>
      </w:r>
      <w:r>
        <w:rPr>
          <w:color w:val="000000"/>
          <w:spacing w:val="0"/>
          <w:w w:val="100"/>
          <w:position w:val="0"/>
          <w:lang w:val="en-US" w:eastAsia="en-US" w:bidi="en-US"/>
        </w:rPr>
        <w:t>。</w:t>
      </w:r>
    </w:p>
    <w:p>
      <w:pPr>
        <w:pStyle w:val="Bodytext10"/>
        <w:keepNext w:val="0"/>
        <w:keepLines w:val="0"/>
        <w:widowControl w:val="0"/>
        <w:numPr>
          <w:ilvl w:val="0"/>
          <w:numId w:val="5"/>
        </w:numPr>
        <w:shd w:val="clear" w:color="auto" w:fill="auto"/>
        <w:tabs>
          <w:tab w:val="left" w:pos="709"/>
        </w:tabs>
        <w:bidi w:val="0"/>
        <w:spacing w:before="0" w:after="0" w:line="313" w:lineRule="exact"/>
        <w:ind w:left="0" w:right="0" w:firstLine="0"/>
        <w:jc w:val="left"/>
      </w:pPr>
      <w:bookmarkStart w:id="20" w:name="bookmark20"/>
      <w:bookmarkEnd w:id="20"/>
      <w:r>
        <w:rPr>
          <w:rFonts w:ascii="Times New Roman" w:eastAsia="Times New Roman" w:hAnsi="Times New Roman" w:cs="Times New Roman"/>
          <w:color w:val="000000"/>
          <w:spacing w:val="0"/>
          <w:w w:val="100"/>
          <w:position w:val="0"/>
          <w:sz w:val="17"/>
          <w:szCs w:val="17"/>
        </w:rPr>
        <w:t>5</w:t>
      </w:r>
      <w:r>
        <w:rPr>
          <w:color w:val="000000"/>
          <w:spacing w:val="0"/>
          <w:w w:val="100"/>
          <w:position w:val="0"/>
        </w:rPr>
        <w:t>家庭寄养安置。社工应按照《家庭寄养管理办法》开展寄养，并按要求开展以下工作：招募 寄养家庭、评估寄养家庭、培训寄养家长、安排儿童与寄养家庭配对融合、评估融合情况、签订寄养协 议、安排儿童进入寄养家庭、日常跟踪服务等，做好相应记录。《家庭寄养申请表》、《家庭寄养评估 表》、《寄养家长培训记录表》、《寄养儿童入户记录表》分别参见表</w:t>
      </w:r>
      <w:r>
        <w:rPr>
          <w:rFonts w:ascii="Times New Roman" w:eastAsia="Times New Roman" w:hAnsi="Times New Roman" w:cs="Times New Roman"/>
          <w:color w:val="000000"/>
          <w:spacing w:val="0"/>
          <w:w w:val="100"/>
          <w:position w:val="0"/>
          <w:sz w:val="17"/>
          <w:szCs w:val="17"/>
          <w:lang w:val="en-US" w:eastAsia="en-US" w:bidi="en-US"/>
        </w:rPr>
        <w:t>D.l</w:t>
      </w:r>
      <w:r>
        <w:rPr>
          <w:color w:val="000000"/>
          <w:spacing w:val="0"/>
          <w:w w:val="100"/>
          <w:position w:val="0"/>
          <w:lang w:val="en-US" w:eastAsia="en-US" w:bidi="en-US"/>
        </w:rPr>
        <w:t>、</w:t>
      </w:r>
      <w:r>
        <w:rPr>
          <w:rFonts w:ascii="Times New Roman" w:eastAsia="Times New Roman" w:hAnsi="Times New Roman" w:cs="Times New Roman"/>
          <w:color w:val="000000"/>
          <w:spacing w:val="0"/>
          <w:w w:val="100"/>
          <w:position w:val="0"/>
          <w:sz w:val="17"/>
          <w:szCs w:val="17"/>
          <w:lang w:val="en-US" w:eastAsia="en-US" w:bidi="en-US"/>
        </w:rPr>
        <w:t>D.2</w:t>
      </w:r>
      <w:r>
        <w:rPr>
          <w:color w:val="000000"/>
          <w:spacing w:val="0"/>
          <w:w w:val="100"/>
          <w:position w:val="0"/>
          <w:lang w:val="en-US" w:eastAsia="en-US" w:bidi="en-US"/>
        </w:rPr>
        <w:t>、</w:t>
      </w:r>
      <w:r>
        <w:rPr>
          <w:rFonts w:ascii="Times New Roman" w:eastAsia="Times New Roman" w:hAnsi="Times New Roman" w:cs="Times New Roman"/>
          <w:color w:val="000000"/>
          <w:spacing w:val="0"/>
          <w:w w:val="100"/>
          <w:position w:val="0"/>
          <w:sz w:val="17"/>
          <w:szCs w:val="17"/>
          <w:lang w:val="en-US" w:eastAsia="en-US" w:bidi="en-US"/>
        </w:rPr>
        <w:t>D.3</w:t>
      </w:r>
      <w:r>
        <w:rPr>
          <w:color w:val="000000"/>
          <w:spacing w:val="0"/>
          <w:w w:val="100"/>
          <w:position w:val="0"/>
          <w:lang w:val="en-US" w:eastAsia="en-US" w:bidi="en-US"/>
        </w:rPr>
        <w:t>、</w:t>
      </w:r>
      <w:r>
        <w:rPr>
          <w:rFonts w:ascii="Times New Roman" w:eastAsia="Times New Roman" w:hAnsi="Times New Roman" w:cs="Times New Roman"/>
          <w:color w:val="000000"/>
          <w:spacing w:val="0"/>
          <w:w w:val="100"/>
          <w:position w:val="0"/>
          <w:sz w:val="17"/>
          <w:szCs w:val="17"/>
          <w:lang w:val="en-US" w:eastAsia="en-US" w:bidi="en-US"/>
        </w:rPr>
        <w:t>D.4</w:t>
      </w:r>
      <w:r>
        <w:rPr>
          <w:color w:val="000000"/>
          <w:spacing w:val="0"/>
          <w:w w:val="100"/>
          <w:position w:val="0"/>
          <w:lang w:val="en-US" w:eastAsia="en-US" w:bidi="en-US"/>
        </w:rPr>
        <w:t>。</w:t>
      </w:r>
    </w:p>
    <w:p>
      <w:pPr>
        <w:pStyle w:val="Bodytext10"/>
        <w:keepNext w:val="0"/>
        <w:keepLines w:val="0"/>
        <w:widowControl w:val="0"/>
        <w:numPr>
          <w:ilvl w:val="0"/>
          <w:numId w:val="6"/>
        </w:numPr>
        <w:shd w:val="clear" w:color="auto" w:fill="auto"/>
        <w:tabs>
          <w:tab w:val="left" w:pos="709"/>
        </w:tabs>
        <w:bidi w:val="0"/>
        <w:spacing w:before="0" w:after="0" w:line="313" w:lineRule="exact"/>
        <w:ind w:left="0" w:right="0" w:firstLine="0"/>
        <w:jc w:val="left"/>
      </w:pPr>
      <w:bookmarkStart w:id="21" w:name="bookmark21"/>
      <w:bookmarkEnd w:id="21"/>
      <w:r>
        <w:rPr>
          <w:rFonts w:ascii="Times New Roman" w:eastAsia="Times New Roman" w:hAnsi="Times New Roman" w:cs="Times New Roman"/>
          <w:color w:val="000000"/>
          <w:spacing w:val="0"/>
          <w:w w:val="100"/>
          <w:position w:val="0"/>
          <w:sz w:val="17"/>
          <w:szCs w:val="17"/>
        </w:rPr>
        <w:t>6</w:t>
      </w:r>
      <w:r>
        <w:rPr>
          <w:color w:val="000000"/>
          <w:spacing w:val="0"/>
          <w:w w:val="100"/>
          <w:position w:val="0"/>
        </w:rPr>
        <w:t>类家庭安置。社工应参照《家庭寄养管理办法》的要求开展工作，并按要求开展以下工作： 招募类家庭家长、评估家长、培训家长、安排儿童与类家庭配对融合、评估融合情况、签订服务协议、 安排儿童进入类家庭、日常跟踪服务等，做好相应记录。《类家庭申请表》、《类家庭家长评估表》、</w:t>
      </w:r>
    </w:p>
    <w:p>
      <w:pPr>
        <w:pStyle w:val="Bodytext10"/>
        <w:keepNext w:val="0"/>
        <w:keepLines w:val="0"/>
        <w:widowControl w:val="0"/>
        <w:shd w:val="clear" w:color="auto" w:fill="auto"/>
        <w:bidi w:val="0"/>
        <w:spacing w:before="0" w:after="0" w:line="313" w:lineRule="exact"/>
        <w:ind w:left="0" w:right="0" w:firstLine="0"/>
        <w:jc w:val="left"/>
      </w:pPr>
      <w:r>
        <w:rPr>
          <w:color w:val="000000"/>
          <w:spacing w:val="0"/>
          <w:w w:val="100"/>
          <w:position w:val="0"/>
        </w:rPr>
        <w:t>《类家庭家长培训记录表》、《类家庭儿童入户记录表》分别参见表</w:t>
      </w:r>
      <w:r>
        <w:rPr>
          <w:rFonts w:ascii="Times New Roman" w:eastAsia="Times New Roman" w:hAnsi="Times New Roman" w:cs="Times New Roman"/>
          <w:color w:val="000000"/>
          <w:spacing w:val="0"/>
          <w:w w:val="100"/>
          <w:position w:val="0"/>
          <w:sz w:val="17"/>
          <w:szCs w:val="17"/>
          <w:lang w:val="en-US" w:eastAsia="en-US" w:bidi="en-US"/>
        </w:rPr>
        <w:t>E.l</w:t>
      </w:r>
      <w:r>
        <w:rPr>
          <w:color w:val="000000"/>
          <w:spacing w:val="0"/>
          <w:w w:val="100"/>
          <w:position w:val="0"/>
          <w:lang w:val="en-US" w:eastAsia="en-US" w:bidi="en-US"/>
        </w:rPr>
        <w:t>、</w:t>
      </w:r>
      <w:r>
        <w:rPr>
          <w:rFonts w:ascii="Times New Roman" w:eastAsia="Times New Roman" w:hAnsi="Times New Roman" w:cs="Times New Roman"/>
          <w:color w:val="000000"/>
          <w:spacing w:val="0"/>
          <w:w w:val="100"/>
          <w:position w:val="0"/>
          <w:sz w:val="17"/>
          <w:szCs w:val="17"/>
          <w:lang w:val="en-US" w:eastAsia="en-US" w:bidi="en-US"/>
        </w:rPr>
        <w:t>E.2</w:t>
      </w:r>
      <w:r>
        <w:rPr>
          <w:color w:val="000000"/>
          <w:spacing w:val="0"/>
          <w:w w:val="100"/>
          <w:position w:val="0"/>
          <w:lang w:val="en-US" w:eastAsia="en-US" w:bidi="en-US"/>
        </w:rPr>
        <w:t>、</w:t>
      </w:r>
      <w:r>
        <w:rPr>
          <w:rFonts w:ascii="Times New Roman" w:eastAsia="Times New Roman" w:hAnsi="Times New Roman" w:cs="Times New Roman"/>
          <w:color w:val="000000"/>
          <w:spacing w:val="0"/>
          <w:w w:val="100"/>
          <w:position w:val="0"/>
          <w:sz w:val="17"/>
          <w:szCs w:val="17"/>
          <w:lang w:val="en-US" w:eastAsia="en-US" w:bidi="en-US"/>
        </w:rPr>
        <w:t>E.3</w:t>
      </w:r>
      <w:r>
        <w:rPr>
          <w:color w:val="000000"/>
          <w:spacing w:val="0"/>
          <w:w w:val="100"/>
          <w:position w:val="0"/>
          <w:lang w:val="en-US" w:eastAsia="en-US" w:bidi="en-US"/>
        </w:rPr>
        <w:t>、</w:t>
      </w:r>
      <w:r>
        <w:rPr>
          <w:rFonts w:ascii="Times New Roman" w:eastAsia="Times New Roman" w:hAnsi="Times New Roman" w:cs="Times New Roman"/>
          <w:color w:val="000000"/>
          <w:spacing w:val="0"/>
          <w:w w:val="100"/>
          <w:position w:val="0"/>
          <w:sz w:val="17"/>
          <w:szCs w:val="17"/>
          <w:lang w:val="en-US" w:eastAsia="en-US" w:bidi="en-US"/>
        </w:rPr>
        <w:t>E.4</w:t>
      </w:r>
      <w:r>
        <w:rPr>
          <w:color w:val="000000"/>
          <w:spacing w:val="0"/>
          <w:w w:val="100"/>
          <w:position w:val="0"/>
          <w:lang w:val="en-US" w:eastAsia="en-US" w:bidi="en-US"/>
        </w:rPr>
        <w:t>。</w:t>
      </w:r>
    </w:p>
    <w:p>
      <w:pPr>
        <w:pStyle w:val="Bodytext10"/>
        <w:keepNext w:val="0"/>
        <w:keepLines w:val="0"/>
        <w:widowControl w:val="0"/>
        <w:numPr>
          <w:ilvl w:val="0"/>
          <w:numId w:val="7"/>
        </w:numPr>
        <w:shd w:val="clear" w:color="auto" w:fill="auto"/>
        <w:tabs>
          <w:tab w:val="left" w:pos="709"/>
        </w:tabs>
        <w:bidi w:val="0"/>
        <w:spacing w:before="0" w:after="240" w:line="313" w:lineRule="exact"/>
        <w:ind w:left="0" w:right="0" w:firstLine="0"/>
        <w:jc w:val="left"/>
      </w:pPr>
      <w:bookmarkStart w:id="22" w:name="bookmark22"/>
      <w:bookmarkEnd w:id="22"/>
      <w:r>
        <w:rPr>
          <w:rFonts w:ascii="Times New Roman" w:eastAsia="Times New Roman" w:hAnsi="Times New Roman" w:cs="Times New Roman"/>
          <w:color w:val="000000"/>
          <w:spacing w:val="0"/>
          <w:w w:val="100"/>
          <w:position w:val="0"/>
          <w:sz w:val="17"/>
          <w:szCs w:val="17"/>
        </w:rPr>
        <w:t>7</w:t>
      </w:r>
      <w:r>
        <w:rPr>
          <w:color w:val="000000"/>
          <w:spacing w:val="0"/>
          <w:w w:val="100"/>
          <w:position w:val="0"/>
        </w:rPr>
        <w:t>机构集中养育安置，社工应根据儿童的年龄、残疾状况、性别分部门安置，并按要求进行日 常跟踪服务，做好相应记录。《儿童机构安置服务记录表》参见表</w:t>
      </w:r>
      <w:r>
        <w:rPr>
          <w:rFonts w:ascii="Times New Roman" w:eastAsia="Times New Roman" w:hAnsi="Times New Roman" w:cs="Times New Roman"/>
          <w:color w:val="000000"/>
          <w:spacing w:val="0"/>
          <w:w w:val="100"/>
          <w:position w:val="0"/>
          <w:sz w:val="17"/>
          <w:szCs w:val="17"/>
          <w:lang w:val="en-US" w:eastAsia="en-US" w:bidi="en-US"/>
        </w:rPr>
        <w:t>F.1</w:t>
      </w:r>
      <w:r>
        <w:rPr>
          <w:color w:val="000000"/>
          <w:spacing w:val="0"/>
          <w:w w:val="100"/>
          <w:position w:val="0"/>
          <w:lang w:val="en-US" w:eastAsia="en-US" w:bidi="en-US"/>
        </w:rPr>
        <w:t>。</w:t>
      </w:r>
    </w:p>
    <w:p>
      <w:pPr>
        <w:pStyle w:val="Bodytext10"/>
        <w:keepNext w:val="0"/>
        <w:keepLines w:val="0"/>
        <w:widowControl w:val="0"/>
        <w:shd w:val="clear" w:color="auto" w:fill="auto"/>
        <w:bidi w:val="0"/>
        <w:spacing w:before="0" w:after="140" w:line="240" w:lineRule="auto"/>
        <w:ind w:left="0" w:right="0" w:firstLine="0"/>
        <w:jc w:val="left"/>
      </w:pPr>
      <w:r>
        <w:rPr>
          <w:rFonts w:ascii="Times New Roman" w:eastAsia="Times New Roman" w:hAnsi="Times New Roman" w:cs="Times New Roman"/>
          <w:color w:val="000000"/>
          <w:spacing w:val="0"/>
          <w:w w:val="100"/>
          <w:position w:val="0"/>
          <w:sz w:val="17"/>
          <w:szCs w:val="17"/>
          <w:lang w:val="en-US" w:eastAsia="en-US" w:bidi="en-US"/>
        </w:rPr>
        <w:t>5.2.5</w:t>
      </w:r>
      <w:r>
        <w:rPr>
          <w:color w:val="000000"/>
          <w:spacing w:val="0"/>
          <w:w w:val="100"/>
          <w:position w:val="0"/>
        </w:rPr>
        <w:t>跟踪服务</w:t>
      </w:r>
    </w:p>
    <w:p>
      <w:pPr>
        <w:pStyle w:val="Bodytext10"/>
        <w:keepNext w:val="0"/>
        <w:keepLines w:val="0"/>
        <w:widowControl w:val="0"/>
        <w:numPr>
          <w:ilvl w:val="0"/>
          <w:numId w:val="7"/>
        </w:numPr>
        <w:shd w:val="clear" w:color="auto" w:fill="auto"/>
        <w:tabs>
          <w:tab w:val="left" w:pos="709"/>
        </w:tabs>
        <w:bidi w:val="0"/>
        <w:spacing w:before="0" w:after="0" w:line="312" w:lineRule="exact"/>
        <w:ind w:left="0" w:right="0" w:firstLine="0"/>
        <w:jc w:val="left"/>
      </w:pPr>
      <w:bookmarkStart w:id="23" w:name="bookmark23"/>
      <w:bookmarkEnd w:id="23"/>
      <w:r>
        <w:rPr>
          <w:rFonts w:ascii="Times New Roman" w:eastAsia="Times New Roman" w:hAnsi="Times New Roman" w:cs="Times New Roman"/>
          <w:color w:val="000000"/>
          <w:spacing w:val="0"/>
          <w:w w:val="100"/>
          <w:position w:val="0"/>
          <w:sz w:val="17"/>
          <w:szCs w:val="17"/>
        </w:rPr>
        <w:t>1</w:t>
      </w:r>
      <w:r>
        <w:rPr>
          <w:color w:val="000000"/>
          <w:spacing w:val="0"/>
          <w:w w:val="100"/>
          <w:position w:val="0"/>
        </w:rPr>
        <w:t>国内收养安置的跟踪服务从儿童进入收养家庭开始，方式是入户走访、电话回访等，主要评 估儿童、家长、家庭环境等，掌握儿童的身心状况和需求，监督家长履行监护职责情况，指导家长办理 手续，为家长提供培训、咨询、辅导、支持等服务。儿童入户后至结案前跟踪服务至少</w:t>
      </w:r>
      <w:r>
        <w:rPr>
          <w:rFonts w:ascii="Times New Roman" w:eastAsia="Times New Roman" w:hAnsi="Times New Roman" w:cs="Times New Roman"/>
          <w:color w:val="000000"/>
          <w:spacing w:val="0"/>
          <w:w w:val="100"/>
          <w:position w:val="0"/>
          <w:sz w:val="17"/>
          <w:szCs w:val="17"/>
        </w:rPr>
        <w:t>4</w:t>
      </w:r>
      <w:r>
        <w:rPr>
          <w:color w:val="000000"/>
          <w:spacing w:val="0"/>
          <w:w w:val="100"/>
          <w:position w:val="0"/>
        </w:rPr>
        <w:t>次，并做好相 应记录。《家庭收养跟踪服务记录表》参见表</w:t>
      </w:r>
      <w:r>
        <w:rPr>
          <w:rFonts w:ascii="Times New Roman" w:eastAsia="Times New Roman" w:hAnsi="Times New Roman" w:cs="Times New Roman"/>
          <w:color w:val="000000"/>
          <w:spacing w:val="0"/>
          <w:w w:val="100"/>
          <w:position w:val="0"/>
          <w:sz w:val="17"/>
          <w:szCs w:val="17"/>
          <w:lang w:val="en-US" w:eastAsia="en-US" w:bidi="en-US"/>
        </w:rPr>
        <w:t>C.5</w:t>
      </w:r>
      <w:r>
        <w:rPr>
          <w:color w:val="000000"/>
          <w:spacing w:val="0"/>
          <w:w w:val="100"/>
          <w:position w:val="0"/>
          <w:lang w:val="en-US" w:eastAsia="en-US" w:bidi="en-US"/>
        </w:rPr>
        <w:t>。</w:t>
      </w:r>
    </w:p>
    <w:p>
      <w:pPr>
        <w:pStyle w:val="Bodytext10"/>
        <w:keepNext w:val="0"/>
        <w:keepLines w:val="0"/>
        <w:widowControl w:val="0"/>
        <w:shd w:val="clear" w:color="auto" w:fill="auto"/>
        <w:bidi w:val="0"/>
        <w:spacing w:before="0" w:after="0" w:line="312" w:lineRule="exact"/>
        <w:ind w:left="0" w:right="0" w:firstLine="0"/>
        <w:jc w:val="left"/>
        <w:rPr>
          <w:sz w:val="17"/>
          <w:szCs w:val="17"/>
        </w:rPr>
      </w:pPr>
      <w:r>
        <w:rPr>
          <w:rFonts w:ascii="Times New Roman" w:eastAsia="Times New Roman" w:hAnsi="Times New Roman" w:cs="Times New Roman"/>
          <w:color w:val="000000"/>
          <w:spacing w:val="0"/>
          <w:w w:val="100"/>
          <w:position w:val="0"/>
          <w:sz w:val="17"/>
          <w:szCs w:val="17"/>
          <w:lang w:val="en-US" w:eastAsia="en-US" w:bidi="en-US"/>
        </w:rPr>
        <w:t xml:space="preserve">5. 2. 5. </w:t>
      </w:r>
      <w:r>
        <w:rPr>
          <w:rFonts w:ascii="Times New Roman" w:eastAsia="Times New Roman" w:hAnsi="Times New Roman" w:cs="Times New Roman"/>
          <w:color w:val="000000"/>
          <w:spacing w:val="0"/>
          <w:w w:val="100"/>
          <w:position w:val="0"/>
          <w:sz w:val="17"/>
          <w:szCs w:val="17"/>
        </w:rPr>
        <w:t>2</w:t>
      </w:r>
      <w:r>
        <w:rPr>
          <w:color w:val="000000"/>
          <w:spacing w:val="0"/>
          <w:w w:val="100"/>
          <w:position w:val="0"/>
          <w:sz w:val="20"/>
          <w:szCs w:val="20"/>
        </w:rPr>
        <w:t>家庭寄养安置的跟踪服务从儿童进入寄养家庭开始，方式是入户走访、电话回访等，主要评 估儿童、家长、家庭环境等，掌握儿童的身心状况和需求，监督家长的服务，为家长提供培训、咨询、 辅导、支持等服务。每个月至少跟踪服务</w:t>
      </w:r>
      <w:r>
        <w:rPr>
          <w:rFonts w:ascii="Times New Roman" w:eastAsia="Times New Roman" w:hAnsi="Times New Roman" w:cs="Times New Roman"/>
          <w:color w:val="000000"/>
          <w:spacing w:val="0"/>
          <w:w w:val="100"/>
          <w:position w:val="0"/>
          <w:sz w:val="17"/>
          <w:szCs w:val="17"/>
        </w:rPr>
        <w:t>1</w:t>
      </w:r>
      <w:r>
        <w:rPr>
          <w:color w:val="000000"/>
          <w:spacing w:val="0"/>
          <w:w w:val="100"/>
          <w:position w:val="0"/>
          <w:sz w:val="20"/>
          <w:szCs w:val="20"/>
        </w:rPr>
        <w:t xml:space="preserve">次，并做好相应记录。《家庭寄养跟踪服务记录表》参见表 </w:t>
      </w:r>
      <w:r>
        <w:rPr>
          <w:rFonts w:ascii="Times New Roman" w:eastAsia="Times New Roman" w:hAnsi="Times New Roman" w:cs="Times New Roman"/>
          <w:color w:val="000000"/>
          <w:spacing w:val="0"/>
          <w:w w:val="100"/>
          <w:position w:val="0"/>
          <w:sz w:val="17"/>
          <w:szCs w:val="17"/>
          <w:lang w:val="en-US" w:eastAsia="en-US" w:bidi="en-US"/>
        </w:rPr>
        <w:t>D. 5o</w:t>
      </w:r>
    </w:p>
    <w:p>
      <w:pPr>
        <w:pStyle w:val="Bodytext10"/>
        <w:keepNext w:val="0"/>
        <w:keepLines w:val="0"/>
        <w:widowControl w:val="0"/>
        <w:shd w:val="clear" w:color="auto" w:fill="auto"/>
        <w:bidi w:val="0"/>
        <w:spacing w:before="0" w:after="0" w:line="312" w:lineRule="exact"/>
        <w:ind w:left="0" w:right="0" w:firstLine="0"/>
        <w:jc w:val="left"/>
      </w:pPr>
      <w:r>
        <w:rPr>
          <w:rFonts w:ascii="Times New Roman" w:eastAsia="Times New Roman" w:hAnsi="Times New Roman" w:cs="Times New Roman"/>
          <w:color w:val="000000"/>
          <w:spacing w:val="0"/>
          <w:w w:val="100"/>
          <w:position w:val="0"/>
          <w:sz w:val="17"/>
          <w:szCs w:val="17"/>
          <w:lang w:val="en-US" w:eastAsia="en-US" w:bidi="en-US"/>
        </w:rPr>
        <w:t xml:space="preserve">5. 2. 5. </w:t>
      </w:r>
      <w:r>
        <w:rPr>
          <w:rFonts w:ascii="Times New Roman" w:eastAsia="Times New Roman" w:hAnsi="Times New Roman" w:cs="Times New Roman"/>
          <w:color w:val="000000"/>
          <w:spacing w:val="0"/>
          <w:w w:val="100"/>
          <w:position w:val="0"/>
          <w:sz w:val="17"/>
          <w:szCs w:val="17"/>
        </w:rPr>
        <w:t>3</w:t>
      </w:r>
      <w:r>
        <w:rPr>
          <w:color w:val="000000"/>
          <w:spacing w:val="0"/>
          <w:w w:val="100"/>
          <w:position w:val="0"/>
        </w:rPr>
        <w:t>类家庭安置的跟踪服务从儿童进入类家庭开始，方式是入户走访，主要评估儿童、家长、家 庭环境等，掌握儿童的身心状况和需求，监督家长的服务，为家长提供培训、咨询、辅导、支持等服务。 每个月至少跟踪服务</w:t>
      </w:r>
      <w:r>
        <w:rPr>
          <w:rFonts w:ascii="Times New Roman" w:eastAsia="Times New Roman" w:hAnsi="Times New Roman" w:cs="Times New Roman"/>
          <w:color w:val="616974"/>
          <w:spacing w:val="0"/>
          <w:w w:val="100"/>
          <w:position w:val="0"/>
          <w:sz w:val="17"/>
          <w:szCs w:val="17"/>
        </w:rPr>
        <w:t>1</w:t>
      </w:r>
      <w:r>
        <w:rPr>
          <w:color w:val="2E3033"/>
          <w:spacing w:val="0"/>
          <w:w w:val="100"/>
          <w:position w:val="0"/>
        </w:rPr>
        <w:t>次，</w:t>
      </w:r>
      <w:r>
        <w:rPr>
          <w:color w:val="000000"/>
          <w:spacing w:val="0"/>
          <w:w w:val="100"/>
          <w:position w:val="0"/>
        </w:rPr>
        <w:t>并做好相应记录。《类家庭跟踪服务记录表》参见表</w:t>
      </w:r>
      <w:r>
        <w:rPr>
          <w:rFonts w:ascii="Times New Roman" w:eastAsia="Times New Roman" w:hAnsi="Times New Roman" w:cs="Times New Roman"/>
          <w:color w:val="000000"/>
          <w:spacing w:val="0"/>
          <w:w w:val="100"/>
          <w:position w:val="0"/>
          <w:sz w:val="17"/>
          <w:szCs w:val="17"/>
          <w:lang w:val="en-US" w:eastAsia="en-US" w:bidi="en-US"/>
        </w:rPr>
        <w:t xml:space="preserve">E. </w:t>
      </w:r>
      <w:r>
        <w:rPr>
          <w:rFonts w:ascii="Times New Roman" w:eastAsia="Times New Roman" w:hAnsi="Times New Roman" w:cs="Times New Roman"/>
          <w:color w:val="000000"/>
          <w:spacing w:val="0"/>
          <w:w w:val="100"/>
          <w:position w:val="0"/>
          <w:sz w:val="17"/>
          <w:szCs w:val="17"/>
        </w:rPr>
        <w:t>5</w:t>
      </w:r>
      <w:r>
        <w:rPr>
          <w:color w:val="000000"/>
          <w:spacing w:val="0"/>
          <w:w w:val="100"/>
          <w:position w:val="0"/>
        </w:rPr>
        <w:t>。</w:t>
      </w:r>
    </w:p>
    <w:p>
      <w:pPr>
        <w:pStyle w:val="Bodytext10"/>
        <w:keepNext w:val="0"/>
        <w:keepLines w:val="0"/>
        <w:widowControl w:val="0"/>
        <w:shd w:val="clear" w:color="auto" w:fill="auto"/>
        <w:bidi w:val="0"/>
        <w:spacing w:before="0" w:after="240" w:line="312" w:lineRule="exact"/>
        <w:ind w:left="0" w:right="0" w:firstLine="0"/>
        <w:jc w:val="left"/>
      </w:pPr>
      <w:r>
        <w:rPr>
          <w:rFonts w:ascii="Times New Roman" w:eastAsia="Times New Roman" w:hAnsi="Times New Roman" w:cs="Times New Roman"/>
          <w:color w:val="000000"/>
          <w:spacing w:val="0"/>
          <w:w w:val="100"/>
          <w:position w:val="0"/>
          <w:sz w:val="17"/>
          <w:szCs w:val="17"/>
          <w:lang w:val="en-US" w:eastAsia="en-US" w:bidi="en-US"/>
        </w:rPr>
        <w:t xml:space="preserve">5. 2. 5. </w:t>
      </w:r>
      <w:r>
        <w:rPr>
          <w:rFonts w:ascii="Times New Roman" w:eastAsia="Times New Roman" w:hAnsi="Times New Roman" w:cs="Times New Roman"/>
          <w:color w:val="000000"/>
          <w:spacing w:val="0"/>
          <w:w w:val="100"/>
          <w:position w:val="0"/>
          <w:sz w:val="17"/>
          <w:szCs w:val="17"/>
        </w:rPr>
        <w:t>4</w:t>
      </w:r>
      <w:r>
        <w:rPr>
          <w:color w:val="000000"/>
          <w:spacing w:val="0"/>
          <w:w w:val="100"/>
          <w:position w:val="0"/>
        </w:rPr>
        <w:t>机构集</w:t>
      </w:r>
      <w:r>
        <w:rPr>
          <w:color w:val="2E3033"/>
          <w:spacing w:val="0"/>
          <w:w w:val="100"/>
          <w:position w:val="0"/>
        </w:rPr>
        <w:t>中养育安置他跟踪服</w:t>
      </w:r>
      <w:r>
        <w:rPr>
          <w:color w:val="000000"/>
          <w:spacing w:val="0"/>
          <w:w w:val="100"/>
          <w:position w:val="0"/>
        </w:rPr>
        <w:t>务从儿童入住开始，方式是到儿童所在部门走访，主要评估儿童、 孤残儿童护理员、儿童生活环境等，掌握儿童的身心状况和需求，为护理员提供培训、咨询、辅导、支 持等服务。每周至少跟踪服务</w:t>
      </w:r>
      <w:r>
        <w:rPr>
          <w:rFonts w:ascii="Times New Roman" w:eastAsia="Times New Roman" w:hAnsi="Times New Roman" w:cs="Times New Roman"/>
          <w:color w:val="000000"/>
          <w:spacing w:val="0"/>
          <w:w w:val="100"/>
          <w:position w:val="0"/>
          <w:sz w:val="17"/>
          <w:szCs w:val="17"/>
        </w:rPr>
        <w:t>1</w:t>
      </w:r>
      <w:r>
        <w:rPr>
          <w:color w:val="000000"/>
          <w:spacing w:val="0"/>
          <w:w w:val="100"/>
          <w:position w:val="0"/>
        </w:rPr>
        <w:t>次，并做好相应记录。《儿童机构安置跟踪服务记录表》、《儿童机构 安置服务季度综合记录表》、《儿童机构</w:t>
      </w:r>
      <w:r>
        <w:rPr>
          <w:color w:val="2E3033"/>
          <w:spacing w:val="0"/>
          <w:w w:val="100"/>
          <w:position w:val="0"/>
        </w:rPr>
        <w:t>安置服</w:t>
      </w:r>
      <w:r>
        <w:rPr>
          <w:color w:val="000000"/>
          <w:spacing w:val="0"/>
          <w:w w:val="100"/>
          <w:position w:val="0"/>
        </w:rPr>
        <w:t>务年度综合记录表》分别参见表</w:t>
      </w:r>
      <w:r>
        <w:rPr>
          <w:rFonts w:ascii="Times New Roman" w:eastAsia="Times New Roman" w:hAnsi="Times New Roman" w:cs="Times New Roman"/>
          <w:color w:val="000000"/>
          <w:spacing w:val="0"/>
          <w:w w:val="100"/>
          <w:position w:val="0"/>
          <w:sz w:val="17"/>
          <w:szCs w:val="17"/>
          <w:lang w:val="en-US" w:eastAsia="en-US" w:bidi="en-US"/>
        </w:rPr>
        <w:t xml:space="preserve">F. </w:t>
      </w:r>
      <w:r>
        <w:rPr>
          <w:rFonts w:ascii="Times New Roman" w:eastAsia="Times New Roman" w:hAnsi="Times New Roman" w:cs="Times New Roman"/>
          <w:color w:val="000000"/>
          <w:spacing w:val="0"/>
          <w:w w:val="100"/>
          <w:position w:val="0"/>
          <w:sz w:val="17"/>
          <w:szCs w:val="17"/>
        </w:rPr>
        <w:t>2</w:t>
      </w:r>
      <w:r>
        <w:rPr>
          <w:color w:val="000000"/>
          <w:spacing w:val="0"/>
          <w:w w:val="100"/>
          <w:position w:val="0"/>
        </w:rPr>
        <w:t>、</w:t>
      </w:r>
      <w:r>
        <w:rPr>
          <w:rFonts w:ascii="Times New Roman" w:eastAsia="Times New Roman" w:hAnsi="Times New Roman" w:cs="Times New Roman"/>
          <w:color w:val="000000"/>
          <w:spacing w:val="0"/>
          <w:w w:val="100"/>
          <w:position w:val="0"/>
          <w:sz w:val="17"/>
          <w:szCs w:val="17"/>
          <w:lang w:val="en-US" w:eastAsia="en-US" w:bidi="en-US"/>
        </w:rPr>
        <w:t>F.3</w:t>
      </w:r>
      <w:r>
        <w:rPr>
          <w:color w:val="000000"/>
          <w:spacing w:val="0"/>
          <w:w w:val="100"/>
          <w:position w:val="0"/>
          <w:lang w:val="en-US" w:eastAsia="en-US" w:bidi="en-US"/>
        </w:rPr>
        <w:t>、</w:t>
      </w:r>
      <w:r>
        <w:rPr>
          <w:rFonts w:ascii="Times New Roman" w:eastAsia="Times New Roman" w:hAnsi="Times New Roman" w:cs="Times New Roman"/>
          <w:color w:val="000000"/>
          <w:spacing w:val="0"/>
          <w:w w:val="100"/>
          <w:position w:val="0"/>
          <w:sz w:val="17"/>
          <w:szCs w:val="17"/>
          <w:lang w:val="en-US" w:eastAsia="en-US" w:bidi="en-US"/>
        </w:rPr>
        <w:t>F.4</w:t>
      </w:r>
      <w:r>
        <w:rPr>
          <w:color w:val="000000"/>
          <w:spacing w:val="0"/>
          <w:w w:val="100"/>
          <w:position w:val="0"/>
          <w:lang w:val="en-US" w:eastAsia="en-US" w:bidi="en-US"/>
        </w:rPr>
        <w:t>。</w:t>
      </w:r>
    </w:p>
    <w:p>
      <w:pPr>
        <w:pStyle w:val="Bodytext20"/>
        <w:keepNext w:val="0"/>
        <w:keepLines w:val="0"/>
        <w:widowControl w:val="0"/>
        <w:shd w:val="clear" w:color="auto" w:fill="auto"/>
        <w:bidi w:val="0"/>
        <w:spacing w:before="0" w:after="140" w:line="240" w:lineRule="auto"/>
        <w:ind w:left="0" w:right="0" w:firstLine="0"/>
        <w:jc w:val="left"/>
        <w:rPr>
          <w:sz w:val="20"/>
          <w:szCs w:val="20"/>
        </w:rPr>
      </w:pPr>
      <w:r>
        <w:rPr>
          <w:rFonts w:ascii="Times New Roman" w:eastAsia="Times New Roman" w:hAnsi="Times New Roman" w:cs="Times New Roman"/>
          <w:color w:val="000000"/>
          <w:spacing w:val="0"/>
          <w:w w:val="100"/>
          <w:position w:val="0"/>
          <w:sz w:val="17"/>
          <w:szCs w:val="17"/>
          <w:lang w:val="en-US" w:eastAsia="en-US" w:bidi="en-US"/>
        </w:rPr>
        <w:t>5.2.6</w:t>
      </w:r>
      <w:r>
        <w:rPr>
          <w:rFonts w:ascii="宋体" w:eastAsia="宋体" w:hAnsi="宋体" w:cs="宋体"/>
          <w:color w:val="000000"/>
          <w:spacing w:val="0"/>
          <w:w w:val="100"/>
          <w:position w:val="0"/>
          <w:sz w:val="20"/>
          <w:szCs w:val="20"/>
          <w:lang w:val="zh-TW" w:eastAsia="zh-TW" w:bidi="zh-TW"/>
        </w:rPr>
        <w:t>结案</w:t>
      </w:r>
    </w:p>
    <w:p>
      <w:pPr>
        <w:pStyle w:val="Bodytext10"/>
        <w:keepNext w:val="0"/>
        <w:keepLines w:val="0"/>
        <w:widowControl w:val="0"/>
        <w:shd w:val="clear" w:color="auto" w:fill="auto"/>
        <w:bidi w:val="0"/>
        <w:spacing w:before="0" w:after="0" w:line="319" w:lineRule="exact"/>
        <w:ind w:left="0" w:right="0" w:firstLine="0"/>
        <w:jc w:val="left"/>
      </w:pPr>
      <w:r>
        <w:rPr>
          <w:rFonts w:ascii="Times New Roman" w:eastAsia="Times New Roman" w:hAnsi="Times New Roman" w:cs="Times New Roman"/>
          <w:color w:val="000000"/>
          <w:spacing w:val="0"/>
          <w:w w:val="100"/>
          <w:position w:val="0"/>
          <w:sz w:val="17"/>
          <w:szCs w:val="17"/>
          <w:lang w:val="en-US" w:eastAsia="en-US" w:bidi="en-US"/>
        </w:rPr>
        <w:t xml:space="preserve">5. 2. 6. </w:t>
      </w:r>
      <w:r>
        <w:rPr>
          <w:rFonts w:ascii="Times New Roman" w:eastAsia="Times New Roman" w:hAnsi="Times New Roman" w:cs="Times New Roman"/>
          <w:color w:val="000000"/>
          <w:spacing w:val="0"/>
          <w:w w:val="100"/>
          <w:position w:val="0"/>
          <w:sz w:val="17"/>
          <w:szCs w:val="17"/>
        </w:rPr>
        <w:t>1</w:t>
      </w:r>
      <w:r>
        <w:rPr>
          <w:color w:val="000000"/>
          <w:spacing w:val="0"/>
          <w:w w:val="100"/>
          <w:position w:val="0"/>
        </w:rPr>
        <w:t>岀现以下情况为最终结案:寻亲成功、被成功</w:t>
      </w:r>
      <w:r>
        <w:rPr>
          <w:color w:val="2E3033"/>
          <w:spacing w:val="0"/>
          <w:w w:val="100"/>
          <w:position w:val="0"/>
        </w:rPr>
        <w:t>收养、</w:t>
      </w:r>
      <w:r>
        <w:rPr>
          <w:color w:val="616974"/>
          <w:spacing w:val="0"/>
          <w:w w:val="100"/>
          <w:position w:val="0"/>
        </w:rPr>
        <w:t>被转</w:t>
      </w:r>
      <w:r>
        <w:rPr>
          <w:color w:val="2E3033"/>
          <w:spacing w:val="0"/>
          <w:w w:val="100"/>
          <w:position w:val="0"/>
        </w:rPr>
        <w:t>移安置</w:t>
      </w:r>
      <w:r>
        <w:rPr>
          <w:color w:val="000000"/>
          <w:spacing w:val="0"/>
          <w:w w:val="100"/>
          <w:position w:val="0"/>
        </w:rPr>
        <w:t>到其他机构、</w:t>
      </w:r>
      <w:r>
        <w:rPr>
          <w:rFonts w:ascii="Times New Roman" w:eastAsia="Times New Roman" w:hAnsi="Times New Roman" w:cs="Times New Roman"/>
          <w:color w:val="000000"/>
          <w:spacing w:val="0"/>
          <w:w w:val="100"/>
          <w:position w:val="0"/>
          <w:sz w:val="17"/>
          <w:szCs w:val="17"/>
        </w:rPr>
        <w:t>18</w:t>
      </w:r>
      <w:r>
        <w:rPr>
          <w:color w:val="000000"/>
          <w:spacing w:val="0"/>
          <w:w w:val="100"/>
          <w:position w:val="0"/>
        </w:rPr>
        <w:t>岁后有能力 且</w:t>
      </w:r>
    </w:p>
    <w:p>
      <w:pPr>
        <w:pStyle w:val="Bodytext10"/>
        <w:keepNext w:val="0"/>
        <w:keepLines w:val="0"/>
        <w:widowControl w:val="0"/>
        <w:shd w:val="clear" w:color="auto" w:fill="auto"/>
        <w:bidi w:val="0"/>
        <w:spacing w:before="0" w:after="80" w:line="319" w:lineRule="exact"/>
        <w:ind w:left="0" w:right="0" w:firstLine="0"/>
        <w:jc w:val="both"/>
      </w:pPr>
      <w:r>
        <w:rPr>
          <w:color w:val="000000"/>
          <w:spacing w:val="0"/>
          <w:w w:val="100"/>
          <w:position w:val="0"/>
        </w:rPr>
        <w:t>自愿离开福利机构、死亡。</w:t>
      </w:r>
    </w:p>
    <w:p>
      <w:pPr>
        <w:pStyle w:val="Bodytext10"/>
        <w:keepNext w:val="0"/>
        <w:keepLines w:val="0"/>
        <w:widowControl w:val="0"/>
        <w:shd w:val="clear" w:color="auto" w:fill="auto"/>
        <w:bidi w:val="0"/>
        <w:spacing w:before="0" w:after="0" w:line="394" w:lineRule="auto"/>
        <w:ind w:left="0" w:right="0" w:firstLine="0"/>
        <w:jc w:val="both"/>
      </w:pPr>
      <w:r>
        <w:rPr>
          <w:rFonts w:ascii="Times New Roman" w:eastAsia="Times New Roman" w:hAnsi="Times New Roman" w:cs="Times New Roman"/>
          <w:color w:val="000000"/>
          <w:spacing w:val="0"/>
          <w:w w:val="100"/>
          <w:position w:val="0"/>
          <w:sz w:val="17"/>
          <w:szCs w:val="17"/>
          <w:lang w:val="en-US" w:eastAsia="en-US" w:bidi="en-US"/>
        </w:rPr>
        <w:t xml:space="preserve">5. 2. 6. </w:t>
      </w:r>
      <w:r>
        <w:rPr>
          <w:rFonts w:ascii="Times New Roman" w:eastAsia="Times New Roman" w:hAnsi="Times New Roman" w:cs="Times New Roman"/>
          <w:color w:val="000000"/>
          <w:spacing w:val="0"/>
          <w:w w:val="100"/>
          <w:position w:val="0"/>
          <w:sz w:val="17"/>
          <w:szCs w:val="17"/>
        </w:rPr>
        <w:t>2</w:t>
      </w:r>
      <w:r>
        <w:rPr>
          <w:color w:val="000000"/>
          <w:spacing w:val="0"/>
          <w:w w:val="100"/>
          <w:position w:val="0"/>
        </w:rPr>
        <w:t>寻亲成功，应按照有关规定办理手续，帮助儿童回归原生家庭。</w:t>
      </w:r>
    </w:p>
    <w:p>
      <w:pPr>
        <w:pStyle w:val="Bodytext10"/>
        <w:keepNext w:val="0"/>
        <w:keepLines w:val="0"/>
        <w:widowControl w:val="0"/>
        <w:shd w:val="clear" w:color="auto" w:fill="auto"/>
        <w:bidi w:val="0"/>
        <w:spacing w:before="0" w:after="80" w:line="319" w:lineRule="exact"/>
        <w:ind w:left="0" w:right="0" w:firstLine="0"/>
        <w:jc w:val="both"/>
      </w:pPr>
      <w:r>
        <w:rPr>
          <w:rFonts w:ascii="Times New Roman" w:eastAsia="Times New Roman" w:hAnsi="Times New Roman" w:cs="Times New Roman"/>
          <w:color w:val="000000"/>
          <w:spacing w:val="0"/>
          <w:w w:val="100"/>
          <w:position w:val="0"/>
          <w:sz w:val="17"/>
          <w:szCs w:val="17"/>
          <w:lang w:val="en-US" w:eastAsia="en-US" w:bidi="en-US"/>
        </w:rPr>
        <w:t xml:space="preserve">5. 2. 6. </w:t>
      </w:r>
      <w:r>
        <w:rPr>
          <w:rFonts w:ascii="Times New Roman" w:eastAsia="Times New Roman" w:hAnsi="Times New Roman" w:cs="Times New Roman"/>
          <w:color w:val="000000"/>
          <w:spacing w:val="0"/>
          <w:w w:val="100"/>
          <w:position w:val="0"/>
          <w:sz w:val="17"/>
          <w:szCs w:val="17"/>
        </w:rPr>
        <w:t>3</w:t>
      </w:r>
      <w:r>
        <w:rPr>
          <w:color w:val="000000"/>
          <w:spacing w:val="0"/>
          <w:w w:val="100"/>
          <w:position w:val="0"/>
        </w:rPr>
        <w:t>年满</w:t>
      </w:r>
      <w:r>
        <w:rPr>
          <w:rFonts w:ascii="Times New Roman" w:eastAsia="Times New Roman" w:hAnsi="Times New Roman" w:cs="Times New Roman"/>
          <w:color w:val="000000"/>
          <w:spacing w:val="0"/>
          <w:w w:val="100"/>
          <w:position w:val="0"/>
          <w:sz w:val="17"/>
          <w:szCs w:val="17"/>
        </w:rPr>
        <w:t>18</w:t>
      </w:r>
      <w:r>
        <w:rPr>
          <w:color w:val="000000"/>
          <w:spacing w:val="0"/>
          <w:w w:val="100"/>
          <w:position w:val="0"/>
        </w:rPr>
        <w:t>周岁，通过评估，能够独立走向社会，应支持和帮助儿童走向社会</w:t>
      </w:r>
      <w:r>
        <w:rPr>
          <w:color w:val="2E3033"/>
          <w:spacing w:val="0"/>
          <w:w w:val="100"/>
          <w:position w:val="0"/>
        </w:rPr>
        <w:t>、’成</w:t>
      </w:r>
      <w:r>
        <w:rPr>
          <w:color w:val="000000"/>
          <w:spacing w:val="0"/>
          <w:w w:val="100"/>
          <w:position w:val="0"/>
        </w:rPr>
        <w:t>家就业；不能够 独立走向社会，应按照政策，将儿童转移至社会福利机构安置。</w:t>
      </w:r>
    </w:p>
    <w:p>
      <w:pPr>
        <w:pStyle w:val="Bodytext10"/>
        <w:keepNext w:val="0"/>
        <w:keepLines w:val="0"/>
        <w:widowControl w:val="0"/>
        <w:shd w:val="clear" w:color="auto" w:fill="auto"/>
        <w:bidi w:val="0"/>
        <w:spacing w:before="0" w:after="0" w:line="394" w:lineRule="auto"/>
        <w:ind w:left="0" w:right="0" w:firstLine="0"/>
        <w:jc w:val="both"/>
      </w:pPr>
      <w:r>
        <w:rPr>
          <w:rFonts w:ascii="Times New Roman" w:eastAsia="Times New Roman" w:hAnsi="Times New Roman" w:cs="Times New Roman"/>
          <w:color w:val="000000"/>
          <w:spacing w:val="0"/>
          <w:w w:val="100"/>
          <w:position w:val="0"/>
          <w:sz w:val="17"/>
          <w:szCs w:val="17"/>
          <w:lang w:val="en-US" w:eastAsia="en-US" w:bidi="en-US"/>
        </w:rPr>
        <w:t xml:space="preserve">5. 2. 6. </w:t>
      </w:r>
      <w:r>
        <w:rPr>
          <w:rFonts w:ascii="Times New Roman" w:eastAsia="Times New Roman" w:hAnsi="Times New Roman" w:cs="Times New Roman"/>
          <w:color w:val="000000"/>
          <w:spacing w:val="0"/>
          <w:w w:val="100"/>
          <w:position w:val="0"/>
          <w:sz w:val="17"/>
          <w:szCs w:val="17"/>
        </w:rPr>
        <w:t>4</w:t>
      </w:r>
      <w:r>
        <w:rPr>
          <w:color w:val="000000"/>
          <w:spacing w:val="0"/>
          <w:w w:val="100"/>
          <w:position w:val="0"/>
        </w:rPr>
        <w:t>在院期间因故死亡的，参与救治的医疗机构应岀具死亡证明，殡仪馆岀具火化证明。</w:t>
      </w:r>
    </w:p>
    <w:p>
      <w:pPr>
        <w:pStyle w:val="Bodytext10"/>
        <w:keepNext w:val="0"/>
        <w:keepLines w:val="0"/>
        <w:widowControl w:val="0"/>
        <w:shd w:val="clear" w:color="auto" w:fill="auto"/>
        <w:bidi w:val="0"/>
        <w:spacing w:before="0" w:after="0" w:line="319" w:lineRule="exact"/>
        <w:ind w:left="0" w:right="0" w:firstLine="0"/>
        <w:jc w:val="both"/>
        <w:sectPr>
          <w:headerReference w:type="default" r:id="rId29"/>
          <w:footerReference w:type="default" r:id="rId30"/>
          <w:headerReference w:type="first" r:id="rId31"/>
          <w:footerReference w:type="first" r:id="rId32"/>
          <w:type w:val="nextPage"/>
          <w:pgSz w:w="11900" w:h="16840"/>
          <w:pgMar w:top="1878" w:right="1018" w:bottom="1537" w:left="1378" w:header="0" w:footer="3" w:gutter="0"/>
          <w:pgNumType w:start="3"/>
          <w:cols w:space="708"/>
          <w:titlePg w:val="0"/>
          <w:rtlGutter w:val="0"/>
          <w:docGrid w:linePitch="360"/>
        </w:sectPr>
      </w:pPr>
      <w:r>
        <w:rPr>
          <w:rFonts w:ascii="Times New Roman" w:eastAsia="Times New Roman" w:hAnsi="Times New Roman" w:cs="Times New Roman"/>
          <w:color w:val="000000"/>
          <w:spacing w:val="0"/>
          <w:w w:val="100"/>
          <w:position w:val="0"/>
          <w:sz w:val="17"/>
          <w:szCs w:val="17"/>
          <w:lang w:val="en-US" w:eastAsia="en-US" w:bidi="en-US"/>
        </w:rPr>
        <w:t xml:space="preserve">5. 2. 6. </w:t>
      </w:r>
      <w:r>
        <w:rPr>
          <w:rFonts w:ascii="Times New Roman" w:eastAsia="Times New Roman" w:hAnsi="Times New Roman" w:cs="Times New Roman"/>
          <w:color w:val="000000"/>
          <w:spacing w:val="0"/>
          <w:w w:val="100"/>
          <w:position w:val="0"/>
          <w:sz w:val="17"/>
          <w:szCs w:val="17"/>
        </w:rPr>
        <w:t>5</w:t>
      </w:r>
      <w:r>
        <w:rPr>
          <w:color w:val="000000"/>
          <w:spacing w:val="0"/>
          <w:w w:val="100"/>
          <w:position w:val="0"/>
        </w:rPr>
        <w:t>最终结案后，应对整个接收安置过程进行评估和总结，并岀具结案报告。如儿童以被成功收 养而结案，填写《家庭收养结案评估表》（参见表</w:t>
      </w:r>
      <w:r>
        <w:rPr>
          <w:rFonts w:ascii="Times New Roman" w:eastAsia="Times New Roman" w:hAnsi="Times New Roman" w:cs="Times New Roman"/>
          <w:color w:val="000000"/>
          <w:spacing w:val="0"/>
          <w:w w:val="100"/>
          <w:position w:val="0"/>
          <w:sz w:val="17"/>
          <w:szCs w:val="17"/>
          <w:lang w:val="en-US" w:eastAsia="en-US" w:bidi="en-US"/>
        </w:rPr>
        <w:t xml:space="preserve">C. </w:t>
      </w:r>
      <w:r>
        <w:rPr>
          <w:rFonts w:ascii="Times New Roman" w:eastAsia="Times New Roman" w:hAnsi="Times New Roman" w:cs="Times New Roman"/>
          <w:color w:val="000000"/>
          <w:spacing w:val="0"/>
          <w:w w:val="100"/>
          <w:position w:val="0"/>
          <w:sz w:val="17"/>
          <w:szCs w:val="17"/>
        </w:rPr>
        <w:t>6）</w:t>
      </w:r>
      <w:r>
        <w:rPr>
          <w:color w:val="000000"/>
          <w:spacing w:val="0"/>
          <w:w w:val="100"/>
          <w:position w:val="0"/>
        </w:rPr>
        <w:t>和《家庭收养结案报告表》（参见表</w:t>
      </w:r>
      <w:r>
        <w:rPr>
          <w:rFonts w:ascii="Times New Roman" w:eastAsia="Times New Roman" w:hAnsi="Times New Roman" w:cs="Times New Roman"/>
          <w:color w:val="000000"/>
          <w:spacing w:val="0"/>
          <w:w w:val="100"/>
          <w:position w:val="0"/>
          <w:sz w:val="17"/>
          <w:szCs w:val="17"/>
          <w:lang w:val="en-US" w:eastAsia="en-US" w:bidi="en-US"/>
        </w:rPr>
        <w:t xml:space="preserve">C. </w:t>
      </w:r>
      <w:r>
        <w:rPr>
          <w:rFonts w:ascii="Times New Roman" w:eastAsia="Times New Roman" w:hAnsi="Times New Roman" w:cs="Times New Roman"/>
          <w:color w:val="000000"/>
          <w:spacing w:val="0"/>
          <w:w w:val="100"/>
          <w:position w:val="0"/>
          <w:sz w:val="17"/>
          <w:szCs w:val="17"/>
        </w:rPr>
        <w:t xml:space="preserve">7） „ </w:t>
      </w:r>
      <w:r>
        <w:rPr>
          <w:color w:val="000000"/>
          <w:spacing w:val="0"/>
          <w:w w:val="100"/>
          <w:position w:val="0"/>
        </w:rPr>
        <w:t>如儿童因其他情况结案，结案前是家庭寄养，相应填写《家庭寄养结案评估表》（参见表</w:t>
      </w:r>
      <w:r>
        <w:rPr>
          <w:rFonts w:ascii="Times New Roman" w:eastAsia="Times New Roman" w:hAnsi="Times New Roman" w:cs="Times New Roman"/>
          <w:color w:val="000000"/>
          <w:spacing w:val="0"/>
          <w:w w:val="100"/>
          <w:position w:val="0"/>
          <w:sz w:val="17"/>
          <w:szCs w:val="17"/>
          <w:lang w:val="en-US" w:eastAsia="en-US" w:bidi="en-US"/>
        </w:rPr>
        <w:t xml:space="preserve">D. </w:t>
      </w:r>
      <w:r>
        <w:rPr>
          <w:rFonts w:ascii="Times New Roman" w:eastAsia="Times New Roman" w:hAnsi="Times New Roman" w:cs="Times New Roman"/>
          <w:color w:val="000000"/>
          <w:spacing w:val="0"/>
          <w:w w:val="100"/>
          <w:position w:val="0"/>
          <w:sz w:val="17"/>
          <w:szCs w:val="17"/>
        </w:rPr>
        <w:t>6）</w:t>
      </w:r>
      <w:r>
        <w:rPr>
          <w:color w:val="000000"/>
          <w:spacing w:val="0"/>
          <w:w w:val="100"/>
          <w:position w:val="0"/>
        </w:rPr>
        <w:t>和《家 庭寄养结案报告表》（参见表</w:t>
      </w:r>
      <w:r>
        <w:rPr>
          <w:rFonts w:ascii="Times New Roman" w:eastAsia="Times New Roman" w:hAnsi="Times New Roman" w:cs="Times New Roman"/>
          <w:color w:val="000000"/>
          <w:spacing w:val="0"/>
          <w:w w:val="100"/>
          <w:position w:val="0"/>
          <w:sz w:val="17"/>
          <w:szCs w:val="17"/>
          <w:lang w:val="en-US" w:eastAsia="en-US" w:bidi="en-US"/>
        </w:rPr>
        <w:t>D.7）</w:t>
      </w:r>
      <w:r>
        <w:rPr>
          <w:rFonts w:ascii="Times New Roman" w:eastAsia="Times New Roman" w:hAnsi="Times New Roman" w:cs="Times New Roman"/>
          <w:color w:val="000000"/>
          <w:spacing w:val="0"/>
          <w:w w:val="100"/>
          <w:position w:val="0"/>
          <w:sz w:val="17"/>
          <w:szCs w:val="17"/>
        </w:rPr>
        <w:t>,</w:t>
      </w:r>
      <w:r>
        <w:rPr>
          <w:color w:val="000000"/>
          <w:spacing w:val="0"/>
          <w:w w:val="100"/>
          <w:position w:val="0"/>
        </w:rPr>
        <w:t xml:space="preserve">结案前是类家庭养育，相应填写《类家庭结案评估表》（参见表 </w:t>
      </w:r>
    </w:p>
    <w:p>
      <w:pPr>
        <w:pStyle w:val="Bodytext10"/>
        <w:keepNext w:val="0"/>
        <w:keepLines w:val="0"/>
        <w:widowControl w:val="0"/>
        <w:shd w:val="clear" w:color="auto" w:fill="auto"/>
        <w:bidi w:val="0"/>
        <w:spacing w:before="0" w:after="0" w:line="319" w:lineRule="exact"/>
        <w:ind w:left="0" w:right="0" w:firstLine="0"/>
        <w:jc w:val="both"/>
      </w:pPr>
      <w:r>
        <w:rPr>
          <w:rFonts w:ascii="Times New Roman" w:eastAsia="Times New Roman" w:hAnsi="Times New Roman" w:cs="Times New Roman"/>
          <w:color w:val="000000"/>
          <w:spacing w:val="0"/>
          <w:w w:val="100"/>
          <w:position w:val="0"/>
          <w:sz w:val="17"/>
          <w:szCs w:val="17"/>
          <w:lang w:val="en-US" w:eastAsia="en-US" w:bidi="en-US"/>
        </w:rPr>
        <w:t>E.6）</w:t>
      </w:r>
      <w:r>
        <w:rPr>
          <w:color w:val="000000"/>
          <w:spacing w:val="0"/>
          <w:w w:val="100"/>
          <w:position w:val="0"/>
        </w:rPr>
        <w:t>和《类家庭结案报告表》（参见表</w:t>
      </w:r>
      <w:r>
        <w:rPr>
          <w:rFonts w:ascii="Times New Roman" w:eastAsia="Times New Roman" w:hAnsi="Times New Roman" w:cs="Times New Roman"/>
          <w:color w:val="000000"/>
          <w:spacing w:val="0"/>
          <w:w w:val="100"/>
          <w:position w:val="0"/>
          <w:sz w:val="17"/>
          <w:szCs w:val="17"/>
          <w:lang w:val="en-US" w:eastAsia="en-US" w:bidi="en-US"/>
        </w:rPr>
        <w:t>E.7</w:t>
      </w:r>
      <w:r>
        <w:rPr>
          <w:color w:val="000000"/>
          <w:spacing w:val="0"/>
          <w:w w:val="100"/>
          <w:position w:val="0"/>
          <w:sz w:val="17"/>
          <w:szCs w:val="17"/>
          <w:lang w:val="en-US" w:eastAsia="en-US" w:bidi="en-US"/>
        </w:rPr>
        <w:t>）</w:t>
      </w:r>
      <w:r>
        <w:rPr>
          <w:color w:val="000000"/>
          <w:spacing w:val="0"/>
          <w:w w:val="100"/>
          <w:position w:val="0"/>
        </w:rPr>
        <w:t>，结案前是机构养育，相应填写《儿童机构安置服务结 案评估记录表》（参见表</w:t>
      </w:r>
      <w:r>
        <w:rPr>
          <w:rFonts w:ascii="Times New Roman" w:eastAsia="Times New Roman" w:hAnsi="Times New Roman" w:cs="Times New Roman"/>
          <w:color w:val="000000"/>
          <w:spacing w:val="0"/>
          <w:w w:val="100"/>
          <w:position w:val="0"/>
          <w:sz w:val="17"/>
          <w:szCs w:val="17"/>
          <w:lang w:val="en-US" w:eastAsia="en-US" w:bidi="en-US"/>
        </w:rPr>
        <w:t>F.5</w:t>
      </w:r>
      <w:r>
        <w:rPr>
          <w:color w:val="000000"/>
          <w:spacing w:val="0"/>
          <w:w w:val="100"/>
          <w:position w:val="0"/>
          <w:sz w:val="17"/>
          <w:szCs w:val="17"/>
          <w:lang w:val="en-US" w:eastAsia="en-US" w:bidi="en-US"/>
        </w:rPr>
        <w:t>）</w:t>
      </w:r>
      <w:r>
        <w:rPr>
          <w:color w:val="000000"/>
          <w:spacing w:val="0"/>
          <w:w w:val="100"/>
          <w:position w:val="0"/>
        </w:rPr>
        <w:t>和《儿童机构安置服务结案记录表》（参见表</w:t>
      </w:r>
      <w:r>
        <w:rPr>
          <w:rFonts w:ascii="Times New Roman" w:eastAsia="Times New Roman" w:hAnsi="Times New Roman" w:cs="Times New Roman"/>
          <w:color w:val="000000"/>
          <w:spacing w:val="0"/>
          <w:w w:val="100"/>
          <w:position w:val="0"/>
          <w:sz w:val="17"/>
          <w:szCs w:val="17"/>
          <w:lang w:val="en-US" w:eastAsia="en-US" w:bidi="en-US"/>
        </w:rPr>
        <w:t>F.6）</w:t>
      </w:r>
      <w:r>
        <w:rPr>
          <w:color w:val="000000"/>
          <w:spacing w:val="0"/>
          <w:w w:val="100"/>
          <w:position w:val="0"/>
          <w:lang w:val="en-US" w:eastAsia="en-US" w:bidi="en-US"/>
        </w:rPr>
        <w:t>。</w:t>
      </w:r>
    </w:p>
    <w:p>
      <w:pPr>
        <w:pStyle w:val="Bodytext10"/>
        <w:keepNext w:val="0"/>
        <w:keepLines w:val="0"/>
        <w:widowControl w:val="0"/>
        <w:shd w:val="clear" w:color="auto" w:fill="auto"/>
        <w:bidi w:val="0"/>
        <w:spacing w:before="0" w:after="0" w:line="310" w:lineRule="exact"/>
        <w:ind w:left="0" w:right="0" w:firstLine="0"/>
        <w:jc w:val="left"/>
      </w:pPr>
      <w:r>
        <w:rPr>
          <w:rFonts w:ascii="Times New Roman" w:eastAsia="Times New Roman" w:hAnsi="Times New Roman" w:cs="Times New Roman"/>
          <w:color w:val="000000"/>
          <w:spacing w:val="0"/>
          <w:w w:val="100"/>
          <w:position w:val="0"/>
          <w:sz w:val="17"/>
          <w:szCs w:val="17"/>
          <w:lang w:val="en-US" w:eastAsia="en-US" w:bidi="en-US"/>
        </w:rPr>
        <w:t xml:space="preserve">5.2.6. </w:t>
      </w:r>
      <w:r>
        <w:rPr>
          <w:rFonts w:ascii="Times New Roman" w:eastAsia="Times New Roman" w:hAnsi="Times New Roman" w:cs="Times New Roman"/>
          <w:color w:val="000000"/>
          <w:spacing w:val="0"/>
          <w:w w:val="100"/>
          <w:position w:val="0"/>
          <w:sz w:val="17"/>
          <w:szCs w:val="17"/>
        </w:rPr>
        <w:t>6</w:t>
      </w:r>
      <w:r>
        <w:rPr>
          <w:color w:val="000000"/>
          <w:spacing w:val="0"/>
          <w:w w:val="100"/>
          <w:position w:val="0"/>
        </w:rPr>
        <w:t>为最终结案儿童迁移或注销户口。</w:t>
      </w:r>
    </w:p>
    <w:p>
      <w:pPr>
        <w:pStyle w:val="Bodytext10"/>
        <w:keepNext w:val="0"/>
        <w:keepLines w:val="0"/>
        <w:widowControl w:val="0"/>
        <w:numPr>
          <w:ilvl w:val="0"/>
          <w:numId w:val="7"/>
        </w:numPr>
        <w:shd w:val="clear" w:color="auto" w:fill="auto"/>
        <w:tabs>
          <w:tab w:val="left" w:pos="757"/>
        </w:tabs>
        <w:bidi w:val="0"/>
        <w:spacing w:before="0" w:after="240" w:line="331" w:lineRule="exact"/>
        <w:ind w:left="0" w:right="0" w:firstLine="0"/>
        <w:jc w:val="left"/>
      </w:pPr>
      <w:bookmarkStart w:id="24" w:name="bookmark24"/>
      <w:bookmarkEnd w:id="24"/>
      <w:r>
        <w:rPr>
          <w:rFonts w:ascii="Times New Roman" w:eastAsia="Times New Roman" w:hAnsi="Times New Roman" w:cs="Times New Roman"/>
          <w:color w:val="000000"/>
          <w:spacing w:val="0"/>
          <w:w w:val="100"/>
          <w:position w:val="0"/>
          <w:sz w:val="17"/>
          <w:szCs w:val="17"/>
        </w:rPr>
        <w:t>7</w:t>
      </w:r>
      <w:r>
        <w:rPr>
          <w:color w:val="000000"/>
          <w:spacing w:val="0"/>
          <w:w w:val="100"/>
          <w:position w:val="0"/>
        </w:rPr>
        <w:t>最终结案后</w:t>
      </w:r>
      <w:r>
        <w:rPr>
          <w:rFonts w:ascii="Times New Roman" w:eastAsia="Times New Roman" w:hAnsi="Times New Roman" w:cs="Times New Roman"/>
          <w:color w:val="000000"/>
          <w:spacing w:val="0"/>
          <w:w w:val="100"/>
          <w:position w:val="0"/>
          <w:sz w:val="17"/>
          <w:szCs w:val="17"/>
        </w:rPr>
        <w:t>3</w:t>
      </w:r>
      <w:r>
        <w:rPr>
          <w:color w:val="000000"/>
          <w:spacing w:val="0"/>
          <w:w w:val="100"/>
          <w:position w:val="0"/>
        </w:rPr>
        <w:t>个月内，完成接收安置服务记录和资料的收集、整理、归档工作，形成儿童接 收安置服务档案，并移交档案管理部门。</w:t>
      </w:r>
    </w:p>
    <w:p>
      <w:pPr>
        <w:pStyle w:val="Bodytext10"/>
        <w:keepNext w:val="0"/>
        <w:keepLines w:val="0"/>
        <w:widowControl w:val="0"/>
        <w:shd w:val="clear" w:color="auto" w:fill="auto"/>
        <w:bidi w:val="0"/>
        <w:spacing w:before="0" w:after="0" w:line="396" w:lineRule="auto"/>
        <w:ind w:left="0" w:right="0" w:firstLine="0"/>
        <w:jc w:val="left"/>
      </w:pPr>
      <w:r>
        <w:rPr>
          <w:rFonts w:ascii="Times New Roman" w:eastAsia="Times New Roman" w:hAnsi="Times New Roman" w:cs="Times New Roman"/>
          <w:color w:val="000000"/>
          <w:spacing w:val="0"/>
          <w:w w:val="100"/>
          <w:position w:val="0"/>
          <w:sz w:val="17"/>
          <w:szCs w:val="17"/>
          <w:lang w:val="en-US" w:eastAsia="en-US" w:bidi="en-US"/>
        </w:rPr>
        <w:t>5.3</w:t>
      </w:r>
      <w:r>
        <w:rPr>
          <w:color w:val="000000"/>
          <w:spacing w:val="0"/>
          <w:w w:val="100"/>
          <w:position w:val="0"/>
        </w:rPr>
        <w:t>工作机制</w:t>
      </w:r>
    </w:p>
    <w:p>
      <w:pPr>
        <w:pStyle w:val="Bodytext10"/>
        <w:keepNext w:val="0"/>
        <w:keepLines w:val="0"/>
        <w:widowControl w:val="0"/>
        <w:shd w:val="clear" w:color="auto" w:fill="auto"/>
        <w:bidi w:val="0"/>
        <w:spacing w:before="0" w:after="0" w:line="319" w:lineRule="exact"/>
        <w:ind w:left="0" w:right="0" w:firstLine="0"/>
        <w:jc w:val="left"/>
      </w:pPr>
      <w:r>
        <w:rPr>
          <w:rFonts w:ascii="Times New Roman" w:eastAsia="Times New Roman" w:hAnsi="Times New Roman" w:cs="Times New Roman"/>
          <w:color w:val="000000"/>
          <w:spacing w:val="0"/>
          <w:w w:val="100"/>
          <w:position w:val="0"/>
          <w:sz w:val="17"/>
          <w:szCs w:val="17"/>
          <w:lang w:val="en-US" w:eastAsia="en-US" w:bidi="en-US"/>
        </w:rPr>
        <w:t>5.3.1</w:t>
      </w:r>
      <w:r>
        <w:rPr>
          <w:color w:val="000000"/>
          <w:spacing w:val="0"/>
          <w:w w:val="100"/>
          <w:position w:val="0"/>
        </w:rPr>
        <w:t>建立联席会议制度。社工部门负责联席会议组织工作，院长、业务副院长以及社工、医疗、康 复、教育、养育等人员参加，会议根据工作需要定期或适时召开，主要研究儿童的安置问题，并协调解 决跟踪服务过程中发现的养育、医疗、康复、教育等问题。</w:t>
      </w:r>
    </w:p>
    <w:p>
      <w:pPr>
        <w:pStyle w:val="Bodytext10"/>
        <w:keepNext w:val="0"/>
        <w:keepLines w:val="0"/>
        <w:widowControl w:val="0"/>
        <w:shd w:val="clear" w:color="auto" w:fill="auto"/>
        <w:bidi w:val="0"/>
        <w:spacing w:before="0" w:after="0" w:line="322" w:lineRule="exact"/>
        <w:ind w:left="0" w:right="0" w:firstLine="0"/>
        <w:jc w:val="left"/>
      </w:pPr>
      <w:r>
        <w:rPr>
          <w:rFonts w:ascii="Times New Roman" w:eastAsia="Times New Roman" w:hAnsi="Times New Roman" w:cs="Times New Roman"/>
          <w:color w:val="000000"/>
          <w:spacing w:val="0"/>
          <w:w w:val="100"/>
          <w:position w:val="0"/>
          <w:sz w:val="17"/>
          <w:szCs w:val="17"/>
          <w:lang w:val="en-US" w:eastAsia="en-US" w:bidi="en-US"/>
        </w:rPr>
        <w:t>5.3.2</w:t>
      </w:r>
      <w:r>
        <w:rPr>
          <w:color w:val="000000"/>
          <w:spacing w:val="0"/>
          <w:w w:val="100"/>
          <w:position w:val="0"/>
        </w:rPr>
        <w:t>建立社工督导机制。聘请社工专业老师或有专业社工背景和经验的资深社工，定期对接收安置 服务过程和社工进行督导，评估监督服务过程，为社工提供咨询、培训、辅导、支持，并完成督导报告。 每月督导</w:t>
      </w:r>
      <w:r>
        <w:rPr>
          <w:rFonts w:ascii="Times New Roman" w:eastAsia="Times New Roman" w:hAnsi="Times New Roman" w:cs="Times New Roman"/>
          <w:color w:val="000000"/>
          <w:spacing w:val="0"/>
          <w:w w:val="100"/>
          <w:position w:val="0"/>
          <w:sz w:val="17"/>
          <w:szCs w:val="17"/>
        </w:rPr>
        <w:t>1</w:t>
      </w:r>
      <w:r>
        <w:rPr>
          <w:color w:val="000000"/>
          <w:spacing w:val="0"/>
          <w:w w:val="100"/>
          <w:position w:val="0"/>
        </w:rPr>
        <w:t>次。</w:t>
      </w:r>
    </w:p>
    <w:p>
      <w:pPr>
        <w:pStyle w:val="Bodytext10"/>
        <w:keepNext w:val="0"/>
        <w:keepLines w:val="0"/>
        <w:widowControl w:val="0"/>
        <w:shd w:val="clear" w:color="auto" w:fill="auto"/>
        <w:bidi w:val="0"/>
        <w:spacing w:before="0" w:after="400" w:line="322" w:lineRule="exact"/>
        <w:ind w:left="0" w:right="0" w:firstLine="0"/>
        <w:jc w:val="left"/>
      </w:pPr>
      <w:r>
        <w:rPr>
          <w:rFonts w:ascii="Times New Roman" w:eastAsia="Times New Roman" w:hAnsi="Times New Roman" w:cs="Times New Roman"/>
          <w:color w:val="000000"/>
          <w:spacing w:val="0"/>
          <w:w w:val="100"/>
          <w:position w:val="0"/>
          <w:sz w:val="17"/>
          <w:szCs w:val="17"/>
          <w:lang w:val="en-US" w:eastAsia="en-US" w:bidi="en-US"/>
        </w:rPr>
        <w:t>5.3.3</w:t>
      </w:r>
      <w:r>
        <w:rPr>
          <w:color w:val="000000"/>
          <w:spacing w:val="0"/>
          <w:w w:val="100"/>
          <w:position w:val="0"/>
        </w:rPr>
        <w:t>建立定期培训机制。定期开展全员培训，使员工树立维护儿童权利、儿童优先、儿童利益最大 化的理念；定期开展社工专业培训，提升社工的专业技能和服务水平。</w:t>
      </w:r>
    </w:p>
    <w:p>
      <w:pPr>
        <w:pStyle w:val="Bodytext10"/>
        <w:keepNext w:val="0"/>
        <w:keepLines w:val="0"/>
        <w:widowControl w:val="0"/>
        <w:shd w:val="clear" w:color="auto" w:fill="auto"/>
        <w:bidi w:val="0"/>
        <w:spacing w:before="0" w:after="240" w:line="396" w:lineRule="auto"/>
        <w:ind w:left="0" w:right="0" w:firstLine="0"/>
        <w:jc w:val="left"/>
      </w:pPr>
      <w:r>
        <w:rPr>
          <w:rFonts w:ascii="Times New Roman" w:eastAsia="Times New Roman" w:hAnsi="Times New Roman" w:cs="Times New Roman"/>
          <w:color w:val="000000"/>
          <w:spacing w:val="0"/>
          <w:w w:val="100"/>
          <w:position w:val="0"/>
          <w:sz w:val="17"/>
          <w:szCs w:val="17"/>
        </w:rPr>
        <w:t>6</w:t>
      </w:r>
      <w:r>
        <w:rPr>
          <w:color w:val="000000"/>
          <w:spacing w:val="0"/>
          <w:w w:val="100"/>
          <w:position w:val="0"/>
        </w:rPr>
        <w:t>养育服务</w:t>
      </w:r>
    </w:p>
    <w:p>
      <w:pPr>
        <w:pStyle w:val="Bodytext10"/>
        <w:keepNext w:val="0"/>
        <w:keepLines w:val="0"/>
        <w:widowControl w:val="0"/>
        <w:shd w:val="clear" w:color="auto" w:fill="auto"/>
        <w:bidi w:val="0"/>
        <w:spacing w:before="0" w:after="140" w:line="396" w:lineRule="auto"/>
        <w:ind w:left="0" w:right="0" w:firstLine="0"/>
        <w:jc w:val="left"/>
      </w:pPr>
      <w:r>
        <w:rPr>
          <w:rFonts w:ascii="Times New Roman" w:eastAsia="Times New Roman" w:hAnsi="Times New Roman" w:cs="Times New Roman"/>
          <w:color w:val="000000"/>
          <w:spacing w:val="0"/>
          <w:w w:val="100"/>
          <w:position w:val="0"/>
          <w:sz w:val="17"/>
          <w:szCs w:val="17"/>
          <w:lang w:val="en-US" w:eastAsia="en-US" w:bidi="en-US"/>
        </w:rPr>
        <w:t>6.1</w:t>
      </w:r>
      <w:r>
        <w:rPr>
          <w:color w:val="000000"/>
          <w:spacing w:val="0"/>
          <w:w w:val="100"/>
          <w:position w:val="0"/>
        </w:rPr>
        <w:t>机构养育</w:t>
      </w:r>
    </w:p>
    <w:p>
      <w:pPr>
        <w:pStyle w:val="Bodytext20"/>
        <w:keepNext w:val="0"/>
        <w:keepLines w:val="0"/>
        <w:widowControl w:val="0"/>
        <w:shd w:val="clear" w:color="auto" w:fill="auto"/>
        <w:bidi w:val="0"/>
        <w:spacing w:before="0" w:after="140" w:line="240" w:lineRule="auto"/>
        <w:ind w:left="0" w:right="0" w:firstLine="0"/>
        <w:jc w:val="left"/>
        <w:rPr>
          <w:sz w:val="20"/>
          <w:szCs w:val="20"/>
        </w:rPr>
      </w:pPr>
      <w:r>
        <w:rPr>
          <w:rFonts w:ascii="Times New Roman" w:eastAsia="Times New Roman" w:hAnsi="Times New Roman" w:cs="Times New Roman"/>
          <w:color w:val="000000"/>
          <w:spacing w:val="0"/>
          <w:w w:val="100"/>
          <w:position w:val="0"/>
          <w:sz w:val="17"/>
          <w:szCs w:val="17"/>
          <w:lang w:val="en-US" w:eastAsia="en-US" w:bidi="en-US"/>
        </w:rPr>
        <w:t xml:space="preserve">6. 1. </w:t>
      </w:r>
      <w:r>
        <w:rPr>
          <w:rFonts w:ascii="Times New Roman" w:eastAsia="Times New Roman" w:hAnsi="Times New Roman" w:cs="Times New Roman"/>
          <w:color w:val="000000"/>
          <w:spacing w:val="0"/>
          <w:w w:val="100"/>
          <w:position w:val="0"/>
          <w:sz w:val="17"/>
          <w:szCs w:val="17"/>
          <w:lang w:val="zh-TW" w:eastAsia="zh-TW" w:bidi="zh-TW"/>
        </w:rPr>
        <w:t>1</w:t>
      </w:r>
      <w:r>
        <w:rPr>
          <w:rFonts w:ascii="宋体" w:eastAsia="宋体" w:hAnsi="宋体" w:cs="宋体"/>
          <w:color w:val="000000"/>
          <w:spacing w:val="0"/>
          <w:w w:val="100"/>
          <w:position w:val="0"/>
          <w:sz w:val="20"/>
          <w:szCs w:val="20"/>
          <w:lang w:val="zh-TW" w:eastAsia="zh-TW" w:bidi="zh-TW"/>
        </w:rPr>
        <w:t>人员要求</w:t>
      </w:r>
    </w:p>
    <w:p>
      <w:pPr>
        <w:pStyle w:val="Bodytext10"/>
        <w:keepNext w:val="0"/>
        <w:keepLines w:val="0"/>
        <w:widowControl w:val="0"/>
        <w:shd w:val="clear" w:color="auto" w:fill="auto"/>
        <w:bidi w:val="0"/>
        <w:spacing w:before="0" w:after="0" w:line="317" w:lineRule="exact"/>
        <w:ind w:left="0" w:right="0" w:firstLine="0"/>
        <w:jc w:val="left"/>
      </w:pPr>
      <w:r>
        <w:rPr>
          <w:rFonts w:ascii="Times New Roman" w:eastAsia="Times New Roman" w:hAnsi="Times New Roman" w:cs="Times New Roman"/>
          <w:color w:val="000000"/>
          <w:spacing w:val="0"/>
          <w:w w:val="100"/>
          <w:position w:val="0"/>
          <w:sz w:val="17"/>
          <w:szCs w:val="17"/>
          <w:lang w:val="en-US" w:eastAsia="en-US" w:bidi="en-US"/>
        </w:rPr>
        <w:t>6.1.1.1</w:t>
      </w:r>
      <w:r>
        <w:rPr>
          <w:color w:val="000000"/>
          <w:spacing w:val="0"/>
          <w:w w:val="100"/>
          <w:position w:val="0"/>
        </w:rPr>
        <w:t>机构集中养育从业人员应经过专业系统的孤残儿童护理员职业技能培训，并取得初级以上的 职业资格证书。</w:t>
      </w:r>
    </w:p>
    <w:p>
      <w:pPr>
        <w:pStyle w:val="Bodytext10"/>
        <w:keepNext w:val="0"/>
        <w:keepLines w:val="0"/>
        <w:widowControl w:val="0"/>
        <w:shd w:val="clear" w:color="auto" w:fill="auto"/>
        <w:bidi w:val="0"/>
        <w:spacing w:before="0" w:after="140" w:line="317" w:lineRule="exact"/>
        <w:ind w:left="0" w:right="0" w:firstLine="0"/>
        <w:jc w:val="left"/>
      </w:pPr>
      <w:r>
        <w:rPr>
          <w:rFonts w:ascii="Times New Roman" w:eastAsia="Times New Roman" w:hAnsi="Times New Roman" w:cs="Times New Roman"/>
          <w:color w:val="000000"/>
          <w:spacing w:val="0"/>
          <w:w w:val="100"/>
          <w:position w:val="0"/>
          <w:sz w:val="17"/>
          <w:szCs w:val="17"/>
          <w:lang w:val="en-US" w:eastAsia="en-US" w:bidi="en-US"/>
        </w:rPr>
        <w:t>6. 1. 1.2</w:t>
      </w:r>
      <w:r>
        <w:rPr>
          <w:color w:val="000000"/>
          <w:spacing w:val="0"/>
          <w:w w:val="100"/>
          <w:position w:val="0"/>
        </w:rPr>
        <w:t>根据儿童数量，配备相应孤残儿童护理员。</w:t>
      </w:r>
    </w:p>
    <w:p>
      <w:pPr>
        <w:pStyle w:val="Bodytext10"/>
        <w:keepNext w:val="0"/>
        <w:keepLines w:val="0"/>
        <w:widowControl w:val="0"/>
        <w:shd w:val="clear" w:color="auto" w:fill="auto"/>
        <w:bidi w:val="0"/>
        <w:spacing w:before="0" w:after="240" w:line="322" w:lineRule="exact"/>
        <w:ind w:left="0" w:right="0" w:firstLine="0"/>
        <w:jc w:val="left"/>
      </w:pPr>
      <w:r>
        <w:rPr>
          <w:rFonts w:ascii="Times New Roman" w:eastAsia="Times New Roman" w:hAnsi="Times New Roman" w:cs="Times New Roman"/>
          <w:color w:val="000000"/>
          <w:spacing w:val="0"/>
          <w:w w:val="100"/>
          <w:position w:val="0"/>
          <w:sz w:val="17"/>
          <w:szCs w:val="17"/>
          <w:lang w:val="en-US" w:eastAsia="en-US" w:bidi="en-US"/>
        </w:rPr>
        <w:t>6. 1.2</w:t>
      </w:r>
      <w:r>
        <w:rPr>
          <w:color w:val="000000"/>
          <w:spacing w:val="0"/>
          <w:w w:val="100"/>
          <w:position w:val="0"/>
        </w:rPr>
        <w:t>环境及设备要求</w:t>
      </w:r>
    </w:p>
    <w:p>
      <w:pPr>
        <w:pStyle w:val="Bodytext20"/>
        <w:keepNext w:val="0"/>
        <w:keepLines w:val="0"/>
        <w:widowControl w:val="0"/>
        <w:shd w:val="clear" w:color="auto" w:fill="auto"/>
        <w:bidi w:val="0"/>
        <w:spacing w:before="0" w:after="0" w:line="240" w:lineRule="auto"/>
        <w:ind w:left="0" w:right="0" w:firstLine="0"/>
        <w:jc w:val="left"/>
        <w:rPr>
          <w:sz w:val="20"/>
          <w:szCs w:val="20"/>
        </w:rPr>
      </w:pPr>
      <w:r>
        <w:rPr>
          <w:rFonts w:ascii="Times New Roman" w:eastAsia="Times New Roman" w:hAnsi="Times New Roman" w:cs="Times New Roman"/>
          <w:color w:val="000000"/>
          <w:spacing w:val="0"/>
          <w:w w:val="100"/>
          <w:position w:val="0"/>
          <w:sz w:val="17"/>
          <w:szCs w:val="17"/>
          <w:lang w:val="en-US" w:eastAsia="en-US" w:bidi="en-US"/>
        </w:rPr>
        <w:t xml:space="preserve">6. 1. 2. </w:t>
      </w:r>
      <w:r>
        <w:rPr>
          <w:rFonts w:ascii="Times New Roman" w:eastAsia="Times New Roman" w:hAnsi="Times New Roman" w:cs="Times New Roman"/>
          <w:color w:val="000000"/>
          <w:spacing w:val="0"/>
          <w:w w:val="100"/>
          <w:position w:val="0"/>
          <w:sz w:val="17"/>
          <w:szCs w:val="17"/>
          <w:lang w:val="zh-TW" w:eastAsia="zh-TW" w:bidi="zh-TW"/>
        </w:rPr>
        <w:t>1</w:t>
      </w:r>
      <w:r>
        <w:rPr>
          <w:rFonts w:ascii="宋体" w:eastAsia="宋体" w:hAnsi="宋体" w:cs="宋体"/>
          <w:color w:val="000000"/>
          <w:spacing w:val="0"/>
          <w:w w:val="100"/>
          <w:position w:val="0"/>
          <w:sz w:val="20"/>
          <w:szCs w:val="20"/>
          <w:lang w:val="zh-TW" w:eastAsia="zh-TW" w:bidi="zh-TW"/>
        </w:rPr>
        <w:t>儿童福利机幽</w:t>
      </w:r>
      <w:r>
        <w:rPr>
          <w:rFonts w:ascii="宋体" w:eastAsia="宋体" w:hAnsi="宋体" w:cs="宋体"/>
          <w:color w:val="000000"/>
          <w:spacing w:val="0"/>
          <w:w w:val="100"/>
          <w:position w:val="0"/>
          <w:sz w:val="20"/>
          <w:szCs w:val="20"/>
          <w:lang w:val="zh-CN" w:eastAsia="zh-CN" w:bidi="zh-CN"/>
        </w:rPr>
        <w:t>建设应</w:t>
      </w:r>
      <w:r>
        <w:rPr>
          <w:rFonts w:ascii="宋体" w:eastAsia="宋体" w:hAnsi="宋体" w:cs="宋体"/>
          <w:color w:val="000000"/>
          <w:spacing w:val="0"/>
          <w:w w:val="100"/>
          <w:position w:val="0"/>
          <w:sz w:val="20"/>
          <w:szCs w:val="20"/>
          <w:lang w:val="zh-TW" w:eastAsia="zh-TW" w:bidi="zh-TW"/>
        </w:rPr>
        <w:t>符合</w:t>
      </w:r>
      <w:r>
        <w:rPr>
          <w:rFonts w:ascii="Times New Roman" w:eastAsia="Times New Roman" w:hAnsi="Times New Roman" w:cs="Times New Roman"/>
          <w:color w:val="000000"/>
          <w:spacing w:val="0"/>
          <w:w w:val="100"/>
          <w:position w:val="0"/>
          <w:sz w:val="17"/>
          <w:szCs w:val="17"/>
          <w:lang w:val="en-US" w:eastAsia="en-US" w:bidi="en-US"/>
        </w:rPr>
        <w:t>MZ/T 010-2013</w:t>
      </w:r>
      <w:r>
        <w:rPr>
          <w:rFonts w:ascii="宋体" w:eastAsia="宋体" w:hAnsi="宋体" w:cs="宋体"/>
          <w:color w:val="000000"/>
          <w:spacing w:val="0"/>
          <w:w w:val="100"/>
          <w:position w:val="0"/>
          <w:sz w:val="20"/>
          <w:szCs w:val="20"/>
          <w:lang w:val="zh-TW" w:eastAsia="zh-TW" w:bidi="zh-TW"/>
        </w:rPr>
        <w:t>的规定。</w:t>
      </w:r>
    </w:p>
    <w:p>
      <w:pPr>
        <w:pStyle w:val="Bodytext10"/>
        <w:keepNext w:val="0"/>
        <w:keepLines w:val="0"/>
        <w:widowControl w:val="0"/>
        <w:shd w:val="clear" w:color="auto" w:fill="auto"/>
        <w:bidi w:val="0"/>
        <w:spacing w:before="0" w:after="0" w:line="322" w:lineRule="exact"/>
        <w:ind w:left="0" w:right="0" w:firstLine="0"/>
        <w:jc w:val="left"/>
      </w:pPr>
      <w:r>
        <w:rPr>
          <w:rFonts w:ascii="Times New Roman" w:eastAsia="Times New Roman" w:hAnsi="Times New Roman" w:cs="Times New Roman"/>
          <w:color w:val="000000"/>
          <w:spacing w:val="0"/>
          <w:w w:val="100"/>
          <w:position w:val="0"/>
          <w:sz w:val="17"/>
          <w:szCs w:val="17"/>
          <w:lang w:val="en-US" w:eastAsia="en-US" w:bidi="en-US"/>
        </w:rPr>
        <w:t>6. 1.2.2</w:t>
      </w:r>
      <w:r>
        <w:rPr>
          <w:color w:val="000000"/>
          <w:spacing w:val="0"/>
          <w:w w:val="100"/>
          <w:position w:val="0"/>
        </w:rPr>
        <w:t>根据儿童年龄</w:t>
      </w:r>
      <w:r>
        <w:rPr>
          <w:color w:val="2E3033"/>
          <w:spacing w:val="0"/>
          <w:w w:val="100"/>
          <w:position w:val="0"/>
        </w:rPr>
        <w:t>需要，</w:t>
      </w:r>
      <w:r>
        <w:rPr>
          <w:color w:val="000000"/>
          <w:spacing w:val="0"/>
          <w:w w:val="100"/>
          <w:position w:val="0"/>
        </w:rPr>
        <w:t>配</w:t>
      </w:r>
      <w:r>
        <w:rPr>
          <w:color w:val="2E3033"/>
          <w:spacing w:val="0"/>
          <w:w w:val="100"/>
          <w:position w:val="0"/>
        </w:rPr>
        <w:t>备相应</w:t>
      </w:r>
      <w:r>
        <w:rPr>
          <w:color w:val="000000"/>
          <w:spacing w:val="0"/>
          <w:w w:val="100"/>
          <w:position w:val="0"/>
        </w:rPr>
        <w:t>的生活设施、卫生洗浴、保暖降温、照明遮阳、活动娱乐、安 全防护、无障碍通行等设施。</w:t>
      </w:r>
    </w:p>
    <w:p>
      <w:pPr>
        <w:pStyle w:val="Bodytext10"/>
        <w:keepNext w:val="0"/>
        <w:keepLines w:val="0"/>
        <w:widowControl w:val="0"/>
        <w:shd w:val="clear" w:color="auto" w:fill="auto"/>
        <w:bidi w:val="0"/>
        <w:spacing w:before="0" w:after="0" w:line="322" w:lineRule="exact"/>
        <w:ind w:left="0" w:right="0" w:firstLine="0"/>
        <w:jc w:val="left"/>
      </w:pPr>
      <w:r>
        <w:rPr>
          <w:rFonts w:ascii="Times New Roman" w:eastAsia="Times New Roman" w:hAnsi="Times New Roman" w:cs="Times New Roman"/>
          <w:color w:val="000000"/>
          <w:spacing w:val="0"/>
          <w:w w:val="100"/>
          <w:position w:val="0"/>
          <w:sz w:val="17"/>
          <w:szCs w:val="17"/>
          <w:lang w:val="en-US" w:eastAsia="en-US" w:bidi="en-US"/>
        </w:rPr>
        <w:t xml:space="preserve">6. 1.2. </w:t>
      </w:r>
      <w:r>
        <w:rPr>
          <w:rFonts w:ascii="Times New Roman" w:eastAsia="Times New Roman" w:hAnsi="Times New Roman" w:cs="Times New Roman"/>
          <w:color w:val="000000"/>
          <w:spacing w:val="0"/>
          <w:w w:val="100"/>
          <w:position w:val="0"/>
          <w:sz w:val="17"/>
          <w:szCs w:val="17"/>
        </w:rPr>
        <w:t>3</w:t>
      </w:r>
      <w:r>
        <w:rPr>
          <w:color w:val="000000"/>
          <w:spacing w:val="0"/>
          <w:w w:val="100"/>
          <w:position w:val="0"/>
        </w:rPr>
        <w:t>儿童寝室应一童一床，有床栏匕</w:t>
      </w:r>
    </w:p>
    <w:p>
      <w:pPr>
        <w:pStyle w:val="Bodytext10"/>
        <w:keepNext w:val="0"/>
        <w:keepLines w:val="0"/>
        <w:widowControl w:val="0"/>
        <w:shd w:val="clear" w:color="auto" w:fill="auto"/>
        <w:bidi w:val="0"/>
        <w:spacing w:before="0" w:after="240" w:line="322" w:lineRule="exact"/>
        <w:ind w:left="0" w:right="0" w:firstLine="0"/>
        <w:jc w:val="left"/>
      </w:pPr>
      <w:r>
        <w:rPr>
          <w:rFonts w:ascii="Times New Roman" w:eastAsia="Times New Roman" w:hAnsi="Times New Roman" w:cs="Times New Roman"/>
          <w:color w:val="000000"/>
          <w:spacing w:val="0"/>
          <w:w w:val="100"/>
          <w:position w:val="0"/>
          <w:sz w:val="17"/>
          <w:szCs w:val="17"/>
          <w:lang w:val="en-US" w:eastAsia="en-US" w:bidi="en-US"/>
        </w:rPr>
        <w:t>6. 1.2.4</w:t>
      </w:r>
      <w:r>
        <w:rPr>
          <w:color w:val="000000"/>
          <w:spacing w:val="0"/>
          <w:w w:val="100"/>
          <w:position w:val="0"/>
        </w:rPr>
        <w:t>生活娱乐设施应无锐角，应符合环保要求。</w:t>
      </w:r>
    </w:p>
    <w:p>
      <w:pPr>
        <w:pStyle w:val="Bodytext20"/>
        <w:keepNext w:val="0"/>
        <w:keepLines w:val="0"/>
        <w:widowControl w:val="0"/>
        <w:shd w:val="clear" w:color="auto" w:fill="auto"/>
        <w:bidi w:val="0"/>
        <w:spacing w:before="0" w:after="240" w:line="240" w:lineRule="auto"/>
        <w:ind w:left="0" w:right="0" w:firstLine="0"/>
        <w:jc w:val="left"/>
        <w:rPr>
          <w:sz w:val="20"/>
          <w:szCs w:val="20"/>
        </w:rPr>
      </w:pPr>
      <w:r>
        <w:rPr>
          <w:rFonts w:ascii="Times New Roman" w:eastAsia="Times New Roman" w:hAnsi="Times New Roman" w:cs="Times New Roman"/>
          <w:color w:val="000000"/>
          <w:spacing w:val="0"/>
          <w:w w:val="100"/>
          <w:position w:val="0"/>
          <w:sz w:val="17"/>
          <w:szCs w:val="17"/>
          <w:lang w:val="en-US" w:eastAsia="en-US" w:bidi="en-US"/>
        </w:rPr>
        <w:t>6. 1.3</w:t>
      </w:r>
      <w:r>
        <w:rPr>
          <w:rFonts w:ascii="宋体" w:eastAsia="宋体" w:hAnsi="宋体" w:cs="宋体"/>
          <w:color w:val="000000"/>
          <w:spacing w:val="0"/>
          <w:w w:val="100"/>
          <w:position w:val="0"/>
          <w:sz w:val="20"/>
          <w:szCs w:val="20"/>
          <w:lang w:val="zh-TW" w:eastAsia="zh-TW" w:bidi="zh-TW"/>
        </w:rPr>
        <w:t>服务内容</w:t>
      </w:r>
    </w:p>
    <w:p>
      <w:pPr>
        <w:pStyle w:val="Bodytext20"/>
        <w:keepNext w:val="0"/>
        <w:keepLines w:val="0"/>
        <w:widowControl w:val="0"/>
        <w:shd w:val="clear" w:color="auto" w:fill="auto"/>
        <w:bidi w:val="0"/>
        <w:spacing w:before="0" w:after="0" w:line="240" w:lineRule="auto"/>
        <w:ind w:left="0" w:right="0" w:firstLine="0"/>
        <w:jc w:val="left"/>
        <w:rPr>
          <w:sz w:val="20"/>
          <w:szCs w:val="20"/>
        </w:rPr>
      </w:pPr>
      <w:r>
        <w:rPr>
          <w:rFonts w:ascii="Times New Roman" w:eastAsia="Times New Roman" w:hAnsi="Times New Roman" w:cs="Times New Roman"/>
          <w:color w:val="000000"/>
          <w:spacing w:val="0"/>
          <w:w w:val="100"/>
          <w:position w:val="0"/>
          <w:sz w:val="17"/>
          <w:szCs w:val="17"/>
          <w:lang w:val="en-US" w:eastAsia="en-US" w:bidi="en-US"/>
        </w:rPr>
        <w:t xml:space="preserve">6. 1. 3. </w:t>
      </w:r>
      <w:r>
        <w:rPr>
          <w:rFonts w:ascii="Times New Roman" w:eastAsia="Times New Roman" w:hAnsi="Times New Roman" w:cs="Times New Roman"/>
          <w:color w:val="000000"/>
          <w:spacing w:val="0"/>
          <w:w w:val="100"/>
          <w:position w:val="0"/>
          <w:sz w:val="17"/>
          <w:szCs w:val="17"/>
          <w:lang w:val="zh-TW" w:eastAsia="zh-TW" w:bidi="zh-TW"/>
        </w:rPr>
        <w:t>1</w:t>
      </w:r>
      <w:r>
        <w:rPr>
          <w:rFonts w:ascii="宋体" w:eastAsia="宋体" w:hAnsi="宋体" w:cs="宋体"/>
          <w:color w:val="000000"/>
          <w:spacing w:val="0"/>
          <w:w w:val="100"/>
          <w:position w:val="0"/>
          <w:sz w:val="20"/>
          <w:szCs w:val="20"/>
          <w:lang w:val="zh-TW" w:eastAsia="zh-TW" w:bidi="zh-TW"/>
        </w:rPr>
        <w:t>服务内容和要求应符合</w:t>
      </w:r>
      <w:r>
        <w:rPr>
          <w:rFonts w:ascii="Times New Roman" w:eastAsia="Times New Roman" w:hAnsi="Times New Roman" w:cs="Times New Roman"/>
          <w:color w:val="000000"/>
          <w:spacing w:val="0"/>
          <w:w w:val="100"/>
          <w:position w:val="0"/>
          <w:sz w:val="17"/>
          <w:szCs w:val="17"/>
          <w:lang w:val="en-US" w:eastAsia="en-US" w:bidi="en-US"/>
        </w:rPr>
        <w:t>MZ/T 010-2013</w:t>
      </w:r>
      <w:r>
        <w:rPr>
          <w:rFonts w:ascii="宋体" w:eastAsia="宋体" w:hAnsi="宋体" w:cs="宋体"/>
          <w:color w:val="000000"/>
          <w:spacing w:val="0"/>
          <w:w w:val="100"/>
          <w:position w:val="0"/>
          <w:sz w:val="20"/>
          <w:szCs w:val="20"/>
          <w:lang w:val="zh-TW" w:eastAsia="zh-TW" w:bidi="zh-TW"/>
        </w:rPr>
        <w:t>的规定。</w:t>
      </w:r>
    </w:p>
    <w:p>
      <w:pPr>
        <w:pStyle w:val="Bodytext10"/>
        <w:keepNext w:val="0"/>
        <w:keepLines w:val="0"/>
        <w:widowControl w:val="0"/>
        <w:shd w:val="clear" w:color="auto" w:fill="auto"/>
        <w:bidi w:val="0"/>
        <w:spacing w:before="0" w:after="0" w:line="322" w:lineRule="exact"/>
        <w:ind w:left="0" w:right="0" w:firstLine="0"/>
        <w:jc w:val="left"/>
      </w:pPr>
      <w:r>
        <w:rPr>
          <w:rFonts w:ascii="Times New Roman" w:eastAsia="Times New Roman" w:hAnsi="Times New Roman" w:cs="Times New Roman"/>
          <w:color w:val="000000"/>
          <w:spacing w:val="0"/>
          <w:w w:val="100"/>
          <w:position w:val="0"/>
          <w:sz w:val="17"/>
          <w:szCs w:val="17"/>
          <w:lang w:val="en-US" w:eastAsia="en-US" w:bidi="en-US"/>
        </w:rPr>
        <w:t>6. 1.3.2</w:t>
      </w:r>
      <w:r>
        <w:rPr>
          <w:color w:val="000000"/>
          <w:spacing w:val="0"/>
          <w:w w:val="100"/>
          <w:position w:val="0"/>
        </w:rPr>
        <w:t>根据儿童性别、年龄、残疾类型等因素，实行分区养書。</w:t>
      </w:r>
    </w:p>
    <w:p>
      <w:pPr>
        <w:pStyle w:val="Bodytext10"/>
        <w:keepNext w:val="0"/>
        <w:keepLines w:val="0"/>
        <w:widowControl w:val="0"/>
        <w:shd w:val="clear" w:color="auto" w:fill="auto"/>
        <w:bidi w:val="0"/>
        <w:spacing w:before="0" w:after="0" w:line="322" w:lineRule="exact"/>
        <w:ind w:left="0" w:right="0" w:firstLine="0"/>
        <w:jc w:val="left"/>
      </w:pPr>
      <w:r>
        <w:rPr>
          <w:rFonts w:ascii="Times New Roman" w:eastAsia="Times New Roman" w:hAnsi="Times New Roman" w:cs="Times New Roman"/>
          <w:color w:val="000000"/>
          <w:spacing w:val="0"/>
          <w:w w:val="100"/>
          <w:position w:val="0"/>
          <w:sz w:val="17"/>
          <w:szCs w:val="17"/>
          <w:lang w:val="en-US" w:eastAsia="en-US" w:bidi="en-US"/>
        </w:rPr>
        <w:t>6. 1.3.3</w:t>
      </w:r>
      <w:r>
        <w:rPr>
          <w:color w:val="000000"/>
          <w:spacing w:val="0"/>
          <w:w w:val="100"/>
          <w:position w:val="0"/>
        </w:rPr>
        <w:t>根据儿童年龄和生长发育需要，为儿童提供安全营养的饮食。婴幼儿</w:t>
      </w:r>
      <w:r>
        <w:rPr>
          <w:color w:val="2E3033"/>
          <w:spacing w:val="0"/>
          <w:w w:val="100"/>
          <w:position w:val="0"/>
        </w:rPr>
        <w:t>根据需</w:t>
      </w:r>
      <w:r>
        <w:rPr>
          <w:color w:val="000000"/>
          <w:spacing w:val="0"/>
          <w:w w:val="100"/>
          <w:position w:val="0"/>
        </w:rPr>
        <w:t>要喂养奶粉，添 加辅食。其他儿童每日保证三餐两点。</w:t>
      </w:r>
    </w:p>
    <w:p>
      <w:pPr>
        <w:pStyle w:val="Bodytext10"/>
        <w:keepNext w:val="0"/>
        <w:keepLines w:val="0"/>
        <w:widowControl w:val="0"/>
        <w:shd w:val="clear" w:color="auto" w:fill="auto"/>
        <w:bidi w:val="0"/>
        <w:spacing w:before="0" w:after="0" w:line="322" w:lineRule="exact"/>
        <w:ind w:left="0" w:right="0" w:firstLine="0"/>
        <w:jc w:val="left"/>
      </w:pPr>
      <w:r>
        <w:rPr>
          <w:rFonts w:ascii="Times New Roman" w:eastAsia="Times New Roman" w:hAnsi="Times New Roman" w:cs="Times New Roman"/>
          <w:color w:val="000000"/>
          <w:spacing w:val="0"/>
          <w:w w:val="100"/>
          <w:position w:val="0"/>
          <w:sz w:val="17"/>
          <w:szCs w:val="17"/>
          <w:lang w:val="en-US" w:eastAsia="en-US" w:bidi="en-US"/>
        </w:rPr>
        <w:t>6. 1.3.4</w:t>
      </w:r>
      <w:r>
        <w:rPr>
          <w:color w:val="000000"/>
          <w:spacing w:val="0"/>
          <w:w w:val="100"/>
          <w:position w:val="0"/>
        </w:rPr>
        <w:t>按年龄及个体需要为儿童提供饮水服务，保障饮水量和次数。</w:t>
      </w:r>
    </w:p>
    <w:p>
      <w:pPr>
        <w:pStyle w:val="Bodytext10"/>
        <w:keepNext w:val="0"/>
        <w:keepLines w:val="0"/>
        <w:widowControl w:val="0"/>
        <w:shd w:val="clear" w:color="auto" w:fill="auto"/>
        <w:bidi w:val="0"/>
        <w:spacing w:before="0" w:after="0" w:line="322" w:lineRule="exact"/>
        <w:ind w:left="0" w:right="0" w:firstLine="0"/>
        <w:jc w:val="left"/>
      </w:pPr>
      <w:r>
        <w:rPr>
          <w:rFonts w:ascii="Times New Roman" w:eastAsia="Times New Roman" w:hAnsi="Times New Roman" w:cs="Times New Roman"/>
          <w:color w:val="000000"/>
          <w:spacing w:val="0"/>
          <w:w w:val="100"/>
          <w:position w:val="0"/>
          <w:sz w:val="17"/>
          <w:szCs w:val="17"/>
          <w:lang w:val="en-US" w:eastAsia="en-US" w:bidi="en-US"/>
        </w:rPr>
        <w:t>6. 1.3.5</w:t>
      </w:r>
      <w:r>
        <w:rPr>
          <w:color w:val="000000"/>
          <w:spacing w:val="0"/>
          <w:w w:val="100"/>
          <w:position w:val="0"/>
        </w:rPr>
        <w:t>照顾儿童洗澡、睡觉、起床、洗漱、更衣、整理床铺衣物、如厕等。</w:t>
      </w:r>
    </w:p>
    <w:p>
      <w:pPr>
        <w:pStyle w:val="Bodytext10"/>
        <w:keepNext w:val="0"/>
        <w:keepLines w:val="0"/>
        <w:widowControl w:val="0"/>
        <w:shd w:val="clear" w:color="auto" w:fill="auto"/>
        <w:bidi w:val="0"/>
        <w:spacing w:before="0" w:after="0" w:line="322" w:lineRule="exact"/>
        <w:ind w:left="0" w:right="0" w:firstLine="0"/>
        <w:jc w:val="left"/>
      </w:pPr>
      <w:r>
        <w:rPr>
          <w:rFonts w:ascii="Times New Roman" w:eastAsia="Times New Roman" w:hAnsi="Times New Roman" w:cs="Times New Roman"/>
          <w:color w:val="000000"/>
          <w:spacing w:val="0"/>
          <w:w w:val="100"/>
          <w:position w:val="0"/>
          <w:sz w:val="17"/>
          <w:szCs w:val="17"/>
          <w:lang w:val="en-US" w:eastAsia="en-US" w:bidi="en-US"/>
        </w:rPr>
        <w:t>6. 1.3.6</w:t>
      </w:r>
      <w:r>
        <w:rPr>
          <w:color w:val="000000"/>
          <w:spacing w:val="0"/>
          <w:w w:val="100"/>
          <w:position w:val="0"/>
        </w:rPr>
        <w:t>照顾儿童大小便，及时更换尿布、尿不湿，及时清洗、护理。照料、指导女童生理期卫生。</w:t>
      </w:r>
    </w:p>
    <w:p>
      <w:pPr>
        <w:pStyle w:val="Bodytext10"/>
        <w:keepNext w:val="0"/>
        <w:keepLines w:val="0"/>
        <w:widowControl w:val="0"/>
        <w:shd w:val="clear" w:color="auto" w:fill="auto"/>
        <w:bidi w:val="0"/>
        <w:spacing w:before="0" w:after="0" w:line="322" w:lineRule="exact"/>
        <w:ind w:left="0" w:right="0" w:firstLine="0"/>
        <w:jc w:val="left"/>
        <w:sectPr>
          <w:headerReference w:type="default" r:id="rId33"/>
          <w:footerReference w:type="default" r:id="rId34"/>
          <w:headerReference w:type="first" r:id="rId35"/>
          <w:footerReference w:type="first" r:id="rId36"/>
          <w:type w:val="nextPage"/>
          <w:pgSz w:w="11900" w:h="16840"/>
          <w:pgMar w:top="1878" w:right="1018" w:bottom="1537" w:left="1378" w:header="0" w:footer="3" w:gutter="0"/>
          <w:pgNumType w:start="4"/>
          <w:cols w:space="708"/>
          <w:titlePg w:val="0"/>
          <w:rtlGutter w:val="0"/>
          <w:docGrid w:linePitch="360"/>
        </w:sectPr>
      </w:pPr>
      <w:r>
        <w:rPr>
          <w:rFonts w:ascii="Times New Roman" w:eastAsia="Times New Roman" w:hAnsi="Times New Roman" w:cs="Times New Roman"/>
          <w:color w:val="000000"/>
          <w:spacing w:val="0"/>
          <w:w w:val="100"/>
          <w:position w:val="0"/>
          <w:sz w:val="17"/>
          <w:szCs w:val="17"/>
          <w:lang w:val="en-US" w:eastAsia="en-US" w:bidi="en-US"/>
        </w:rPr>
        <w:t>6. 1.3.7</w:t>
      </w:r>
      <w:r>
        <w:rPr>
          <w:color w:val="000000"/>
          <w:spacing w:val="0"/>
          <w:w w:val="100"/>
          <w:position w:val="0"/>
        </w:rPr>
        <w:t>清洁环境卫生，摆放房间物品，定期消毒。</w:t>
      </w:r>
    </w:p>
    <w:p>
      <w:pPr>
        <w:pStyle w:val="Bodytext10"/>
        <w:keepNext w:val="0"/>
        <w:keepLines w:val="0"/>
        <w:widowControl w:val="0"/>
        <w:shd w:val="clear" w:color="auto" w:fill="auto"/>
        <w:bidi w:val="0"/>
        <w:spacing w:before="0" w:after="240" w:line="322" w:lineRule="exact"/>
        <w:ind w:left="0" w:right="0" w:firstLine="0"/>
        <w:jc w:val="left"/>
        <w:sectPr>
          <w:headerReference w:type="default" r:id="rId37"/>
          <w:footerReference w:type="default" r:id="rId38"/>
          <w:headerReference w:type="first" r:id="rId39"/>
          <w:footerReference w:type="first" r:id="rId40"/>
          <w:type w:val="nextPage"/>
          <w:pgSz w:w="11900" w:h="16840"/>
          <w:pgMar w:top="1878" w:right="1018" w:bottom="1537" w:left="1378" w:header="0" w:footer="3" w:gutter="0"/>
          <w:pgNumType w:start="5"/>
          <w:cols w:space="708"/>
          <w:titlePg w:val="0"/>
          <w:rtlGutter w:val="0"/>
          <w:docGrid w:linePitch="360"/>
        </w:sectPr>
      </w:pPr>
      <w:r>
        <w:rPr>
          <w:rFonts w:ascii="Times New Roman" w:eastAsia="Times New Roman" w:hAnsi="Times New Roman" w:cs="Times New Roman"/>
          <w:color w:val="000000"/>
          <w:spacing w:val="0"/>
          <w:w w:val="100"/>
          <w:position w:val="0"/>
          <w:sz w:val="17"/>
          <w:szCs w:val="17"/>
          <w:lang w:val="en-US" w:eastAsia="en-US" w:bidi="en-US"/>
        </w:rPr>
        <w:t>6. 1.3.8</w:t>
      </w:r>
      <w:r>
        <w:rPr>
          <w:color w:val="000000"/>
          <w:spacing w:val="0"/>
          <w:w w:val="100"/>
          <w:position w:val="0"/>
        </w:rPr>
        <w:t>每个工作班次至少进行一次安全巡查，并做好记录。</w:t>
      </w:r>
    </w:p>
    <w:p>
      <w:pPr>
        <w:pStyle w:val="Bodytext10"/>
        <w:keepNext w:val="0"/>
        <w:keepLines w:val="0"/>
        <w:widowControl w:val="0"/>
        <w:shd w:val="clear" w:color="auto" w:fill="auto"/>
        <w:bidi w:val="0"/>
        <w:spacing w:before="0" w:after="0" w:line="317" w:lineRule="exact"/>
        <w:ind w:left="0" w:right="0" w:firstLine="0"/>
        <w:jc w:val="left"/>
      </w:pPr>
      <w:r>
        <w:rPr>
          <w:rFonts w:ascii="Times New Roman" w:eastAsia="Times New Roman" w:hAnsi="Times New Roman" w:cs="Times New Roman"/>
          <w:color w:val="000000"/>
          <w:spacing w:val="0"/>
          <w:w w:val="100"/>
          <w:position w:val="0"/>
          <w:sz w:val="17"/>
          <w:szCs w:val="17"/>
          <w:lang w:val="zh-CN" w:eastAsia="zh-CN" w:bidi="zh-CN"/>
        </w:rPr>
        <w:t>6.1.3.9</w:t>
      </w:r>
      <w:r>
        <w:rPr>
          <w:color w:val="000000"/>
          <w:spacing w:val="0"/>
          <w:w w:val="100"/>
          <w:position w:val="0"/>
        </w:rPr>
        <w:t>与儿童建立良好的亲子互动关系，关注儿童的心理、身体、情感等变化和需求，并及时回应, 配合社工、康复、医生、教师等人员的工作，落实好有关专业服务要求。</w:t>
      </w:r>
    </w:p>
    <w:p>
      <w:pPr>
        <w:pStyle w:val="Bodytext10"/>
        <w:keepNext w:val="0"/>
        <w:keepLines w:val="0"/>
        <w:widowControl w:val="0"/>
        <w:shd w:val="clear" w:color="auto" w:fill="auto"/>
        <w:bidi w:val="0"/>
        <w:spacing w:before="0" w:after="240" w:line="317" w:lineRule="exact"/>
        <w:ind w:left="0" w:right="0" w:firstLine="0"/>
        <w:jc w:val="left"/>
      </w:pPr>
      <w:r>
        <w:rPr>
          <w:rFonts w:ascii="Times New Roman" w:eastAsia="Times New Roman" w:hAnsi="Times New Roman" w:cs="Times New Roman"/>
          <w:color w:val="000000"/>
          <w:spacing w:val="0"/>
          <w:w w:val="100"/>
          <w:position w:val="0"/>
          <w:sz w:val="17"/>
          <w:szCs w:val="17"/>
          <w:lang w:val="en-US" w:eastAsia="en-US" w:bidi="en-US"/>
        </w:rPr>
        <w:t>6.1.3.10</w:t>
      </w:r>
      <w:r>
        <w:rPr>
          <w:color w:val="000000"/>
          <w:spacing w:val="0"/>
          <w:w w:val="100"/>
          <w:position w:val="0"/>
        </w:rPr>
        <w:t>填写日常护理记录和交接班记录。</w:t>
      </w:r>
    </w:p>
    <w:p>
      <w:pPr>
        <w:pStyle w:val="Bodytext10"/>
        <w:keepNext w:val="0"/>
        <w:keepLines w:val="0"/>
        <w:widowControl w:val="0"/>
        <w:shd w:val="clear" w:color="auto" w:fill="auto"/>
        <w:bidi w:val="0"/>
        <w:spacing w:before="0" w:after="0" w:line="398" w:lineRule="auto"/>
        <w:ind w:left="0" w:right="0" w:firstLine="0"/>
        <w:jc w:val="left"/>
      </w:pPr>
      <w:r>
        <w:rPr>
          <w:rFonts w:ascii="Times New Roman" w:eastAsia="Times New Roman" w:hAnsi="Times New Roman" w:cs="Times New Roman"/>
          <w:color w:val="000000"/>
          <w:spacing w:val="0"/>
          <w:w w:val="100"/>
          <w:position w:val="0"/>
          <w:sz w:val="17"/>
          <w:szCs w:val="17"/>
          <w:lang w:val="en-US" w:eastAsia="en-US" w:bidi="en-US"/>
        </w:rPr>
        <w:t>6.2</w:t>
      </w:r>
      <w:r>
        <w:rPr>
          <w:color w:val="000000"/>
          <w:spacing w:val="0"/>
          <w:w w:val="100"/>
          <w:position w:val="0"/>
        </w:rPr>
        <w:t>寄养家庭养育</w:t>
      </w:r>
    </w:p>
    <w:p>
      <w:pPr>
        <w:pStyle w:val="Bodytext10"/>
        <w:keepNext w:val="0"/>
        <w:keepLines w:val="0"/>
        <w:widowControl w:val="0"/>
        <w:shd w:val="clear" w:color="auto" w:fill="auto"/>
        <w:bidi w:val="0"/>
        <w:spacing w:before="0" w:after="140" w:line="324" w:lineRule="exact"/>
        <w:ind w:left="0" w:right="0" w:firstLine="0"/>
        <w:jc w:val="left"/>
      </w:pPr>
      <w:r>
        <w:rPr>
          <w:rFonts w:ascii="Times New Roman" w:eastAsia="Times New Roman" w:hAnsi="Times New Roman" w:cs="Times New Roman"/>
          <w:color w:val="000000"/>
          <w:spacing w:val="0"/>
          <w:w w:val="100"/>
          <w:position w:val="0"/>
          <w:sz w:val="17"/>
          <w:szCs w:val="17"/>
          <w:lang w:val="en-US" w:eastAsia="en-US" w:bidi="en-US"/>
        </w:rPr>
        <w:t>6.2.1</w:t>
      </w:r>
      <w:r>
        <w:rPr>
          <w:color w:val="000000"/>
          <w:spacing w:val="0"/>
          <w:w w:val="100"/>
          <w:position w:val="0"/>
        </w:rPr>
        <w:t>人员和家庭要求</w:t>
      </w:r>
    </w:p>
    <w:p>
      <w:pPr>
        <w:pStyle w:val="Bodytext10"/>
        <w:keepNext w:val="0"/>
        <w:keepLines w:val="0"/>
        <w:widowControl w:val="0"/>
        <w:shd w:val="clear" w:color="auto" w:fill="auto"/>
        <w:bidi w:val="0"/>
        <w:spacing w:before="0" w:after="240" w:line="324" w:lineRule="exact"/>
        <w:ind w:left="0" w:right="0" w:firstLine="420"/>
        <w:jc w:val="left"/>
      </w:pPr>
      <w:r>
        <w:rPr>
          <w:color w:val="000000"/>
          <w:spacing w:val="0"/>
          <w:w w:val="100"/>
          <w:position w:val="0"/>
        </w:rPr>
        <w:t>应符合《家庭寄养管理办法》的规定。</w:t>
      </w:r>
    </w:p>
    <w:p>
      <w:pPr>
        <w:pStyle w:val="Bodytext10"/>
        <w:keepNext w:val="0"/>
        <w:keepLines w:val="0"/>
        <w:widowControl w:val="0"/>
        <w:shd w:val="clear" w:color="auto" w:fill="auto"/>
        <w:bidi w:val="0"/>
        <w:spacing w:before="0" w:after="140" w:line="240" w:lineRule="auto"/>
        <w:ind w:left="0" w:right="0" w:firstLine="0"/>
        <w:jc w:val="left"/>
      </w:pPr>
      <w:r>
        <w:rPr>
          <w:rFonts w:ascii="Times New Roman" w:eastAsia="Times New Roman" w:hAnsi="Times New Roman" w:cs="Times New Roman"/>
          <w:color w:val="000000"/>
          <w:spacing w:val="0"/>
          <w:w w:val="100"/>
          <w:position w:val="0"/>
          <w:sz w:val="17"/>
          <w:szCs w:val="17"/>
          <w:lang w:val="en-US" w:eastAsia="en-US" w:bidi="en-US"/>
        </w:rPr>
        <w:t>6.2.2</w:t>
      </w:r>
      <w:r>
        <w:rPr>
          <w:color w:val="000000"/>
          <w:spacing w:val="0"/>
          <w:w w:val="100"/>
          <w:position w:val="0"/>
        </w:rPr>
        <w:t>服务内容</w:t>
      </w:r>
    </w:p>
    <w:p>
      <w:pPr>
        <w:pStyle w:val="Bodytext10"/>
        <w:keepNext w:val="0"/>
        <w:keepLines w:val="0"/>
        <w:widowControl w:val="0"/>
        <w:numPr>
          <w:ilvl w:val="0"/>
          <w:numId w:val="8"/>
        </w:numPr>
        <w:shd w:val="clear" w:color="auto" w:fill="auto"/>
        <w:tabs>
          <w:tab w:val="left" w:pos="752"/>
        </w:tabs>
        <w:bidi w:val="0"/>
        <w:spacing w:before="0" w:after="0" w:line="326" w:lineRule="exact"/>
        <w:ind w:left="0" w:right="0" w:firstLine="0"/>
        <w:jc w:val="left"/>
      </w:pPr>
      <w:bookmarkStart w:id="25" w:name="bookmark25"/>
      <w:bookmarkEnd w:id="25"/>
      <w:r>
        <w:rPr>
          <w:rFonts w:ascii="Times New Roman" w:eastAsia="Times New Roman" w:hAnsi="Times New Roman" w:cs="Times New Roman"/>
          <w:color w:val="000000"/>
          <w:spacing w:val="0"/>
          <w:w w:val="100"/>
          <w:position w:val="0"/>
          <w:sz w:val="17"/>
          <w:szCs w:val="17"/>
        </w:rPr>
        <w:t>1</w:t>
      </w:r>
      <w:r>
        <w:rPr>
          <w:color w:val="000000"/>
          <w:spacing w:val="0"/>
          <w:w w:val="100"/>
          <w:position w:val="0"/>
        </w:rPr>
        <w:t>服务内容和要求应符合《家庭寄养管理办法》的规定。</w:t>
      </w:r>
    </w:p>
    <w:p>
      <w:pPr>
        <w:pStyle w:val="Bodytext10"/>
        <w:keepNext w:val="0"/>
        <w:keepLines w:val="0"/>
        <w:widowControl w:val="0"/>
        <w:numPr>
          <w:ilvl w:val="0"/>
          <w:numId w:val="9"/>
        </w:numPr>
        <w:shd w:val="clear" w:color="auto" w:fill="auto"/>
        <w:tabs>
          <w:tab w:val="left" w:pos="752"/>
        </w:tabs>
        <w:bidi w:val="0"/>
        <w:spacing w:before="0" w:after="0" w:line="326" w:lineRule="exact"/>
        <w:ind w:left="0" w:right="0" w:firstLine="0"/>
        <w:jc w:val="left"/>
      </w:pPr>
      <w:bookmarkStart w:id="26" w:name="bookmark26"/>
      <w:bookmarkEnd w:id="26"/>
      <w:r>
        <w:rPr>
          <w:rFonts w:ascii="Times New Roman" w:eastAsia="Times New Roman" w:hAnsi="Times New Roman" w:cs="Times New Roman"/>
          <w:color w:val="000000"/>
          <w:spacing w:val="0"/>
          <w:w w:val="100"/>
          <w:position w:val="0"/>
          <w:sz w:val="17"/>
          <w:szCs w:val="17"/>
        </w:rPr>
        <w:t>2</w:t>
      </w:r>
      <w:r>
        <w:rPr>
          <w:color w:val="000000"/>
          <w:spacing w:val="0"/>
          <w:w w:val="100"/>
          <w:position w:val="0"/>
        </w:rPr>
        <w:t>为儿童创设良好、安全的生活环境，提供日常生活物品，提供日常的生活照料和安全保护。</w:t>
      </w:r>
    </w:p>
    <w:p>
      <w:pPr>
        <w:pStyle w:val="Bodytext10"/>
        <w:keepNext w:val="0"/>
        <w:keepLines w:val="0"/>
        <w:widowControl w:val="0"/>
        <w:numPr>
          <w:ilvl w:val="0"/>
          <w:numId w:val="10"/>
        </w:numPr>
        <w:shd w:val="clear" w:color="auto" w:fill="auto"/>
        <w:tabs>
          <w:tab w:val="left" w:pos="752"/>
        </w:tabs>
        <w:bidi w:val="0"/>
        <w:spacing w:before="0" w:after="0" w:line="326" w:lineRule="exact"/>
        <w:ind w:left="0" w:right="0" w:firstLine="0"/>
        <w:jc w:val="left"/>
      </w:pPr>
      <w:bookmarkStart w:id="27" w:name="bookmark27"/>
      <w:bookmarkEnd w:id="27"/>
      <w:r>
        <w:rPr>
          <w:rFonts w:ascii="Times New Roman" w:eastAsia="Times New Roman" w:hAnsi="Times New Roman" w:cs="Times New Roman"/>
          <w:color w:val="000000"/>
          <w:spacing w:val="0"/>
          <w:w w:val="100"/>
          <w:position w:val="0"/>
          <w:sz w:val="17"/>
          <w:szCs w:val="17"/>
        </w:rPr>
        <w:t>3</w:t>
      </w:r>
      <w:r>
        <w:rPr>
          <w:color w:val="000000"/>
          <w:spacing w:val="0"/>
          <w:w w:val="100"/>
          <w:position w:val="0"/>
        </w:rPr>
        <w:t>引导儿童积极融入家庭生活，和儿童良好互动。</w:t>
      </w:r>
    </w:p>
    <w:p>
      <w:pPr>
        <w:pStyle w:val="Bodytext10"/>
        <w:keepNext w:val="0"/>
        <w:keepLines w:val="0"/>
        <w:widowControl w:val="0"/>
        <w:numPr>
          <w:ilvl w:val="0"/>
          <w:numId w:val="11"/>
        </w:numPr>
        <w:shd w:val="clear" w:color="auto" w:fill="auto"/>
        <w:tabs>
          <w:tab w:val="left" w:pos="752"/>
        </w:tabs>
        <w:bidi w:val="0"/>
        <w:spacing w:before="0" w:after="0" w:line="326" w:lineRule="exact"/>
        <w:ind w:left="0" w:right="0" w:firstLine="0"/>
        <w:jc w:val="left"/>
      </w:pPr>
      <w:bookmarkStart w:id="28" w:name="bookmark28"/>
      <w:bookmarkEnd w:id="28"/>
      <w:r>
        <w:rPr>
          <w:rFonts w:ascii="Times New Roman" w:eastAsia="Times New Roman" w:hAnsi="Times New Roman" w:cs="Times New Roman"/>
          <w:color w:val="000000"/>
          <w:spacing w:val="0"/>
          <w:w w:val="100"/>
          <w:position w:val="0"/>
          <w:sz w:val="17"/>
          <w:szCs w:val="17"/>
        </w:rPr>
        <w:t>4</w:t>
      </w:r>
      <w:r>
        <w:rPr>
          <w:color w:val="000000"/>
          <w:spacing w:val="0"/>
          <w:w w:val="100"/>
          <w:position w:val="0"/>
        </w:rPr>
        <w:t>提供儿童生长发育必需的营养，保持儿童生活环境卫生和个人卫生。</w:t>
      </w:r>
    </w:p>
    <w:p>
      <w:pPr>
        <w:pStyle w:val="Bodytext10"/>
        <w:keepNext w:val="0"/>
        <w:keepLines w:val="0"/>
        <w:widowControl w:val="0"/>
        <w:shd w:val="clear" w:color="auto" w:fill="auto"/>
        <w:bidi w:val="0"/>
        <w:spacing w:before="0" w:after="0" w:line="326" w:lineRule="exact"/>
        <w:ind w:left="0" w:right="0" w:firstLine="0"/>
        <w:jc w:val="left"/>
      </w:pPr>
      <w:r>
        <w:rPr>
          <w:rFonts w:ascii="Times New Roman" w:eastAsia="Times New Roman" w:hAnsi="Times New Roman" w:cs="Times New Roman"/>
          <w:color w:val="000000"/>
          <w:spacing w:val="0"/>
          <w:w w:val="100"/>
          <w:position w:val="0"/>
          <w:sz w:val="17"/>
          <w:szCs w:val="17"/>
        </w:rPr>
        <w:t>6.2.2.5</w:t>
      </w:r>
      <w:r>
        <w:rPr>
          <w:color w:val="000000"/>
          <w:spacing w:val="0"/>
          <w:w w:val="100"/>
          <w:position w:val="0"/>
        </w:rPr>
        <w:t>关注儿童身心发展变化，根据儿童身体状况，带儿童就医、参加康复。符合入托、入学条件 的儿童应安排儿童就近入托、入学，并帮助辅导功课。</w:t>
      </w:r>
    </w:p>
    <w:p>
      <w:pPr>
        <w:pStyle w:val="Bodytext10"/>
        <w:keepNext w:val="0"/>
        <w:keepLines w:val="0"/>
        <w:widowControl w:val="0"/>
        <w:numPr>
          <w:ilvl w:val="0"/>
          <w:numId w:val="12"/>
        </w:numPr>
        <w:shd w:val="clear" w:color="auto" w:fill="auto"/>
        <w:tabs>
          <w:tab w:val="left" w:pos="757"/>
        </w:tabs>
        <w:bidi w:val="0"/>
        <w:spacing w:before="0" w:after="0" w:line="322" w:lineRule="exact"/>
        <w:ind w:left="0" w:right="0" w:firstLine="0"/>
        <w:jc w:val="left"/>
      </w:pPr>
      <w:bookmarkStart w:id="29" w:name="bookmark29"/>
      <w:bookmarkEnd w:id="29"/>
      <w:r>
        <w:rPr>
          <w:rFonts w:ascii="Times New Roman" w:eastAsia="Times New Roman" w:hAnsi="Times New Roman" w:cs="Times New Roman"/>
          <w:color w:val="000000"/>
          <w:spacing w:val="0"/>
          <w:w w:val="100"/>
          <w:position w:val="0"/>
          <w:sz w:val="17"/>
          <w:szCs w:val="17"/>
        </w:rPr>
        <w:t>6</w:t>
      </w:r>
      <w:r>
        <w:rPr>
          <w:color w:val="000000"/>
          <w:spacing w:val="0"/>
          <w:w w:val="100"/>
          <w:position w:val="0"/>
        </w:rPr>
        <w:t>和儿童福利机构保持信息畅通，儿童岀现安全问题、身患疾病、心理异常等情况，应及时处 置并向儿童福利机构报告。</w:t>
      </w:r>
    </w:p>
    <w:p>
      <w:pPr>
        <w:pStyle w:val="Bodytext10"/>
        <w:keepNext w:val="0"/>
        <w:keepLines w:val="0"/>
        <w:widowControl w:val="0"/>
        <w:numPr>
          <w:ilvl w:val="0"/>
          <w:numId w:val="13"/>
        </w:numPr>
        <w:shd w:val="clear" w:color="auto" w:fill="auto"/>
        <w:tabs>
          <w:tab w:val="left" w:pos="752"/>
        </w:tabs>
        <w:bidi w:val="0"/>
        <w:spacing w:before="0" w:after="0" w:line="324" w:lineRule="exact"/>
        <w:ind w:left="0" w:right="0" w:firstLine="0"/>
        <w:jc w:val="left"/>
      </w:pPr>
      <w:bookmarkStart w:id="30" w:name="bookmark30"/>
      <w:bookmarkEnd w:id="30"/>
      <w:r>
        <w:rPr>
          <w:rFonts w:ascii="Times New Roman" w:eastAsia="Times New Roman" w:hAnsi="Times New Roman" w:cs="Times New Roman"/>
          <w:color w:val="000000"/>
          <w:spacing w:val="0"/>
          <w:w w:val="100"/>
          <w:position w:val="0"/>
          <w:sz w:val="17"/>
          <w:szCs w:val="17"/>
        </w:rPr>
        <w:t>7</w:t>
      </w:r>
      <w:r>
        <w:rPr>
          <w:color w:val="000000"/>
          <w:spacing w:val="0"/>
          <w:w w:val="100"/>
          <w:position w:val="0"/>
        </w:rPr>
        <w:t>主动接受儿童福利机构的监督和培训。</w:t>
      </w:r>
    </w:p>
    <w:p>
      <w:pPr>
        <w:pStyle w:val="Bodytext10"/>
        <w:keepNext w:val="0"/>
        <w:keepLines w:val="0"/>
        <w:widowControl w:val="0"/>
        <w:shd w:val="clear" w:color="auto" w:fill="auto"/>
        <w:bidi w:val="0"/>
        <w:spacing w:before="0" w:after="240" w:line="324" w:lineRule="exact"/>
        <w:ind w:left="0" w:right="0" w:firstLine="0"/>
        <w:jc w:val="left"/>
      </w:pPr>
      <w:r>
        <w:rPr>
          <w:rFonts w:ascii="Times New Roman" w:eastAsia="Times New Roman" w:hAnsi="Times New Roman" w:cs="Times New Roman"/>
          <w:color w:val="000000"/>
          <w:spacing w:val="0"/>
          <w:w w:val="100"/>
          <w:position w:val="0"/>
          <w:sz w:val="17"/>
          <w:szCs w:val="17"/>
        </w:rPr>
        <w:t>6.2.2.8</w:t>
      </w:r>
      <w:r>
        <w:rPr>
          <w:color w:val="000000"/>
          <w:spacing w:val="0"/>
          <w:w w:val="100"/>
          <w:position w:val="0"/>
        </w:rPr>
        <w:t>定期以图文的形式记录儿童成长状况。</w:t>
      </w:r>
    </w:p>
    <w:p>
      <w:pPr>
        <w:pStyle w:val="Bodytext10"/>
        <w:keepNext w:val="0"/>
        <w:keepLines w:val="0"/>
        <w:widowControl w:val="0"/>
        <w:shd w:val="clear" w:color="auto" w:fill="auto"/>
        <w:bidi w:val="0"/>
        <w:spacing w:before="0" w:after="140" w:line="398" w:lineRule="auto"/>
        <w:ind w:left="0" w:right="0" w:firstLine="0"/>
        <w:jc w:val="left"/>
      </w:pPr>
      <w:r>
        <w:rPr>
          <w:rFonts w:ascii="Times New Roman" w:eastAsia="Times New Roman" w:hAnsi="Times New Roman" w:cs="Times New Roman"/>
          <w:color w:val="000000"/>
          <w:spacing w:val="0"/>
          <w:w w:val="100"/>
          <w:position w:val="0"/>
          <w:sz w:val="17"/>
          <w:szCs w:val="17"/>
          <w:lang w:val="en-US" w:eastAsia="en-US" w:bidi="en-US"/>
        </w:rPr>
        <w:t>6.3</w:t>
      </w:r>
      <w:r>
        <w:rPr>
          <w:color w:val="000000"/>
          <w:spacing w:val="0"/>
          <w:w w:val="100"/>
          <w:position w:val="0"/>
        </w:rPr>
        <w:t>类家庭养育</w:t>
      </w:r>
    </w:p>
    <w:p>
      <w:pPr>
        <w:pStyle w:val="Bodytext20"/>
        <w:keepNext w:val="0"/>
        <w:keepLines w:val="0"/>
        <w:widowControl w:val="0"/>
        <w:shd w:val="clear" w:color="auto" w:fill="auto"/>
        <w:bidi w:val="0"/>
        <w:spacing w:before="0" w:after="140" w:line="240" w:lineRule="auto"/>
        <w:ind w:left="0" w:right="0" w:firstLine="0"/>
        <w:jc w:val="left"/>
        <w:rPr>
          <w:sz w:val="20"/>
          <w:szCs w:val="20"/>
        </w:rPr>
      </w:pPr>
      <w:r>
        <w:rPr>
          <w:rFonts w:ascii="Times New Roman" w:eastAsia="Times New Roman" w:hAnsi="Times New Roman" w:cs="Times New Roman"/>
          <w:color w:val="000000"/>
          <w:spacing w:val="0"/>
          <w:w w:val="100"/>
          <w:position w:val="0"/>
          <w:sz w:val="17"/>
          <w:szCs w:val="17"/>
          <w:lang w:val="en-US" w:eastAsia="en-US" w:bidi="en-US"/>
        </w:rPr>
        <w:t xml:space="preserve">6. 3. </w:t>
      </w:r>
      <w:r>
        <w:rPr>
          <w:rFonts w:ascii="Times New Roman" w:eastAsia="Times New Roman" w:hAnsi="Times New Roman" w:cs="Times New Roman"/>
          <w:color w:val="000000"/>
          <w:spacing w:val="0"/>
          <w:w w:val="100"/>
          <w:position w:val="0"/>
          <w:sz w:val="17"/>
          <w:szCs w:val="17"/>
          <w:lang w:val="zh-TW" w:eastAsia="zh-TW" w:bidi="zh-TW"/>
        </w:rPr>
        <w:t>1</w:t>
      </w:r>
      <w:r>
        <w:rPr>
          <w:rFonts w:ascii="宋体" w:eastAsia="宋体" w:hAnsi="宋体" w:cs="宋体"/>
          <w:color w:val="000000"/>
          <w:spacing w:val="0"/>
          <w:w w:val="100"/>
          <w:position w:val="0"/>
          <w:sz w:val="20"/>
          <w:szCs w:val="20"/>
          <w:lang w:val="zh-TW" w:eastAsia="zh-TW" w:bidi="zh-TW"/>
        </w:rPr>
        <w:t>人员条件</w:t>
      </w:r>
    </w:p>
    <w:p>
      <w:pPr>
        <w:pStyle w:val="Bodytext10"/>
        <w:keepNext w:val="0"/>
        <w:keepLines w:val="0"/>
        <w:widowControl w:val="0"/>
        <w:shd w:val="clear" w:color="auto" w:fill="auto"/>
        <w:bidi w:val="0"/>
        <w:spacing w:before="0" w:after="240" w:line="324" w:lineRule="exact"/>
        <w:ind w:left="0" w:right="0" w:firstLine="420"/>
        <w:jc w:val="left"/>
      </w:pPr>
      <w:r>
        <w:rPr>
          <w:color w:val="000000"/>
          <w:spacing w:val="0"/>
          <w:w w:val="100"/>
          <w:position w:val="0"/>
        </w:rPr>
        <w:t>应符合《家庭寄养管理办法》的规定。</w:t>
      </w:r>
    </w:p>
    <w:p>
      <w:pPr>
        <w:pStyle w:val="Bodytext20"/>
        <w:keepNext w:val="0"/>
        <w:keepLines w:val="0"/>
        <w:widowControl w:val="0"/>
        <w:shd w:val="clear" w:color="auto" w:fill="auto"/>
        <w:bidi w:val="0"/>
        <w:spacing w:before="0" w:after="140" w:line="240" w:lineRule="auto"/>
        <w:ind w:left="0" w:right="0" w:firstLine="0"/>
        <w:jc w:val="left"/>
        <w:rPr>
          <w:sz w:val="20"/>
          <w:szCs w:val="20"/>
        </w:rPr>
      </w:pPr>
      <w:r>
        <w:rPr>
          <w:rFonts w:ascii="Times New Roman" w:eastAsia="Times New Roman" w:hAnsi="Times New Roman" w:cs="Times New Roman"/>
          <w:color w:val="000000"/>
          <w:spacing w:val="0"/>
          <w:w w:val="100"/>
          <w:position w:val="0"/>
          <w:sz w:val="17"/>
          <w:szCs w:val="17"/>
          <w:lang w:val="en-US" w:eastAsia="en-US" w:bidi="en-US"/>
        </w:rPr>
        <w:t>6.3.2</w:t>
      </w:r>
      <w:r>
        <w:rPr>
          <w:rFonts w:ascii="宋体" w:eastAsia="宋体" w:hAnsi="宋体" w:cs="宋体"/>
          <w:color w:val="000000"/>
          <w:spacing w:val="0"/>
          <w:w w:val="100"/>
          <w:position w:val="0"/>
          <w:sz w:val="20"/>
          <w:szCs w:val="20"/>
          <w:lang w:val="zh-TW" w:eastAsia="zh-TW" w:bidi="zh-TW"/>
        </w:rPr>
        <w:t>住房</w:t>
      </w:r>
    </w:p>
    <w:p>
      <w:pPr>
        <w:pStyle w:val="Bodytext10"/>
        <w:keepNext w:val="0"/>
        <w:keepLines w:val="0"/>
        <w:widowControl w:val="0"/>
        <w:shd w:val="clear" w:color="auto" w:fill="auto"/>
        <w:bidi w:val="0"/>
        <w:spacing w:before="0" w:after="240" w:line="302" w:lineRule="exact"/>
        <w:ind w:left="0" w:right="0" w:firstLine="420"/>
        <w:jc w:val="both"/>
        <w:rPr>
          <w:sz w:val="17"/>
          <w:szCs w:val="17"/>
        </w:rPr>
      </w:pPr>
      <w:r>
        <w:rPr>
          <w:color w:val="000000"/>
          <w:spacing w:val="0"/>
          <w:w w:val="100"/>
          <w:position w:val="0"/>
          <w:sz w:val="20"/>
          <w:szCs w:val="20"/>
        </w:rPr>
        <w:t>应符合安全</w:t>
      </w:r>
      <w:r>
        <w:rPr>
          <w:color w:val="2E3033"/>
          <w:spacing w:val="0"/>
          <w:w w:val="100"/>
          <w:position w:val="0"/>
          <w:sz w:val="20"/>
          <w:szCs w:val="20"/>
        </w:rPr>
        <w:t>和消防标准，</w:t>
      </w:r>
      <w:r>
        <w:rPr>
          <w:color w:val="000000"/>
          <w:spacing w:val="0"/>
          <w:w w:val="100"/>
          <w:position w:val="0"/>
          <w:sz w:val="20"/>
          <w:szCs w:val="20"/>
        </w:rPr>
        <w:t>有厨房、餐厅、卧室、起居室、卫生间等功能分区，配备日常生活、学习 娱乐、家庭康复等设施</w:t>
      </w:r>
      <w:r>
        <w:rPr>
          <w:rFonts w:ascii="Times New Roman" w:eastAsia="Times New Roman" w:hAnsi="Times New Roman" w:cs="Times New Roman"/>
          <w:color w:val="000000"/>
          <w:spacing w:val="0"/>
          <w:w w:val="100"/>
          <w:position w:val="0"/>
          <w:sz w:val="17"/>
          <w:szCs w:val="17"/>
        </w:rPr>
        <w:t>6</w:t>
      </w:r>
    </w:p>
    <w:p>
      <w:pPr>
        <w:pStyle w:val="Bodytext10"/>
        <w:keepNext w:val="0"/>
        <w:keepLines w:val="0"/>
        <w:widowControl w:val="0"/>
        <w:shd w:val="clear" w:color="auto" w:fill="auto"/>
        <w:bidi w:val="0"/>
        <w:spacing w:before="0" w:after="140" w:line="240" w:lineRule="auto"/>
        <w:ind w:left="0" w:right="0" w:firstLine="0"/>
        <w:jc w:val="left"/>
      </w:pPr>
      <w:r>
        <w:rPr>
          <w:rFonts w:ascii="Times New Roman" w:eastAsia="Times New Roman" w:hAnsi="Times New Roman" w:cs="Times New Roman"/>
          <w:color w:val="000000"/>
          <w:spacing w:val="0"/>
          <w:w w:val="100"/>
          <w:position w:val="0"/>
          <w:sz w:val="17"/>
          <w:szCs w:val="17"/>
          <w:lang w:val="en-US" w:eastAsia="en-US" w:bidi="en-US"/>
        </w:rPr>
        <w:t>6.3.3</w:t>
      </w:r>
      <w:r>
        <w:rPr>
          <w:color w:val="000000"/>
          <w:spacing w:val="0"/>
          <w:w w:val="100"/>
          <w:position w:val="0"/>
        </w:rPr>
        <w:t>服务内容</w:t>
      </w:r>
    </w:p>
    <w:p>
      <w:pPr>
        <w:pStyle w:val="Bodytext10"/>
        <w:keepNext w:val="0"/>
        <w:keepLines w:val="0"/>
        <w:widowControl w:val="0"/>
        <w:shd w:val="clear" w:color="auto" w:fill="auto"/>
        <w:bidi w:val="0"/>
        <w:spacing w:before="0" w:after="0" w:line="324" w:lineRule="exact"/>
        <w:ind w:left="0" w:right="0" w:firstLine="0"/>
        <w:jc w:val="left"/>
      </w:pPr>
      <w:r>
        <w:rPr>
          <w:rFonts w:ascii="Times New Roman" w:eastAsia="Times New Roman" w:hAnsi="Times New Roman" w:cs="Times New Roman"/>
          <w:color w:val="000000"/>
          <w:spacing w:val="0"/>
          <w:w w:val="100"/>
          <w:position w:val="0"/>
          <w:sz w:val="17"/>
          <w:szCs w:val="17"/>
          <w:lang w:val="en-US" w:eastAsia="en-US" w:bidi="en-US"/>
        </w:rPr>
        <w:t xml:space="preserve">6. 3. 3. </w:t>
      </w:r>
      <w:r>
        <w:rPr>
          <w:rFonts w:ascii="Times New Roman" w:eastAsia="Times New Roman" w:hAnsi="Times New Roman" w:cs="Times New Roman"/>
          <w:color w:val="000000"/>
          <w:spacing w:val="0"/>
          <w:w w:val="100"/>
          <w:position w:val="0"/>
          <w:sz w:val="17"/>
          <w:szCs w:val="17"/>
        </w:rPr>
        <w:t>1</w:t>
      </w:r>
      <w:r>
        <w:rPr>
          <w:color w:val="000000"/>
          <w:spacing w:val="0"/>
          <w:w w:val="100"/>
          <w:position w:val="0"/>
        </w:rPr>
        <w:t>为儿童创设良好的生活环境，</w:t>
      </w:r>
      <w:r>
        <w:rPr>
          <w:color w:val="616974"/>
          <w:spacing w:val="0"/>
          <w:w w:val="100"/>
          <w:position w:val="0"/>
        </w:rPr>
        <w:t>提供日</w:t>
      </w:r>
      <w:r>
        <w:rPr>
          <w:color w:val="000000"/>
          <w:spacing w:val="0"/>
          <w:w w:val="100"/>
          <w:position w:val="0"/>
        </w:rPr>
        <w:t>常生活物品，提供日常的生活照料和安全保护。</w:t>
      </w:r>
    </w:p>
    <w:p>
      <w:pPr>
        <w:pStyle w:val="Bodytext10"/>
        <w:keepNext w:val="0"/>
        <w:keepLines w:val="0"/>
        <w:widowControl w:val="0"/>
        <w:shd w:val="clear" w:color="auto" w:fill="auto"/>
        <w:bidi w:val="0"/>
        <w:spacing w:before="0" w:after="0" w:line="324" w:lineRule="exact"/>
        <w:ind w:left="0" w:right="0" w:firstLine="0"/>
        <w:jc w:val="left"/>
      </w:pPr>
      <w:r>
        <w:rPr>
          <w:rFonts w:ascii="Times New Roman" w:eastAsia="Times New Roman" w:hAnsi="Times New Roman" w:cs="Times New Roman"/>
          <w:color w:val="000000"/>
          <w:spacing w:val="0"/>
          <w:w w:val="100"/>
          <w:position w:val="0"/>
          <w:sz w:val="17"/>
          <w:szCs w:val="17"/>
          <w:lang w:val="en-US" w:eastAsia="en-US" w:bidi="en-US"/>
        </w:rPr>
        <w:t xml:space="preserve">6. 3. 3. </w:t>
      </w:r>
      <w:r>
        <w:rPr>
          <w:rFonts w:ascii="Times New Roman" w:eastAsia="Times New Roman" w:hAnsi="Times New Roman" w:cs="Times New Roman"/>
          <w:color w:val="000000"/>
          <w:spacing w:val="0"/>
          <w:w w:val="100"/>
          <w:position w:val="0"/>
          <w:sz w:val="17"/>
          <w:szCs w:val="17"/>
        </w:rPr>
        <w:t>2</w:t>
      </w:r>
      <w:r>
        <w:rPr>
          <w:color w:val="000000"/>
          <w:spacing w:val="0"/>
          <w:w w:val="100"/>
          <w:position w:val="0"/>
        </w:rPr>
        <w:t>引导儿童积极融入家庭生活，和儿</w:t>
      </w:r>
      <w:r>
        <w:rPr>
          <w:color w:val="2E3033"/>
          <w:spacing w:val="0"/>
          <w:w w:val="100"/>
          <w:position w:val="0"/>
        </w:rPr>
        <w:t>童良好</w:t>
      </w:r>
      <w:r>
        <w:rPr>
          <w:color w:val="000000"/>
          <w:spacing w:val="0"/>
          <w:w w:val="100"/>
          <w:position w:val="0"/>
        </w:rPr>
        <w:t>互动。</w:t>
      </w:r>
    </w:p>
    <w:p>
      <w:pPr>
        <w:pStyle w:val="Bodytext10"/>
        <w:keepNext w:val="0"/>
        <w:keepLines w:val="0"/>
        <w:widowControl w:val="0"/>
        <w:shd w:val="clear" w:color="auto" w:fill="auto"/>
        <w:bidi w:val="0"/>
        <w:spacing w:before="0" w:after="0" w:line="324" w:lineRule="exact"/>
        <w:ind w:left="0" w:right="0" w:firstLine="0"/>
        <w:jc w:val="left"/>
      </w:pPr>
      <w:r>
        <w:rPr>
          <w:rFonts w:ascii="Times New Roman" w:eastAsia="Times New Roman" w:hAnsi="Times New Roman" w:cs="Times New Roman"/>
          <w:color w:val="000000"/>
          <w:spacing w:val="0"/>
          <w:w w:val="100"/>
          <w:position w:val="0"/>
          <w:sz w:val="17"/>
          <w:szCs w:val="17"/>
          <w:lang w:val="en-US" w:eastAsia="en-US" w:bidi="en-US"/>
        </w:rPr>
        <w:t xml:space="preserve">6. 3. 3. </w:t>
      </w:r>
      <w:r>
        <w:rPr>
          <w:rFonts w:ascii="Times New Roman" w:eastAsia="Times New Roman" w:hAnsi="Times New Roman" w:cs="Times New Roman"/>
          <w:color w:val="000000"/>
          <w:spacing w:val="0"/>
          <w:w w:val="100"/>
          <w:position w:val="0"/>
          <w:sz w:val="17"/>
          <w:szCs w:val="17"/>
        </w:rPr>
        <w:t>3</w:t>
      </w:r>
      <w:r>
        <w:rPr>
          <w:color w:val="000000"/>
          <w:spacing w:val="0"/>
          <w:w w:val="100"/>
          <w:position w:val="0"/>
        </w:rPr>
        <w:t>提供儿童生长发育必需的营养，保持儿童</w:t>
      </w:r>
      <w:r>
        <w:rPr>
          <w:color w:val="616974"/>
          <w:spacing w:val="0"/>
          <w:w w:val="100"/>
          <w:position w:val="0"/>
        </w:rPr>
        <w:t>生活环</w:t>
      </w:r>
      <w:r>
        <w:rPr>
          <w:color w:val="2E3033"/>
          <w:spacing w:val="0"/>
          <w:w w:val="100"/>
          <w:position w:val="0"/>
        </w:rPr>
        <w:t>境卫生</w:t>
      </w:r>
      <w:r>
        <w:rPr>
          <w:color w:val="000000"/>
          <w:spacing w:val="0"/>
          <w:w w:val="100"/>
          <w:position w:val="0"/>
        </w:rPr>
        <w:t>和个人卫生。</w:t>
      </w:r>
    </w:p>
    <w:p>
      <w:pPr>
        <w:pStyle w:val="Bodytext10"/>
        <w:keepNext w:val="0"/>
        <w:keepLines w:val="0"/>
        <w:widowControl w:val="0"/>
        <w:shd w:val="clear" w:color="auto" w:fill="auto"/>
        <w:bidi w:val="0"/>
        <w:spacing w:before="0" w:after="0" w:line="324" w:lineRule="exact"/>
        <w:ind w:left="0" w:right="0" w:firstLine="0"/>
        <w:jc w:val="left"/>
      </w:pPr>
      <w:r>
        <w:rPr>
          <w:rFonts w:ascii="Times New Roman" w:eastAsia="Times New Roman" w:hAnsi="Times New Roman" w:cs="Times New Roman"/>
          <w:color w:val="000000"/>
          <w:spacing w:val="0"/>
          <w:w w:val="100"/>
          <w:position w:val="0"/>
          <w:sz w:val="17"/>
          <w:szCs w:val="17"/>
          <w:lang w:val="en-US" w:eastAsia="en-US" w:bidi="en-US"/>
        </w:rPr>
        <w:t xml:space="preserve">6. 3. 3. </w:t>
      </w:r>
      <w:r>
        <w:rPr>
          <w:rFonts w:ascii="Times New Roman" w:eastAsia="Times New Roman" w:hAnsi="Times New Roman" w:cs="Times New Roman"/>
          <w:color w:val="000000"/>
          <w:spacing w:val="0"/>
          <w:w w:val="100"/>
          <w:position w:val="0"/>
          <w:sz w:val="17"/>
          <w:szCs w:val="17"/>
        </w:rPr>
        <w:t>4</w:t>
      </w:r>
      <w:r>
        <w:rPr>
          <w:color w:val="000000"/>
          <w:spacing w:val="0"/>
          <w:w w:val="100"/>
          <w:position w:val="0"/>
        </w:rPr>
        <w:t>接送儿童上学、接受康复，帮助辅导功课，保</w:t>
      </w:r>
      <w:r>
        <w:rPr>
          <w:color w:val="2E3033"/>
          <w:spacing w:val="0"/>
          <w:w w:val="100"/>
          <w:position w:val="0"/>
        </w:rPr>
        <w:t>持与学</w:t>
      </w:r>
      <w:r>
        <w:rPr>
          <w:color w:val="616974"/>
          <w:spacing w:val="0"/>
          <w:w w:val="100"/>
          <w:position w:val="0"/>
        </w:rPr>
        <w:t>校和医</w:t>
      </w:r>
      <w:r>
        <w:rPr>
          <w:color w:val="000000"/>
          <w:spacing w:val="0"/>
          <w:w w:val="100"/>
          <w:position w:val="0"/>
        </w:rPr>
        <w:t>疗康复机构的沟通。</w:t>
      </w:r>
    </w:p>
    <w:p>
      <w:pPr>
        <w:pStyle w:val="Bodytext10"/>
        <w:keepNext w:val="0"/>
        <w:keepLines w:val="0"/>
        <w:widowControl w:val="0"/>
        <w:shd w:val="clear" w:color="auto" w:fill="auto"/>
        <w:bidi w:val="0"/>
        <w:spacing w:before="0" w:after="0" w:line="324" w:lineRule="exact"/>
        <w:ind w:left="0" w:right="0" w:firstLine="0"/>
        <w:jc w:val="left"/>
      </w:pPr>
      <w:r>
        <w:rPr>
          <w:rFonts w:ascii="Times New Roman" w:eastAsia="Times New Roman" w:hAnsi="Times New Roman" w:cs="Times New Roman"/>
          <w:color w:val="000000"/>
          <w:spacing w:val="0"/>
          <w:w w:val="100"/>
          <w:position w:val="0"/>
          <w:sz w:val="17"/>
          <w:szCs w:val="17"/>
          <w:lang w:val="en-US" w:eastAsia="en-US" w:bidi="en-US"/>
        </w:rPr>
        <w:t xml:space="preserve">6. 3. 3. </w:t>
      </w:r>
      <w:r>
        <w:rPr>
          <w:rFonts w:ascii="Times New Roman" w:eastAsia="Times New Roman" w:hAnsi="Times New Roman" w:cs="Times New Roman"/>
          <w:color w:val="000000"/>
          <w:spacing w:val="0"/>
          <w:w w:val="100"/>
          <w:position w:val="0"/>
          <w:sz w:val="17"/>
          <w:szCs w:val="17"/>
        </w:rPr>
        <w:t>5</w:t>
      </w:r>
      <w:r>
        <w:rPr>
          <w:color w:val="000000"/>
          <w:spacing w:val="0"/>
          <w:w w:val="100"/>
          <w:position w:val="0"/>
        </w:rPr>
        <w:t>关注儿童身心发展变化，根据儿童身体状况，带儿童</w:t>
      </w:r>
      <w:r>
        <w:rPr>
          <w:color w:val="2E3033"/>
          <w:spacing w:val="0"/>
          <w:w w:val="100"/>
          <w:position w:val="0"/>
        </w:rPr>
        <w:t>麟医。</w:t>
      </w:r>
    </w:p>
    <w:p>
      <w:pPr>
        <w:pStyle w:val="Bodytext10"/>
        <w:keepNext w:val="0"/>
        <w:keepLines w:val="0"/>
        <w:widowControl w:val="0"/>
        <w:shd w:val="clear" w:color="auto" w:fill="auto"/>
        <w:bidi w:val="0"/>
        <w:spacing w:before="0" w:after="0" w:line="324" w:lineRule="exact"/>
        <w:ind w:left="0" w:right="0" w:firstLine="0"/>
        <w:jc w:val="left"/>
      </w:pPr>
      <w:r>
        <w:rPr>
          <w:rFonts w:ascii="Times New Roman" w:eastAsia="Times New Roman" w:hAnsi="Times New Roman" w:cs="Times New Roman"/>
          <w:color w:val="000000"/>
          <w:spacing w:val="0"/>
          <w:w w:val="100"/>
          <w:position w:val="0"/>
          <w:sz w:val="17"/>
          <w:szCs w:val="17"/>
          <w:lang w:val="en-US" w:eastAsia="en-US" w:bidi="en-US"/>
        </w:rPr>
        <w:t xml:space="preserve">6. 3. 3. </w:t>
      </w:r>
      <w:r>
        <w:rPr>
          <w:rFonts w:ascii="Times New Roman" w:eastAsia="Times New Roman" w:hAnsi="Times New Roman" w:cs="Times New Roman"/>
          <w:color w:val="000000"/>
          <w:spacing w:val="0"/>
          <w:w w:val="100"/>
          <w:position w:val="0"/>
          <w:sz w:val="17"/>
          <w:szCs w:val="17"/>
        </w:rPr>
        <w:t>6</w:t>
      </w:r>
      <w:r>
        <w:rPr>
          <w:color w:val="000000"/>
          <w:spacing w:val="0"/>
          <w:w w:val="100"/>
          <w:position w:val="0"/>
        </w:rPr>
        <w:t>儿童岀现安全问题、身患疾病、心理异常等情况，应及时处</w:t>
      </w:r>
      <w:r>
        <w:rPr>
          <w:color w:val="2E3033"/>
          <w:spacing w:val="0"/>
          <w:w w:val="100"/>
          <w:position w:val="0"/>
        </w:rPr>
        <w:t>置并报告,。</w:t>
      </w:r>
    </w:p>
    <w:p>
      <w:pPr>
        <w:pStyle w:val="Bodytext10"/>
        <w:keepNext w:val="0"/>
        <w:keepLines w:val="0"/>
        <w:widowControl w:val="0"/>
        <w:shd w:val="clear" w:color="auto" w:fill="auto"/>
        <w:bidi w:val="0"/>
        <w:spacing w:before="0" w:after="400" w:line="324" w:lineRule="exact"/>
        <w:ind w:left="0" w:right="0" w:firstLine="0"/>
        <w:jc w:val="left"/>
      </w:pPr>
      <w:r>
        <w:rPr>
          <w:rFonts w:ascii="Times New Roman" w:eastAsia="Times New Roman" w:hAnsi="Times New Roman" w:cs="Times New Roman"/>
          <w:color w:val="000000"/>
          <w:spacing w:val="0"/>
          <w:w w:val="100"/>
          <w:position w:val="0"/>
          <w:sz w:val="17"/>
          <w:szCs w:val="17"/>
          <w:lang w:val="en-US" w:eastAsia="en-US" w:bidi="en-US"/>
        </w:rPr>
        <w:t xml:space="preserve">6. 3. 3. </w:t>
      </w:r>
      <w:r>
        <w:rPr>
          <w:rFonts w:ascii="Times New Roman" w:eastAsia="Times New Roman" w:hAnsi="Times New Roman" w:cs="Times New Roman"/>
          <w:color w:val="000000"/>
          <w:spacing w:val="0"/>
          <w:w w:val="100"/>
          <w:position w:val="0"/>
          <w:sz w:val="17"/>
          <w:szCs w:val="17"/>
        </w:rPr>
        <w:t>7</w:t>
      </w:r>
      <w:r>
        <w:rPr>
          <w:color w:val="000000"/>
          <w:spacing w:val="0"/>
          <w:w w:val="100"/>
          <w:position w:val="0"/>
        </w:rPr>
        <w:t>以图文的形式记录儿童成长状况。</w:t>
      </w:r>
    </w:p>
    <w:p>
      <w:pPr>
        <w:pStyle w:val="Bodytext10"/>
        <w:keepNext w:val="0"/>
        <w:keepLines w:val="0"/>
        <w:widowControl w:val="0"/>
        <w:shd w:val="clear" w:color="auto" w:fill="auto"/>
        <w:bidi w:val="0"/>
        <w:spacing w:before="0" w:after="240" w:line="398" w:lineRule="auto"/>
        <w:ind w:left="0" w:right="0" w:firstLine="0"/>
        <w:jc w:val="left"/>
        <w:sectPr>
          <w:headerReference w:type="default" r:id="rId41"/>
          <w:footerReference w:type="default" r:id="rId42"/>
          <w:headerReference w:type="first" r:id="rId43"/>
          <w:footerReference w:type="first" r:id="rId44"/>
          <w:type w:val="continuous"/>
          <w:pgSz w:w="11900" w:h="16840"/>
          <w:pgMar w:top="1878" w:right="1018" w:bottom="1537" w:left="1378" w:header="0" w:footer="3" w:gutter="0"/>
          <w:pgNumType w:start="6"/>
          <w:cols w:space="708"/>
          <w:rtlGutter w:val="0"/>
          <w:docGrid w:linePitch="360"/>
        </w:sectPr>
      </w:pPr>
      <w:r>
        <w:rPr>
          <w:rFonts w:ascii="Times New Roman" w:eastAsia="Times New Roman" w:hAnsi="Times New Roman" w:cs="Times New Roman"/>
          <w:color w:val="000000"/>
          <w:spacing w:val="0"/>
          <w:w w:val="100"/>
          <w:position w:val="0"/>
          <w:sz w:val="17"/>
          <w:szCs w:val="17"/>
        </w:rPr>
        <w:t>7</w:t>
      </w:r>
      <w:r>
        <w:rPr>
          <w:color w:val="000000"/>
          <w:spacing w:val="0"/>
          <w:w w:val="100"/>
          <w:position w:val="0"/>
        </w:rPr>
        <w:t>医疗服务</w:t>
      </w:r>
    </w:p>
    <w:p>
      <w:pPr>
        <w:pStyle w:val="Bodytext10"/>
        <w:keepNext w:val="0"/>
        <w:keepLines w:val="0"/>
        <w:widowControl w:val="0"/>
        <w:shd w:val="clear" w:color="auto" w:fill="auto"/>
        <w:bidi w:val="0"/>
        <w:spacing w:before="0" w:after="200" w:line="398" w:lineRule="auto"/>
        <w:ind w:left="0" w:right="0" w:firstLine="0"/>
        <w:jc w:val="left"/>
      </w:pPr>
      <w:r>
        <w:rPr>
          <w:rFonts w:ascii="Times New Roman" w:eastAsia="Times New Roman" w:hAnsi="Times New Roman" w:cs="Times New Roman"/>
          <w:color w:val="000000"/>
          <w:spacing w:val="0"/>
          <w:w w:val="100"/>
          <w:position w:val="0"/>
          <w:sz w:val="17"/>
          <w:szCs w:val="17"/>
          <w:lang w:val="en-US" w:eastAsia="en-US" w:bidi="en-US"/>
        </w:rPr>
        <w:t>7.1</w:t>
      </w:r>
      <w:r>
        <w:rPr>
          <w:color w:val="000000"/>
          <w:spacing w:val="0"/>
          <w:w w:val="100"/>
          <w:position w:val="0"/>
        </w:rPr>
        <w:t>人员要求</w:t>
      </w:r>
    </w:p>
    <w:p>
      <w:pPr>
        <w:pStyle w:val="Bodytext10"/>
        <w:keepNext w:val="0"/>
        <w:keepLines w:val="0"/>
        <w:widowControl w:val="0"/>
        <w:shd w:val="clear" w:color="auto" w:fill="auto"/>
        <w:bidi w:val="0"/>
        <w:spacing w:before="0" w:after="0" w:line="317" w:lineRule="exact"/>
        <w:ind w:left="0" w:right="0" w:firstLine="0"/>
        <w:jc w:val="left"/>
      </w:pPr>
      <w:r>
        <w:rPr>
          <w:rFonts w:ascii="Times New Roman" w:eastAsia="Times New Roman" w:hAnsi="Times New Roman" w:cs="Times New Roman"/>
          <w:color w:val="000000"/>
          <w:spacing w:val="0"/>
          <w:w w:val="100"/>
          <w:position w:val="0"/>
          <w:sz w:val="17"/>
          <w:szCs w:val="17"/>
          <w:lang w:val="en-US" w:eastAsia="en-US" w:bidi="en-US"/>
        </w:rPr>
        <w:t>7.1.1</w:t>
      </w:r>
      <w:r>
        <w:rPr>
          <w:color w:val="000000"/>
          <w:spacing w:val="0"/>
          <w:w w:val="100"/>
          <w:position w:val="0"/>
        </w:rPr>
        <w:t>相关专业大专以上学历，医生应具有相应的医师职业资格证，护士应具有相应的护士职业资格 证。</w:t>
      </w:r>
    </w:p>
    <w:p>
      <w:pPr>
        <w:pStyle w:val="Bodytext10"/>
        <w:keepNext w:val="0"/>
        <w:keepLines w:val="0"/>
        <w:widowControl w:val="0"/>
        <w:shd w:val="clear" w:color="auto" w:fill="auto"/>
        <w:bidi w:val="0"/>
        <w:spacing w:before="0" w:after="0" w:line="317" w:lineRule="exact"/>
        <w:ind w:left="0" w:right="0" w:firstLine="0"/>
        <w:jc w:val="left"/>
      </w:pPr>
      <w:r>
        <w:rPr>
          <w:rFonts w:ascii="Times New Roman" w:eastAsia="Times New Roman" w:hAnsi="Times New Roman" w:cs="Times New Roman"/>
          <w:color w:val="000000"/>
          <w:spacing w:val="0"/>
          <w:w w:val="100"/>
          <w:position w:val="0"/>
          <w:sz w:val="17"/>
          <w:szCs w:val="17"/>
          <w:lang w:val="en-US" w:eastAsia="en-US" w:bidi="en-US"/>
        </w:rPr>
        <w:t>7.1.2</w:t>
      </w:r>
      <w:r>
        <w:rPr>
          <w:color w:val="000000"/>
          <w:spacing w:val="0"/>
          <w:w w:val="100"/>
          <w:position w:val="0"/>
        </w:rPr>
        <w:t>完成规定的继续教育学时。</w:t>
      </w:r>
    </w:p>
    <w:p>
      <w:pPr>
        <w:pStyle w:val="Bodytext10"/>
        <w:keepNext w:val="0"/>
        <w:keepLines w:val="0"/>
        <w:widowControl w:val="0"/>
        <w:shd w:val="clear" w:color="auto" w:fill="auto"/>
        <w:bidi w:val="0"/>
        <w:spacing w:before="0" w:after="240" w:line="317" w:lineRule="exact"/>
        <w:ind w:left="0" w:right="0" w:firstLine="0"/>
        <w:jc w:val="left"/>
      </w:pPr>
      <w:r>
        <w:rPr>
          <w:rFonts w:ascii="Times New Roman" w:eastAsia="Times New Roman" w:hAnsi="Times New Roman" w:cs="Times New Roman"/>
          <w:color w:val="000000"/>
          <w:spacing w:val="0"/>
          <w:w w:val="100"/>
          <w:position w:val="0"/>
          <w:sz w:val="17"/>
          <w:szCs w:val="17"/>
          <w:lang w:val="en-US" w:eastAsia="en-US" w:bidi="en-US"/>
        </w:rPr>
        <w:t>7.1.3</w:t>
      </w:r>
      <w:r>
        <w:rPr>
          <w:color w:val="000000"/>
          <w:spacing w:val="0"/>
          <w:w w:val="100"/>
          <w:position w:val="0"/>
        </w:rPr>
        <w:t>根据儿童数量，配备相应的医护人员。</w:t>
      </w:r>
    </w:p>
    <w:p>
      <w:pPr>
        <w:pStyle w:val="Bodytext10"/>
        <w:keepNext w:val="0"/>
        <w:keepLines w:val="0"/>
        <w:widowControl w:val="0"/>
        <w:shd w:val="clear" w:color="auto" w:fill="auto"/>
        <w:bidi w:val="0"/>
        <w:spacing w:before="0" w:after="0" w:line="401" w:lineRule="auto"/>
        <w:ind w:left="0" w:right="0" w:firstLine="0"/>
        <w:jc w:val="left"/>
      </w:pPr>
      <w:r>
        <w:rPr>
          <w:rFonts w:ascii="Times New Roman" w:eastAsia="Times New Roman" w:hAnsi="Times New Roman" w:cs="Times New Roman"/>
          <w:color w:val="000000"/>
          <w:spacing w:val="0"/>
          <w:w w:val="100"/>
          <w:position w:val="0"/>
          <w:sz w:val="17"/>
          <w:szCs w:val="17"/>
          <w:lang w:val="en-US" w:eastAsia="en-US" w:bidi="en-US"/>
        </w:rPr>
        <w:t>7.2</w:t>
      </w:r>
      <w:r>
        <w:rPr>
          <w:color w:val="000000"/>
          <w:spacing w:val="0"/>
          <w:w w:val="100"/>
          <w:position w:val="0"/>
        </w:rPr>
        <w:t>资格要求</w:t>
      </w:r>
    </w:p>
    <w:p>
      <w:pPr>
        <w:pStyle w:val="Bodytext10"/>
        <w:keepNext w:val="0"/>
        <w:keepLines w:val="0"/>
        <w:widowControl w:val="0"/>
        <w:shd w:val="clear" w:color="auto" w:fill="auto"/>
        <w:bidi w:val="0"/>
        <w:spacing w:before="0" w:after="0" w:line="322" w:lineRule="exact"/>
        <w:ind w:left="0" w:right="0" w:firstLine="0"/>
        <w:jc w:val="left"/>
      </w:pPr>
      <w:r>
        <w:rPr>
          <w:rFonts w:ascii="Times New Roman" w:eastAsia="Times New Roman" w:hAnsi="Times New Roman" w:cs="Times New Roman"/>
          <w:color w:val="000000"/>
          <w:spacing w:val="0"/>
          <w:w w:val="100"/>
          <w:position w:val="0"/>
          <w:sz w:val="17"/>
          <w:szCs w:val="17"/>
          <w:lang w:val="en-US" w:eastAsia="en-US" w:bidi="en-US"/>
        </w:rPr>
        <w:t>7.2.1</w:t>
      </w:r>
      <w:r>
        <w:rPr>
          <w:color w:val="000000"/>
          <w:spacing w:val="0"/>
          <w:w w:val="100"/>
          <w:position w:val="0"/>
        </w:rPr>
        <w:t>按照要求向医疗行政主管部门申请办理相关医疗机构许可证书，并接受医疗行政主管部门的监 督检查。</w:t>
      </w:r>
    </w:p>
    <w:p>
      <w:pPr>
        <w:pStyle w:val="Bodytext10"/>
        <w:keepNext w:val="0"/>
        <w:keepLines w:val="0"/>
        <w:widowControl w:val="0"/>
        <w:shd w:val="clear" w:color="auto" w:fill="auto"/>
        <w:bidi w:val="0"/>
        <w:spacing w:before="0" w:after="240" w:line="326" w:lineRule="exact"/>
        <w:ind w:left="0" w:right="0" w:firstLine="0"/>
        <w:jc w:val="left"/>
      </w:pPr>
      <w:r>
        <w:rPr>
          <w:rFonts w:ascii="Times New Roman" w:eastAsia="Times New Roman" w:hAnsi="Times New Roman" w:cs="Times New Roman"/>
          <w:color w:val="000000"/>
          <w:spacing w:val="0"/>
          <w:w w:val="100"/>
          <w:position w:val="0"/>
          <w:sz w:val="17"/>
          <w:szCs w:val="17"/>
          <w:lang w:val="en-US" w:eastAsia="en-US" w:bidi="en-US"/>
        </w:rPr>
        <w:t>7.2.2</w:t>
      </w:r>
      <w:r>
        <w:rPr>
          <w:color w:val="000000"/>
          <w:spacing w:val="0"/>
          <w:w w:val="100"/>
          <w:position w:val="0"/>
        </w:rPr>
        <w:t>根据医疗机构管理条例的要求，配备医疗设备。</w:t>
      </w:r>
    </w:p>
    <w:p>
      <w:pPr>
        <w:pStyle w:val="Bodytext10"/>
        <w:keepNext w:val="0"/>
        <w:keepLines w:val="0"/>
        <w:widowControl w:val="0"/>
        <w:shd w:val="clear" w:color="auto" w:fill="auto"/>
        <w:bidi w:val="0"/>
        <w:spacing w:before="0" w:after="0" w:line="401" w:lineRule="auto"/>
        <w:ind w:left="0" w:right="0" w:firstLine="0"/>
        <w:jc w:val="left"/>
      </w:pPr>
      <w:r>
        <w:rPr>
          <w:rFonts w:ascii="Times New Roman" w:eastAsia="Times New Roman" w:hAnsi="Times New Roman" w:cs="Times New Roman"/>
          <w:color w:val="000000"/>
          <w:spacing w:val="0"/>
          <w:w w:val="100"/>
          <w:position w:val="0"/>
          <w:sz w:val="17"/>
          <w:szCs w:val="17"/>
          <w:lang w:val="en-US" w:eastAsia="en-US" w:bidi="en-US"/>
        </w:rPr>
        <w:t>7.3</w:t>
      </w:r>
      <w:r>
        <w:rPr>
          <w:color w:val="000000"/>
          <w:spacing w:val="0"/>
          <w:w w:val="100"/>
          <w:position w:val="0"/>
        </w:rPr>
        <w:t>服务内容</w:t>
      </w:r>
    </w:p>
    <w:p>
      <w:pPr>
        <w:pStyle w:val="Bodytext10"/>
        <w:keepNext w:val="0"/>
        <w:keepLines w:val="0"/>
        <w:widowControl w:val="0"/>
        <w:shd w:val="clear" w:color="auto" w:fill="auto"/>
        <w:bidi w:val="0"/>
        <w:spacing w:before="0" w:after="0" w:line="322" w:lineRule="exact"/>
        <w:ind w:left="0" w:right="0" w:firstLine="0"/>
        <w:jc w:val="left"/>
      </w:pPr>
      <w:r>
        <w:rPr>
          <w:rFonts w:ascii="Times New Roman" w:eastAsia="Times New Roman" w:hAnsi="Times New Roman" w:cs="Times New Roman"/>
          <w:color w:val="000000"/>
          <w:spacing w:val="0"/>
          <w:w w:val="100"/>
          <w:position w:val="0"/>
          <w:sz w:val="17"/>
          <w:szCs w:val="17"/>
          <w:lang w:val="en-US" w:eastAsia="en-US" w:bidi="en-US"/>
        </w:rPr>
        <w:t>7.3.1</w:t>
      </w:r>
      <w:r>
        <w:rPr>
          <w:color w:val="000000"/>
          <w:spacing w:val="0"/>
          <w:w w:val="100"/>
          <w:position w:val="0"/>
        </w:rPr>
        <w:t>新接收儿童的初步诊断、身体状况评估、医学观察，在医学观察期结束前完成相应体检和评估, 岀具医疗评估报告。</w:t>
      </w:r>
    </w:p>
    <w:p>
      <w:pPr>
        <w:pStyle w:val="Bodytext10"/>
        <w:keepNext w:val="0"/>
        <w:keepLines w:val="0"/>
        <w:widowControl w:val="0"/>
        <w:shd w:val="clear" w:color="auto" w:fill="auto"/>
        <w:bidi w:val="0"/>
        <w:spacing w:before="0" w:after="0" w:line="326" w:lineRule="exact"/>
        <w:ind w:left="0" w:right="0" w:firstLine="0"/>
        <w:jc w:val="left"/>
      </w:pPr>
      <w:r>
        <w:rPr>
          <w:rFonts w:ascii="Times New Roman" w:eastAsia="Times New Roman" w:hAnsi="Times New Roman" w:cs="Times New Roman"/>
          <w:color w:val="000000"/>
          <w:spacing w:val="0"/>
          <w:w w:val="100"/>
          <w:position w:val="0"/>
          <w:sz w:val="17"/>
          <w:szCs w:val="17"/>
          <w:lang w:val="en-US" w:eastAsia="en-US" w:bidi="en-US"/>
        </w:rPr>
        <w:t>7.3.2</w:t>
      </w:r>
      <w:r>
        <w:rPr>
          <w:color w:val="000000"/>
          <w:spacing w:val="0"/>
          <w:w w:val="100"/>
          <w:position w:val="0"/>
        </w:rPr>
        <w:t>儿童常见病的诊断、治疗，需要转诊治疗的儿童应及时办理转诊。</w:t>
      </w:r>
    </w:p>
    <w:p>
      <w:pPr>
        <w:pStyle w:val="Bodytext10"/>
        <w:keepNext w:val="0"/>
        <w:keepLines w:val="0"/>
        <w:widowControl w:val="0"/>
        <w:shd w:val="clear" w:color="auto" w:fill="auto"/>
        <w:bidi w:val="0"/>
        <w:spacing w:before="0" w:after="0" w:line="326" w:lineRule="exact"/>
        <w:ind w:left="0" w:right="0" w:firstLine="0"/>
        <w:jc w:val="left"/>
      </w:pPr>
      <w:r>
        <w:rPr>
          <w:rFonts w:ascii="Times New Roman" w:eastAsia="Times New Roman" w:hAnsi="Times New Roman" w:cs="Times New Roman"/>
          <w:color w:val="000000"/>
          <w:spacing w:val="0"/>
          <w:w w:val="100"/>
          <w:position w:val="0"/>
          <w:sz w:val="17"/>
          <w:szCs w:val="17"/>
          <w:lang w:val="en-US" w:eastAsia="en-US" w:bidi="en-US"/>
        </w:rPr>
        <w:t>7.3.3</w:t>
      </w:r>
      <w:r>
        <w:rPr>
          <w:color w:val="000000"/>
          <w:spacing w:val="0"/>
          <w:w w:val="100"/>
          <w:position w:val="0"/>
        </w:rPr>
        <w:t>办理儿童医保。</w:t>
      </w:r>
    </w:p>
    <w:p>
      <w:pPr>
        <w:pStyle w:val="Bodytext10"/>
        <w:keepNext w:val="0"/>
        <w:keepLines w:val="0"/>
        <w:widowControl w:val="0"/>
        <w:shd w:val="clear" w:color="auto" w:fill="auto"/>
        <w:bidi w:val="0"/>
        <w:spacing w:before="0" w:after="0" w:line="326" w:lineRule="exact"/>
        <w:ind w:left="0" w:right="0" w:firstLine="0"/>
        <w:jc w:val="left"/>
      </w:pPr>
      <w:r>
        <w:rPr>
          <w:rFonts w:ascii="Times New Roman" w:eastAsia="Times New Roman" w:hAnsi="Times New Roman" w:cs="Times New Roman"/>
          <w:color w:val="000000"/>
          <w:spacing w:val="0"/>
          <w:w w:val="100"/>
          <w:position w:val="0"/>
          <w:sz w:val="17"/>
          <w:szCs w:val="17"/>
          <w:lang w:val="en-US" w:eastAsia="en-US" w:bidi="en-US"/>
        </w:rPr>
        <w:t>7.3.4</w:t>
      </w:r>
      <w:r>
        <w:rPr>
          <w:color w:val="000000"/>
          <w:spacing w:val="0"/>
          <w:w w:val="100"/>
          <w:position w:val="0"/>
        </w:rPr>
        <w:t>根据儿童年龄特点和身体需要定期安排全院儿童体检，根据收养、转移社会福利机构等安置工 作要求安排相关儿童体检，体检均应岀具书面报告。</w:t>
      </w:r>
    </w:p>
    <w:p>
      <w:pPr>
        <w:pStyle w:val="Bodytext10"/>
        <w:keepNext w:val="0"/>
        <w:keepLines w:val="0"/>
        <w:widowControl w:val="0"/>
        <w:shd w:val="clear" w:color="auto" w:fill="auto"/>
        <w:bidi w:val="0"/>
        <w:spacing w:before="0" w:after="0" w:line="326" w:lineRule="exact"/>
        <w:ind w:left="0" w:right="0" w:firstLine="0"/>
        <w:jc w:val="left"/>
      </w:pPr>
      <w:r>
        <w:rPr>
          <w:rFonts w:ascii="Times New Roman" w:eastAsia="Times New Roman" w:hAnsi="Times New Roman" w:cs="Times New Roman"/>
          <w:color w:val="000000"/>
          <w:spacing w:val="0"/>
          <w:w w:val="100"/>
          <w:position w:val="0"/>
          <w:sz w:val="17"/>
          <w:szCs w:val="17"/>
          <w:lang w:val="en-US" w:eastAsia="en-US" w:bidi="en-US"/>
        </w:rPr>
        <w:t>7.3.5</w:t>
      </w:r>
      <w:r>
        <w:rPr>
          <w:color w:val="000000"/>
          <w:spacing w:val="0"/>
          <w:w w:val="100"/>
          <w:position w:val="0"/>
        </w:rPr>
        <w:t>定期对全院儿童进行医学查房，指导日常养育，填写相关记录。</w:t>
      </w:r>
    </w:p>
    <w:p>
      <w:pPr>
        <w:pStyle w:val="Bodytext10"/>
        <w:keepNext w:val="0"/>
        <w:keepLines w:val="0"/>
        <w:widowControl w:val="0"/>
        <w:shd w:val="clear" w:color="auto" w:fill="auto"/>
        <w:bidi w:val="0"/>
        <w:spacing w:before="0" w:after="0" w:line="326" w:lineRule="exact"/>
        <w:ind w:left="0" w:right="0" w:firstLine="0"/>
        <w:jc w:val="left"/>
      </w:pPr>
      <w:r>
        <w:rPr>
          <w:rFonts w:ascii="Times New Roman" w:eastAsia="Times New Roman" w:hAnsi="Times New Roman" w:cs="Times New Roman"/>
          <w:color w:val="000000"/>
          <w:spacing w:val="0"/>
          <w:w w:val="100"/>
          <w:position w:val="0"/>
          <w:sz w:val="17"/>
          <w:szCs w:val="17"/>
          <w:lang w:val="en-US" w:eastAsia="en-US" w:bidi="en-US"/>
        </w:rPr>
        <w:t>7.3.6</w:t>
      </w:r>
      <w:r>
        <w:rPr>
          <w:color w:val="000000"/>
          <w:spacing w:val="0"/>
          <w:w w:val="100"/>
          <w:position w:val="0"/>
        </w:rPr>
        <w:t>开展计划免疫工作，对儿童进行疫苗接种。指导全院儿童生活区域的日常消毒，应对处置各种 疫情。</w:t>
      </w:r>
    </w:p>
    <w:p>
      <w:pPr>
        <w:pStyle w:val="Bodytext10"/>
        <w:keepNext w:val="0"/>
        <w:keepLines w:val="0"/>
        <w:widowControl w:val="0"/>
        <w:shd w:val="clear" w:color="auto" w:fill="auto"/>
        <w:bidi w:val="0"/>
        <w:spacing w:before="0" w:after="0" w:line="331" w:lineRule="exact"/>
        <w:ind w:left="0" w:right="0" w:firstLine="0"/>
        <w:jc w:val="left"/>
      </w:pPr>
      <w:r>
        <w:rPr>
          <w:rFonts w:ascii="Times New Roman" w:eastAsia="Times New Roman" w:hAnsi="Times New Roman" w:cs="Times New Roman"/>
          <w:color w:val="000000"/>
          <w:spacing w:val="0"/>
          <w:w w:val="100"/>
          <w:position w:val="0"/>
          <w:sz w:val="17"/>
          <w:szCs w:val="17"/>
          <w:lang w:val="en-US" w:eastAsia="en-US" w:bidi="en-US"/>
        </w:rPr>
        <w:t>7.3.7</w:t>
      </w:r>
      <w:r>
        <w:rPr>
          <w:color w:val="000000"/>
          <w:spacing w:val="0"/>
          <w:w w:val="100"/>
          <w:position w:val="0"/>
        </w:rPr>
        <w:t>办理死亡儿童的《死亡医学证明》等手续，并处理火化等善后工作。</w:t>
      </w:r>
    </w:p>
    <w:p>
      <w:pPr>
        <w:pStyle w:val="Bodytext10"/>
        <w:keepNext w:val="0"/>
        <w:keepLines w:val="0"/>
        <w:widowControl w:val="0"/>
        <w:shd w:val="clear" w:color="auto" w:fill="auto"/>
        <w:bidi w:val="0"/>
        <w:spacing w:before="0" w:after="380" w:line="331" w:lineRule="exact"/>
        <w:ind w:left="0" w:right="0" w:firstLine="0"/>
        <w:jc w:val="left"/>
      </w:pPr>
      <w:r>
        <w:rPr>
          <w:rFonts w:ascii="Times New Roman" w:eastAsia="Times New Roman" w:hAnsi="Times New Roman" w:cs="Times New Roman"/>
          <w:color w:val="000000"/>
          <w:spacing w:val="0"/>
          <w:w w:val="100"/>
          <w:position w:val="0"/>
          <w:sz w:val="17"/>
          <w:szCs w:val="17"/>
          <w:lang w:val="en-US" w:eastAsia="en-US" w:bidi="en-US"/>
        </w:rPr>
        <w:t>7.3.8</w:t>
      </w:r>
      <w:r>
        <w:rPr>
          <w:color w:val="000000"/>
          <w:spacing w:val="0"/>
          <w:w w:val="100"/>
          <w:position w:val="0"/>
        </w:rPr>
        <w:t>儿童最终结案后</w:t>
      </w:r>
      <w:r>
        <w:rPr>
          <w:rFonts w:ascii="Times New Roman" w:eastAsia="Times New Roman" w:hAnsi="Times New Roman" w:cs="Times New Roman"/>
          <w:color w:val="000000"/>
          <w:spacing w:val="0"/>
          <w:w w:val="100"/>
          <w:position w:val="0"/>
          <w:sz w:val="17"/>
          <w:szCs w:val="17"/>
        </w:rPr>
        <w:t>3</w:t>
      </w:r>
      <w:r>
        <w:rPr>
          <w:color w:val="000000"/>
          <w:spacing w:val="0"/>
          <w:w w:val="100"/>
          <w:position w:val="0"/>
        </w:rPr>
        <w:t>个月内，完成医疗服务档案的收集、整理、归档工作，形成儿童医疗档案， 并移交档案管理部门。</w:t>
      </w:r>
    </w:p>
    <w:p>
      <w:pPr>
        <w:pStyle w:val="Bodytext10"/>
        <w:keepNext w:val="0"/>
        <w:keepLines w:val="0"/>
        <w:widowControl w:val="0"/>
        <w:shd w:val="clear" w:color="auto" w:fill="auto"/>
        <w:bidi w:val="0"/>
        <w:spacing w:before="0" w:after="240" w:line="401" w:lineRule="auto"/>
        <w:ind w:left="0" w:right="0" w:firstLine="0"/>
        <w:jc w:val="left"/>
      </w:pPr>
      <w:r>
        <w:rPr>
          <w:rFonts w:ascii="Times New Roman" w:eastAsia="Times New Roman" w:hAnsi="Times New Roman" w:cs="Times New Roman"/>
          <w:color w:val="000000"/>
          <w:spacing w:val="0"/>
          <w:w w:val="100"/>
          <w:position w:val="0"/>
          <w:sz w:val="17"/>
          <w:szCs w:val="17"/>
        </w:rPr>
        <w:t>8</w:t>
      </w:r>
      <w:r>
        <w:rPr>
          <w:color w:val="000000"/>
          <w:spacing w:val="0"/>
          <w:w w:val="100"/>
          <w:position w:val="0"/>
        </w:rPr>
        <w:t>康复服务</w:t>
      </w:r>
    </w:p>
    <w:p>
      <w:pPr>
        <w:pStyle w:val="Bodytext10"/>
        <w:keepNext w:val="0"/>
        <w:keepLines w:val="0"/>
        <w:widowControl w:val="0"/>
        <w:shd w:val="clear" w:color="auto" w:fill="auto"/>
        <w:bidi w:val="0"/>
        <w:spacing w:before="0" w:after="0" w:line="401" w:lineRule="auto"/>
        <w:ind w:left="0" w:right="0" w:firstLine="0"/>
        <w:jc w:val="left"/>
      </w:pPr>
      <w:r>
        <w:rPr>
          <w:rFonts w:ascii="Times New Roman" w:eastAsia="Times New Roman" w:hAnsi="Times New Roman" w:cs="Times New Roman"/>
          <w:color w:val="000000"/>
          <w:spacing w:val="0"/>
          <w:w w:val="100"/>
          <w:position w:val="0"/>
          <w:sz w:val="17"/>
          <w:szCs w:val="17"/>
          <w:lang w:val="en-US" w:eastAsia="en-US" w:bidi="en-US"/>
        </w:rPr>
        <w:t xml:space="preserve">8. </w:t>
      </w:r>
      <w:r>
        <w:rPr>
          <w:rFonts w:ascii="Times New Roman" w:eastAsia="Times New Roman" w:hAnsi="Times New Roman" w:cs="Times New Roman"/>
          <w:color w:val="000000"/>
          <w:spacing w:val="0"/>
          <w:w w:val="100"/>
          <w:position w:val="0"/>
          <w:sz w:val="17"/>
          <w:szCs w:val="17"/>
        </w:rPr>
        <w:t>1</w:t>
      </w:r>
      <w:r>
        <w:rPr>
          <w:color w:val="000000"/>
          <w:spacing w:val="0"/>
          <w:w w:val="100"/>
          <w:position w:val="0"/>
        </w:rPr>
        <w:t>人员要求</w:t>
      </w:r>
    </w:p>
    <w:p>
      <w:pPr>
        <w:pStyle w:val="Bodytext10"/>
        <w:keepNext w:val="0"/>
        <w:keepLines w:val="0"/>
        <w:widowControl w:val="0"/>
        <w:shd w:val="clear" w:color="auto" w:fill="auto"/>
        <w:bidi w:val="0"/>
        <w:spacing w:before="0" w:after="0" w:line="326" w:lineRule="exact"/>
        <w:ind w:left="0" w:right="0" w:firstLine="0"/>
        <w:jc w:val="left"/>
      </w:pPr>
      <w:r>
        <w:rPr>
          <w:rFonts w:ascii="Times New Roman" w:eastAsia="Times New Roman" w:hAnsi="Times New Roman" w:cs="Times New Roman"/>
          <w:color w:val="000000"/>
          <w:spacing w:val="0"/>
          <w:w w:val="100"/>
          <w:position w:val="0"/>
          <w:sz w:val="17"/>
          <w:szCs w:val="17"/>
          <w:lang w:val="en-US" w:eastAsia="en-US" w:bidi="en-US"/>
        </w:rPr>
        <w:t xml:space="preserve">8. 1. </w:t>
      </w:r>
      <w:r>
        <w:rPr>
          <w:rFonts w:ascii="Times New Roman" w:eastAsia="Times New Roman" w:hAnsi="Times New Roman" w:cs="Times New Roman"/>
          <w:color w:val="000000"/>
          <w:spacing w:val="0"/>
          <w:w w:val="100"/>
          <w:position w:val="0"/>
          <w:sz w:val="17"/>
          <w:szCs w:val="17"/>
        </w:rPr>
        <w:t>1</w:t>
      </w:r>
      <w:r>
        <w:rPr>
          <w:color w:val="000000"/>
          <w:spacing w:val="0"/>
          <w:w w:val="100"/>
          <w:position w:val="0"/>
        </w:rPr>
        <w:t>相关专业大</w:t>
      </w:r>
      <w:r>
        <w:rPr>
          <w:color w:val="2E3033"/>
          <w:spacing w:val="0"/>
          <w:w w:val="100"/>
          <w:position w:val="0"/>
        </w:rPr>
        <w:t>号以上学历，</w:t>
      </w:r>
      <w:r>
        <w:rPr>
          <w:color w:val="000000"/>
          <w:spacing w:val="0"/>
          <w:w w:val="100"/>
          <w:position w:val="0"/>
        </w:rPr>
        <w:t>康复医师、康复治疗师均应具有相应职业资格证。</w:t>
      </w:r>
    </w:p>
    <w:p>
      <w:pPr>
        <w:pStyle w:val="Bodytext10"/>
        <w:keepNext w:val="0"/>
        <w:keepLines w:val="0"/>
        <w:widowControl w:val="0"/>
        <w:shd w:val="clear" w:color="auto" w:fill="auto"/>
        <w:bidi w:val="0"/>
        <w:spacing w:before="0" w:after="0" w:line="326" w:lineRule="exact"/>
        <w:ind w:left="0" w:right="0" w:firstLine="0"/>
        <w:jc w:val="left"/>
      </w:pPr>
      <w:r>
        <w:rPr>
          <w:rFonts w:ascii="Times New Roman" w:eastAsia="Times New Roman" w:hAnsi="Times New Roman" w:cs="Times New Roman"/>
          <w:color w:val="000000"/>
          <w:spacing w:val="0"/>
          <w:w w:val="100"/>
          <w:position w:val="0"/>
          <w:sz w:val="17"/>
          <w:szCs w:val="17"/>
          <w:lang w:val="en-US" w:eastAsia="en-US" w:bidi="en-US"/>
        </w:rPr>
        <w:t>8. 1.2</w:t>
      </w:r>
      <w:r>
        <w:rPr>
          <w:color w:val="000000"/>
          <w:spacing w:val="0"/>
          <w:w w:val="100"/>
          <w:position w:val="0"/>
        </w:rPr>
        <w:t>完成规定的继续教育学时</w:t>
      </w:r>
    </w:p>
    <w:p>
      <w:pPr>
        <w:pStyle w:val="Bodytext10"/>
        <w:keepNext w:val="0"/>
        <w:keepLines w:val="0"/>
        <w:widowControl w:val="0"/>
        <w:shd w:val="clear" w:color="auto" w:fill="auto"/>
        <w:bidi w:val="0"/>
        <w:spacing w:before="0" w:after="240" w:line="326" w:lineRule="exact"/>
        <w:ind w:left="0" w:right="0" w:firstLine="0"/>
        <w:jc w:val="left"/>
      </w:pPr>
      <w:r>
        <w:rPr>
          <w:rFonts w:ascii="Times New Roman" w:eastAsia="Times New Roman" w:hAnsi="Times New Roman" w:cs="Times New Roman"/>
          <w:color w:val="000000"/>
          <w:spacing w:val="0"/>
          <w:w w:val="100"/>
          <w:position w:val="0"/>
          <w:sz w:val="17"/>
          <w:szCs w:val="17"/>
          <w:lang w:val="en-US" w:eastAsia="en-US" w:bidi="en-US"/>
        </w:rPr>
        <w:t>8. 1.3</w:t>
      </w:r>
      <w:r>
        <w:rPr>
          <w:color w:val="000000"/>
          <w:spacing w:val="0"/>
          <w:w w:val="100"/>
          <w:position w:val="0"/>
        </w:rPr>
        <w:t>根据残疾儿童数量,配备相</w:t>
      </w:r>
      <w:r>
        <w:rPr>
          <w:color w:val="2E3033"/>
          <w:spacing w:val="0"/>
          <w:w w:val="100"/>
          <w:position w:val="0"/>
        </w:rPr>
        <w:t>应康复医生和</w:t>
      </w:r>
      <w:r>
        <w:rPr>
          <w:color w:val="000000"/>
          <w:spacing w:val="0"/>
          <w:w w:val="100"/>
          <w:position w:val="0"/>
        </w:rPr>
        <w:t>康复治疗师。</w:t>
      </w:r>
    </w:p>
    <w:p>
      <w:pPr>
        <w:pStyle w:val="Bodytext10"/>
        <w:keepNext w:val="0"/>
        <w:keepLines w:val="0"/>
        <w:widowControl w:val="0"/>
        <w:shd w:val="clear" w:color="auto" w:fill="auto"/>
        <w:bidi w:val="0"/>
        <w:spacing w:before="0" w:after="0" w:line="401" w:lineRule="auto"/>
        <w:ind w:left="0" w:right="0" w:firstLine="0"/>
        <w:jc w:val="left"/>
      </w:pPr>
      <w:r>
        <w:rPr>
          <w:rFonts w:ascii="Times New Roman" w:eastAsia="Times New Roman" w:hAnsi="Times New Roman" w:cs="Times New Roman"/>
          <w:color w:val="000000"/>
          <w:spacing w:val="0"/>
          <w:w w:val="100"/>
          <w:position w:val="0"/>
          <w:sz w:val="17"/>
          <w:szCs w:val="17"/>
          <w:lang w:val="en-US" w:eastAsia="en-US" w:bidi="en-US"/>
        </w:rPr>
        <w:t>8.2</w:t>
      </w:r>
      <w:r>
        <w:rPr>
          <w:color w:val="000000"/>
          <w:spacing w:val="0"/>
          <w:w w:val="100"/>
          <w:position w:val="0"/>
        </w:rPr>
        <w:t>设施设备</w:t>
      </w:r>
    </w:p>
    <w:p>
      <w:pPr>
        <w:pStyle w:val="Bodytext10"/>
        <w:keepNext w:val="0"/>
        <w:keepLines w:val="0"/>
        <w:widowControl w:val="0"/>
        <w:shd w:val="clear" w:color="auto" w:fill="auto"/>
        <w:bidi w:val="0"/>
        <w:spacing w:before="0" w:after="240" w:line="326" w:lineRule="exact"/>
        <w:ind w:left="0" w:right="0" w:firstLine="420"/>
        <w:jc w:val="left"/>
      </w:pPr>
      <w:r>
        <w:rPr>
          <w:color w:val="000000"/>
          <w:spacing w:val="0"/>
          <w:w w:val="100"/>
          <w:position w:val="0"/>
        </w:rPr>
        <w:t>配备运动治疗、引导式教育、作业治疗、语言治疗等康复设施设备。为有需求的儿童配备康复辅具。</w:t>
      </w:r>
    </w:p>
    <w:p>
      <w:pPr>
        <w:pStyle w:val="Bodytext10"/>
        <w:keepNext w:val="0"/>
        <w:keepLines w:val="0"/>
        <w:widowControl w:val="0"/>
        <w:shd w:val="clear" w:color="auto" w:fill="auto"/>
        <w:bidi w:val="0"/>
        <w:spacing w:before="0" w:after="0" w:line="401" w:lineRule="auto"/>
        <w:ind w:left="0" w:right="0" w:firstLine="0"/>
        <w:jc w:val="left"/>
      </w:pPr>
      <w:r>
        <w:rPr>
          <w:rFonts w:ascii="Times New Roman" w:eastAsia="Times New Roman" w:hAnsi="Times New Roman" w:cs="Times New Roman"/>
          <w:color w:val="000000"/>
          <w:spacing w:val="0"/>
          <w:w w:val="100"/>
          <w:position w:val="0"/>
          <w:sz w:val="17"/>
          <w:szCs w:val="17"/>
          <w:lang w:val="en-US" w:eastAsia="en-US" w:bidi="en-US"/>
        </w:rPr>
        <w:t>8.3</w:t>
      </w:r>
      <w:r>
        <w:rPr>
          <w:color w:val="000000"/>
          <w:spacing w:val="0"/>
          <w:w w:val="100"/>
          <w:position w:val="0"/>
        </w:rPr>
        <w:t>服务内容</w:t>
      </w:r>
    </w:p>
    <w:p>
      <w:pPr>
        <w:pStyle w:val="Bodytext10"/>
        <w:keepNext w:val="0"/>
        <w:keepLines w:val="0"/>
        <w:widowControl w:val="0"/>
        <w:shd w:val="clear" w:color="auto" w:fill="auto"/>
        <w:bidi w:val="0"/>
        <w:spacing w:before="0" w:after="0" w:line="326" w:lineRule="exact"/>
        <w:ind w:left="0" w:right="0" w:firstLine="0"/>
        <w:jc w:val="left"/>
      </w:pPr>
      <w:r>
        <w:rPr>
          <w:rFonts w:ascii="Times New Roman" w:eastAsia="Times New Roman" w:hAnsi="Times New Roman" w:cs="Times New Roman"/>
          <w:color w:val="000000"/>
          <w:spacing w:val="0"/>
          <w:w w:val="100"/>
          <w:position w:val="0"/>
          <w:sz w:val="17"/>
          <w:szCs w:val="17"/>
          <w:lang w:val="en-US" w:eastAsia="en-US" w:bidi="en-US"/>
        </w:rPr>
        <w:t>8.3.1</w:t>
      </w:r>
      <w:r>
        <w:rPr>
          <w:color w:val="000000"/>
          <w:spacing w:val="0"/>
          <w:w w:val="100"/>
          <w:position w:val="0"/>
        </w:rPr>
        <w:t>对新入院儿童进行康复评估，并在观察期结束前岀具康复评估报告；</w:t>
      </w:r>
      <w:r>
        <w:rPr>
          <w:color w:val="000000"/>
          <w:spacing w:val="0"/>
          <w:w w:val="100"/>
          <w:position w:val="0"/>
          <w:lang w:val="en-US" w:eastAsia="en-US" w:bidi="en-US"/>
        </w:rPr>
        <w:t>•.</w:t>
      </w:r>
    </w:p>
    <w:p>
      <w:pPr>
        <w:pStyle w:val="Bodytext10"/>
        <w:keepNext w:val="0"/>
        <w:keepLines w:val="0"/>
        <w:widowControl w:val="0"/>
        <w:shd w:val="clear" w:color="auto" w:fill="auto"/>
        <w:bidi w:val="0"/>
        <w:spacing w:before="0" w:after="0" w:line="326" w:lineRule="exact"/>
        <w:ind w:left="0" w:right="0" w:firstLine="0"/>
        <w:jc w:val="left"/>
      </w:pPr>
      <w:r>
        <w:rPr>
          <w:rFonts w:ascii="Times New Roman" w:eastAsia="Times New Roman" w:hAnsi="Times New Roman" w:cs="Times New Roman"/>
          <w:color w:val="000000"/>
          <w:spacing w:val="0"/>
          <w:w w:val="100"/>
          <w:position w:val="0"/>
          <w:sz w:val="17"/>
          <w:szCs w:val="17"/>
          <w:lang w:val="en-US" w:eastAsia="en-US" w:bidi="en-US"/>
        </w:rPr>
        <w:t>8.3.2</w:t>
      </w:r>
      <w:r>
        <w:rPr>
          <w:color w:val="000000"/>
          <w:spacing w:val="0"/>
          <w:w w:val="100"/>
          <w:position w:val="0"/>
        </w:rPr>
        <w:t>根据评估，将有需求的儿童纳入康复治疗范围。</w:t>
      </w:r>
    </w:p>
    <w:p>
      <w:pPr>
        <w:pStyle w:val="Bodytext10"/>
        <w:keepNext w:val="0"/>
        <w:keepLines w:val="0"/>
        <w:widowControl w:val="0"/>
        <w:shd w:val="clear" w:color="auto" w:fill="auto"/>
        <w:bidi w:val="0"/>
        <w:spacing w:before="0" w:after="0" w:line="326" w:lineRule="exact"/>
        <w:ind w:left="0" w:right="0" w:firstLine="0"/>
        <w:jc w:val="left"/>
      </w:pPr>
      <w:r>
        <w:rPr>
          <w:rFonts w:ascii="Times New Roman" w:eastAsia="Times New Roman" w:hAnsi="Times New Roman" w:cs="Times New Roman"/>
          <w:color w:val="000000"/>
          <w:spacing w:val="0"/>
          <w:w w:val="100"/>
          <w:position w:val="0"/>
          <w:sz w:val="17"/>
          <w:szCs w:val="17"/>
          <w:lang w:val="en-US" w:eastAsia="en-US" w:bidi="en-US"/>
        </w:rPr>
        <w:t xml:space="preserve">8. 3. </w:t>
      </w:r>
      <w:r>
        <w:rPr>
          <w:rFonts w:ascii="Times New Roman" w:eastAsia="Times New Roman" w:hAnsi="Times New Roman" w:cs="Times New Roman"/>
          <w:color w:val="000000"/>
          <w:spacing w:val="0"/>
          <w:w w:val="100"/>
          <w:position w:val="0"/>
          <w:sz w:val="17"/>
          <w:szCs w:val="17"/>
        </w:rPr>
        <w:t>3</w:t>
      </w:r>
      <w:r>
        <w:rPr>
          <w:color w:val="000000"/>
          <w:spacing w:val="0"/>
          <w:w w:val="100"/>
          <w:position w:val="0"/>
        </w:rPr>
        <w:t>为儿童制定康复治疗计划，并按计划提供相应的康复训练。</w:t>
      </w:r>
    </w:p>
    <w:p>
      <w:pPr>
        <w:pStyle w:val="Bodytext10"/>
        <w:keepNext w:val="0"/>
        <w:keepLines w:val="0"/>
        <w:widowControl w:val="0"/>
        <w:shd w:val="clear" w:color="auto" w:fill="auto"/>
        <w:bidi w:val="0"/>
        <w:spacing w:before="0" w:after="0" w:line="326" w:lineRule="exact"/>
        <w:ind w:left="0" w:right="0" w:firstLine="0"/>
        <w:jc w:val="left"/>
      </w:pPr>
      <w:r>
        <w:rPr>
          <w:rFonts w:ascii="Times New Roman" w:eastAsia="Times New Roman" w:hAnsi="Times New Roman" w:cs="Times New Roman"/>
          <w:color w:val="000000"/>
          <w:spacing w:val="0"/>
          <w:w w:val="100"/>
          <w:position w:val="0"/>
          <w:sz w:val="17"/>
          <w:szCs w:val="17"/>
          <w:lang w:val="en-US" w:eastAsia="en-US" w:bidi="en-US"/>
        </w:rPr>
        <w:t>8.3.4</w:t>
      </w:r>
      <w:r>
        <w:rPr>
          <w:color w:val="000000"/>
          <w:spacing w:val="0"/>
          <w:w w:val="100"/>
          <w:position w:val="0"/>
        </w:rPr>
        <w:t>对保育员、家长进行日常康复培训和指导。</w:t>
      </w:r>
    </w:p>
    <w:p>
      <w:pPr>
        <w:pStyle w:val="Bodytext10"/>
        <w:keepNext w:val="0"/>
        <w:keepLines w:val="0"/>
        <w:widowControl w:val="0"/>
        <w:shd w:val="clear" w:color="auto" w:fill="auto"/>
        <w:bidi w:val="0"/>
        <w:spacing w:before="0" w:after="380" w:line="326" w:lineRule="exact"/>
        <w:ind w:left="0" w:right="0" w:firstLine="0"/>
        <w:jc w:val="left"/>
        <w:sectPr>
          <w:headerReference w:type="default" r:id="rId45"/>
          <w:footerReference w:type="default" r:id="rId46"/>
          <w:headerReference w:type="first" r:id="rId47"/>
          <w:footerReference w:type="first" r:id="rId48"/>
          <w:type w:val="nextPage"/>
          <w:pgSz w:w="11900" w:h="16840"/>
          <w:pgMar w:top="1878" w:right="1018" w:bottom="1537" w:left="1378" w:header="0" w:footer="3" w:gutter="0"/>
          <w:pgNumType w:start="7"/>
          <w:cols w:space="708"/>
          <w:titlePg w:val="0"/>
          <w:rtlGutter w:val="0"/>
          <w:docGrid w:linePitch="360"/>
        </w:sectPr>
      </w:pPr>
      <w:r>
        <w:rPr>
          <w:rFonts w:ascii="Times New Roman" w:eastAsia="Times New Roman" w:hAnsi="Times New Roman" w:cs="Times New Roman"/>
          <w:color w:val="000000"/>
          <w:spacing w:val="0"/>
          <w:w w:val="100"/>
          <w:position w:val="0"/>
          <w:sz w:val="17"/>
          <w:szCs w:val="17"/>
          <w:lang w:val="en-US" w:eastAsia="en-US" w:bidi="en-US"/>
        </w:rPr>
        <w:t>8.3.5</w:t>
      </w:r>
      <w:r>
        <w:rPr>
          <w:color w:val="000000"/>
          <w:spacing w:val="0"/>
          <w:w w:val="100"/>
          <w:position w:val="0"/>
        </w:rPr>
        <w:t>结案后</w:t>
      </w:r>
      <w:r>
        <w:rPr>
          <w:rFonts w:ascii="Times New Roman" w:eastAsia="Times New Roman" w:hAnsi="Times New Roman" w:cs="Times New Roman"/>
          <w:color w:val="000000"/>
          <w:spacing w:val="0"/>
          <w:w w:val="100"/>
          <w:position w:val="0"/>
          <w:sz w:val="17"/>
          <w:szCs w:val="17"/>
        </w:rPr>
        <w:t>3</w:t>
      </w:r>
      <w:r>
        <w:rPr>
          <w:color w:val="000000"/>
          <w:spacing w:val="0"/>
          <w:w w:val="100"/>
          <w:position w:val="0"/>
        </w:rPr>
        <w:t>个月内，完成儿童康复服务档案的收集、整理、归档工作，并移交档案管理部门。</w:t>
      </w:r>
    </w:p>
    <w:p>
      <w:pPr>
        <w:pStyle w:val="Bodytext10"/>
        <w:keepNext w:val="0"/>
        <w:keepLines w:val="0"/>
        <w:widowControl w:val="0"/>
        <w:shd w:val="clear" w:color="auto" w:fill="auto"/>
        <w:bidi w:val="0"/>
        <w:spacing w:before="0" w:after="240" w:line="240" w:lineRule="auto"/>
        <w:ind w:left="0" w:right="0" w:firstLine="0"/>
        <w:jc w:val="left"/>
      </w:pPr>
      <w:r>
        <w:rPr>
          <w:rFonts w:ascii="Times New Roman" w:eastAsia="Times New Roman" w:hAnsi="Times New Roman" w:cs="Times New Roman"/>
          <w:color w:val="000000"/>
          <w:spacing w:val="0"/>
          <w:w w:val="100"/>
          <w:position w:val="0"/>
          <w:sz w:val="17"/>
          <w:szCs w:val="17"/>
        </w:rPr>
        <w:t>9</w:t>
      </w:r>
      <w:r>
        <w:rPr>
          <w:color w:val="000000"/>
          <w:spacing w:val="0"/>
          <w:w w:val="100"/>
          <w:position w:val="0"/>
        </w:rPr>
        <w:t>教育服务</w:t>
      </w:r>
    </w:p>
    <w:p>
      <w:pPr>
        <w:pStyle w:val="Bodytext10"/>
        <w:keepNext w:val="0"/>
        <w:keepLines w:val="0"/>
        <w:widowControl w:val="0"/>
        <w:shd w:val="clear" w:color="auto" w:fill="auto"/>
        <w:bidi w:val="0"/>
        <w:spacing w:before="0" w:after="0" w:line="401" w:lineRule="auto"/>
        <w:ind w:left="0" w:right="0" w:firstLine="0"/>
        <w:jc w:val="left"/>
      </w:pPr>
      <w:r>
        <w:rPr>
          <w:rFonts w:ascii="Times New Roman" w:eastAsia="Times New Roman" w:hAnsi="Times New Roman" w:cs="Times New Roman"/>
          <w:color w:val="000000"/>
          <w:spacing w:val="0"/>
          <w:w w:val="100"/>
          <w:position w:val="0"/>
          <w:sz w:val="17"/>
          <w:szCs w:val="17"/>
          <w:lang w:val="en-US" w:eastAsia="en-US" w:bidi="en-US"/>
        </w:rPr>
        <w:t>9.1</w:t>
      </w:r>
      <w:r>
        <w:rPr>
          <w:color w:val="000000"/>
          <w:spacing w:val="0"/>
          <w:w w:val="100"/>
          <w:position w:val="0"/>
        </w:rPr>
        <w:t>人员要求</w:t>
      </w:r>
    </w:p>
    <w:p>
      <w:pPr>
        <w:pStyle w:val="Bodytext10"/>
        <w:keepNext w:val="0"/>
        <w:keepLines w:val="0"/>
        <w:widowControl w:val="0"/>
        <w:shd w:val="clear" w:color="auto" w:fill="auto"/>
        <w:bidi w:val="0"/>
        <w:spacing w:before="0" w:after="0" w:line="326" w:lineRule="exact"/>
        <w:ind w:left="0" w:right="0" w:firstLine="0"/>
        <w:jc w:val="left"/>
      </w:pPr>
      <w:r>
        <w:rPr>
          <w:rFonts w:ascii="Times New Roman" w:eastAsia="Times New Roman" w:hAnsi="Times New Roman" w:cs="Times New Roman"/>
          <w:color w:val="000000"/>
          <w:spacing w:val="0"/>
          <w:w w:val="100"/>
          <w:position w:val="0"/>
          <w:sz w:val="17"/>
          <w:szCs w:val="17"/>
          <w:lang w:val="en-US" w:eastAsia="en-US" w:bidi="en-US"/>
        </w:rPr>
        <w:t>9.1.1</w:t>
      </w:r>
      <w:r>
        <w:rPr>
          <w:color w:val="000000"/>
          <w:spacing w:val="0"/>
          <w:w w:val="100"/>
          <w:position w:val="0"/>
        </w:rPr>
        <w:t>相关教育专业大专以上学历，具有相应的教师职业资格证。</w:t>
      </w:r>
    </w:p>
    <w:p>
      <w:pPr>
        <w:pStyle w:val="Bodytext10"/>
        <w:keepNext w:val="0"/>
        <w:keepLines w:val="0"/>
        <w:widowControl w:val="0"/>
        <w:shd w:val="clear" w:color="auto" w:fill="auto"/>
        <w:bidi w:val="0"/>
        <w:spacing w:before="0" w:after="0" w:line="326" w:lineRule="exact"/>
        <w:ind w:left="0" w:right="0" w:firstLine="0"/>
        <w:jc w:val="left"/>
      </w:pPr>
      <w:r>
        <w:rPr>
          <w:rFonts w:ascii="Times New Roman" w:eastAsia="Times New Roman" w:hAnsi="Times New Roman" w:cs="Times New Roman"/>
          <w:color w:val="000000"/>
          <w:spacing w:val="0"/>
          <w:w w:val="100"/>
          <w:position w:val="0"/>
          <w:sz w:val="17"/>
          <w:szCs w:val="17"/>
          <w:lang w:val="en-US" w:eastAsia="en-US" w:bidi="en-US"/>
        </w:rPr>
        <w:t>9.1.2</w:t>
      </w:r>
      <w:r>
        <w:rPr>
          <w:color w:val="000000"/>
          <w:spacing w:val="0"/>
          <w:w w:val="100"/>
          <w:position w:val="0"/>
        </w:rPr>
        <w:t>完成规定的继续教育学时。</w:t>
      </w:r>
    </w:p>
    <w:p>
      <w:pPr>
        <w:pStyle w:val="Bodytext10"/>
        <w:keepNext w:val="0"/>
        <w:keepLines w:val="0"/>
        <w:widowControl w:val="0"/>
        <w:shd w:val="clear" w:color="auto" w:fill="auto"/>
        <w:bidi w:val="0"/>
        <w:spacing w:before="0" w:after="240" w:line="326" w:lineRule="exact"/>
        <w:ind w:left="0" w:right="0" w:firstLine="0"/>
        <w:jc w:val="left"/>
      </w:pPr>
      <w:r>
        <w:rPr>
          <w:rFonts w:ascii="Times New Roman" w:eastAsia="Times New Roman" w:hAnsi="Times New Roman" w:cs="Times New Roman"/>
          <w:color w:val="000000"/>
          <w:spacing w:val="0"/>
          <w:w w:val="100"/>
          <w:position w:val="0"/>
          <w:sz w:val="17"/>
          <w:szCs w:val="17"/>
          <w:lang w:val="en-US" w:eastAsia="en-US" w:bidi="en-US"/>
        </w:rPr>
        <w:t>9.1.3</w:t>
      </w:r>
      <w:r>
        <w:rPr>
          <w:color w:val="000000"/>
          <w:spacing w:val="0"/>
          <w:w w:val="100"/>
          <w:position w:val="0"/>
        </w:rPr>
        <w:t>根据适龄儿童数量,配备相应特教教师。</w:t>
      </w:r>
    </w:p>
    <w:p>
      <w:pPr>
        <w:pStyle w:val="Bodytext10"/>
        <w:keepNext w:val="0"/>
        <w:keepLines w:val="0"/>
        <w:widowControl w:val="0"/>
        <w:shd w:val="clear" w:color="auto" w:fill="auto"/>
        <w:bidi w:val="0"/>
        <w:spacing w:before="0" w:after="0" w:line="401" w:lineRule="auto"/>
        <w:ind w:left="0" w:right="0" w:firstLine="0"/>
        <w:jc w:val="left"/>
      </w:pPr>
      <w:r>
        <w:rPr>
          <w:rFonts w:ascii="Times New Roman" w:eastAsia="Times New Roman" w:hAnsi="Times New Roman" w:cs="Times New Roman"/>
          <w:color w:val="000000"/>
          <w:spacing w:val="0"/>
          <w:w w:val="100"/>
          <w:position w:val="0"/>
          <w:sz w:val="17"/>
          <w:szCs w:val="17"/>
          <w:lang w:val="en-US" w:eastAsia="en-US" w:bidi="en-US"/>
        </w:rPr>
        <w:t>9.2</w:t>
      </w:r>
      <w:r>
        <w:rPr>
          <w:color w:val="000000"/>
          <w:spacing w:val="0"/>
          <w:w w:val="100"/>
          <w:position w:val="0"/>
        </w:rPr>
        <w:t>设施设备</w:t>
      </w:r>
    </w:p>
    <w:p>
      <w:pPr>
        <w:pStyle w:val="Bodytext10"/>
        <w:keepNext w:val="0"/>
        <w:keepLines w:val="0"/>
        <w:widowControl w:val="0"/>
        <w:shd w:val="clear" w:color="auto" w:fill="auto"/>
        <w:bidi w:val="0"/>
        <w:spacing w:before="0" w:after="240" w:line="326" w:lineRule="exact"/>
        <w:ind w:left="0" w:right="0" w:firstLine="440"/>
        <w:jc w:val="left"/>
      </w:pPr>
      <w:r>
        <w:rPr>
          <w:color w:val="000000"/>
          <w:spacing w:val="0"/>
          <w:w w:val="100"/>
          <w:position w:val="0"/>
        </w:rPr>
        <w:t>配备幼教、学龄教育、特殊教育、职业教育必须的教材、教辅、教具、设备等。</w:t>
      </w:r>
    </w:p>
    <w:p>
      <w:pPr>
        <w:pStyle w:val="Bodytext10"/>
        <w:keepNext w:val="0"/>
        <w:keepLines w:val="0"/>
        <w:widowControl w:val="0"/>
        <w:shd w:val="clear" w:color="auto" w:fill="auto"/>
        <w:bidi w:val="0"/>
        <w:spacing w:before="0" w:after="0" w:line="401" w:lineRule="auto"/>
        <w:ind w:left="0" w:right="0" w:firstLine="0"/>
        <w:jc w:val="left"/>
      </w:pPr>
      <w:r>
        <w:rPr>
          <w:rFonts w:ascii="Times New Roman" w:eastAsia="Times New Roman" w:hAnsi="Times New Roman" w:cs="Times New Roman"/>
          <w:color w:val="000000"/>
          <w:spacing w:val="0"/>
          <w:w w:val="100"/>
          <w:position w:val="0"/>
          <w:sz w:val="17"/>
          <w:szCs w:val="17"/>
          <w:lang w:val="en-US" w:eastAsia="en-US" w:bidi="en-US"/>
        </w:rPr>
        <w:t>9.3</w:t>
      </w:r>
      <w:r>
        <w:rPr>
          <w:color w:val="000000"/>
          <w:spacing w:val="0"/>
          <w:w w:val="100"/>
          <w:position w:val="0"/>
        </w:rPr>
        <w:t>服务内容</w:t>
      </w:r>
    </w:p>
    <w:p>
      <w:pPr>
        <w:pStyle w:val="Bodytext10"/>
        <w:keepNext w:val="0"/>
        <w:keepLines w:val="0"/>
        <w:widowControl w:val="0"/>
        <w:shd w:val="clear" w:color="auto" w:fill="auto"/>
        <w:bidi w:val="0"/>
        <w:spacing w:before="0" w:after="0" w:line="326" w:lineRule="exact"/>
        <w:ind w:left="0" w:right="0" w:firstLine="0"/>
        <w:jc w:val="left"/>
      </w:pPr>
      <w:r>
        <w:rPr>
          <w:rFonts w:ascii="Times New Roman" w:eastAsia="Times New Roman" w:hAnsi="Times New Roman" w:cs="Times New Roman"/>
          <w:color w:val="000000"/>
          <w:spacing w:val="0"/>
          <w:w w:val="100"/>
          <w:position w:val="0"/>
          <w:sz w:val="17"/>
          <w:szCs w:val="17"/>
          <w:lang w:val="en-US" w:eastAsia="en-US" w:bidi="en-US"/>
        </w:rPr>
        <w:t>9.3.1</w:t>
      </w:r>
      <w:r>
        <w:rPr>
          <w:color w:val="000000"/>
          <w:spacing w:val="0"/>
          <w:w w:val="100"/>
          <w:position w:val="0"/>
        </w:rPr>
        <w:t>对新入院儿童进行教育评估，并在观察期结束前岀具评估报告。</w:t>
      </w:r>
    </w:p>
    <w:p>
      <w:pPr>
        <w:pStyle w:val="Bodytext10"/>
        <w:keepNext w:val="0"/>
        <w:keepLines w:val="0"/>
        <w:widowControl w:val="0"/>
        <w:shd w:val="clear" w:color="auto" w:fill="auto"/>
        <w:bidi w:val="0"/>
        <w:spacing w:before="0" w:after="0" w:line="326" w:lineRule="exact"/>
        <w:ind w:left="0" w:right="0" w:firstLine="0"/>
        <w:jc w:val="left"/>
      </w:pPr>
      <w:r>
        <w:rPr>
          <w:rFonts w:ascii="Times New Roman" w:eastAsia="Times New Roman" w:hAnsi="Times New Roman" w:cs="Times New Roman"/>
          <w:color w:val="000000"/>
          <w:spacing w:val="0"/>
          <w:w w:val="100"/>
          <w:position w:val="0"/>
          <w:sz w:val="17"/>
          <w:szCs w:val="17"/>
          <w:lang w:val="en-US" w:eastAsia="en-US" w:bidi="en-US"/>
        </w:rPr>
        <w:t>9.3.2</w:t>
      </w:r>
      <w:r>
        <w:rPr>
          <w:color w:val="000000"/>
          <w:spacing w:val="0"/>
          <w:w w:val="100"/>
          <w:position w:val="0"/>
        </w:rPr>
        <w:t>根据评估，为儿童选择适合的学校和教育项目，保障其依法接受义务教育或特殊教育。</w:t>
      </w:r>
    </w:p>
    <w:p>
      <w:pPr>
        <w:pStyle w:val="Bodytext10"/>
        <w:keepNext w:val="0"/>
        <w:keepLines w:val="0"/>
        <w:widowControl w:val="0"/>
        <w:shd w:val="clear" w:color="auto" w:fill="auto"/>
        <w:bidi w:val="0"/>
        <w:spacing w:before="0" w:after="0" w:line="326" w:lineRule="exact"/>
        <w:ind w:left="0" w:right="0" w:firstLine="0"/>
        <w:jc w:val="left"/>
      </w:pPr>
      <w:r>
        <w:rPr>
          <w:rFonts w:ascii="Times New Roman" w:eastAsia="Times New Roman" w:hAnsi="Times New Roman" w:cs="Times New Roman"/>
          <w:color w:val="000000"/>
          <w:spacing w:val="0"/>
          <w:w w:val="100"/>
          <w:position w:val="0"/>
          <w:sz w:val="17"/>
          <w:szCs w:val="17"/>
          <w:lang w:val="en-US" w:eastAsia="en-US" w:bidi="en-US"/>
        </w:rPr>
        <w:t>9.3.3</w:t>
      </w:r>
      <w:r>
        <w:rPr>
          <w:color w:val="000000"/>
          <w:spacing w:val="0"/>
          <w:w w:val="100"/>
          <w:position w:val="0"/>
        </w:rPr>
        <w:t>让符合条件的儿童优先进入社会学校学习，和学校建立沟通，关注其学习和身心状况。</w:t>
      </w:r>
    </w:p>
    <w:p>
      <w:pPr>
        <w:pStyle w:val="Bodytext10"/>
        <w:keepNext w:val="0"/>
        <w:keepLines w:val="0"/>
        <w:widowControl w:val="0"/>
        <w:shd w:val="clear" w:color="auto" w:fill="auto"/>
        <w:bidi w:val="0"/>
        <w:spacing w:before="0" w:after="0" w:line="326" w:lineRule="exact"/>
        <w:ind w:left="0" w:right="0" w:firstLine="0"/>
        <w:jc w:val="left"/>
      </w:pPr>
      <w:r>
        <w:rPr>
          <w:rFonts w:ascii="Times New Roman" w:eastAsia="Times New Roman" w:hAnsi="Times New Roman" w:cs="Times New Roman"/>
          <w:color w:val="000000"/>
          <w:spacing w:val="0"/>
          <w:w w:val="100"/>
          <w:position w:val="0"/>
          <w:sz w:val="17"/>
          <w:szCs w:val="17"/>
          <w:lang w:val="en-US" w:eastAsia="en-US" w:bidi="en-US"/>
        </w:rPr>
        <w:t>9.3.4</w:t>
      </w:r>
      <w:r>
        <w:rPr>
          <w:color w:val="000000"/>
          <w:spacing w:val="0"/>
          <w:w w:val="100"/>
          <w:position w:val="0"/>
        </w:rPr>
        <w:t>应根据儿童不同需要，在儿童福利机构内部开设早教课、幼教课、特殊教育课、职业培训课、 兴趣特长课等。</w:t>
      </w:r>
    </w:p>
    <w:p>
      <w:pPr>
        <w:pStyle w:val="Bodytext10"/>
        <w:keepNext w:val="0"/>
        <w:keepLines w:val="0"/>
        <w:widowControl w:val="0"/>
        <w:shd w:val="clear" w:color="auto" w:fill="auto"/>
        <w:bidi w:val="0"/>
        <w:spacing w:before="0" w:after="0" w:line="326" w:lineRule="exact"/>
        <w:ind w:left="0" w:right="0" w:firstLine="0"/>
        <w:jc w:val="left"/>
      </w:pPr>
      <w:r>
        <w:rPr>
          <w:rFonts w:ascii="Times New Roman" w:eastAsia="Times New Roman" w:hAnsi="Times New Roman" w:cs="Times New Roman"/>
          <w:color w:val="000000"/>
          <w:spacing w:val="0"/>
          <w:w w:val="100"/>
          <w:position w:val="0"/>
          <w:sz w:val="17"/>
          <w:szCs w:val="17"/>
          <w:lang w:val="en-US" w:eastAsia="en-US" w:bidi="en-US"/>
        </w:rPr>
        <w:t>9.3.5</w:t>
      </w:r>
      <w:r>
        <w:rPr>
          <w:color w:val="000000"/>
          <w:spacing w:val="0"/>
          <w:w w:val="100"/>
          <w:position w:val="0"/>
        </w:rPr>
        <w:t>对残障儿童进行语言、认知、行为、生活能力、社会适应能力等方面的培养。</w:t>
      </w:r>
    </w:p>
    <w:p>
      <w:pPr>
        <w:pStyle w:val="Bodytext10"/>
        <w:keepNext w:val="0"/>
        <w:keepLines w:val="0"/>
        <w:widowControl w:val="0"/>
        <w:shd w:val="clear" w:color="auto" w:fill="auto"/>
        <w:bidi w:val="0"/>
        <w:spacing w:before="0" w:after="0" w:line="326" w:lineRule="exact"/>
        <w:ind w:left="0" w:right="0" w:firstLine="0"/>
        <w:jc w:val="left"/>
      </w:pPr>
      <w:r>
        <w:rPr>
          <w:rFonts w:ascii="Times New Roman" w:eastAsia="Times New Roman" w:hAnsi="Times New Roman" w:cs="Times New Roman"/>
          <w:color w:val="000000"/>
          <w:spacing w:val="0"/>
          <w:w w:val="100"/>
          <w:position w:val="0"/>
          <w:sz w:val="17"/>
          <w:szCs w:val="17"/>
          <w:lang w:val="en-US" w:eastAsia="en-US" w:bidi="en-US"/>
        </w:rPr>
        <w:t>9.3.6</w:t>
      </w:r>
      <w:r>
        <w:rPr>
          <w:color w:val="000000"/>
          <w:spacing w:val="0"/>
          <w:w w:val="100"/>
          <w:position w:val="0"/>
        </w:rPr>
        <w:t>开展爱国主义教育、安全教育、青春期教育、心理健康教育。</w:t>
      </w:r>
    </w:p>
    <w:p>
      <w:pPr>
        <w:pStyle w:val="Bodytext10"/>
        <w:keepNext w:val="0"/>
        <w:keepLines w:val="0"/>
        <w:widowControl w:val="0"/>
        <w:shd w:val="clear" w:color="auto" w:fill="auto"/>
        <w:bidi w:val="0"/>
        <w:spacing w:before="0" w:after="0" w:line="326" w:lineRule="exact"/>
        <w:ind w:left="0" w:right="0" w:firstLine="0"/>
        <w:jc w:val="left"/>
      </w:pPr>
      <w:r>
        <w:rPr>
          <w:rFonts w:ascii="Times New Roman" w:eastAsia="Times New Roman" w:hAnsi="Times New Roman" w:cs="Times New Roman"/>
          <w:color w:val="000000"/>
          <w:spacing w:val="0"/>
          <w:w w:val="100"/>
          <w:position w:val="0"/>
          <w:sz w:val="17"/>
          <w:szCs w:val="17"/>
          <w:lang w:val="en-US" w:eastAsia="en-US" w:bidi="en-US"/>
        </w:rPr>
        <w:t>9.3.7</w:t>
      </w:r>
      <w:r>
        <w:rPr>
          <w:color w:val="000000"/>
          <w:spacing w:val="0"/>
          <w:w w:val="100"/>
          <w:position w:val="0"/>
        </w:rPr>
        <w:t>与孤残儿童护理员、寄养家长、类家庭家长保持沟通，及时反馈孩子发展状况。</w:t>
      </w:r>
    </w:p>
    <w:p>
      <w:pPr>
        <w:pStyle w:val="Bodytext10"/>
        <w:keepNext w:val="0"/>
        <w:keepLines w:val="0"/>
        <w:widowControl w:val="0"/>
        <w:shd w:val="clear" w:color="auto" w:fill="auto"/>
        <w:bidi w:val="0"/>
        <w:spacing w:before="0" w:after="400" w:line="326" w:lineRule="exact"/>
        <w:ind w:left="0" w:right="0" w:firstLine="0"/>
        <w:jc w:val="left"/>
      </w:pPr>
      <w:r>
        <w:rPr>
          <w:rFonts w:ascii="Times New Roman" w:eastAsia="Times New Roman" w:hAnsi="Times New Roman" w:cs="Times New Roman"/>
          <w:color w:val="000000"/>
          <w:spacing w:val="0"/>
          <w:w w:val="100"/>
          <w:position w:val="0"/>
          <w:sz w:val="17"/>
          <w:szCs w:val="17"/>
          <w:lang w:val="en-US" w:eastAsia="en-US" w:bidi="en-US"/>
        </w:rPr>
        <w:t>9.3.8</w:t>
      </w:r>
      <w:r>
        <w:rPr>
          <w:color w:val="000000"/>
          <w:spacing w:val="0"/>
          <w:w w:val="100"/>
          <w:position w:val="0"/>
        </w:rPr>
        <w:t>儿童最终结案后</w:t>
      </w:r>
      <w:r>
        <w:rPr>
          <w:rFonts w:ascii="Times New Roman" w:eastAsia="Times New Roman" w:hAnsi="Times New Roman" w:cs="Times New Roman"/>
          <w:color w:val="000000"/>
          <w:spacing w:val="0"/>
          <w:w w:val="100"/>
          <w:position w:val="0"/>
        </w:rPr>
        <w:t>3</w:t>
      </w:r>
      <w:r>
        <w:rPr>
          <w:color w:val="000000"/>
          <w:spacing w:val="0"/>
          <w:w w:val="100"/>
          <w:position w:val="0"/>
        </w:rPr>
        <w:t>个月内，完成教育服务档案的收集、整理、归档工作，形成儿童教育档案， 并移交档案管理部门。</w:t>
      </w:r>
    </w:p>
    <w:p>
      <w:pPr>
        <w:pStyle w:val="Bodytext10"/>
        <w:keepNext w:val="0"/>
        <w:keepLines w:val="0"/>
        <w:widowControl w:val="0"/>
        <w:shd w:val="clear" w:color="auto" w:fill="auto"/>
        <w:bidi w:val="0"/>
        <w:spacing w:before="0" w:after="140" w:line="401" w:lineRule="auto"/>
        <w:ind w:left="0" w:right="0" w:firstLine="0"/>
        <w:jc w:val="left"/>
      </w:pPr>
      <w:r>
        <w:rPr>
          <w:rFonts w:ascii="Times New Roman" w:eastAsia="Times New Roman" w:hAnsi="Times New Roman" w:cs="Times New Roman"/>
          <w:color w:val="000000"/>
          <w:spacing w:val="0"/>
          <w:w w:val="100"/>
          <w:position w:val="0"/>
          <w:sz w:val="17"/>
          <w:szCs w:val="17"/>
        </w:rPr>
        <w:t>10</w:t>
      </w:r>
      <w:r>
        <w:rPr>
          <w:color w:val="000000"/>
          <w:spacing w:val="0"/>
          <w:w w:val="100"/>
          <w:position w:val="0"/>
        </w:rPr>
        <w:t>服务质量指标</w:t>
      </w:r>
    </w:p>
    <w:p>
      <w:pPr>
        <w:pStyle w:val="Bodytext10"/>
        <w:keepNext w:val="0"/>
        <w:keepLines w:val="0"/>
        <w:widowControl w:val="0"/>
        <w:shd w:val="clear" w:color="auto" w:fill="auto"/>
        <w:bidi w:val="0"/>
        <w:spacing w:before="0" w:after="0" w:line="326" w:lineRule="exact"/>
        <w:ind w:left="0" w:right="0" w:firstLine="0"/>
        <w:jc w:val="left"/>
      </w:pPr>
      <w:r>
        <w:rPr>
          <w:rFonts w:ascii="Times New Roman" w:eastAsia="Times New Roman" w:hAnsi="Times New Roman" w:cs="Times New Roman"/>
          <w:color w:val="000000"/>
          <w:spacing w:val="0"/>
          <w:w w:val="100"/>
          <w:position w:val="0"/>
          <w:sz w:val="17"/>
          <w:szCs w:val="17"/>
          <w:lang w:val="en-US" w:eastAsia="en-US" w:bidi="en-US"/>
        </w:rPr>
        <w:t xml:space="preserve">10. </w:t>
      </w:r>
      <w:r>
        <w:rPr>
          <w:rFonts w:ascii="Times New Roman" w:eastAsia="Times New Roman" w:hAnsi="Times New Roman" w:cs="Times New Roman"/>
          <w:color w:val="000000"/>
          <w:spacing w:val="0"/>
          <w:w w:val="100"/>
          <w:position w:val="0"/>
          <w:sz w:val="17"/>
          <w:szCs w:val="17"/>
        </w:rPr>
        <w:t>1</w:t>
      </w:r>
      <w:r>
        <w:rPr>
          <w:color w:val="000000"/>
          <w:spacing w:val="0"/>
          <w:w w:val="100"/>
          <w:position w:val="0"/>
        </w:rPr>
        <w:t>儿童入院医疗、康复、教育、社工评估率</w:t>
      </w:r>
      <w:r>
        <w:rPr>
          <w:rFonts w:ascii="Times New Roman" w:eastAsia="Times New Roman" w:hAnsi="Times New Roman" w:cs="Times New Roman"/>
          <w:color w:val="000000"/>
          <w:spacing w:val="0"/>
          <w:w w:val="100"/>
          <w:position w:val="0"/>
          <w:sz w:val="17"/>
          <w:szCs w:val="17"/>
        </w:rPr>
        <w:t>100%</w:t>
      </w:r>
      <w:r>
        <w:rPr>
          <w:color w:val="000000"/>
          <w:spacing w:val="0"/>
          <w:w w:val="100"/>
          <w:position w:val="0"/>
        </w:rPr>
        <w:t>。</w:t>
      </w:r>
    </w:p>
    <w:p>
      <w:pPr>
        <w:pStyle w:val="Bodytext10"/>
        <w:keepNext w:val="0"/>
        <w:keepLines w:val="0"/>
        <w:widowControl w:val="0"/>
        <w:shd w:val="clear" w:color="auto" w:fill="auto"/>
        <w:bidi w:val="0"/>
        <w:spacing w:before="0" w:after="0" w:line="326" w:lineRule="exact"/>
        <w:ind w:left="0" w:right="0" w:firstLine="0"/>
        <w:jc w:val="left"/>
      </w:pPr>
      <w:r>
        <w:rPr>
          <w:rFonts w:ascii="Times New Roman" w:eastAsia="Times New Roman" w:hAnsi="Times New Roman" w:cs="Times New Roman"/>
          <w:color w:val="000000"/>
          <w:spacing w:val="0"/>
          <w:w w:val="100"/>
          <w:position w:val="0"/>
          <w:sz w:val="17"/>
          <w:szCs w:val="17"/>
          <w:lang w:val="en-US" w:eastAsia="en-US" w:bidi="en-US"/>
        </w:rPr>
        <w:t xml:space="preserve">10. </w:t>
      </w:r>
      <w:r>
        <w:rPr>
          <w:rFonts w:ascii="Times New Roman" w:eastAsia="Times New Roman" w:hAnsi="Times New Roman" w:cs="Times New Roman"/>
          <w:color w:val="000000"/>
          <w:spacing w:val="0"/>
          <w:w w:val="100"/>
          <w:position w:val="0"/>
          <w:sz w:val="17"/>
          <w:szCs w:val="17"/>
        </w:rPr>
        <w:t>2</w:t>
      </w:r>
      <w:r>
        <w:rPr>
          <w:color w:val="000000"/>
          <w:spacing w:val="0"/>
          <w:w w:val="100"/>
          <w:position w:val="0"/>
        </w:rPr>
        <w:t>儿童入院手续完备率</w:t>
      </w:r>
      <w:r>
        <w:rPr>
          <w:rFonts w:ascii="Times New Roman" w:eastAsia="Times New Roman" w:hAnsi="Times New Roman" w:cs="Times New Roman"/>
          <w:color w:val="000000"/>
          <w:spacing w:val="0"/>
          <w:w w:val="100"/>
          <w:position w:val="0"/>
          <w:sz w:val="17"/>
          <w:szCs w:val="17"/>
        </w:rPr>
        <w:t>100%</w:t>
      </w:r>
      <w:r>
        <w:rPr>
          <w:color w:val="000000"/>
          <w:spacing w:val="0"/>
          <w:w w:val="100"/>
          <w:position w:val="0"/>
        </w:rPr>
        <w:t>。</w:t>
      </w:r>
    </w:p>
    <w:p>
      <w:pPr>
        <w:pStyle w:val="Bodytext10"/>
        <w:keepNext w:val="0"/>
        <w:keepLines w:val="0"/>
        <w:widowControl w:val="0"/>
        <w:shd w:val="clear" w:color="auto" w:fill="auto"/>
        <w:bidi w:val="0"/>
        <w:spacing w:before="0" w:after="0" w:line="326" w:lineRule="exact"/>
        <w:ind w:left="0" w:right="0" w:firstLine="0"/>
        <w:jc w:val="left"/>
      </w:pPr>
      <w:r>
        <w:rPr>
          <w:rFonts w:ascii="Times New Roman" w:eastAsia="Times New Roman" w:hAnsi="Times New Roman" w:cs="Times New Roman"/>
          <w:color w:val="000000"/>
          <w:spacing w:val="0"/>
          <w:w w:val="100"/>
          <w:position w:val="0"/>
          <w:sz w:val="17"/>
          <w:szCs w:val="17"/>
          <w:lang w:val="en-US" w:eastAsia="en-US" w:bidi="en-US"/>
        </w:rPr>
        <w:t xml:space="preserve">10. </w:t>
      </w:r>
      <w:r>
        <w:rPr>
          <w:rFonts w:ascii="Times New Roman" w:eastAsia="Times New Roman" w:hAnsi="Times New Roman" w:cs="Times New Roman"/>
          <w:color w:val="000000"/>
          <w:spacing w:val="0"/>
          <w:w w:val="100"/>
          <w:position w:val="0"/>
          <w:sz w:val="17"/>
          <w:szCs w:val="17"/>
        </w:rPr>
        <w:t>3</w:t>
      </w:r>
      <w:r>
        <w:rPr>
          <w:color w:val="000000"/>
          <w:spacing w:val="0"/>
          <w:w w:val="100"/>
          <w:position w:val="0"/>
        </w:rPr>
        <w:t>儿童安置服务计划执行率</w:t>
      </w:r>
      <w:r>
        <w:rPr>
          <w:rFonts w:ascii="Times New Roman" w:eastAsia="Times New Roman" w:hAnsi="Times New Roman" w:cs="Times New Roman"/>
          <w:color w:val="000000"/>
          <w:spacing w:val="0"/>
          <w:w w:val="100"/>
          <w:position w:val="0"/>
          <w:sz w:val="17"/>
          <w:szCs w:val="17"/>
        </w:rPr>
        <w:t>100%</w:t>
      </w:r>
      <w:r>
        <w:rPr>
          <w:color w:val="000000"/>
          <w:spacing w:val="0"/>
          <w:w w:val="100"/>
          <w:position w:val="0"/>
        </w:rPr>
        <w:t>。</w:t>
      </w:r>
    </w:p>
    <w:p>
      <w:pPr>
        <w:pStyle w:val="Bodytext10"/>
        <w:keepNext w:val="0"/>
        <w:keepLines w:val="0"/>
        <w:widowControl w:val="0"/>
        <w:shd w:val="clear" w:color="auto" w:fill="auto"/>
        <w:bidi w:val="0"/>
        <w:spacing w:before="0" w:after="300" w:line="326" w:lineRule="exact"/>
        <w:ind w:left="0" w:right="0" w:firstLine="0"/>
        <w:jc w:val="left"/>
      </w:pPr>
      <w:r>
        <w:rPr>
          <w:rFonts w:ascii="Times New Roman" w:eastAsia="Times New Roman" w:hAnsi="Times New Roman" w:cs="Times New Roman"/>
          <w:color w:val="000000"/>
          <w:spacing w:val="0"/>
          <w:w w:val="100"/>
          <w:position w:val="0"/>
          <w:sz w:val="17"/>
          <w:szCs w:val="17"/>
          <w:lang w:val="en-US" w:eastAsia="en-US" w:bidi="en-US"/>
        </w:rPr>
        <w:t>10.4</w:t>
      </w:r>
      <w:r>
        <w:rPr>
          <w:color w:val="000000"/>
          <w:spacing w:val="0"/>
          <w:w w:val="100"/>
          <w:position w:val="0"/>
        </w:rPr>
        <w:t>儿童养育、医疗、康复、教育、社工记录的合格率</w:t>
      </w:r>
      <w:r>
        <w:rPr>
          <w:rFonts w:ascii="Times New Roman" w:eastAsia="Times New Roman" w:hAnsi="Times New Roman" w:cs="Times New Roman"/>
          <w:color w:val="000000"/>
          <w:spacing w:val="0"/>
          <w:w w:val="100"/>
          <w:position w:val="0"/>
          <w:sz w:val="17"/>
          <w:szCs w:val="17"/>
        </w:rPr>
        <w:t>95%</w:t>
      </w:r>
      <w:r>
        <w:rPr>
          <w:color w:val="000000"/>
          <w:spacing w:val="0"/>
          <w:w w:val="100"/>
          <w:position w:val="0"/>
        </w:rPr>
        <w:t>以上。</w:t>
      </w:r>
    </w:p>
    <w:p>
      <w:pPr>
        <w:pStyle w:val="Bodytext10"/>
        <w:keepNext w:val="0"/>
        <w:keepLines w:val="0"/>
        <w:widowControl w:val="0"/>
        <w:shd w:val="clear" w:color="auto" w:fill="auto"/>
        <w:bidi w:val="0"/>
        <w:spacing w:before="0" w:after="300" w:line="326" w:lineRule="exact"/>
        <w:ind w:left="0" w:right="0" w:firstLine="0"/>
        <w:jc w:val="left"/>
      </w:pPr>
      <w:r>
        <w:rPr>
          <w:rFonts w:ascii="Times New Roman" w:eastAsia="Times New Roman" w:hAnsi="Times New Roman" w:cs="Times New Roman"/>
          <w:color w:val="000000"/>
          <w:spacing w:val="0"/>
          <w:w w:val="100"/>
          <w:position w:val="0"/>
          <w:sz w:val="17"/>
          <w:szCs w:val="17"/>
        </w:rPr>
        <w:t>11</w:t>
      </w:r>
      <w:r>
        <w:rPr>
          <w:color w:val="000000"/>
          <w:spacing w:val="0"/>
          <w:w w:val="100"/>
          <w:position w:val="0"/>
        </w:rPr>
        <w:t>服务质量考核与评价</w:t>
      </w:r>
    </w:p>
    <w:p>
      <w:pPr>
        <w:pStyle w:val="Bodytext10"/>
        <w:keepNext w:val="0"/>
        <w:keepLines w:val="0"/>
        <w:widowControl w:val="0"/>
        <w:shd w:val="clear" w:color="auto" w:fill="auto"/>
        <w:bidi w:val="0"/>
        <w:spacing w:before="0" w:after="0" w:line="317" w:lineRule="exact"/>
        <w:ind w:left="0" w:right="0" w:firstLine="0"/>
        <w:jc w:val="left"/>
      </w:pPr>
      <w:r>
        <w:rPr>
          <w:rFonts w:ascii="Times New Roman" w:eastAsia="Times New Roman" w:hAnsi="Times New Roman" w:cs="Times New Roman"/>
          <w:color w:val="000000"/>
          <w:spacing w:val="0"/>
          <w:w w:val="100"/>
          <w:position w:val="0"/>
          <w:sz w:val="17"/>
          <w:szCs w:val="17"/>
          <w:lang w:val="en-US" w:eastAsia="en-US" w:bidi="en-US"/>
        </w:rPr>
        <w:t>11.1</w:t>
      </w:r>
      <w:r>
        <w:rPr>
          <w:color w:val="000000"/>
          <w:spacing w:val="0"/>
          <w:w w:val="100"/>
          <w:position w:val="0"/>
        </w:rPr>
        <w:t>服务工作实行科室、院两级考核制度，考核结果与服务人员的薪酬待遇、职称评定、评先评优等 相结合。</w:t>
      </w:r>
    </w:p>
    <w:p>
      <w:pPr>
        <w:pStyle w:val="Bodytext10"/>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z w:val="17"/>
          <w:szCs w:val="17"/>
          <w:lang w:val="en-US" w:eastAsia="en-US" w:bidi="en-US"/>
        </w:rPr>
        <w:t>11.2</w:t>
      </w:r>
      <w:r>
        <w:rPr>
          <w:color w:val="000000"/>
          <w:spacing w:val="0"/>
          <w:w w:val="100"/>
          <w:position w:val="0"/>
        </w:rPr>
        <w:t>邀请第三方专业机构对服务质量进行评</w:t>
      </w:r>
      <w:r>
        <w:rPr>
          <w:color w:val="2E3033"/>
          <w:spacing w:val="0"/>
          <w:w w:val="100"/>
          <w:position w:val="0"/>
        </w:rPr>
        <w:t>估爲。</w:t>
      </w:r>
    </w:p>
    <w:p>
      <w:pPr>
        <w:pStyle w:val="Bodytext10"/>
        <w:keepNext w:val="0"/>
        <w:keepLines w:val="0"/>
        <w:widowControl w:val="0"/>
        <w:shd w:val="clear" w:color="auto" w:fill="auto"/>
        <w:bidi w:val="0"/>
        <w:spacing w:before="0" w:after="240" w:line="326" w:lineRule="exact"/>
        <w:ind w:left="0" w:right="0" w:firstLine="0"/>
        <w:jc w:val="left"/>
        <w:sectPr>
          <w:headerReference w:type="default" r:id="rId49"/>
          <w:footerReference w:type="default" r:id="rId50"/>
          <w:headerReference w:type="first" r:id="rId51"/>
          <w:footerReference w:type="first" r:id="rId52"/>
          <w:type w:val="nextPage"/>
          <w:pgSz w:w="11900" w:h="16840"/>
          <w:pgMar w:top="1878" w:right="1018" w:bottom="1537" w:left="1378" w:header="0" w:footer="3" w:gutter="0"/>
          <w:pgNumType w:start="8"/>
          <w:cols w:space="708"/>
          <w:titlePg w:val="0"/>
          <w:rtlGutter w:val="0"/>
          <w:docGrid w:linePitch="360"/>
        </w:sectPr>
      </w:pPr>
      <w:r>
        <w:rPr>
          <w:rFonts w:ascii="Times New Roman" w:eastAsia="Times New Roman" w:hAnsi="Times New Roman" w:cs="Times New Roman"/>
          <w:color w:val="000000"/>
          <w:spacing w:val="0"/>
          <w:w w:val="100"/>
          <w:position w:val="0"/>
          <w:sz w:val="17"/>
          <w:szCs w:val="17"/>
          <w:lang w:val="en-US" w:eastAsia="en-US" w:bidi="en-US"/>
        </w:rPr>
        <w:t>11.3</w:t>
      </w:r>
      <w:r>
        <w:rPr>
          <w:color w:val="000000"/>
          <w:spacing w:val="0"/>
          <w:w w:val="100"/>
          <w:position w:val="0"/>
        </w:rPr>
        <w:t>邀请志愿者、爱心人士、媒体记者等社会人</w:t>
      </w:r>
      <w:r>
        <w:rPr>
          <w:color w:val="2E3033"/>
          <w:spacing w:val="0"/>
          <w:w w:val="100"/>
          <w:position w:val="0"/>
        </w:rPr>
        <w:t>士代易</w:t>
      </w:r>
      <w:r>
        <w:rPr>
          <w:color w:val="000000"/>
          <w:spacing w:val="0"/>
          <w:w w:val="100"/>
          <w:position w:val="0"/>
        </w:rPr>
        <w:t>町服务工作进行监督评议。</w:t>
      </w:r>
    </w:p>
    <w:p>
      <w:pPr>
        <w:pStyle w:val="Bodytext10"/>
        <w:keepNext w:val="0"/>
        <w:keepLines w:val="0"/>
        <w:widowControl w:val="0"/>
        <w:shd w:val="clear" w:color="auto" w:fill="auto"/>
        <w:bidi w:val="0"/>
        <w:spacing w:before="0" w:after="0" w:line="314" w:lineRule="exact"/>
        <w:ind w:left="0" w:right="0" w:firstLine="0"/>
        <w:jc w:val="center"/>
        <w:sectPr>
          <w:headerReference w:type="default" r:id="rId53"/>
          <w:footerReference w:type="default" r:id="rId54"/>
          <w:headerReference w:type="first" r:id="rId55"/>
          <w:footerReference w:type="first" r:id="rId56"/>
          <w:pgSz w:w="11900" w:h="16840"/>
          <w:pgMar w:top="2540" w:right="1100" w:bottom="5737" w:left="1392" w:header="0" w:footer="3" w:gutter="0"/>
          <w:pgNumType w:start="9"/>
          <w:cols w:space="708"/>
          <w:rtlGutter w:val="0"/>
          <w:docGrid w:linePitch="360"/>
        </w:sectPr>
      </w:pPr>
      <w:r>
        <w:rPr>
          <w:color w:val="000000"/>
          <w:spacing w:val="0"/>
          <w:w w:val="100"/>
          <w:position w:val="0"/>
        </w:rPr>
        <w:t>附录</w:t>
      </w:r>
      <w:r>
        <w:rPr>
          <w:rFonts w:ascii="Times New Roman" w:eastAsia="Times New Roman" w:hAnsi="Times New Roman" w:cs="Times New Roman"/>
          <w:color w:val="000000"/>
          <w:spacing w:val="0"/>
          <w:w w:val="100"/>
          <w:position w:val="0"/>
          <w:sz w:val="17"/>
          <w:szCs w:val="17"/>
          <w:lang w:val="en-US" w:eastAsia="en-US" w:bidi="en-US"/>
        </w:rPr>
        <w:t>A</w:t>
      </w:r>
      <w:r>
        <w:rPr>
          <w:rFonts w:ascii="Times New Roman" w:eastAsia="Times New Roman" w:hAnsi="Times New Roman" w:cs="Times New Roman"/>
          <w:color w:val="000000"/>
          <w:spacing w:val="0"/>
          <w:w w:val="100"/>
          <w:position w:val="0"/>
          <w:sz w:val="17"/>
          <w:szCs w:val="17"/>
          <w:lang w:val="en-US" w:eastAsia="en-US" w:bidi="en-US"/>
        </w:rPr>
        <w:br/>
      </w:r>
      <w:r>
        <w:rPr>
          <w:color w:val="000000"/>
          <w:spacing w:val="0"/>
          <w:w w:val="100"/>
          <w:position w:val="0"/>
        </w:rPr>
        <w:t>（规范性附录）</w:t>
      </w:r>
      <w:r>
        <w:rPr>
          <w:color w:val="000000"/>
          <w:spacing w:val="0"/>
          <w:w w:val="100"/>
          <w:position w:val="0"/>
        </w:rPr>
        <w:br/>
      </w:r>
      <w:r>
        <w:rPr>
          <w:color w:val="000000"/>
          <w:spacing w:val="0"/>
          <w:w w:val="100"/>
          <w:position w:val="0"/>
        </w:rPr>
        <w:t>专业服务流程图</w:t>
      </w:r>
    </w:p>
    <w:p>
      <w:pPr>
        <w:widowControl w:val="0"/>
        <w:spacing w:line="240" w:lineRule="exact"/>
        <w:rPr>
          <w:sz w:val="19"/>
          <w:szCs w:val="19"/>
        </w:rPr>
      </w:pPr>
    </w:p>
    <w:p>
      <w:pPr>
        <w:widowControl w:val="0"/>
        <w:spacing w:before="59" w:after="59" w:line="240" w:lineRule="exact"/>
        <w:rPr>
          <w:sz w:val="19"/>
          <w:szCs w:val="19"/>
        </w:rPr>
      </w:pPr>
    </w:p>
    <w:p>
      <w:pPr>
        <w:widowControl w:val="0"/>
        <w:spacing w:line="1" w:lineRule="exact"/>
        <w:sectPr>
          <w:headerReference w:type="default" r:id="rId57"/>
          <w:footerReference w:type="default" r:id="rId58"/>
          <w:headerReference w:type="first" r:id="rId59"/>
          <w:footerReference w:type="first" r:id="rId60"/>
          <w:type w:val="continuous"/>
          <w:pgSz w:w="11900" w:h="16840"/>
          <w:pgMar w:top="1738" w:right="0" w:bottom="1416" w:left="0" w:header="0" w:footer="3" w:gutter="0"/>
          <w:pgNumType w:start="10"/>
          <w:cols w:space="708"/>
          <w:rtlGutter w:val="0"/>
          <w:docGrid w:linePitch="360"/>
        </w:sectPr>
      </w:pPr>
    </w:p>
    <w:p>
      <w:pPr>
        <w:pStyle w:val="Picturecaption10"/>
        <w:keepNext w:val="0"/>
        <w:keepLines w:val="0"/>
        <w:framePr w:w="1248" w:h="197" w:hRule="atLeast" w:wrap="around" w:vAnchor="text" w:hAnchor="page" w:x="2387" w:y="4696"/>
        <w:widowControl w:val="0"/>
        <w:shd w:val="clear" w:color="auto" w:fill="auto"/>
        <w:bidi w:val="0"/>
        <w:spacing w:before="0" w:after="0" w:line="240" w:lineRule="auto"/>
        <w:ind w:left="0" w:right="0" w:firstLine="0"/>
        <w:jc w:val="left"/>
      </w:pPr>
      <w:r>
        <w:rPr>
          <w:spacing w:val="0"/>
          <w:w w:val="100"/>
          <w:position w:val="0"/>
        </w:rPr>
        <w:t>表示儿童安置状态</w:t>
      </w:r>
    </w:p>
    <w:p>
      <w:pPr>
        <w:pStyle w:val="Picturecaption10"/>
        <w:keepNext w:val="0"/>
        <w:keepLines w:val="0"/>
        <w:framePr w:w="1243" w:h="192" w:hRule="atLeast" w:wrap="around" w:vAnchor="text" w:hAnchor="page" w:x="2406" w:y="5238"/>
        <w:widowControl w:val="0"/>
        <w:shd w:val="clear" w:color="auto" w:fill="auto"/>
        <w:bidi w:val="0"/>
        <w:spacing w:before="0" w:after="0" w:line="240" w:lineRule="auto"/>
        <w:ind w:left="0" w:right="0" w:firstLine="0"/>
        <w:jc w:val="left"/>
      </w:pPr>
      <w:r>
        <w:rPr>
          <w:spacing w:val="0"/>
          <w:w w:val="100"/>
          <w:position w:val="0"/>
        </w:rPr>
        <w:t>表示社工服务过程</w:t>
      </w:r>
    </w:p>
    <w:p>
      <w:pPr>
        <w:pStyle w:val="Picturecaption10"/>
        <w:keepNext w:val="0"/>
        <w:keepLines w:val="0"/>
        <w:framePr w:w="1248" w:h="202" w:hRule="atLeast" w:wrap="around" w:vAnchor="text" w:hAnchor="page" w:x="2392" w:y="5833"/>
        <w:widowControl w:val="0"/>
        <w:shd w:val="clear" w:color="auto" w:fill="auto"/>
        <w:bidi w:val="0"/>
        <w:spacing w:before="0" w:after="0" w:line="240" w:lineRule="auto"/>
        <w:ind w:left="0" w:right="0" w:firstLine="0"/>
        <w:jc w:val="left"/>
      </w:pPr>
      <w:r>
        <w:rPr>
          <w:spacing w:val="0"/>
          <w:w w:val="100"/>
          <w:position w:val="0"/>
        </w:rPr>
        <w:t>表示所受专业服务</w:t>
      </w:r>
    </w:p>
    <w:p>
      <w:pPr>
        <w:pStyle w:val="Heading410"/>
        <w:keepNext/>
        <w:keepLines/>
        <w:framePr w:w="3922" w:h="370" w:hRule="atLeast" w:wrap="around" w:vAnchor="text" w:hAnchor="page" w:x="5262" w:y="5079"/>
        <w:widowControl w:val="0"/>
        <w:shd w:val="clear" w:color="auto" w:fill="auto"/>
        <w:bidi w:val="0"/>
        <w:spacing w:before="0" w:after="0" w:line="240" w:lineRule="auto"/>
        <w:ind w:left="0" w:right="0" w:firstLine="0"/>
        <w:jc w:val="left"/>
      </w:pPr>
      <w:bookmarkStart w:id="31" w:name="bookmark31"/>
      <w:bookmarkStart w:id="32" w:name="bookmark32"/>
      <w:bookmarkStart w:id="33" w:name="bookmark33"/>
      <w:r>
        <w:rPr>
          <w:color w:val="000000"/>
          <w:spacing w:val="0"/>
          <w:w w:val="100"/>
          <w:position w:val="0"/>
        </w:rPr>
        <w:t>儿童福利院专业服务流程图</w:t>
      </w:r>
      <w:bookmarkEnd w:id="31"/>
      <w:bookmarkEnd w:id="32"/>
      <w:bookmarkEnd w:id="33"/>
    </w:p>
    <w:p>
      <w:pPr>
        <w:widowControl w:val="0"/>
        <w:spacing w:line="360" w:lineRule="exact"/>
      </w:pPr>
      <w:r>
        <w:pict>
          <v:shape id="Shape 16" o:spid="_x0000_s1026" type="#_x0000_t75" style="width:37.45pt;height:158.4pt;margin-top:35.05pt;margin-left:76.35pt;mso-position-horizontal-relative:page;mso-wrap-distance-left:0;mso-wrap-distance-right:0;position:absolute;z-index:-251658240" o:preferrelative="t" filled="f" stroked="f">
            <v:fill o:detectmouseclick="t"/>
            <v:imagedata r:id="rId61" o:title=""/>
            <v:path o:extrusionok="f"/>
            <o:lock v:ext="edit" aspectratio="f"/>
          </v:shape>
        </w:pict>
      </w:r>
      <w:r>
        <w:pict>
          <v:shape id="Shape 18" o:spid="_x0000_s1027" type="#_x0000_t75" style="width:176.15pt;height:156pt;margin-top:38.9pt;margin-left:114.5pt;mso-position-horizontal-relative:page;mso-wrap-distance-left:0;mso-wrap-distance-right:0;position:absolute;z-index:-251657216" o:preferrelative="t" filled="f" stroked="f">
            <v:fill o:detectmouseclick="t"/>
            <v:imagedata r:id="rId62" o:title=""/>
            <v:path o:extrusionok="f"/>
            <o:lock v:ext="edit" aspectratio="f"/>
          </v:shape>
        </w:pict>
      </w:r>
      <w:r>
        <w:pict>
          <v:shape id="Shape 20" o:spid="_x0000_s1028" type="#_x0000_t75" style="width:248.65pt;height:225.6pt;margin-top:1pt;margin-left:292.1pt;mso-position-horizontal-relative:page;mso-wrap-distance-left:0;mso-wrap-distance-right:0;position:absolute;z-index:-251656192" o:preferrelative="t" filled="f" stroked="f">
            <v:fill o:detectmouseclick="t"/>
            <v:imagedata r:id="rId63" o:title=""/>
            <v:path o:extrusionok="f"/>
            <o:lock v:ext="edit" aspectratio="f"/>
          </v:shape>
        </w:pict>
      </w:r>
      <w:r>
        <w:pict>
          <v:shape id="Shape 22" o:spid="_x0000_s1029" type="#_x0000_t75" style="width:32.65pt;height:84pt;margin-top:226.1pt;margin-left:82.1pt;mso-position-horizontal-relative:page;mso-wrap-distance-left:0;mso-wrap-distance-right:67.9pt;position:absolute;z-index:-251655168" o:preferrelative="t" filled="f" stroked="f">
            <v:fill o:detectmouseclick="t"/>
            <v:imagedata r:id="rId64" o:title=""/>
            <v:path o:extrusionok="f"/>
            <o:lock v:ext="edit" aspectratio="f"/>
          </v:shape>
        </w:pict>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441" w:line="1" w:lineRule="exact"/>
      </w:pPr>
    </w:p>
    <w:p>
      <w:pPr>
        <w:widowControl w:val="0"/>
        <w:spacing w:line="1" w:lineRule="exact"/>
        <w:sectPr>
          <w:headerReference w:type="default" r:id="rId65"/>
          <w:footerReference w:type="default" r:id="rId66"/>
          <w:headerReference w:type="first" r:id="rId67"/>
          <w:footerReference w:type="first" r:id="rId68"/>
          <w:type w:val="continuous"/>
          <w:pgSz w:w="11900" w:h="16840"/>
          <w:pgMar w:top="1738" w:right="1114" w:bottom="1416" w:left="1497" w:header="0" w:footer="3" w:gutter="0"/>
          <w:pgNumType w:start="11"/>
          <w:cols w:space="708"/>
          <w:rtlGutter w:val="0"/>
          <w:docGrid w:linePitch="360"/>
        </w:sectPr>
      </w:pPr>
    </w:p>
    <w:p>
      <w:pPr>
        <w:widowControl w:val="0"/>
        <w:spacing w:line="228" w:lineRule="exact"/>
        <w:rPr>
          <w:sz w:val="18"/>
          <w:szCs w:val="18"/>
        </w:rPr>
      </w:pPr>
    </w:p>
    <w:p>
      <w:pPr>
        <w:widowControl w:val="0"/>
        <w:spacing w:line="1" w:lineRule="exact"/>
        <w:sectPr>
          <w:headerReference w:type="default" r:id="rId69"/>
          <w:footerReference w:type="default" r:id="rId70"/>
          <w:headerReference w:type="first" r:id="rId71"/>
          <w:footerReference w:type="first" r:id="rId72"/>
          <w:type w:val="continuous"/>
          <w:pgSz w:w="11900" w:h="16840"/>
          <w:pgMar w:top="2540" w:right="0" w:bottom="2540" w:left="0" w:header="0" w:footer="3" w:gutter="0"/>
          <w:pgNumType w:start="12"/>
          <w:cols w:space="708"/>
          <w:rtlGutter w:val="0"/>
          <w:docGrid w:linePitch="360"/>
        </w:sectPr>
      </w:pPr>
    </w:p>
    <w:p>
      <w:pPr>
        <w:pStyle w:val="Bodytext10"/>
        <w:keepNext w:val="0"/>
        <w:keepLines w:val="0"/>
        <w:widowControl w:val="0"/>
        <w:shd w:val="clear" w:color="auto" w:fill="auto"/>
        <w:bidi w:val="0"/>
        <w:spacing w:before="0" w:after="0" w:line="240" w:lineRule="auto"/>
        <w:ind w:left="0" w:right="0" w:firstLine="0"/>
        <w:jc w:val="left"/>
        <w:sectPr>
          <w:headerReference w:type="default" r:id="rId73"/>
          <w:footerReference w:type="default" r:id="rId74"/>
          <w:headerReference w:type="first" r:id="rId75"/>
          <w:footerReference w:type="first" r:id="rId76"/>
          <w:type w:val="continuous"/>
          <w:pgSz w:w="11900" w:h="16840"/>
          <w:pgMar w:top="2540" w:right="2746" w:bottom="2540" w:left="4977" w:header="0" w:footer="3" w:gutter="0"/>
          <w:pgNumType w:start="13"/>
          <w:cols w:space="708"/>
          <w:rtlGutter w:val="0"/>
          <w:docGrid w:linePitch="360"/>
        </w:sectPr>
      </w:pPr>
      <w:r>
        <w:rPr>
          <w:color w:val="000000"/>
          <w:spacing w:val="0"/>
          <w:w w:val="100"/>
          <w:position w:val="0"/>
        </w:rPr>
        <w:t>图</w:t>
      </w:r>
      <w:r>
        <w:rPr>
          <w:rFonts w:ascii="Times New Roman" w:eastAsia="Times New Roman" w:hAnsi="Times New Roman" w:cs="Times New Roman"/>
          <w:color w:val="000000"/>
          <w:spacing w:val="0"/>
          <w:w w:val="100"/>
          <w:position w:val="0"/>
          <w:sz w:val="17"/>
          <w:szCs w:val="17"/>
          <w:lang w:val="en-US" w:eastAsia="en-US" w:bidi="en-US"/>
        </w:rPr>
        <w:t xml:space="preserve">A. </w:t>
      </w:r>
      <w:r>
        <w:rPr>
          <w:rFonts w:ascii="Times New Roman" w:eastAsia="Times New Roman" w:hAnsi="Times New Roman" w:cs="Times New Roman"/>
          <w:color w:val="000000"/>
          <w:spacing w:val="0"/>
          <w:w w:val="100"/>
          <w:position w:val="0"/>
          <w:sz w:val="17"/>
          <w:szCs w:val="17"/>
        </w:rPr>
        <w:t>1</w:t>
      </w:r>
      <w:r>
        <w:rPr>
          <w:color w:val="000000"/>
          <w:spacing w:val="0"/>
          <w:w w:val="100"/>
          <w:position w:val="0"/>
        </w:rPr>
        <w:t>专业服务流程图</w:t>
      </w:r>
    </w:p>
    <w:p>
      <w:pPr>
        <w:pStyle w:val="Bodytext20"/>
        <w:keepNext w:val="0"/>
        <w:keepLines w:val="0"/>
        <w:widowControl w:val="0"/>
        <w:shd w:val="clear" w:color="auto" w:fill="auto"/>
        <w:bidi w:val="0"/>
        <w:spacing w:before="660" w:after="0" w:line="240" w:lineRule="auto"/>
        <w:ind w:left="0" w:right="0" w:firstLine="0"/>
        <w:jc w:val="center"/>
      </w:pPr>
      <w:r>
        <w:rPr>
          <w:rFonts w:ascii="宋体" w:eastAsia="宋体" w:hAnsi="宋体" w:cs="宋体"/>
          <w:b/>
          <w:bCs/>
          <w:color w:val="000000"/>
          <w:spacing w:val="0"/>
          <w:w w:val="100"/>
          <w:position w:val="0"/>
          <w:sz w:val="20"/>
          <w:szCs w:val="20"/>
          <w:lang w:val="zh-TW" w:eastAsia="zh-TW" w:bidi="zh-TW"/>
        </w:rPr>
        <w:t>附录</w:t>
      </w:r>
      <w:r>
        <w:rPr>
          <w:rFonts w:ascii="Times New Roman" w:eastAsia="Times New Roman" w:hAnsi="Times New Roman" w:cs="Times New Roman"/>
          <w:color w:val="000000"/>
          <w:spacing w:val="0"/>
          <w:w w:val="100"/>
          <w:position w:val="0"/>
          <w:lang w:val="en-US" w:eastAsia="en-US" w:bidi="en-US"/>
        </w:rPr>
        <w:t>B</w:t>
      </w:r>
    </w:p>
    <w:p>
      <w:pPr>
        <w:pStyle w:val="Bodytext10"/>
        <w:keepNext w:val="0"/>
        <w:keepLines w:val="0"/>
        <w:widowControl w:val="0"/>
        <w:shd w:val="clear" w:color="auto" w:fill="auto"/>
        <w:bidi w:val="0"/>
        <w:spacing w:before="0" w:after="360" w:line="312" w:lineRule="exact"/>
        <w:ind w:left="0" w:right="0" w:firstLine="0"/>
        <w:jc w:val="center"/>
      </w:pPr>
      <w:r>
        <w:rPr>
          <w:b/>
          <w:bCs/>
          <w:color w:val="000000"/>
          <w:spacing w:val="0"/>
          <w:w w:val="100"/>
          <w:position w:val="0"/>
        </w:rPr>
        <w:t>（资料性附录）</w:t>
      </w:r>
      <w:r>
        <w:rPr>
          <w:b/>
          <w:bCs/>
          <w:color w:val="000000"/>
          <w:spacing w:val="0"/>
          <w:w w:val="100"/>
          <w:position w:val="0"/>
        </w:rPr>
        <w:br/>
      </w:r>
      <w:r>
        <w:rPr>
          <w:b/>
          <w:bCs/>
          <w:color w:val="000000"/>
          <w:spacing w:val="0"/>
          <w:w w:val="100"/>
          <w:position w:val="0"/>
        </w:rPr>
        <w:t>儿童入院安置表格格式</w:t>
      </w:r>
    </w:p>
    <w:p>
      <w:pPr>
        <w:pStyle w:val="Bodytext10"/>
        <w:keepNext w:val="0"/>
        <w:keepLines w:val="0"/>
        <w:widowControl w:val="0"/>
        <w:shd w:val="clear" w:color="auto" w:fill="auto"/>
        <w:bidi w:val="0"/>
        <w:spacing w:before="0" w:after="360" w:line="240" w:lineRule="auto"/>
        <w:ind w:left="0" w:right="0" w:firstLine="0"/>
        <w:jc w:val="left"/>
      </w:pPr>
      <w:r>
        <w:rPr>
          <w:rFonts w:ascii="Times New Roman" w:eastAsia="Times New Roman" w:hAnsi="Times New Roman" w:cs="Times New Roman"/>
          <w:color w:val="000000"/>
          <w:spacing w:val="0"/>
          <w:w w:val="100"/>
          <w:position w:val="0"/>
          <w:sz w:val="17"/>
          <w:szCs w:val="17"/>
          <w:lang w:val="en-US" w:eastAsia="en-US" w:bidi="en-US"/>
        </w:rPr>
        <w:t>B.1</w:t>
      </w:r>
      <w:r>
        <w:rPr>
          <w:b/>
          <w:bCs/>
          <w:color w:val="000000"/>
          <w:spacing w:val="0"/>
          <w:w w:val="100"/>
          <w:position w:val="0"/>
        </w:rPr>
        <w:t>儿童入院信息登记表</w:t>
      </w:r>
    </w:p>
    <w:p>
      <w:pPr>
        <w:pStyle w:val="Bodytext10"/>
        <w:keepNext w:val="0"/>
        <w:keepLines w:val="0"/>
        <w:widowControl w:val="0"/>
        <w:shd w:val="clear" w:color="auto" w:fill="auto"/>
        <w:bidi w:val="0"/>
        <w:spacing w:before="0" w:after="220" w:line="240" w:lineRule="auto"/>
        <w:ind w:left="0" w:right="0" w:firstLine="520"/>
        <w:jc w:val="left"/>
      </w:pPr>
      <w:r>
        <w:rPr>
          <w:color w:val="000000"/>
          <w:spacing w:val="0"/>
          <w:w w:val="100"/>
          <w:position w:val="0"/>
        </w:rPr>
        <w:t>参见表</w:t>
      </w:r>
      <w:r>
        <w:rPr>
          <w:rFonts w:ascii="Times New Roman" w:eastAsia="Times New Roman" w:hAnsi="Times New Roman" w:cs="Times New Roman"/>
          <w:color w:val="000000"/>
          <w:spacing w:val="0"/>
          <w:w w:val="100"/>
          <w:position w:val="0"/>
          <w:lang w:val="en-US" w:eastAsia="en-US" w:bidi="en-US"/>
        </w:rPr>
        <w:t>B.1</w:t>
      </w:r>
      <w:r>
        <w:rPr>
          <w:color w:val="000000"/>
          <w:spacing w:val="0"/>
          <w:w w:val="100"/>
          <w:position w:val="0"/>
          <w:lang w:val="en-US" w:eastAsia="en-US" w:bidi="en-US"/>
        </w:rPr>
        <w:t>。</w:t>
      </w:r>
    </w:p>
    <w:p>
      <w:pPr>
        <w:pStyle w:val="Bodytext10"/>
        <w:keepNext w:val="0"/>
        <w:keepLines w:val="0"/>
        <w:widowControl w:val="0"/>
        <w:shd w:val="clear" w:color="auto" w:fill="auto"/>
        <w:bidi w:val="0"/>
        <w:spacing w:before="0" w:after="220" w:line="240" w:lineRule="auto"/>
        <w:ind w:left="0" w:right="0" w:firstLine="0"/>
        <w:jc w:val="center"/>
      </w:pPr>
      <w:r>
        <w:rPr>
          <w:b/>
          <w:bCs/>
          <w:color w:val="000000"/>
          <w:spacing w:val="0"/>
          <w:w w:val="100"/>
          <w:position w:val="0"/>
        </w:rPr>
        <w:t>表</w:t>
      </w:r>
      <w:r>
        <w:rPr>
          <w:rFonts w:ascii="Times New Roman" w:eastAsia="Times New Roman" w:hAnsi="Times New Roman" w:cs="Times New Roman"/>
          <w:color w:val="000000"/>
          <w:spacing w:val="0"/>
          <w:w w:val="100"/>
          <w:position w:val="0"/>
          <w:sz w:val="17"/>
          <w:szCs w:val="17"/>
          <w:lang w:val="en-US" w:eastAsia="en-US" w:bidi="en-US"/>
        </w:rPr>
        <w:t>B.1</w:t>
      </w:r>
      <w:r>
        <w:rPr>
          <w:b/>
          <w:bCs/>
          <w:color w:val="000000"/>
          <w:spacing w:val="0"/>
          <w:w w:val="100"/>
          <w:position w:val="0"/>
        </w:rPr>
        <w:t>儿童入院信息登记表</w:t>
      </w:r>
    </w:p>
    <w:tbl>
      <w:tblPr>
        <w:tblStyle w:val="TableNormal"/>
        <w:jc w:val="center"/>
        <w:tblLayout w:type="fixed"/>
        <w:tblCellMar>
          <w:top w:w="0" w:type="dxa"/>
          <w:left w:w="10" w:type="dxa"/>
          <w:bottom w:w="0" w:type="dxa"/>
          <w:right w:w="10" w:type="dxa"/>
        </w:tblCellMar>
        <w:tblLook w:val="0000"/>
      </w:tblPr>
      <w:tblGrid>
        <w:gridCol w:w="1272"/>
        <w:gridCol w:w="571"/>
        <w:gridCol w:w="523"/>
        <w:gridCol w:w="1027"/>
        <w:gridCol w:w="1085"/>
        <w:gridCol w:w="600"/>
        <w:gridCol w:w="552"/>
        <w:gridCol w:w="667"/>
        <w:gridCol w:w="2962"/>
      </w:tblGrid>
      <w:tr>
        <w:tblPrEx>
          <w:jc w:val="center"/>
          <w:tblLayout w:type="fixed"/>
          <w:tblCellMar>
            <w:top w:w="0" w:type="dxa"/>
            <w:left w:w="10" w:type="dxa"/>
            <w:bottom w:w="0" w:type="dxa"/>
            <w:right w:w="10" w:type="dxa"/>
          </w:tblCellMar>
          <w:tblLook w:val="0000"/>
        </w:tblPrEx>
        <w:trPr>
          <w:trHeight w:hRule="exact" w:val="638"/>
          <w:jc w:val="center"/>
        </w:trPr>
        <w:tc>
          <w:tcPr>
            <w:tcW w:w="9259" w:type="dxa"/>
            <w:gridSpan w:val="9"/>
            <w:tcBorders>
              <w:top w:val="single" w:sz="4" w:space="0" w:color="auto"/>
              <w:left w:val="single" w:sz="4" w:space="0" w:color="auto"/>
              <w:right w:val="single" w:sz="4" w:space="0" w:color="auto"/>
            </w:tcBorders>
            <w:shd w:val="clear" w:color="auto" w:fill="FFFFFF"/>
            <w:vAlign w:val="center"/>
          </w:tcPr>
          <w:p>
            <w:pPr>
              <w:pStyle w:val="Other10"/>
              <w:keepNext w:val="0"/>
              <w:keepLines w:val="0"/>
              <w:widowControl w:val="0"/>
              <w:shd w:val="clear" w:color="auto" w:fill="auto"/>
              <w:bidi w:val="0"/>
              <w:spacing w:before="0" w:after="0" w:line="240" w:lineRule="auto"/>
              <w:ind w:left="0" w:right="0" w:firstLine="0"/>
              <w:jc w:val="center"/>
              <w:rPr>
                <w:sz w:val="28"/>
                <w:szCs w:val="28"/>
              </w:rPr>
            </w:pPr>
            <w:r>
              <w:rPr>
                <w:b/>
                <w:bCs/>
                <w:color w:val="000000"/>
                <w:spacing w:val="0"/>
                <w:w w:val="100"/>
                <w:position w:val="0"/>
                <w:sz w:val="28"/>
                <w:szCs w:val="28"/>
              </w:rPr>
              <w:t>儿童入院信息登记表</w:t>
            </w:r>
          </w:p>
        </w:tc>
      </w:tr>
      <w:tr>
        <w:tblPrEx>
          <w:jc w:val="center"/>
          <w:tblLayout w:type="fixed"/>
          <w:tblCellMar>
            <w:top w:w="0" w:type="dxa"/>
            <w:left w:w="10" w:type="dxa"/>
            <w:bottom w:w="0" w:type="dxa"/>
            <w:right w:w="10" w:type="dxa"/>
          </w:tblCellMar>
          <w:tblLook w:val="0000"/>
        </w:tblPrEx>
        <w:trPr>
          <w:trHeight w:hRule="exact" w:val="322"/>
          <w:jc w:val="center"/>
        </w:trPr>
        <w:tc>
          <w:tcPr>
            <w:tcW w:w="1272" w:type="dxa"/>
            <w:tcBorders>
              <w:top w:val="single" w:sz="4" w:space="0" w:color="auto"/>
              <w:left w:val="single" w:sz="4" w:space="0" w:color="auto"/>
            </w:tcBorders>
            <w:shd w:val="clear" w:color="auto" w:fill="FFFFFF"/>
            <w:vAlign w:val="center"/>
          </w:tcPr>
          <w:p>
            <w:pPr>
              <w:pStyle w:val="Other10"/>
              <w:keepNext w:val="0"/>
              <w:keepLines w:val="0"/>
              <w:widowControl w:val="0"/>
              <w:shd w:val="clear" w:color="auto" w:fill="auto"/>
              <w:bidi w:val="0"/>
              <w:spacing w:before="0" w:after="0" w:line="240" w:lineRule="auto"/>
              <w:ind w:left="0" w:right="0" w:firstLine="0"/>
              <w:jc w:val="center"/>
            </w:pPr>
            <w:r>
              <w:rPr>
                <w:color w:val="000000"/>
                <w:spacing w:val="0"/>
                <w:w w:val="100"/>
                <w:position w:val="0"/>
              </w:rPr>
              <w:t>编号</w:t>
            </w:r>
          </w:p>
        </w:tc>
        <w:tc>
          <w:tcPr>
            <w:tcW w:w="5025" w:type="dxa"/>
            <w:gridSpan w:val="7"/>
            <w:tcBorders>
              <w:top w:val="single" w:sz="4" w:space="0" w:color="auto"/>
              <w:left w:val="single" w:sz="4" w:space="0" w:color="auto"/>
            </w:tcBorders>
            <w:shd w:val="clear" w:color="auto" w:fill="FFFFFF"/>
            <w:vAlign w:val="center"/>
          </w:tcPr>
          <w:p>
            <w:pPr>
              <w:pStyle w:val="Other10"/>
              <w:keepNext w:val="0"/>
              <w:keepLines w:val="0"/>
              <w:widowControl w:val="0"/>
              <w:shd w:val="clear" w:color="auto" w:fill="auto"/>
              <w:bidi w:val="0"/>
              <w:spacing w:before="0" w:after="0" w:line="240" w:lineRule="auto"/>
              <w:ind w:left="0" w:right="0" w:firstLine="0"/>
              <w:jc w:val="left"/>
            </w:pPr>
            <w:r>
              <w:rPr>
                <w:color w:val="000000"/>
                <w:spacing w:val="0"/>
                <w:w w:val="100"/>
                <w:position w:val="0"/>
                <w:lang w:val="en-US" w:eastAsia="en-US" w:bidi="en-US"/>
              </w:rPr>
              <w:t>□□□□口口口口口口口□□□□</w:t>
            </w:r>
          </w:p>
        </w:tc>
        <w:tc>
          <w:tcPr>
            <w:tcW w:w="2962" w:type="dxa"/>
            <w:vMerge w:val="restart"/>
            <w:tcBorders>
              <w:top w:val="single" w:sz="4" w:space="0" w:color="auto"/>
              <w:left w:val="single" w:sz="4" w:space="0" w:color="auto"/>
              <w:right w:val="single" w:sz="4" w:space="0" w:color="auto"/>
            </w:tcBorders>
            <w:shd w:val="clear" w:color="auto" w:fill="FFFFFF"/>
            <w:vAlign w:val="center"/>
          </w:tcPr>
          <w:p>
            <w:pPr>
              <w:pStyle w:val="Other10"/>
              <w:keepNext w:val="0"/>
              <w:keepLines w:val="0"/>
              <w:widowControl w:val="0"/>
              <w:shd w:val="clear" w:color="auto" w:fill="auto"/>
              <w:bidi w:val="0"/>
              <w:spacing w:before="0" w:after="0" w:line="240" w:lineRule="auto"/>
              <w:ind w:left="0" w:right="0" w:firstLine="0"/>
              <w:jc w:val="center"/>
            </w:pPr>
            <w:r>
              <w:rPr>
                <w:color w:val="000000"/>
                <w:spacing w:val="0"/>
                <w:w w:val="100"/>
                <w:position w:val="0"/>
              </w:rPr>
              <w:t>照片</w:t>
            </w:r>
          </w:p>
        </w:tc>
      </w:tr>
      <w:tr>
        <w:tblPrEx>
          <w:jc w:val="center"/>
          <w:tblLayout w:type="fixed"/>
          <w:tblCellMar>
            <w:top w:w="0" w:type="dxa"/>
            <w:left w:w="10" w:type="dxa"/>
            <w:bottom w:w="0" w:type="dxa"/>
            <w:right w:w="10" w:type="dxa"/>
          </w:tblCellMar>
          <w:tblLook w:val="0000"/>
        </w:tblPrEx>
        <w:trPr>
          <w:trHeight w:hRule="exact" w:val="322"/>
          <w:jc w:val="center"/>
        </w:trPr>
        <w:tc>
          <w:tcPr>
            <w:tcW w:w="1272" w:type="dxa"/>
            <w:tcBorders>
              <w:top w:val="single" w:sz="4" w:space="0" w:color="auto"/>
              <w:left w:val="single" w:sz="4" w:space="0" w:color="auto"/>
            </w:tcBorders>
            <w:shd w:val="clear" w:color="auto" w:fill="FFFFFF"/>
            <w:vAlign w:val="center"/>
          </w:tcPr>
          <w:p>
            <w:pPr>
              <w:pStyle w:val="Other10"/>
              <w:keepNext w:val="0"/>
              <w:keepLines w:val="0"/>
              <w:widowControl w:val="0"/>
              <w:shd w:val="clear" w:color="auto" w:fill="auto"/>
              <w:bidi w:val="0"/>
              <w:spacing w:before="0" w:after="0" w:line="240" w:lineRule="auto"/>
              <w:ind w:left="0" w:right="0" w:firstLine="0"/>
              <w:jc w:val="center"/>
            </w:pPr>
            <w:r>
              <w:rPr>
                <w:color w:val="000000"/>
                <w:spacing w:val="0"/>
                <w:w w:val="100"/>
                <w:position w:val="0"/>
              </w:rPr>
              <w:t>姓名</w:t>
            </w:r>
            <w:r>
              <w:rPr>
                <w:color w:val="000000"/>
                <w:spacing w:val="0"/>
                <w:w w:val="100"/>
                <w:position w:val="0"/>
                <w:lang w:val="en-US" w:eastAsia="en-US" w:bidi="en-US"/>
              </w:rPr>
              <w:t>*</w:t>
            </w:r>
          </w:p>
        </w:tc>
        <w:tc>
          <w:tcPr>
            <w:tcW w:w="2121" w:type="dxa"/>
            <w:gridSpan w:val="3"/>
            <w:tcBorders>
              <w:top w:val="single" w:sz="4" w:space="0" w:color="auto"/>
              <w:left w:val="single" w:sz="4" w:space="0" w:color="auto"/>
            </w:tcBorders>
            <w:shd w:val="clear" w:color="auto" w:fill="FFFFFF"/>
          </w:tcPr>
          <w:p>
            <w:pPr>
              <w:widowControl w:val="0"/>
              <w:rPr>
                <w:sz w:val="10"/>
                <w:szCs w:val="10"/>
              </w:rPr>
            </w:pPr>
          </w:p>
        </w:tc>
        <w:tc>
          <w:tcPr>
            <w:tcW w:w="1085" w:type="dxa"/>
            <w:tcBorders>
              <w:top w:val="single" w:sz="4" w:space="0" w:color="auto"/>
              <w:left w:val="single" w:sz="4" w:space="0" w:color="auto"/>
            </w:tcBorders>
            <w:shd w:val="clear" w:color="auto" w:fill="FFFFFF"/>
            <w:vAlign w:val="center"/>
          </w:tcPr>
          <w:p>
            <w:pPr>
              <w:pStyle w:val="Other10"/>
              <w:keepNext w:val="0"/>
              <w:keepLines w:val="0"/>
              <w:widowControl w:val="0"/>
              <w:shd w:val="clear" w:color="auto" w:fill="auto"/>
              <w:bidi w:val="0"/>
              <w:spacing w:before="0" w:after="0" w:line="240" w:lineRule="auto"/>
              <w:ind w:left="0" w:right="0" w:firstLine="320"/>
              <w:jc w:val="left"/>
            </w:pPr>
            <w:r>
              <w:rPr>
                <w:color w:val="000000"/>
                <w:spacing w:val="0"/>
                <w:w w:val="100"/>
                <w:position w:val="0"/>
              </w:rPr>
              <w:t>性别</w:t>
            </w:r>
          </w:p>
        </w:tc>
        <w:tc>
          <w:tcPr>
            <w:tcW w:w="1819" w:type="dxa"/>
            <w:gridSpan w:val="3"/>
            <w:tcBorders>
              <w:top w:val="single" w:sz="4" w:space="0" w:color="auto"/>
              <w:left w:val="single" w:sz="4" w:space="0" w:color="auto"/>
            </w:tcBorders>
            <w:shd w:val="clear" w:color="auto" w:fill="FFFFFF"/>
            <w:vAlign w:val="center"/>
          </w:tcPr>
          <w:p>
            <w:pPr>
              <w:pStyle w:val="Other10"/>
              <w:keepNext w:val="0"/>
              <w:keepLines w:val="0"/>
              <w:widowControl w:val="0"/>
              <w:shd w:val="clear" w:color="auto" w:fill="auto"/>
              <w:tabs>
                <w:tab w:val="left" w:pos="1035"/>
              </w:tabs>
              <w:bidi w:val="0"/>
              <w:spacing w:before="0" w:after="0" w:line="240" w:lineRule="auto"/>
              <w:ind w:left="0" w:right="0" w:firstLine="200"/>
              <w:jc w:val="left"/>
            </w:pPr>
            <w:r>
              <w:rPr>
                <w:color w:val="000000"/>
                <w:spacing w:val="0"/>
                <w:w w:val="100"/>
                <w:position w:val="0"/>
              </w:rPr>
              <w:t>口男</w:t>
            </w:r>
            <w:r>
              <w:rPr>
                <w:color w:val="000000"/>
                <w:spacing w:val="0"/>
                <w:w w:val="100"/>
                <w:position w:val="0"/>
              </w:rPr>
              <w:tab/>
            </w:r>
            <w:r>
              <w:rPr>
                <w:color w:val="000000"/>
                <w:spacing w:val="0"/>
                <w:w w:val="100"/>
                <w:position w:val="0"/>
              </w:rPr>
              <w:t>□女</w:t>
            </w:r>
          </w:p>
        </w:tc>
        <w:tc>
          <w:tcPr>
            <w:tcW w:w="2962" w:type="dxa"/>
            <w:vMerge/>
            <w:tcBorders>
              <w:left w:val="single" w:sz="4" w:space="0" w:color="auto"/>
              <w:right w:val="single" w:sz="4" w:space="0" w:color="auto"/>
            </w:tcBorders>
            <w:shd w:val="clear" w:color="auto" w:fill="FFFFFF"/>
            <w:vAlign w:val="center"/>
          </w:tcPr>
          <w:p/>
        </w:tc>
      </w:tr>
      <w:tr>
        <w:tblPrEx>
          <w:jc w:val="center"/>
          <w:tblLayout w:type="fixed"/>
          <w:tblCellMar>
            <w:top w:w="0" w:type="dxa"/>
            <w:left w:w="10" w:type="dxa"/>
            <w:bottom w:w="0" w:type="dxa"/>
            <w:right w:w="10" w:type="dxa"/>
          </w:tblCellMar>
          <w:tblLook w:val="0000"/>
        </w:tblPrEx>
        <w:trPr>
          <w:trHeight w:hRule="exact" w:val="326"/>
          <w:jc w:val="center"/>
        </w:trPr>
        <w:tc>
          <w:tcPr>
            <w:tcW w:w="1272" w:type="dxa"/>
            <w:tcBorders>
              <w:top w:val="single" w:sz="4" w:space="0" w:color="auto"/>
              <w:left w:val="single" w:sz="4" w:space="0" w:color="auto"/>
            </w:tcBorders>
            <w:shd w:val="clear" w:color="auto" w:fill="FFFFFF"/>
            <w:vAlign w:val="center"/>
          </w:tcPr>
          <w:p>
            <w:pPr>
              <w:pStyle w:val="Other10"/>
              <w:keepNext w:val="0"/>
              <w:keepLines w:val="0"/>
              <w:widowControl w:val="0"/>
              <w:shd w:val="clear" w:color="auto" w:fill="auto"/>
              <w:bidi w:val="0"/>
              <w:spacing w:before="0" w:after="0" w:line="240" w:lineRule="auto"/>
              <w:ind w:left="0" w:right="0" w:firstLine="0"/>
              <w:jc w:val="center"/>
            </w:pPr>
            <w:r>
              <w:rPr>
                <w:color w:val="000000"/>
                <w:spacing w:val="0"/>
                <w:w w:val="100"/>
                <w:position w:val="0"/>
              </w:rPr>
              <w:t>年龄</w:t>
            </w:r>
            <w:r>
              <w:rPr>
                <w:color w:val="000000"/>
                <w:spacing w:val="0"/>
                <w:w w:val="100"/>
                <w:position w:val="0"/>
                <w:lang w:val="en-US" w:eastAsia="en-US" w:bidi="en-US"/>
              </w:rPr>
              <w:t>*</w:t>
            </w:r>
          </w:p>
        </w:tc>
        <w:tc>
          <w:tcPr>
            <w:tcW w:w="1094" w:type="dxa"/>
            <w:gridSpan w:val="2"/>
            <w:tcBorders>
              <w:top w:val="single" w:sz="4" w:space="0" w:color="auto"/>
              <w:left w:val="single" w:sz="4" w:space="0" w:color="auto"/>
            </w:tcBorders>
            <w:shd w:val="clear" w:color="auto" w:fill="FFFFFF"/>
          </w:tcPr>
          <w:p>
            <w:pPr>
              <w:widowControl w:val="0"/>
              <w:rPr>
                <w:sz w:val="10"/>
                <w:szCs w:val="10"/>
              </w:rPr>
            </w:pPr>
          </w:p>
        </w:tc>
        <w:tc>
          <w:tcPr>
            <w:tcW w:w="1027" w:type="dxa"/>
            <w:tcBorders>
              <w:top w:val="single" w:sz="4" w:space="0" w:color="auto"/>
              <w:left w:val="single" w:sz="4" w:space="0" w:color="auto"/>
            </w:tcBorders>
            <w:shd w:val="clear" w:color="auto" w:fill="FFFFFF"/>
            <w:vAlign w:val="center"/>
          </w:tcPr>
          <w:p>
            <w:pPr>
              <w:pStyle w:val="Other10"/>
              <w:keepNext w:val="0"/>
              <w:keepLines w:val="0"/>
              <w:widowControl w:val="0"/>
              <w:shd w:val="clear" w:color="auto" w:fill="auto"/>
              <w:bidi w:val="0"/>
              <w:spacing w:before="0" w:after="0" w:line="240" w:lineRule="auto"/>
              <w:ind w:left="0" w:right="0" w:firstLine="0"/>
              <w:jc w:val="center"/>
            </w:pPr>
            <w:r>
              <w:rPr>
                <w:color w:val="000000"/>
                <w:spacing w:val="0"/>
                <w:w w:val="100"/>
                <w:position w:val="0"/>
              </w:rPr>
              <w:t>身高/长</w:t>
            </w:r>
          </w:p>
        </w:tc>
        <w:tc>
          <w:tcPr>
            <w:tcW w:w="1085" w:type="dxa"/>
            <w:tcBorders>
              <w:top w:val="single" w:sz="4" w:space="0" w:color="auto"/>
              <w:left w:val="single" w:sz="4" w:space="0" w:color="auto"/>
            </w:tcBorders>
            <w:shd w:val="clear" w:color="auto" w:fill="FFFFFF"/>
            <w:vAlign w:val="center"/>
          </w:tcPr>
          <w:p>
            <w:pPr>
              <w:pStyle w:val="Other10"/>
              <w:keepNext w:val="0"/>
              <w:keepLines w:val="0"/>
              <w:widowControl w:val="0"/>
              <w:shd w:val="clear" w:color="auto" w:fill="auto"/>
              <w:bidi w:val="0"/>
              <w:spacing w:before="0" w:after="0" w:line="240" w:lineRule="auto"/>
              <w:ind w:left="0" w:right="0" w:firstLine="720"/>
              <w:jc w:val="left"/>
            </w:pPr>
            <w:r>
              <w:rPr>
                <w:rFonts w:ascii="Times New Roman" w:eastAsia="Times New Roman" w:hAnsi="Times New Roman" w:cs="Times New Roman"/>
                <w:color w:val="000000"/>
                <w:spacing w:val="0"/>
                <w:w w:val="100"/>
                <w:position w:val="0"/>
                <w:lang w:val="en-US" w:eastAsia="en-US" w:bidi="en-US"/>
              </w:rPr>
              <w:t>cm</w:t>
            </w:r>
          </w:p>
        </w:tc>
        <w:tc>
          <w:tcPr>
            <w:tcW w:w="600" w:type="dxa"/>
            <w:tcBorders>
              <w:top w:val="single" w:sz="4" w:space="0" w:color="auto"/>
              <w:left w:val="single" w:sz="4" w:space="0" w:color="auto"/>
            </w:tcBorders>
            <w:shd w:val="clear" w:color="auto" w:fill="FFFFFF"/>
            <w:vAlign w:val="center"/>
          </w:tcPr>
          <w:p>
            <w:pPr>
              <w:pStyle w:val="Other10"/>
              <w:keepNext w:val="0"/>
              <w:keepLines w:val="0"/>
              <w:widowControl w:val="0"/>
              <w:shd w:val="clear" w:color="auto" w:fill="auto"/>
              <w:bidi w:val="0"/>
              <w:spacing w:before="0" w:after="0" w:line="240" w:lineRule="auto"/>
              <w:ind w:left="0" w:right="0" w:firstLine="0"/>
              <w:jc w:val="center"/>
            </w:pPr>
            <w:r>
              <w:rPr>
                <w:color w:val="000000"/>
                <w:spacing w:val="0"/>
                <w:w w:val="100"/>
                <w:position w:val="0"/>
              </w:rPr>
              <w:t>体重</w:t>
            </w:r>
          </w:p>
        </w:tc>
        <w:tc>
          <w:tcPr>
            <w:tcW w:w="1219" w:type="dxa"/>
            <w:gridSpan w:val="2"/>
            <w:tcBorders>
              <w:top w:val="single" w:sz="4" w:space="0" w:color="auto"/>
              <w:left w:val="single" w:sz="4" w:space="0" w:color="auto"/>
            </w:tcBorders>
            <w:shd w:val="clear" w:color="auto" w:fill="FFFFFF"/>
            <w:vAlign w:val="center"/>
          </w:tcPr>
          <w:p>
            <w:pPr>
              <w:pStyle w:val="Other10"/>
              <w:keepNext w:val="0"/>
              <w:keepLines w:val="0"/>
              <w:widowControl w:val="0"/>
              <w:shd w:val="clear" w:color="auto" w:fill="auto"/>
              <w:bidi w:val="0"/>
              <w:spacing w:before="0" w:after="0" w:line="240" w:lineRule="auto"/>
              <w:ind w:left="0" w:right="0" w:firstLine="0"/>
              <w:jc w:val="right"/>
            </w:pPr>
            <w:r>
              <w:rPr>
                <w:rFonts w:ascii="Times New Roman" w:eastAsia="Times New Roman" w:hAnsi="Times New Roman" w:cs="Times New Roman"/>
                <w:color w:val="000000"/>
                <w:spacing w:val="0"/>
                <w:w w:val="100"/>
                <w:position w:val="0"/>
                <w:lang w:val="en-US" w:eastAsia="en-US" w:bidi="en-US"/>
              </w:rPr>
              <w:t>kg</w:t>
            </w:r>
          </w:p>
        </w:tc>
        <w:tc>
          <w:tcPr>
            <w:tcW w:w="2962" w:type="dxa"/>
            <w:vMerge/>
            <w:tcBorders>
              <w:left w:val="single" w:sz="4" w:space="0" w:color="auto"/>
              <w:right w:val="single" w:sz="4" w:space="0" w:color="auto"/>
            </w:tcBorders>
            <w:shd w:val="clear" w:color="auto" w:fill="FFFFFF"/>
            <w:vAlign w:val="center"/>
          </w:tcPr>
          <w:p/>
        </w:tc>
      </w:tr>
      <w:tr>
        <w:tblPrEx>
          <w:jc w:val="center"/>
          <w:tblLayout w:type="fixed"/>
          <w:tblCellMar>
            <w:top w:w="0" w:type="dxa"/>
            <w:left w:w="10" w:type="dxa"/>
            <w:bottom w:w="0" w:type="dxa"/>
            <w:right w:w="10" w:type="dxa"/>
          </w:tblCellMar>
          <w:tblLook w:val="0000"/>
        </w:tblPrEx>
        <w:trPr>
          <w:trHeight w:hRule="exact" w:val="634"/>
          <w:jc w:val="center"/>
        </w:trPr>
        <w:tc>
          <w:tcPr>
            <w:tcW w:w="1272" w:type="dxa"/>
            <w:tcBorders>
              <w:top w:val="single" w:sz="4" w:space="0" w:color="auto"/>
              <w:left w:val="single" w:sz="4" w:space="0" w:color="auto"/>
            </w:tcBorders>
            <w:shd w:val="clear" w:color="auto" w:fill="FFFFFF"/>
            <w:vAlign w:val="center"/>
          </w:tcPr>
          <w:p>
            <w:pPr>
              <w:pStyle w:val="Other10"/>
              <w:keepNext w:val="0"/>
              <w:keepLines w:val="0"/>
              <w:widowControl w:val="0"/>
              <w:shd w:val="clear" w:color="auto" w:fill="auto"/>
              <w:bidi w:val="0"/>
              <w:spacing w:before="0" w:after="0" w:line="312" w:lineRule="exact"/>
              <w:ind w:left="0" w:right="0" w:firstLine="0"/>
              <w:jc w:val="center"/>
            </w:pPr>
            <w:r>
              <w:rPr>
                <w:color w:val="000000"/>
                <w:spacing w:val="0"/>
                <w:w w:val="100"/>
                <w:position w:val="0"/>
              </w:rPr>
              <w:t>目测 身体状况</w:t>
            </w:r>
          </w:p>
        </w:tc>
        <w:tc>
          <w:tcPr>
            <w:tcW w:w="5025" w:type="dxa"/>
            <w:gridSpan w:val="7"/>
            <w:tcBorders>
              <w:top w:val="single" w:sz="4" w:space="0" w:color="auto"/>
              <w:left w:val="single" w:sz="4" w:space="0" w:color="auto"/>
            </w:tcBorders>
            <w:shd w:val="clear" w:color="auto" w:fill="FFFFFF"/>
          </w:tcPr>
          <w:p>
            <w:pPr>
              <w:widowControl w:val="0"/>
              <w:rPr>
                <w:sz w:val="10"/>
                <w:szCs w:val="10"/>
              </w:rPr>
            </w:pPr>
          </w:p>
        </w:tc>
        <w:tc>
          <w:tcPr>
            <w:tcW w:w="2962" w:type="dxa"/>
            <w:vMerge/>
            <w:tcBorders>
              <w:left w:val="single" w:sz="4" w:space="0" w:color="auto"/>
              <w:right w:val="single" w:sz="4" w:space="0" w:color="auto"/>
            </w:tcBorders>
            <w:shd w:val="clear" w:color="auto" w:fill="FFFFFF"/>
            <w:vAlign w:val="center"/>
          </w:tcPr>
          <w:p/>
        </w:tc>
      </w:tr>
      <w:tr>
        <w:tblPrEx>
          <w:jc w:val="center"/>
          <w:tblLayout w:type="fixed"/>
          <w:tblCellMar>
            <w:top w:w="0" w:type="dxa"/>
            <w:left w:w="10" w:type="dxa"/>
            <w:bottom w:w="0" w:type="dxa"/>
            <w:right w:w="10" w:type="dxa"/>
          </w:tblCellMar>
          <w:tblLook w:val="0000"/>
        </w:tblPrEx>
        <w:trPr>
          <w:trHeight w:hRule="exact" w:val="322"/>
          <w:jc w:val="center"/>
        </w:trPr>
        <w:tc>
          <w:tcPr>
            <w:tcW w:w="9259" w:type="dxa"/>
            <w:gridSpan w:val="9"/>
            <w:tcBorders>
              <w:top w:val="single" w:sz="4" w:space="0" w:color="auto"/>
              <w:left w:val="single" w:sz="4" w:space="0" w:color="auto"/>
              <w:right w:val="single" w:sz="4" w:space="0" w:color="auto"/>
            </w:tcBorders>
            <w:shd w:val="clear" w:color="auto" w:fill="FFFFFF"/>
            <w:vAlign w:val="center"/>
          </w:tcPr>
          <w:p>
            <w:pPr>
              <w:pStyle w:val="Other10"/>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rPr>
              <w:t>入院情况</w:t>
            </w:r>
          </w:p>
        </w:tc>
      </w:tr>
      <w:tr>
        <w:tblPrEx>
          <w:jc w:val="center"/>
          <w:tblLayout w:type="fixed"/>
          <w:tblCellMar>
            <w:top w:w="0" w:type="dxa"/>
            <w:left w:w="10" w:type="dxa"/>
            <w:bottom w:w="0" w:type="dxa"/>
            <w:right w:w="10" w:type="dxa"/>
          </w:tblCellMar>
          <w:tblLook w:val="0000"/>
        </w:tblPrEx>
        <w:trPr>
          <w:trHeight w:hRule="exact" w:val="322"/>
          <w:jc w:val="center"/>
        </w:trPr>
        <w:tc>
          <w:tcPr>
            <w:tcW w:w="1272" w:type="dxa"/>
            <w:tcBorders>
              <w:top w:val="single" w:sz="4" w:space="0" w:color="auto"/>
              <w:left w:val="single" w:sz="4" w:space="0" w:color="auto"/>
            </w:tcBorders>
            <w:shd w:val="clear" w:color="auto" w:fill="FFFFFF"/>
            <w:vAlign w:val="bottom"/>
          </w:tcPr>
          <w:p>
            <w:pPr>
              <w:pStyle w:val="Other10"/>
              <w:keepNext w:val="0"/>
              <w:keepLines w:val="0"/>
              <w:widowControl w:val="0"/>
              <w:shd w:val="clear" w:color="auto" w:fill="auto"/>
              <w:bidi w:val="0"/>
              <w:spacing w:before="0" w:after="0" w:line="240" w:lineRule="auto"/>
              <w:ind w:left="0" w:right="0" w:firstLine="200"/>
              <w:jc w:val="left"/>
            </w:pPr>
            <w:r>
              <w:rPr>
                <w:color w:val="000000"/>
                <w:spacing w:val="0"/>
                <w:w w:val="100"/>
                <w:position w:val="0"/>
              </w:rPr>
              <w:t>入院时间</w:t>
            </w:r>
          </w:p>
        </w:tc>
        <w:tc>
          <w:tcPr>
            <w:tcW w:w="7987" w:type="dxa"/>
            <w:gridSpan w:val="8"/>
            <w:tcBorders>
              <w:top w:val="single" w:sz="4" w:space="0" w:color="auto"/>
              <w:left w:val="single" w:sz="4" w:space="0" w:color="auto"/>
              <w:right w:val="single" w:sz="4" w:space="0" w:color="auto"/>
            </w:tcBorders>
            <w:shd w:val="clear" w:color="auto" w:fill="FFFFFF"/>
            <w:vAlign w:val="bottom"/>
          </w:tcPr>
          <w:p>
            <w:pPr>
              <w:pStyle w:val="Other10"/>
              <w:keepNext w:val="0"/>
              <w:keepLines w:val="0"/>
              <w:widowControl w:val="0"/>
              <w:shd w:val="clear" w:color="auto" w:fill="auto"/>
              <w:tabs>
                <w:tab w:val="left" w:pos="1770"/>
                <w:tab w:val="left" w:pos="2533"/>
                <w:tab w:val="left" w:pos="5062"/>
                <w:tab w:val="left" w:pos="6022"/>
              </w:tabs>
              <w:bidi w:val="0"/>
              <w:spacing w:before="0" w:after="0" w:line="240" w:lineRule="auto"/>
              <w:ind w:left="1040" w:right="0" w:firstLine="0"/>
              <w:jc w:val="left"/>
            </w:pPr>
            <w:r>
              <w:rPr>
                <w:color w:val="000000"/>
                <w:spacing w:val="0"/>
                <w:w w:val="100"/>
                <w:position w:val="0"/>
              </w:rPr>
              <w:t>年</w:t>
            </w:r>
            <w:r>
              <w:rPr>
                <w:color w:val="000000"/>
                <w:spacing w:val="0"/>
                <w:w w:val="100"/>
                <w:position w:val="0"/>
              </w:rPr>
              <w:tab/>
            </w:r>
            <w:r>
              <w:rPr>
                <w:color w:val="000000"/>
                <w:spacing w:val="0"/>
                <w:w w:val="100"/>
                <w:position w:val="0"/>
              </w:rPr>
              <w:t>月</w:t>
            </w:r>
            <w:r>
              <w:rPr>
                <w:color w:val="000000"/>
                <w:spacing w:val="0"/>
                <w:w w:val="100"/>
                <w:position w:val="0"/>
              </w:rPr>
              <w:tab/>
            </w:r>
            <w:r>
              <w:rPr>
                <w:color w:val="000000"/>
                <w:spacing w:val="0"/>
                <w:w w:val="100"/>
                <w:position w:val="0"/>
              </w:rPr>
              <w:t>日□上午/□下午</w:t>
            </w:r>
            <w:r>
              <w:rPr>
                <w:color w:val="000000"/>
                <w:spacing w:val="0"/>
                <w:w w:val="100"/>
                <w:position w:val="0"/>
              </w:rPr>
              <w:tab/>
            </w:r>
            <w:r>
              <w:rPr>
                <w:color w:val="000000"/>
                <w:spacing w:val="0"/>
                <w:w w:val="100"/>
                <w:position w:val="0"/>
              </w:rPr>
              <w:t>时</w:t>
            </w:r>
            <w:r>
              <w:rPr>
                <w:color w:val="000000"/>
                <w:spacing w:val="0"/>
                <w:w w:val="100"/>
                <w:position w:val="0"/>
              </w:rPr>
              <w:tab/>
            </w:r>
            <w:r>
              <w:rPr>
                <w:color w:val="000000"/>
                <w:spacing w:val="0"/>
                <w:w w:val="100"/>
                <w:position w:val="0"/>
              </w:rPr>
              <w:t>分</w:t>
            </w:r>
          </w:p>
        </w:tc>
      </w:tr>
      <w:tr>
        <w:tblPrEx>
          <w:jc w:val="center"/>
          <w:tblLayout w:type="fixed"/>
          <w:tblCellMar>
            <w:top w:w="0" w:type="dxa"/>
            <w:left w:w="10" w:type="dxa"/>
            <w:bottom w:w="0" w:type="dxa"/>
            <w:right w:w="10" w:type="dxa"/>
          </w:tblCellMar>
          <w:tblLook w:val="0000"/>
        </w:tblPrEx>
        <w:trPr>
          <w:trHeight w:hRule="exact" w:val="518"/>
          <w:jc w:val="center"/>
        </w:trPr>
        <w:tc>
          <w:tcPr>
            <w:tcW w:w="1272" w:type="dxa"/>
            <w:tcBorders>
              <w:top w:val="single" w:sz="4" w:space="0" w:color="auto"/>
              <w:left w:val="single" w:sz="4" w:space="0" w:color="auto"/>
            </w:tcBorders>
            <w:shd w:val="clear" w:color="auto" w:fill="FFFFFF"/>
            <w:vAlign w:val="center"/>
          </w:tcPr>
          <w:p>
            <w:pPr>
              <w:pStyle w:val="Other10"/>
              <w:keepNext w:val="0"/>
              <w:keepLines w:val="0"/>
              <w:widowControl w:val="0"/>
              <w:shd w:val="clear" w:color="auto" w:fill="auto"/>
              <w:bidi w:val="0"/>
              <w:spacing w:before="0" w:after="0" w:line="240" w:lineRule="auto"/>
              <w:ind w:left="0" w:right="0" w:firstLine="200"/>
              <w:jc w:val="left"/>
            </w:pPr>
            <w:r>
              <w:rPr>
                <w:color w:val="000000"/>
                <w:spacing w:val="0"/>
                <w:w w:val="100"/>
                <w:position w:val="0"/>
              </w:rPr>
              <w:t>入院方式</w:t>
            </w:r>
          </w:p>
        </w:tc>
        <w:tc>
          <w:tcPr>
            <w:tcW w:w="7987" w:type="dxa"/>
            <w:gridSpan w:val="8"/>
            <w:tcBorders>
              <w:top w:val="single" w:sz="4" w:space="0" w:color="auto"/>
              <w:left w:val="single" w:sz="4" w:space="0" w:color="auto"/>
              <w:right w:val="single" w:sz="4" w:space="0" w:color="auto"/>
            </w:tcBorders>
            <w:shd w:val="clear" w:color="auto" w:fill="FFFFFF"/>
            <w:vAlign w:val="center"/>
          </w:tcPr>
          <w:p>
            <w:pPr>
              <w:pStyle w:val="Other10"/>
              <w:keepNext w:val="0"/>
              <w:keepLines w:val="0"/>
              <w:widowControl w:val="0"/>
              <w:shd w:val="clear" w:color="auto" w:fill="auto"/>
              <w:tabs>
                <w:tab w:val="left" w:pos="1330"/>
                <w:tab w:val="left" w:pos="6288"/>
              </w:tabs>
              <w:bidi w:val="0"/>
              <w:spacing w:before="0" w:after="0" w:line="240" w:lineRule="auto"/>
              <w:ind w:left="0" w:right="0" w:firstLine="0"/>
              <w:jc w:val="left"/>
            </w:pPr>
            <w:r>
              <w:rPr>
                <w:color w:val="000000"/>
                <w:spacing w:val="0"/>
                <w:w w:val="100"/>
                <w:position w:val="0"/>
              </w:rPr>
              <w:t>口公安送入</w:t>
            </w:r>
            <w:r>
              <w:rPr>
                <w:color w:val="000000"/>
                <w:spacing w:val="0"/>
                <w:w w:val="100"/>
                <w:position w:val="0"/>
              </w:rPr>
              <w:tab/>
            </w:r>
            <w:r>
              <w:rPr>
                <w:color w:val="000000"/>
                <w:spacing w:val="0"/>
                <w:w w:val="100"/>
                <w:position w:val="0"/>
              </w:rPr>
              <w:t>口其他方式（</w:t>
            </w:r>
            <w:r>
              <w:rPr>
                <w:color w:val="000000"/>
                <w:spacing w:val="0"/>
                <w:w w:val="100"/>
                <w:position w:val="0"/>
              </w:rPr>
              <w:tab/>
            </w:r>
            <w:r>
              <w:rPr>
                <w:color w:val="000000"/>
                <w:spacing w:val="0"/>
                <w:w w:val="100"/>
                <w:position w:val="0"/>
              </w:rPr>
              <w:t>）</w:t>
            </w:r>
          </w:p>
        </w:tc>
      </w:tr>
      <w:tr>
        <w:tblPrEx>
          <w:jc w:val="center"/>
          <w:tblLayout w:type="fixed"/>
          <w:tblCellMar>
            <w:top w:w="0" w:type="dxa"/>
            <w:left w:w="10" w:type="dxa"/>
            <w:bottom w:w="0" w:type="dxa"/>
            <w:right w:w="10" w:type="dxa"/>
          </w:tblCellMar>
          <w:tblLook w:val="0000"/>
        </w:tblPrEx>
        <w:trPr>
          <w:trHeight w:hRule="exact" w:val="514"/>
          <w:jc w:val="center"/>
        </w:trPr>
        <w:tc>
          <w:tcPr>
            <w:tcW w:w="1272" w:type="dxa"/>
            <w:vMerge w:val="restart"/>
            <w:tcBorders>
              <w:top w:val="single" w:sz="4" w:space="0" w:color="auto"/>
              <w:left w:val="single" w:sz="4" w:space="0" w:color="auto"/>
            </w:tcBorders>
            <w:shd w:val="clear" w:color="auto" w:fill="FFFFFF"/>
            <w:vAlign w:val="center"/>
          </w:tcPr>
          <w:p>
            <w:pPr>
              <w:pStyle w:val="Other10"/>
              <w:keepNext w:val="0"/>
              <w:keepLines w:val="0"/>
              <w:widowControl w:val="0"/>
              <w:shd w:val="clear" w:color="auto" w:fill="auto"/>
              <w:bidi w:val="0"/>
              <w:spacing w:before="0" w:after="0" w:line="240" w:lineRule="auto"/>
              <w:ind w:left="0" w:right="0" w:firstLine="200"/>
              <w:jc w:val="left"/>
            </w:pPr>
            <w:r>
              <w:rPr>
                <w:color w:val="000000"/>
                <w:spacing w:val="0"/>
                <w:w w:val="100"/>
                <w:position w:val="0"/>
              </w:rPr>
              <w:t>入院身份</w:t>
            </w:r>
          </w:p>
        </w:tc>
        <w:tc>
          <w:tcPr>
            <w:tcW w:w="7987" w:type="dxa"/>
            <w:gridSpan w:val="8"/>
            <w:tcBorders>
              <w:top w:val="single" w:sz="4" w:space="0" w:color="auto"/>
              <w:left w:val="single" w:sz="4" w:space="0" w:color="auto"/>
              <w:right w:val="single" w:sz="4" w:space="0" w:color="auto"/>
            </w:tcBorders>
            <w:shd w:val="clear" w:color="auto" w:fill="FFFFFF"/>
            <w:vAlign w:val="center"/>
          </w:tcPr>
          <w:p>
            <w:pPr>
              <w:pStyle w:val="Other10"/>
              <w:keepNext w:val="0"/>
              <w:keepLines w:val="0"/>
              <w:widowControl w:val="0"/>
              <w:shd w:val="clear" w:color="auto" w:fill="auto"/>
              <w:tabs>
                <w:tab w:val="left" w:pos="1838"/>
              </w:tabs>
              <w:bidi w:val="0"/>
              <w:spacing w:before="0" w:after="0" w:line="240" w:lineRule="auto"/>
              <w:ind w:left="0" w:right="0" w:firstLine="0"/>
              <w:jc w:val="left"/>
            </w:pPr>
            <w:r>
              <w:rPr>
                <w:color w:val="000000"/>
                <w:spacing w:val="0"/>
                <w:w w:val="100"/>
                <w:position w:val="0"/>
              </w:rPr>
              <w:t>口弃婴 口孤儿</w:t>
            </w:r>
            <w:r>
              <w:rPr>
                <w:color w:val="000000"/>
                <w:spacing w:val="0"/>
                <w:w w:val="100"/>
                <w:position w:val="0"/>
              </w:rPr>
              <w:tab/>
            </w:r>
            <w:r>
              <w:rPr>
                <w:color w:val="000000"/>
                <w:spacing w:val="0"/>
                <w:w w:val="100"/>
                <w:position w:val="0"/>
              </w:rPr>
              <w:t>□打拐解救儿童</w:t>
            </w:r>
          </w:p>
        </w:tc>
      </w:tr>
      <w:tr>
        <w:tblPrEx>
          <w:jc w:val="center"/>
          <w:tblLayout w:type="fixed"/>
          <w:tblCellMar>
            <w:top w:w="0" w:type="dxa"/>
            <w:left w:w="10" w:type="dxa"/>
            <w:bottom w:w="0" w:type="dxa"/>
            <w:right w:w="10" w:type="dxa"/>
          </w:tblCellMar>
          <w:tblLook w:val="0000"/>
        </w:tblPrEx>
        <w:trPr>
          <w:trHeight w:hRule="exact" w:val="322"/>
          <w:jc w:val="center"/>
        </w:trPr>
        <w:tc>
          <w:tcPr>
            <w:tcW w:w="1272" w:type="dxa"/>
            <w:vMerge/>
            <w:tcBorders>
              <w:left w:val="single" w:sz="4" w:space="0" w:color="auto"/>
            </w:tcBorders>
            <w:shd w:val="clear" w:color="auto" w:fill="FFFFFF"/>
            <w:vAlign w:val="center"/>
          </w:tcPr>
          <w:p/>
        </w:tc>
        <w:tc>
          <w:tcPr>
            <w:tcW w:w="7987" w:type="dxa"/>
            <w:gridSpan w:val="8"/>
            <w:tcBorders>
              <w:top w:val="single" w:sz="4" w:space="0" w:color="auto"/>
              <w:left w:val="single" w:sz="4" w:space="0" w:color="auto"/>
              <w:right w:val="single" w:sz="4" w:space="0" w:color="auto"/>
            </w:tcBorders>
            <w:shd w:val="clear" w:color="auto" w:fill="FFFFFF"/>
            <w:vAlign w:val="bottom"/>
          </w:tcPr>
          <w:p>
            <w:pPr>
              <w:pStyle w:val="Other10"/>
              <w:keepNext w:val="0"/>
              <w:keepLines w:val="0"/>
              <w:widowControl w:val="0"/>
              <w:shd w:val="clear" w:color="auto" w:fill="auto"/>
              <w:tabs>
                <w:tab w:val="left" w:pos="6211"/>
              </w:tabs>
              <w:bidi w:val="0"/>
              <w:spacing w:before="0" w:after="0" w:line="240" w:lineRule="auto"/>
              <w:ind w:left="0" w:right="0" w:firstLine="0"/>
              <w:jc w:val="left"/>
            </w:pPr>
            <w:r>
              <w:rPr>
                <w:color w:val="000000"/>
                <w:spacing w:val="0"/>
                <w:w w:val="100"/>
                <w:position w:val="0"/>
              </w:rPr>
              <w:t>□其他困境儿童（</w:t>
            </w:r>
            <w:r>
              <w:rPr>
                <w:color w:val="000000"/>
                <w:spacing w:val="0"/>
                <w:w w:val="100"/>
                <w:position w:val="0"/>
              </w:rPr>
              <w:tab/>
            </w:r>
            <w:r>
              <w:rPr>
                <w:color w:val="000000"/>
                <w:spacing w:val="0"/>
                <w:w w:val="100"/>
                <w:position w:val="0"/>
              </w:rPr>
              <w:t>）</w:t>
            </w:r>
          </w:p>
        </w:tc>
      </w:tr>
      <w:tr>
        <w:tblPrEx>
          <w:jc w:val="center"/>
          <w:tblLayout w:type="fixed"/>
          <w:tblCellMar>
            <w:top w:w="0" w:type="dxa"/>
            <w:left w:w="10" w:type="dxa"/>
            <w:bottom w:w="0" w:type="dxa"/>
            <w:right w:w="10" w:type="dxa"/>
          </w:tblCellMar>
          <w:tblLook w:val="0000"/>
        </w:tblPrEx>
        <w:trPr>
          <w:trHeight w:hRule="exact" w:val="322"/>
          <w:jc w:val="center"/>
        </w:trPr>
        <w:tc>
          <w:tcPr>
            <w:tcW w:w="1272" w:type="dxa"/>
            <w:vMerge w:val="restart"/>
            <w:tcBorders>
              <w:top w:val="single" w:sz="4" w:space="0" w:color="auto"/>
              <w:left w:val="single" w:sz="4" w:space="0" w:color="auto"/>
            </w:tcBorders>
            <w:shd w:val="clear" w:color="auto" w:fill="FFFFFF"/>
            <w:vAlign w:val="center"/>
          </w:tcPr>
          <w:p>
            <w:pPr>
              <w:pStyle w:val="Other10"/>
              <w:keepNext w:val="0"/>
              <w:keepLines w:val="0"/>
              <w:widowControl w:val="0"/>
              <w:shd w:val="clear" w:color="auto" w:fill="auto"/>
              <w:bidi w:val="0"/>
              <w:spacing w:before="0" w:after="0" w:line="240" w:lineRule="auto"/>
              <w:ind w:left="0" w:right="0" w:firstLine="200"/>
              <w:jc w:val="left"/>
            </w:pPr>
            <w:r>
              <w:rPr>
                <w:color w:val="000000"/>
                <w:spacing w:val="0"/>
                <w:w w:val="100"/>
                <w:position w:val="0"/>
              </w:rPr>
              <w:t>入院文件</w:t>
            </w:r>
          </w:p>
        </w:tc>
        <w:tc>
          <w:tcPr>
            <w:tcW w:w="7987" w:type="dxa"/>
            <w:gridSpan w:val="8"/>
            <w:tcBorders>
              <w:top w:val="single" w:sz="4" w:space="0" w:color="auto"/>
              <w:left w:val="single" w:sz="4" w:space="0" w:color="auto"/>
              <w:right w:val="single" w:sz="4" w:space="0" w:color="auto"/>
            </w:tcBorders>
            <w:shd w:val="clear" w:color="auto" w:fill="FFFFFF"/>
            <w:vAlign w:val="bottom"/>
          </w:tcPr>
          <w:p>
            <w:pPr>
              <w:pStyle w:val="Other10"/>
              <w:keepNext w:val="0"/>
              <w:keepLines w:val="0"/>
              <w:widowControl w:val="0"/>
              <w:shd w:val="clear" w:color="auto" w:fill="auto"/>
              <w:bidi w:val="0"/>
              <w:spacing w:before="0" w:after="0" w:line="240" w:lineRule="auto"/>
              <w:ind w:left="0" w:right="0" w:firstLine="0"/>
              <w:jc w:val="left"/>
            </w:pPr>
            <w:r>
              <w:rPr>
                <w:color w:val="000000"/>
                <w:spacing w:val="0"/>
                <w:w w:val="100"/>
                <w:position w:val="0"/>
              </w:rPr>
              <w:t>口公安/民政部门填写的交接单</w:t>
            </w:r>
          </w:p>
        </w:tc>
      </w:tr>
      <w:tr>
        <w:tblPrEx>
          <w:jc w:val="center"/>
          <w:tblLayout w:type="fixed"/>
          <w:tblCellMar>
            <w:top w:w="0" w:type="dxa"/>
            <w:left w:w="10" w:type="dxa"/>
            <w:bottom w:w="0" w:type="dxa"/>
            <w:right w:w="10" w:type="dxa"/>
          </w:tblCellMar>
          <w:tblLook w:val="0000"/>
        </w:tblPrEx>
        <w:trPr>
          <w:trHeight w:hRule="exact" w:val="322"/>
          <w:jc w:val="center"/>
        </w:trPr>
        <w:tc>
          <w:tcPr>
            <w:tcW w:w="1272" w:type="dxa"/>
            <w:vMerge/>
            <w:tcBorders>
              <w:left w:val="single" w:sz="4" w:space="0" w:color="auto"/>
            </w:tcBorders>
            <w:shd w:val="clear" w:color="auto" w:fill="FFFFFF"/>
            <w:vAlign w:val="center"/>
          </w:tcPr>
          <w:p/>
        </w:tc>
        <w:tc>
          <w:tcPr>
            <w:tcW w:w="7987" w:type="dxa"/>
            <w:gridSpan w:val="8"/>
            <w:tcBorders>
              <w:top w:val="single" w:sz="4" w:space="0" w:color="auto"/>
              <w:left w:val="single" w:sz="4" w:space="0" w:color="auto"/>
              <w:right w:val="single" w:sz="4" w:space="0" w:color="auto"/>
            </w:tcBorders>
            <w:shd w:val="clear" w:color="auto" w:fill="FFFFFF"/>
            <w:vAlign w:val="bottom"/>
          </w:tcPr>
          <w:p>
            <w:pPr>
              <w:pStyle w:val="Other10"/>
              <w:keepNext w:val="0"/>
              <w:keepLines w:val="0"/>
              <w:widowControl w:val="0"/>
              <w:shd w:val="clear" w:color="auto" w:fill="auto"/>
              <w:tabs>
                <w:tab w:val="left" w:pos="3725"/>
              </w:tabs>
              <w:bidi w:val="0"/>
              <w:spacing w:before="0" w:after="0" w:line="240" w:lineRule="auto"/>
              <w:ind w:left="0" w:right="0" w:firstLine="0"/>
              <w:jc w:val="left"/>
            </w:pPr>
            <w:r>
              <w:rPr>
                <w:color w:val="2E3033"/>
                <w:spacing w:val="0"/>
                <w:w w:val="100"/>
                <w:position w:val="0"/>
              </w:rPr>
              <w:t>口派岀所岀具</w:t>
            </w:r>
            <w:r>
              <w:rPr>
                <w:color w:val="000000"/>
                <w:spacing w:val="0"/>
                <w:w w:val="100"/>
                <w:position w:val="0"/>
              </w:rPr>
              <w:t>的捡拾弃婴报案记录</w:t>
            </w:r>
            <w:r>
              <w:rPr>
                <w:color w:val="000000"/>
                <w:spacing w:val="0"/>
                <w:w w:val="100"/>
                <w:position w:val="0"/>
              </w:rPr>
              <w:tab/>
            </w:r>
            <w:r>
              <w:rPr>
                <w:color w:val="000000"/>
                <w:spacing w:val="0"/>
                <w:w w:val="100"/>
                <w:position w:val="0"/>
              </w:rPr>
              <w:t>□检拾人检拾弃婴过程说明</w:t>
            </w:r>
          </w:p>
        </w:tc>
      </w:tr>
      <w:tr>
        <w:tblPrEx>
          <w:jc w:val="center"/>
          <w:tblLayout w:type="fixed"/>
          <w:tblCellMar>
            <w:top w:w="0" w:type="dxa"/>
            <w:left w:w="10" w:type="dxa"/>
            <w:bottom w:w="0" w:type="dxa"/>
            <w:right w:w="10" w:type="dxa"/>
          </w:tblCellMar>
          <w:tblLook w:val="0000"/>
        </w:tblPrEx>
        <w:trPr>
          <w:trHeight w:hRule="exact" w:val="504"/>
          <w:jc w:val="center"/>
        </w:trPr>
        <w:tc>
          <w:tcPr>
            <w:tcW w:w="1272" w:type="dxa"/>
            <w:vMerge/>
            <w:tcBorders>
              <w:left w:val="single" w:sz="4" w:space="0" w:color="auto"/>
            </w:tcBorders>
            <w:shd w:val="clear" w:color="auto" w:fill="FFFFFF"/>
            <w:vAlign w:val="center"/>
          </w:tcPr>
          <w:p/>
        </w:tc>
        <w:tc>
          <w:tcPr>
            <w:tcW w:w="7987" w:type="dxa"/>
            <w:gridSpan w:val="8"/>
            <w:tcBorders>
              <w:top w:val="single" w:sz="4" w:space="0" w:color="auto"/>
              <w:left w:val="single" w:sz="4" w:space="0" w:color="auto"/>
              <w:right w:val="single" w:sz="4" w:space="0" w:color="auto"/>
            </w:tcBorders>
            <w:shd w:val="clear" w:color="auto" w:fill="FFFFFF"/>
          </w:tcPr>
          <w:p>
            <w:pPr>
              <w:pStyle w:val="Other10"/>
              <w:keepNext w:val="0"/>
              <w:keepLines w:val="0"/>
              <w:widowControl w:val="0"/>
              <w:shd w:val="clear" w:color="auto" w:fill="auto"/>
              <w:tabs>
                <w:tab w:val="left" w:pos="3725"/>
              </w:tabs>
              <w:bidi w:val="0"/>
              <w:spacing w:before="100" w:after="0" w:line="240" w:lineRule="auto"/>
              <w:ind w:left="0" w:right="0" w:firstLine="0"/>
              <w:jc w:val="left"/>
            </w:pPr>
            <w:r>
              <w:rPr>
                <w:color w:val="000000"/>
                <w:spacing w:val="0"/>
                <w:w w:val="100"/>
                <w:position w:val="0"/>
              </w:rPr>
              <w:t>口派岀腐岀具的打拐解救儿童证明</w:t>
            </w:r>
            <w:r>
              <w:rPr>
                <w:color w:val="000000"/>
                <w:spacing w:val="0"/>
                <w:w w:val="100"/>
                <w:position w:val="0"/>
              </w:rPr>
              <w:tab/>
            </w:r>
            <w:r>
              <w:rPr>
                <w:color w:val="000000"/>
                <w:spacing w:val="0"/>
                <w:w w:val="100"/>
                <w:position w:val="0"/>
              </w:rPr>
              <w:t>□救助站岀具的流浪儿童证明</w:t>
            </w:r>
          </w:p>
        </w:tc>
      </w:tr>
      <w:tr>
        <w:tblPrEx>
          <w:jc w:val="center"/>
          <w:tblLayout w:type="fixed"/>
          <w:tblCellMar>
            <w:top w:w="0" w:type="dxa"/>
            <w:left w:w="10" w:type="dxa"/>
            <w:bottom w:w="0" w:type="dxa"/>
            <w:right w:w="10" w:type="dxa"/>
          </w:tblCellMar>
          <w:tblLook w:val="0000"/>
        </w:tblPrEx>
        <w:trPr>
          <w:trHeight w:hRule="exact" w:val="504"/>
          <w:jc w:val="center"/>
        </w:trPr>
        <w:tc>
          <w:tcPr>
            <w:tcW w:w="1272" w:type="dxa"/>
            <w:vMerge/>
            <w:tcBorders>
              <w:left w:val="single" w:sz="4" w:space="0" w:color="auto"/>
            </w:tcBorders>
            <w:shd w:val="clear" w:color="auto" w:fill="FFFFFF"/>
            <w:vAlign w:val="center"/>
          </w:tcPr>
          <w:p/>
        </w:tc>
        <w:tc>
          <w:tcPr>
            <w:tcW w:w="7987" w:type="dxa"/>
            <w:gridSpan w:val="8"/>
            <w:tcBorders>
              <w:top w:val="single" w:sz="4" w:space="0" w:color="auto"/>
              <w:left w:val="single" w:sz="4" w:space="0" w:color="auto"/>
              <w:right w:val="single" w:sz="4" w:space="0" w:color="auto"/>
            </w:tcBorders>
            <w:shd w:val="clear" w:color="auto" w:fill="FFFFFF"/>
            <w:vAlign w:val="center"/>
          </w:tcPr>
          <w:p>
            <w:pPr>
              <w:pStyle w:val="Other10"/>
              <w:keepNext w:val="0"/>
              <w:keepLines w:val="0"/>
              <w:widowControl w:val="0"/>
              <w:shd w:val="clear" w:color="auto" w:fill="auto"/>
              <w:tabs>
                <w:tab w:val="left" w:pos="3725"/>
              </w:tabs>
              <w:bidi w:val="0"/>
              <w:spacing w:before="0" w:after="0" w:line="240" w:lineRule="auto"/>
              <w:ind w:left="0" w:right="0" w:firstLine="0"/>
              <w:jc w:val="left"/>
            </w:pPr>
            <w:r>
              <w:rPr>
                <w:color w:val="000000"/>
                <w:spacing w:val="0"/>
                <w:w w:val="100"/>
                <w:position w:val="0"/>
              </w:rPr>
              <w:t>口县级以上民政部门岀具的孤儿证明</w:t>
            </w:r>
            <w:r>
              <w:rPr>
                <w:color w:val="000000"/>
                <w:spacing w:val="0"/>
                <w:w w:val="100"/>
                <w:position w:val="0"/>
              </w:rPr>
              <w:tab/>
            </w:r>
            <w:r>
              <w:rPr>
                <w:color w:val="000000"/>
                <w:spacing w:val="0"/>
                <w:w w:val="100"/>
                <w:position w:val="0"/>
              </w:rPr>
              <w:t>□孤儿父母双亡证明</w:t>
            </w:r>
          </w:p>
        </w:tc>
      </w:tr>
      <w:tr>
        <w:tblPrEx>
          <w:jc w:val="center"/>
          <w:tblLayout w:type="fixed"/>
          <w:tblCellMar>
            <w:top w:w="0" w:type="dxa"/>
            <w:left w:w="10" w:type="dxa"/>
            <w:bottom w:w="0" w:type="dxa"/>
            <w:right w:w="10" w:type="dxa"/>
          </w:tblCellMar>
          <w:tblLook w:val="0000"/>
        </w:tblPrEx>
        <w:trPr>
          <w:trHeight w:hRule="exact" w:val="552"/>
          <w:jc w:val="center"/>
        </w:trPr>
        <w:tc>
          <w:tcPr>
            <w:tcW w:w="1272" w:type="dxa"/>
            <w:vMerge/>
            <w:tcBorders>
              <w:left w:val="single" w:sz="4" w:space="0" w:color="auto"/>
            </w:tcBorders>
            <w:shd w:val="clear" w:color="auto" w:fill="FFFFFF"/>
            <w:vAlign w:val="center"/>
          </w:tcPr>
          <w:p/>
        </w:tc>
        <w:tc>
          <w:tcPr>
            <w:tcW w:w="7987" w:type="dxa"/>
            <w:gridSpan w:val="8"/>
            <w:tcBorders>
              <w:top w:val="single" w:sz="4" w:space="0" w:color="auto"/>
              <w:left w:val="single" w:sz="4" w:space="0" w:color="auto"/>
              <w:right w:val="single" w:sz="4" w:space="0" w:color="auto"/>
            </w:tcBorders>
            <w:shd w:val="clear" w:color="auto" w:fill="FFFFFF"/>
            <w:vAlign w:val="center"/>
          </w:tcPr>
          <w:p>
            <w:pPr>
              <w:pStyle w:val="Other10"/>
              <w:keepNext w:val="0"/>
              <w:keepLines w:val="0"/>
              <w:widowControl w:val="0"/>
              <w:shd w:val="clear" w:color="auto" w:fill="auto"/>
              <w:tabs>
                <w:tab w:val="left" w:pos="4022"/>
              </w:tabs>
              <w:bidi w:val="0"/>
              <w:spacing w:before="0" w:after="0" w:line="240" w:lineRule="auto"/>
              <w:ind w:left="0" w:right="0" w:firstLine="0"/>
              <w:jc w:val="left"/>
            </w:pPr>
            <w:r>
              <w:rPr>
                <w:color w:val="000000"/>
                <w:spacing w:val="0"/>
                <w:w w:val="100"/>
                <w:position w:val="0"/>
              </w:rPr>
              <w:t>口县级以上民政部门岀具的</w:t>
            </w:r>
            <w:r>
              <w:rPr>
                <w:color w:val="2E3033"/>
                <w:spacing w:val="0"/>
                <w:w w:val="100"/>
                <w:position w:val="0"/>
              </w:rPr>
              <w:t>困境儿</w:t>
            </w:r>
            <w:r>
              <w:rPr>
                <w:color w:val="000000"/>
                <w:spacing w:val="0"/>
                <w:w w:val="100"/>
                <w:position w:val="0"/>
              </w:rPr>
              <w:t>童证明</w:t>
            </w:r>
            <w:r>
              <w:rPr>
                <w:color w:val="000000"/>
                <w:spacing w:val="0"/>
                <w:w w:val="100"/>
                <w:position w:val="0"/>
              </w:rPr>
              <w:tab/>
            </w:r>
            <w:r>
              <w:rPr>
                <w:color w:val="000000"/>
                <w:spacing w:val="0"/>
                <w:w w:val="100"/>
                <w:position w:val="0"/>
              </w:rPr>
              <w:t>□困境儿童困境说明</w:t>
            </w:r>
          </w:p>
        </w:tc>
      </w:tr>
      <w:tr>
        <w:tblPrEx>
          <w:jc w:val="center"/>
          <w:tblLayout w:type="fixed"/>
          <w:tblCellMar>
            <w:top w:w="0" w:type="dxa"/>
            <w:left w:w="10" w:type="dxa"/>
            <w:bottom w:w="0" w:type="dxa"/>
            <w:right w:w="10" w:type="dxa"/>
          </w:tblCellMar>
          <w:tblLook w:val="0000"/>
        </w:tblPrEx>
        <w:trPr>
          <w:trHeight w:hRule="exact" w:val="326"/>
          <w:jc w:val="center"/>
        </w:trPr>
        <w:tc>
          <w:tcPr>
            <w:tcW w:w="1272" w:type="dxa"/>
            <w:vMerge/>
            <w:tcBorders>
              <w:left w:val="single" w:sz="4" w:space="0" w:color="auto"/>
            </w:tcBorders>
            <w:shd w:val="clear" w:color="auto" w:fill="FFFFFF"/>
            <w:vAlign w:val="center"/>
          </w:tcPr>
          <w:p/>
        </w:tc>
        <w:tc>
          <w:tcPr>
            <w:tcW w:w="571" w:type="dxa"/>
            <w:tcBorders>
              <w:top w:val="single" w:sz="4" w:space="0" w:color="auto"/>
              <w:left w:val="single" w:sz="4" w:space="0" w:color="auto"/>
            </w:tcBorders>
            <w:shd w:val="clear" w:color="auto" w:fill="FFFFFF"/>
            <w:vAlign w:val="center"/>
          </w:tcPr>
          <w:p>
            <w:pPr>
              <w:pStyle w:val="Other10"/>
              <w:keepNext w:val="0"/>
              <w:keepLines w:val="0"/>
              <w:widowControl w:val="0"/>
              <w:shd w:val="clear" w:color="auto" w:fill="auto"/>
              <w:bidi w:val="0"/>
              <w:spacing w:before="0" w:after="0" w:line="240" w:lineRule="auto"/>
              <w:ind w:left="0" w:right="0" w:firstLine="0"/>
              <w:jc w:val="center"/>
            </w:pPr>
            <w:r>
              <w:rPr>
                <w:color w:val="000000"/>
                <w:spacing w:val="0"/>
                <w:w w:val="100"/>
                <w:position w:val="0"/>
              </w:rPr>
              <w:t>□其，</w:t>
            </w:r>
          </w:p>
        </w:tc>
        <w:tc>
          <w:tcPr>
            <w:tcW w:w="7416" w:type="dxa"/>
            <w:gridSpan w:val="7"/>
            <w:tcBorders>
              <w:top w:val="single" w:sz="4" w:space="0" w:color="auto"/>
              <w:left w:val="single" w:sz="4" w:space="0" w:color="auto"/>
              <w:right w:val="single" w:sz="4" w:space="0" w:color="auto"/>
            </w:tcBorders>
            <w:shd w:val="clear" w:color="auto" w:fill="FFFFFF"/>
            <w:vAlign w:val="center"/>
          </w:tcPr>
          <w:p>
            <w:pPr>
              <w:pStyle w:val="Other10"/>
              <w:keepNext w:val="0"/>
              <w:keepLines w:val="0"/>
              <w:widowControl w:val="0"/>
              <w:shd w:val="clear" w:color="auto" w:fill="auto"/>
              <w:bidi w:val="0"/>
              <w:spacing w:before="0" w:after="0" w:line="240" w:lineRule="auto"/>
              <w:ind w:left="0" w:right="0" w:firstLine="0"/>
              <w:jc w:val="left"/>
              <w:rPr>
                <w:sz w:val="19"/>
                <w:szCs w:val="19"/>
              </w:rPr>
            </w:pPr>
            <w:r>
              <w:rPr>
                <w:color w:val="000000"/>
                <w:spacing w:val="0"/>
                <w:w w:val="100"/>
                <w:position w:val="0"/>
                <w:sz w:val="19"/>
                <w:szCs w:val="19"/>
              </w:rPr>
              <w:t>他（ ）</w:t>
            </w:r>
          </w:p>
        </w:tc>
      </w:tr>
      <w:tr>
        <w:tblPrEx>
          <w:jc w:val="center"/>
          <w:tblLayout w:type="fixed"/>
          <w:tblCellMar>
            <w:top w:w="0" w:type="dxa"/>
            <w:left w:w="10" w:type="dxa"/>
            <w:bottom w:w="0" w:type="dxa"/>
            <w:right w:w="10" w:type="dxa"/>
          </w:tblCellMar>
          <w:tblLook w:val="0000"/>
        </w:tblPrEx>
        <w:trPr>
          <w:trHeight w:hRule="exact" w:val="322"/>
          <w:jc w:val="center"/>
        </w:trPr>
        <w:tc>
          <w:tcPr>
            <w:tcW w:w="1272" w:type="dxa"/>
            <w:vMerge w:val="restart"/>
            <w:tcBorders>
              <w:top w:val="single" w:sz="4" w:space="0" w:color="auto"/>
              <w:left w:val="single" w:sz="4" w:space="0" w:color="auto"/>
            </w:tcBorders>
            <w:shd w:val="clear" w:color="auto" w:fill="FFFFFF"/>
            <w:vAlign w:val="center"/>
          </w:tcPr>
          <w:p>
            <w:pPr>
              <w:pStyle w:val="Other10"/>
              <w:keepNext w:val="0"/>
              <w:keepLines w:val="0"/>
              <w:widowControl w:val="0"/>
              <w:shd w:val="clear" w:color="auto" w:fill="auto"/>
              <w:bidi w:val="0"/>
              <w:spacing w:before="0" w:after="0" w:line="312" w:lineRule="exact"/>
              <w:ind w:left="0" w:right="0" w:firstLine="0"/>
              <w:jc w:val="center"/>
            </w:pPr>
            <w:r>
              <w:rPr>
                <w:color w:val="000000"/>
                <w:spacing w:val="0"/>
                <w:w w:val="100"/>
                <w:position w:val="0"/>
              </w:rPr>
              <w:t>儿童随身 物品清单</w:t>
            </w:r>
          </w:p>
        </w:tc>
        <w:tc>
          <w:tcPr>
            <w:tcW w:w="571" w:type="dxa"/>
            <w:tcBorders>
              <w:top w:val="single" w:sz="4" w:space="0" w:color="auto"/>
              <w:left w:val="single" w:sz="4" w:space="0" w:color="auto"/>
            </w:tcBorders>
            <w:shd w:val="clear" w:color="auto" w:fill="FFFFFF"/>
            <w:vAlign w:val="bottom"/>
          </w:tcPr>
          <w:p>
            <w:pPr>
              <w:pStyle w:val="Other10"/>
              <w:keepNext w:val="0"/>
              <w:keepLines w:val="0"/>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color w:val="000000"/>
                <w:spacing w:val="0"/>
                <w:w w:val="100"/>
                <w:position w:val="0"/>
                <w:sz w:val="17"/>
                <w:szCs w:val="17"/>
              </w:rPr>
              <w:t>01</w:t>
            </w:r>
          </w:p>
        </w:tc>
        <w:tc>
          <w:tcPr>
            <w:tcW w:w="3235" w:type="dxa"/>
            <w:gridSpan w:val="4"/>
            <w:tcBorders>
              <w:top w:val="single" w:sz="4" w:space="0" w:color="auto"/>
              <w:left w:val="single" w:sz="4" w:space="0" w:color="auto"/>
            </w:tcBorders>
            <w:shd w:val="clear" w:color="auto" w:fill="FFFFFF"/>
          </w:tcPr>
          <w:p>
            <w:pPr>
              <w:widowControl w:val="0"/>
              <w:rPr>
                <w:sz w:val="10"/>
                <w:szCs w:val="10"/>
              </w:rPr>
            </w:pPr>
          </w:p>
        </w:tc>
        <w:tc>
          <w:tcPr>
            <w:tcW w:w="552" w:type="dxa"/>
            <w:tcBorders>
              <w:top w:val="single" w:sz="4" w:space="0" w:color="auto"/>
              <w:left w:val="single" w:sz="4" w:space="0" w:color="auto"/>
            </w:tcBorders>
            <w:shd w:val="clear" w:color="auto" w:fill="FFFFFF"/>
            <w:vAlign w:val="bottom"/>
          </w:tcPr>
          <w:p>
            <w:pPr>
              <w:pStyle w:val="Other10"/>
              <w:keepNext w:val="0"/>
              <w:keepLines w:val="0"/>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color w:val="2E3033"/>
                <w:spacing w:val="0"/>
                <w:w w:val="100"/>
                <w:position w:val="0"/>
                <w:sz w:val="17"/>
                <w:szCs w:val="17"/>
              </w:rPr>
              <w:t>04</w:t>
            </w:r>
          </w:p>
        </w:tc>
        <w:tc>
          <w:tcPr>
            <w:tcW w:w="3629" w:type="dxa"/>
            <w:gridSpan w:val="2"/>
            <w:tcBorders>
              <w:top w:val="single" w:sz="4" w:space="0" w:color="auto"/>
              <w:left w:val="single" w:sz="4" w:space="0" w:color="auto"/>
              <w:right w:val="single" w:sz="4" w:space="0" w:color="auto"/>
            </w:tcBorders>
            <w:shd w:val="clear" w:color="auto" w:fill="FFFFFF"/>
          </w:tcPr>
          <w:p>
            <w:pPr>
              <w:widowControl w:val="0"/>
              <w:rPr>
                <w:sz w:val="10"/>
                <w:szCs w:val="10"/>
              </w:rPr>
            </w:pPr>
          </w:p>
        </w:tc>
      </w:tr>
      <w:tr>
        <w:tblPrEx>
          <w:jc w:val="center"/>
          <w:tblLayout w:type="fixed"/>
          <w:tblCellMar>
            <w:top w:w="0" w:type="dxa"/>
            <w:left w:w="10" w:type="dxa"/>
            <w:bottom w:w="0" w:type="dxa"/>
            <w:right w:w="10" w:type="dxa"/>
          </w:tblCellMar>
          <w:tblLook w:val="0000"/>
        </w:tblPrEx>
        <w:trPr>
          <w:trHeight w:hRule="exact" w:val="379"/>
          <w:jc w:val="center"/>
        </w:trPr>
        <w:tc>
          <w:tcPr>
            <w:tcW w:w="1272" w:type="dxa"/>
            <w:vMerge/>
            <w:tcBorders>
              <w:left w:val="single" w:sz="4" w:space="0" w:color="auto"/>
            </w:tcBorders>
            <w:shd w:val="clear" w:color="auto" w:fill="FFFFFF"/>
            <w:vAlign w:val="center"/>
          </w:tcPr>
          <w:p/>
        </w:tc>
        <w:tc>
          <w:tcPr>
            <w:tcW w:w="571" w:type="dxa"/>
            <w:tcBorders>
              <w:top w:val="single" w:sz="4" w:space="0" w:color="auto"/>
              <w:left w:val="single" w:sz="4" w:space="0" w:color="auto"/>
            </w:tcBorders>
            <w:shd w:val="clear" w:color="auto" w:fill="FFFFFF"/>
            <w:vAlign w:val="center"/>
          </w:tcPr>
          <w:p>
            <w:pPr>
              <w:pStyle w:val="Other10"/>
              <w:keepNext w:val="0"/>
              <w:keepLines w:val="0"/>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color w:val="000000"/>
                <w:spacing w:val="0"/>
                <w:w w:val="100"/>
                <w:position w:val="0"/>
                <w:sz w:val="17"/>
                <w:szCs w:val="17"/>
              </w:rPr>
              <w:t>02</w:t>
            </w:r>
          </w:p>
        </w:tc>
        <w:tc>
          <w:tcPr>
            <w:tcW w:w="3235" w:type="dxa"/>
            <w:gridSpan w:val="4"/>
            <w:tcBorders>
              <w:top w:val="single" w:sz="4" w:space="0" w:color="auto"/>
              <w:left w:val="single" w:sz="4" w:space="0" w:color="auto"/>
            </w:tcBorders>
            <w:shd w:val="clear" w:color="auto" w:fill="FFFFFF"/>
          </w:tcPr>
          <w:p>
            <w:pPr>
              <w:widowControl w:val="0"/>
              <w:rPr>
                <w:sz w:val="10"/>
                <w:szCs w:val="10"/>
              </w:rPr>
            </w:pPr>
          </w:p>
        </w:tc>
        <w:tc>
          <w:tcPr>
            <w:tcW w:w="552" w:type="dxa"/>
            <w:tcBorders>
              <w:top w:val="single" w:sz="4" w:space="0" w:color="auto"/>
              <w:left w:val="single" w:sz="4" w:space="0" w:color="auto"/>
            </w:tcBorders>
            <w:shd w:val="clear" w:color="auto" w:fill="FFFFFF"/>
            <w:vAlign w:val="center"/>
          </w:tcPr>
          <w:p>
            <w:pPr>
              <w:pStyle w:val="Other10"/>
              <w:keepNext w:val="0"/>
              <w:keepLines w:val="0"/>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color w:val="000000"/>
                <w:spacing w:val="0"/>
                <w:w w:val="100"/>
                <w:position w:val="0"/>
                <w:sz w:val="17"/>
                <w:szCs w:val="17"/>
              </w:rPr>
              <w:t>05</w:t>
            </w:r>
          </w:p>
        </w:tc>
        <w:tc>
          <w:tcPr>
            <w:tcW w:w="3629" w:type="dxa"/>
            <w:gridSpan w:val="2"/>
            <w:tcBorders>
              <w:top w:val="single" w:sz="4" w:space="0" w:color="auto"/>
              <w:left w:val="single" w:sz="4" w:space="0" w:color="auto"/>
              <w:right w:val="single" w:sz="4" w:space="0" w:color="auto"/>
            </w:tcBorders>
            <w:shd w:val="clear" w:color="auto" w:fill="FFFFFF"/>
          </w:tcPr>
          <w:p>
            <w:pPr>
              <w:widowControl w:val="0"/>
              <w:rPr>
                <w:sz w:val="10"/>
                <w:szCs w:val="10"/>
              </w:rPr>
            </w:pPr>
          </w:p>
        </w:tc>
      </w:tr>
      <w:tr>
        <w:tblPrEx>
          <w:jc w:val="center"/>
          <w:tblLayout w:type="fixed"/>
          <w:tblCellMar>
            <w:top w:w="0" w:type="dxa"/>
            <w:left w:w="10" w:type="dxa"/>
            <w:bottom w:w="0" w:type="dxa"/>
            <w:right w:w="10" w:type="dxa"/>
          </w:tblCellMar>
          <w:tblLook w:val="0000"/>
        </w:tblPrEx>
        <w:trPr>
          <w:trHeight w:hRule="exact" w:val="322"/>
          <w:jc w:val="center"/>
        </w:trPr>
        <w:tc>
          <w:tcPr>
            <w:tcW w:w="1272" w:type="dxa"/>
            <w:vMerge/>
            <w:tcBorders>
              <w:left w:val="single" w:sz="4" w:space="0" w:color="auto"/>
            </w:tcBorders>
            <w:shd w:val="clear" w:color="auto" w:fill="FFFFFF"/>
            <w:vAlign w:val="center"/>
          </w:tcPr>
          <w:p/>
        </w:tc>
        <w:tc>
          <w:tcPr>
            <w:tcW w:w="571" w:type="dxa"/>
            <w:tcBorders>
              <w:top w:val="single" w:sz="4" w:space="0" w:color="auto"/>
              <w:left w:val="single" w:sz="4" w:space="0" w:color="auto"/>
            </w:tcBorders>
            <w:shd w:val="clear" w:color="auto" w:fill="FFFFFF"/>
            <w:vAlign w:val="bottom"/>
          </w:tcPr>
          <w:p>
            <w:pPr>
              <w:pStyle w:val="Other10"/>
              <w:keepNext w:val="0"/>
              <w:keepLines w:val="0"/>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color w:val="000000"/>
                <w:spacing w:val="0"/>
                <w:w w:val="100"/>
                <w:position w:val="0"/>
                <w:sz w:val="17"/>
                <w:szCs w:val="17"/>
              </w:rPr>
              <w:t>03</w:t>
            </w:r>
          </w:p>
        </w:tc>
        <w:tc>
          <w:tcPr>
            <w:tcW w:w="3235" w:type="dxa"/>
            <w:gridSpan w:val="4"/>
            <w:tcBorders>
              <w:top w:val="single" w:sz="4" w:space="0" w:color="auto"/>
              <w:left w:val="single" w:sz="4" w:space="0" w:color="auto"/>
            </w:tcBorders>
            <w:shd w:val="clear" w:color="auto" w:fill="FFFFFF"/>
          </w:tcPr>
          <w:p>
            <w:pPr>
              <w:widowControl w:val="0"/>
              <w:rPr>
                <w:sz w:val="10"/>
                <w:szCs w:val="10"/>
              </w:rPr>
            </w:pPr>
          </w:p>
        </w:tc>
        <w:tc>
          <w:tcPr>
            <w:tcW w:w="552" w:type="dxa"/>
            <w:tcBorders>
              <w:top w:val="single" w:sz="4" w:space="0" w:color="auto"/>
              <w:left w:val="single" w:sz="4" w:space="0" w:color="auto"/>
            </w:tcBorders>
            <w:shd w:val="clear" w:color="auto" w:fill="FFFFFF"/>
            <w:vAlign w:val="bottom"/>
          </w:tcPr>
          <w:p>
            <w:pPr>
              <w:pStyle w:val="Other10"/>
              <w:keepNext w:val="0"/>
              <w:keepLines w:val="0"/>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color w:val="000000"/>
                <w:spacing w:val="0"/>
                <w:w w:val="100"/>
                <w:position w:val="0"/>
                <w:sz w:val="17"/>
                <w:szCs w:val="17"/>
              </w:rPr>
              <w:t>06</w:t>
            </w:r>
          </w:p>
        </w:tc>
        <w:tc>
          <w:tcPr>
            <w:tcW w:w="3629" w:type="dxa"/>
            <w:gridSpan w:val="2"/>
            <w:tcBorders>
              <w:top w:val="single" w:sz="4" w:space="0" w:color="auto"/>
              <w:left w:val="single" w:sz="4" w:space="0" w:color="auto"/>
              <w:right w:val="single" w:sz="4" w:space="0" w:color="auto"/>
            </w:tcBorders>
            <w:shd w:val="clear" w:color="auto" w:fill="FFFFFF"/>
          </w:tcPr>
          <w:p>
            <w:pPr>
              <w:widowControl w:val="0"/>
              <w:rPr>
                <w:sz w:val="10"/>
                <w:szCs w:val="10"/>
              </w:rPr>
            </w:pPr>
          </w:p>
        </w:tc>
      </w:tr>
      <w:tr>
        <w:tblPrEx>
          <w:jc w:val="center"/>
          <w:tblLayout w:type="fixed"/>
          <w:tblCellMar>
            <w:top w:w="0" w:type="dxa"/>
            <w:left w:w="10" w:type="dxa"/>
            <w:bottom w:w="0" w:type="dxa"/>
            <w:right w:w="10" w:type="dxa"/>
          </w:tblCellMar>
          <w:tblLook w:val="0000"/>
        </w:tblPrEx>
        <w:trPr>
          <w:trHeight w:hRule="exact" w:val="322"/>
          <w:jc w:val="center"/>
        </w:trPr>
        <w:tc>
          <w:tcPr>
            <w:tcW w:w="1272" w:type="dxa"/>
            <w:vMerge w:val="restart"/>
            <w:tcBorders>
              <w:top w:val="single" w:sz="4" w:space="0" w:color="auto"/>
              <w:left w:val="single" w:sz="4" w:space="0" w:color="auto"/>
            </w:tcBorders>
            <w:shd w:val="clear" w:color="auto" w:fill="FFFFFF"/>
            <w:vAlign w:val="center"/>
          </w:tcPr>
          <w:p>
            <w:pPr>
              <w:pStyle w:val="Other10"/>
              <w:keepNext w:val="0"/>
              <w:keepLines w:val="0"/>
              <w:widowControl w:val="0"/>
              <w:shd w:val="clear" w:color="auto" w:fill="auto"/>
              <w:bidi w:val="0"/>
              <w:spacing w:before="0" w:after="0" w:line="317" w:lineRule="exact"/>
              <w:ind w:left="0" w:right="0" w:firstLine="0"/>
              <w:jc w:val="center"/>
            </w:pPr>
            <w:r>
              <w:rPr>
                <w:color w:val="000000"/>
                <w:spacing w:val="0"/>
                <w:w w:val="100"/>
                <w:position w:val="0"/>
              </w:rPr>
              <w:t>处置 情况说明</w:t>
            </w:r>
          </w:p>
        </w:tc>
        <w:tc>
          <w:tcPr>
            <w:tcW w:w="1094" w:type="dxa"/>
            <w:gridSpan w:val="2"/>
            <w:vMerge w:val="restart"/>
            <w:tcBorders>
              <w:top w:val="single" w:sz="4" w:space="0" w:color="auto"/>
              <w:left w:val="single" w:sz="4" w:space="0" w:color="auto"/>
            </w:tcBorders>
            <w:shd w:val="clear" w:color="auto" w:fill="FFFFFF"/>
            <w:vAlign w:val="center"/>
          </w:tcPr>
          <w:p>
            <w:pPr>
              <w:pStyle w:val="Other10"/>
              <w:keepNext w:val="0"/>
              <w:keepLines w:val="0"/>
              <w:widowControl w:val="0"/>
              <w:shd w:val="clear" w:color="auto" w:fill="auto"/>
              <w:bidi w:val="0"/>
              <w:spacing w:before="0" w:after="0" w:line="240" w:lineRule="auto"/>
              <w:ind w:left="0" w:right="0" w:firstLine="0"/>
              <w:jc w:val="center"/>
            </w:pPr>
            <w:r>
              <w:rPr>
                <w:color w:val="000000"/>
                <w:spacing w:val="0"/>
                <w:w w:val="100"/>
                <w:position w:val="0"/>
              </w:rPr>
              <w:t>安置情况</w:t>
            </w:r>
          </w:p>
        </w:tc>
        <w:tc>
          <w:tcPr>
            <w:tcW w:w="6893" w:type="dxa"/>
            <w:gridSpan w:val="6"/>
            <w:tcBorders>
              <w:top w:val="single" w:sz="4" w:space="0" w:color="auto"/>
              <w:left w:val="single" w:sz="4" w:space="0" w:color="auto"/>
              <w:right w:val="single" w:sz="4" w:space="0" w:color="auto"/>
            </w:tcBorders>
            <w:shd w:val="clear" w:color="auto" w:fill="FFFFFF"/>
            <w:vAlign w:val="bottom"/>
          </w:tcPr>
          <w:p>
            <w:pPr>
              <w:pStyle w:val="Other10"/>
              <w:keepNext w:val="0"/>
              <w:keepLines w:val="0"/>
              <w:widowControl w:val="0"/>
              <w:shd w:val="clear" w:color="auto" w:fill="auto"/>
              <w:tabs>
                <w:tab w:val="left" w:pos="1642"/>
              </w:tabs>
              <w:bidi w:val="0"/>
              <w:spacing w:before="0" w:after="0" w:line="240" w:lineRule="auto"/>
              <w:ind w:left="0" w:right="0" w:firstLine="0"/>
              <w:jc w:val="left"/>
            </w:pPr>
            <w:r>
              <w:rPr>
                <w:color w:val="000000"/>
                <w:spacing w:val="0"/>
                <w:w w:val="100"/>
                <w:position w:val="0"/>
              </w:rPr>
              <w:t>□入院安置</w:t>
            </w:r>
            <w:r>
              <w:rPr>
                <w:color w:val="000000"/>
                <w:spacing w:val="0"/>
                <w:w w:val="100"/>
                <w:position w:val="0"/>
              </w:rPr>
              <w:tab/>
            </w:r>
            <w:r>
              <w:rPr>
                <w:color w:val="000000"/>
                <w:spacing w:val="0"/>
                <w:w w:val="100"/>
                <w:position w:val="0"/>
              </w:rPr>
              <w:t>口医院留观</w:t>
            </w:r>
          </w:p>
        </w:tc>
      </w:tr>
      <w:tr>
        <w:tblPrEx>
          <w:jc w:val="center"/>
          <w:tblLayout w:type="fixed"/>
          <w:tblCellMar>
            <w:top w:w="0" w:type="dxa"/>
            <w:left w:w="10" w:type="dxa"/>
            <w:bottom w:w="0" w:type="dxa"/>
            <w:right w:w="10" w:type="dxa"/>
          </w:tblCellMar>
          <w:tblLook w:val="0000"/>
        </w:tblPrEx>
        <w:trPr>
          <w:trHeight w:hRule="exact" w:val="322"/>
          <w:jc w:val="center"/>
        </w:trPr>
        <w:tc>
          <w:tcPr>
            <w:tcW w:w="1272" w:type="dxa"/>
            <w:vMerge/>
            <w:tcBorders>
              <w:left w:val="single" w:sz="4" w:space="0" w:color="auto"/>
            </w:tcBorders>
            <w:shd w:val="clear" w:color="auto" w:fill="FFFFFF"/>
            <w:vAlign w:val="center"/>
          </w:tcPr>
          <w:p/>
        </w:tc>
        <w:tc>
          <w:tcPr>
            <w:tcW w:w="1094" w:type="dxa"/>
            <w:gridSpan w:val="2"/>
            <w:vMerge/>
            <w:tcBorders>
              <w:left w:val="single" w:sz="4" w:space="0" w:color="auto"/>
            </w:tcBorders>
            <w:shd w:val="clear" w:color="auto" w:fill="FFFFFF"/>
            <w:vAlign w:val="center"/>
          </w:tcPr>
          <w:p/>
        </w:tc>
        <w:tc>
          <w:tcPr>
            <w:tcW w:w="6893" w:type="dxa"/>
            <w:gridSpan w:val="6"/>
            <w:tcBorders>
              <w:top w:val="single" w:sz="4" w:space="0" w:color="auto"/>
              <w:left w:val="single" w:sz="4" w:space="0" w:color="auto"/>
              <w:right w:val="single" w:sz="4" w:space="0" w:color="auto"/>
            </w:tcBorders>
            <w:shd w:val="clear" w:color="auto" w:fill="FFFFFF"/>
            <w:vAlign w:val="bottom"/>
          </w:tcPr>
          <w:p>
            <w:pPr>
              <w:pStyle w:val="Other10"/>
              <w:keepNext w:val="0"/>
              <w:keepLines w:val="0"/>
              <w:widowControl w:val="0"/>
              <w:shd w:val="clear" w:color="auto" w:fill="auto"/>
              <w:bidi w:val="0"/>
              <w:spacing w:before="0" w:after="0" w:line="240" w:lineRule="auto"/>
              <w:ind w:left="0" w:right="0" w:firstLine="0"/>
              <w:jc w:val="left"/>
            </w:pPr>
            <w:r>
              <w:rPr>
                <w:color w:val="000000"/>
                <w:spacing w:val="0"/>
                <w:w w:val="100"/>
                <w:position w:val="0"/>
              </w:rPr>
              <w:t>具体情况说明：</w:t>
            </w:r>
          </w:p>
        </w:tc>
      </w:tr>
      <w:tr>
        <w:tblPrEx>
          <w:jc w:val="center"/>
          <w:tblLayout w:type="fixed"/>
          <w:tblCellMar>
            <w:top w:w="0" w:type="dxa"/>
            <w:left w:w="10" w:type="dxa"/>
            <w:bottom w:w="0" w:type="dxa"/>
            <w:right w:w="10" w:type="dxa"/>
          </w:tblCellMar>
          <w:tblLook w:val="0000"/>
        </w:tblPrEx>
        <w:trPr>
          <w:trHeight w:hRule="exact" w:val="322"/>
          <w:jc w:val="center"/>
        </w:trPr>
        <w:tc>
          <w:tcPr>
            <w:tcW w:w="1272" w:type="dxa"/>
            <w:vMerge/>
            <w:tcBorders>
              <w:left w:val="single" w:sz="4" w:space="0" w:color="auto"/>
            </w:tcBorders>
            <w:shd w:val="clear" w:color="auto" w:fill="FFFFFF"/>
            <w:vAlign w:val="center"/>
          </w:tcPr>
          <w:p/>
        </w:tc>
        <w:tc>
          <w:tcPr>
            <w:tcW w:w="7987" w:type="dxa"/>
            <w:gridSpan w:val="8"/>
            <w:tcBorders>
              <w:top w:val="single" w:sz="4" w:space="0" w:color="auto"/>
              <w:left w:val="single" w:sz="4" w:space="0" w:color="auto"/>
              <w:right w:val="single" w:sz="4" w:space="0" w:color="auto"/>
            </w:tcBorders>
            <w:shd w:val="clear" w:color="auto" w:fill="FFFFFF"/>
            <w:vAlign w:val="bottom"/>
          </w:tcPr>
          <w:p>
            <w:pPr>
              <w:pStyle w:val="Other10"/>
              <w:keepNext w:val="0"/>
              <w:keepLines w:val="0"/>
              <w:widowControl w:val="0"/>
              <w:shd w:val="clear" w:color="auto" w:fill="auto"/>
              <w:bidi w:val="0"/>
              <w:spacing w:before="0" w:after="0" w:line="240" w:lineRule="auto"/>
              <w:ind w:left="0" w:right="0" w:firstLine="0"/>
              <w:jc w:val="left"/>
            </w:pPr>
            <w:r>
              <w:rPr>
                <w:color w:val="000000"/>
                <w:spacing w:val="0"/>
                <w:w w:val="100"/>
                <w:position w:val="0"/>
              </w:rPr>
              <w:t>通报情况：口养护 □医疗 □康复 口教育 口膳食 □寄养 口收养</w:t>
            </w:r>
          </w:p>
        </w:tc>
      </w:tr>
    </w:tbl>
    <w:p>
      <w:pPr>
        <w:sectPr>
          <w:headerReference w:type="default" r:id="rId77"/>
          <w:footerReference w:type="default" r:id="rId78"/>
          <w:headerReference w:type="first" r:id="rId79"/>
          <w:footerReference w:type="first" r:id="rId80"/>
          <w:pgSz w:w="11900" w:h="16840"/>
          <w:pgMar w:top="1945" w:right="1344" w:bottom="2315" w:left="1296" w:header="0" w:footer="3" w:gutter="0"/>
          <w:pgNumType w:start="14"/>
          <w:cols w:space="708"/>
          <w:titlePg/>
          <w:rtlGutter w:val="0"/>
          <w:docGrid w:linePitch="360"/>
        </w:sectPr>
      </w:pPr>
    </w:p>
    <w:tbl>
      <w:tblPr>
        <w:tblStyle w:val="TableNormal"/>
        <w:jc w:val="center"/>
        <w:tblLayout w:type="fixed"/>
        <w:tblCellMar>
          <w:top w:w="0" w:type="dxa"/>
          <w:left w:w="10" w:type="dxa"/>
          <w:bottom w:w="0" w:type="dxa"/>
          <w:right w:w="10" w:type="dxa"/>
        </w:tblCellMar>
        <w:tblLook w:val="0000"/>
      </w:tblPr>
      <w:tblGrid>
        <w:gridCol w:w="1272"/>
        <w:gridCol w:w="3806"/>
        <w:gridCol w:w="552"/>
        <w:gridCol w:w="3629"/>
      </w:tblGrid>
      <w:tr>
        <w:tblPrEx>
          <w:jc w:val="center"/>
          <w:tblLayout w:type="fixed"/>
          <w:tblCellMar>
            <w:top w:w="0" w:type="dxa"/>
            <w:left w:w="10" w:type="dxa"/>
            <w:bottom w:w="0" w:type="dxa"/>
            <w:right w:w="10" w:type="dxa"/>
          </w:tblCellMar>
          <w:tblLook w:val="0000"/>
        </w:tblPrEx>
        <w:trPr>
          <w:trHeight w:hRule="exact" w:val="336"/>
          <w:jc w:val="center"/>
        </w:trPr>
        <w:tc>
          <w:tcPr>
            <w:tcW w:w="1272" w:type="dxa"/>
            <w:tcBorders>
              <w:top w:val="single" w:sz="4" w:space="0" w:color="auto"/>
              <w:left w:val="single" w:sz="4" w:space="0" w:color="auto"/>
              <w:bottom w:val="single" w:sz="4" w:space="0" w:color="auto"/>
            </w:tcBorders>
            <w:shd w:val="clear" w:color="auto" w:fill="FFFFFF"/>
          </w:tcPr>
          <w:p>
            <w:pPr>
              <w:pStyle w:val="Other10"/>
              <w:keepNext w:val="0"/>
              <w:keepLines w:val="0"/>
              <w:widowControl w:val="0"/>
              <w:shd w:val="clear" w:color="auto" w:fill="auto"/>
              <w:bidi w:val="0"/>
              <w:spacing w:before="0" w:after="0" w:line="240" w:lineRule="auto"/>
              <w:ind w:left="0" w:right="0" w:firstLine="200"/>
              <w:jc w:val="left"/>
            </w:pPr>
            <w:r>
              <w:rPr>
                <w:color w:val="000000"/>
                <w:spacing w:val="0"/>
                <w:w w:val="100"/>
                <w:position w:val="0"/>
              </w:rPr>
              <w:t>社工签字</w:t>
            </w:r>
          </w:p>
        </w:tc>
        <w:tc>
          <w:tcPr>
            <w:tcW w:w="3806" w:type="dxa"/>
            <w:tcBorders>
              <w:top w:val="single" w:sz="4" w:space="0" w:color="auto"/>
              <w:left w:val="single" w:sz="4" w:space="0" w:color="auto"/>
              <w:bottom w:val="single" w:sz="4" w:space="0" w:color="auto"/>
            </w:tcBorders>
            <w:shd w:val="clear" w:color="auto" w:fill="FFFFFF"/>
          </w:tcPr>
          <w:p>
            <w:pPr>
              <w:widowControl w:val="0"/>
              <w:rPr>
                <w:sz w:val="10"/>
                <w:szCs w:val="10"/>
              </w:rPr>
            </w:pPr>
          </w:p>
        </w:tc>
        <w:tc>
          <w:tcPr>
            <w:tcW w:w="552" w:type="dxa"/>
            <w:tcBorders>
              <w:top w:val="single" w:sz="4" w:space="0" w:color="auto"/>
              <w:left w:val="single" w:sz="4" w:space="0" w:color="auto"/>
              <w:bottom w:val="single" w:sz="4" w:space="0" w:color="auto"/>
            </w:tcBorders>
            <w:shd w:val="clear" w:color="auto" w:fill="FFFFFF"/>
          </w:tcPr>
          <w:p>
            <w:pPr>
              <w:pStyle w:val="Other10"/>
              <w:keepNext w:val="0"/>
              <w:keepLines w:val="0"/>
              <w:widowControl w:val="0"/>
              <w:shd w:val="clear" w:color="auto" w:fill="auto"/>
              <w:bidi w:val="0"/>
              <w:spacing w:before="0" w:after="0" w:line="240" w:lineRule="auto"/>
              <w:ind w:left="0" w:right="0" w:firstLine="0"/>
              <w:jc w:val="left"/>
            </w:pPr>
            <w:r>
              <w:rPr>
                <w:color w:val="000000"/>
                <w:spacing w:val="0"/>
                <w:w w:val="100"/>
                <w:position w:val="0"/>
              </w:rPr>
              <w:t>日期</w:t>
            </w:r>
          </w:p>
        </w:tc>
        <w:tc>
          <w:tcPr>
            <w:tcW w:w="3629" w:type="dxa"/>
            <w:tcBorders>
              <w:top w:val="single" w:sz="4" w:space="0" w:color="auto"/>
              <w:bottom w:val="single" w:sz="4" w:space="0" w:color="auto"/>
              <w:right w:val="single" w:sz="4" w:space="0" w:color="auto"/>
            </w:tcBorders>
            <w:shd w:val="clear" w:color="auto" w:fill="FFFFFF"/>
          </w:tcPr>
          <w:p>
            <w:pPr>
              <w:widowControl w:val="0"/>
              <w:rPr>
                <w:sz w:val="10"/>
                <w:szCs w:val="10"/>
              </w:rPr>
            </w:pPr>
          </w:p>
        </w:tc>
      </w:tr>
    </w:tbl>
    <w:p>
      <w:pPr>
        <w:pStyle w:val="Bodytext10"/>
        <w:keepNext w:val="0"/>
        <w:keepLines w:val="0"/>
        <w:widowControl w:val="0"/>
        <w:shd w:val="clear" w:color="auto" w:fill="auto"/>
        <w:bidi w:val="0"/>
        <w:spacing w:before="0" w:after="5820" w:line="240" w:lineRule="auto"/>
        <w:ind w:left="0" w:right="0" w:firstLine="0"/>
        <w:jc w:val="center"/>
      </w:pPr>
      <w:r>
        <w:rPr>
          <w:b/>
          <w:bCs/>
          <w:color w:val="000000"/>
          <w:spacing w:val="0"/>
          <w:w w:val="100"/>
          <w:position w:val="0"/>
        </w:rPr>
        <w:t>表</w:t>
      </w:r>
      <w:r>
        <w:rPr>
          <w:rFonts w:ascii="Times New Roman" w:eastAsia="Times New Roman" w:hAnsi="Times New Roman" w:cs="Times New Roman"/>
          <w:color w:val="000000"/>
          <w:spacing w:val="0"/>
          <w:w w:val="100"/>
          <w:position w:val="0"/>
          <w:sz w:val="17"/>
          <w:szCs w:val="17"/>
          <w:lang w:val="en-US" w:eastAsia="en-US" w:bidi="en-US"/>
        </w:rPr>
        <w:t>B.1</w:t>
      </w:r>
      <w:r>
        <w:rPr>
          <w:b/>
          <w:bCs/>
          <w:color w:val="000000"/>
          <w:spacing w:val="0"/>
          <w:w w:val="100"/>
          <w:position w:val="0"/>
        </w:rPr>
        <w:t>儿童入院信息登记表</w:t>
      </w:r>
      <w:r>
        <w:rPr>
          <w:rFonts w:ascii="Times New Roman" w:eastAsia="Times New Roman" w:hAnsi="Times New Roman" w:cs="Times New Roman"/>
          <w:color w:val="000000"/>
          <w:spacing w:val="0"/>
          <w:w w:val="100"/>
          <w:position w:val="0"/>
          <w:sz w:val="17"/>
          <w:szCs w:val="17"/>
        </w:rPr>
        <w:t>（</w:t>
      </w:r>
      <w:r>
        <w:rPr>
          <w:color w:val="000000"/>
          <w:spacing w:val="0"/>
          <w:w w:val="100"/>
          <w:position w:val="0"/>
        </w:rPr>
        <w:t>续）</w:t>
      </w:r>
    </w:p>
    <w:p>
      <w:pPr>
        <w:pStyle w:val="Bodytext30"/>
        <w:keepNext w:val="0"/>
        <w:keepLines w:val="0"/>
        <w:widowControl w:val="0"/>
        <w:shd w:val="clear" w:color="auto" w:fill="auto"/>
        <w:bidi w:val="0"/>
        <w:spacing w:before="0" w:after="0"/>
        <w:ind w:left="0" w:right="0" w:firstLine="0"/>
        <w:jc w:val="center"/>
        <w:sectPr>
          <w:headerReference w:type="default" r:id="rId81"/>
          <w:footerReference w:type="default" r:id="rId82"/>
          <w:headerReference w:type="first" r:id="rId83"/>
          <w:footerReference w:type="first" r:id="rId84"/>
          <w:type w:val="nextPage"/>
          <w:pgSz w:w="11900" w:h="16840"/>
          <w:pgMar w:top="1945" w:right="1344" w:bottom="2315" w:left="1296" w:header="0" w:footer="3" w:gutter="0"/>
          <w:pgNumType w:start="15"/>
          <w:cols w:space="708"/>
          <w:titlePg w:val="0"/>
          <w:rtlGutter w:val="0"/>
          <w:docGrid w:linePitch="360"/>
        </w:sectPr>
      </w:pPr>
      <w:r>
        <w:rPr>
          <w:color w:val="000000"/>
          <w:spacing w:val="0"/>
          <w:w w:val="100"/>
          <w:position w:val="0"/>
          <w:sz w:val="24"/>
          <w:szCs w:val="24"/>
        </w:rPr>
        <w:t>（入院信息登记表中与儿童入院相关的正式文件</w:t>
      </w:r>
      <w:r>
        <w:rPr>
          <w:color w:val="000000"/>
          <w:spacing w:val="0"/>
          <w:w w:val="100"/>
          <w:position w:val="0"/>
          <w:sz w:val="24"/>
          <w:szCs w:val="24"/>
        </w:rPr>
        <w:br/>
      </w:r>
      <w:r>
        <w:rPr>
          <w:color w:val="000000"/>
          <w:spacing w:val="0"/>
          <w:w w:val="100"/>
          <w:position w:val="0"/>
          <w:sz w:val="24"/>
          <w:szCs w:val="24"/>
        </w:rPr>
        <w:t>捡拾证明</w:t>
      </w:r>
      <w:r>
        <w:rPr>
          <w:rFonts w:ascii="Times New Roman" w:eastAsia="Times New Roman" w:hAnsi="Times New Roman" w:cs="Times New Roman"/>
          <w:color w:val="000000"/>
          <w:spacing w:val="0"/>
          <w:w w:val="100"/>
          <w:position w:val="0"/>
          <w:sz w:val="20"/>
          <w:szCs w:val="20"/>
          <w:lang w:val="en-US" w:eastAsia="en-US" w:bidi="en-US"/>
        </w:rPr>
        <w:t>/DNA</w:t>
      </w:r>
      <w:r>
        <w:rPr>
          <w:color w:val="000000"/>
          <w:spacing w:val="0"/>
          <w:w w:val="100"/>
          <w:position w:val="0"/>
          <w:sz w:val="24"/>
          <w:szCs w:val="24"/>
        </w:rPr>
        <w:t>检测结果等黏贴处）</w:t>
      </w:r>
    </w:p>
    <w:p>
      <w:pPr>
        <w:pStyle w:val="Bodytext10"/>
        <w:keepNext w:val="0"/>
        <w:keepLines w:val="0"/>
        <w:widowControl w:val="0"/>
        <w:shd w:val="clear" w:color="auto" w:fill="auto"/>
        <w:bidi w:val="0"/>
        <w:spacing w:before="0" w:after="380" w:line="240" w:lineRule="auto"/>
        <w:ind w:left="0" w:right="0" w:hanging="1720"/>
        <w:jc w:val="left"/>
      </w:pPr>
      <w:r>
        <w:rPr>
          <w:rFonts w:ascii="Times New Roman" w:eastAsia="Times New Roman" w:hAnsi="Times New Roman" w:cs="Times New Roman"/>
          <w:color w:val="000000"/>
          <w:spacing w:val="0"/>
          <w:w w:val="100"/>
          <w:position w:val="0"/>
          <w:sz w:val="17"/>
          <w:szCs w:val="17"/>
          <w:lang w:val="en-US" w:eastAsia="en-US" w:bidi="en-US"/>
        </w:rPr>
        <w:t>B.2</w:t>
      </w:r>
      <w:r>
        <w:rPr>
          <w:b/>
          <w:bCs/>
          <w:color w:val="000000"/>
          <w:spacing w:val="0"/>
          <w:w w:val="100"/>
          <w:position w:val="0"/>
        </w:rPr>
        <w:t>儿童入院评估记录表</w:t>
      </w:r>
    </w:p>
    <w:p>
      <w:pPr>
        <w:pStyle w:val="Bodytext40"/>
        <w:keepNext w:val="0"/>
        <w:keepLines w:val="0"/>
        <w:widowControl w:val="0"/>
        <w:shd w:val="clear" w:color="auto" w:fill="auto"/>
        <w:bidi w:val="0"/>
        <w:spacing w:before="0" w:line="240" w:lineRule="auto"/>
        <w:ind w:left="0" w:right="0"/>
        <w:jc w:val="left"/>
      </w:pPr>
      <w:r>
        <w:rPr>
          <w:rFonts w:ascii="宋体" w:eastAsia="宋体" w:hAnsi="宋体" w:cs="宋体"/>
          <w:color w:val="000000"/>
          <w:spacing w:val="0"/>
          <w:w w:val="100"/>
          <w:position w:val="0"/>
        </w:rPr>
        <w:t>参见表</w:t>
      </w:r>
      <w:r>
        <w:rPr>
          <w:rFonts w:ascii="Times New Roman" w:eastAsia="Times New Roman" w:hAnsi="Times New Roman" w:cs="Times New Roman"/>
          <w:color w:val="000000"/>
          <w:spacing w:val="0"/>
          <w:w w:val="100"/>
          <w:position w:val="0"/>
          <w:lang w:val="en-US" w:eastAsia="en-US" w:bidi="en-US"/>
        </w:rPr>
        <w:t>B.2</w:t>
      </w:r>
      <w:r>
        <w:rPr>
          <w:rFonts w:ascii="Times New Roman" w:eastAsia="Times New Roman" w:hAnsi="Times New Roman" w:cs="Times New Roman"/>
          <w:color w:val="000000"/>
          <w:spacing w:val="0"/>
          <w:w w:val="100"/>
          <w:position w:val="0"/>
          <w:vertAlign w:val="subscript"/>
          <w:lang w:val="en-US" w:eastAsia="en-US" w:bidi="en-US"/>
        </w:rPr>
        <w:t>O</w:t>
      </w:r>
    </w:p>
    <w:p>
      <w:pPr>
        <w:pStyle w:val="Bodytext10"/>
        <w:keepNext w:val="0"/>
        <w:keepLines w:val="0"/>
        <w:widowControl w:val="0"/>
        <w:shd w:val="clear" w:color="auto" w:fill="auto"/>
        <w:bidi w:val="0"/>
        <w:spacing w:before="0" w:after="420" w:line="240" w:lineRule="auto"/>
        <w:ind w:left="1640" w:right="0" w:firstLine="0"/>
        <w:jc w:val="left"/>
      </w:pPr>
      <w:r>
        <w:rPr>
          <w:b/>
          <w:bCs/>
          <w:color w:val="000000"/>
          <w:spacing w:val="0"/>
          <w:w w:val="100"/>
          <w:position w:val="0"/>
        </w:rPr>
        <w:t>表</w:t>
      </w:r>
      <w:r>
        <w:rPr>
          <w:rFonts w:ascii="Times New Roman" w:eastAsia="Times New Roman" w:hAnsi="Times New Roman" w:cs="Times New Roman"/>
          <w:color w:val="000000"/>
          <w:spacing w:val="0"/>
          <w:w w:val="100"/>
          <w:position w:val="0"/>
          <w:sz w:val="17"/>
          <w:szCs w:val="17"/>
          <w:lang w:val="en-US" w:eastAsia="en-US" w:bidi="en-US"/>
        </w:rPr>
        <w:t>B.2</w:t>
      </w:r>
      <w:r>
        <w:rPr>
          <w:b/>
          <w:bCs/>
          <w:color w:val="000000"/>
          <w:spacing w:val="0"/>
          <w:w w:val="100"/>
          <w:position w:val="0"/>
        </w:rPr>
        <w:t>儿童入院评估记录表</w:t>
      </w:r>
    </w:p>
    <w:p>
      <w:pPr>
        <w:pStyle w:val="Heading410"/>
        <w:keepNext/>
        <w:keepLines/>
        <w:widowControl w:val="0"/>
        <w:shd w:val="clear" w:color="auto" w:fill="auto"/>
        <w:bidi w:val="0"/>
        <w:spacing w:before="0" w:after="0" w:line="240" w:lineRule="auto"/>
        <w:ind w:left="1640" w:right="0" w:firstLine="0"/>
        <w:jc w:val="left"/>
        <w:sectPr>
          <w:headerReference w:type="default" r:id="rId85"/>
          <w:footerReference w:type="default" r:id="rId86"/>
          <w:headerReference w:type="first" r:id="rId87"/>
          <w:footerReference w:type="first" r:id="rId88"/>
          <w:pgSz w:w="11900" w:h="16840"/>
          <w:pgMar w:top="1945" w:right="4475" w:bottom="1172" w:left="3120" w:header="0" w:footer="744" w:gutter="0"/>
          <w:pgNumType w:start="15"/>
          <w:cols w:space="708"/>
          <w:rtlGutter w:val="0"/>
          <w:docGrid w:linePitch="360"/>
        </w:sectPr>
      </w:pPr>
      <w:bookmarkStart w:id="34" w:name="bookmark34"/>
      <w:bookmarkStart w:id="35" w:name="bookmark36"/>
      <w:bookmarkStart w:id="36" w:name="bookmark35"/>
      <w:r>
        <w:rPr>
          <w:b/>
          <w:bCs/>
          <w:color w:val="000000"/>
          <w:spacing w:val="0"/>
          <w:w w:val="100"/>
          <w:position w:val="0"/>
        </w:rPr>
        <w:t>儿童入院评估记录表</w:t>
      </w:r>
      <w:bookmarkEnd w:id="34"/>
      <w:bookmarkEnd w:id="35"/>
      <w:bookmarkEnd w:id="36"/>
    </w:p>
    <w:p>
      <w:pPr>
        <w:widowControl w:val="0"/>
        <w:spacing w:line="199" w:lineRule="exact"/>
        <w:rPr>
          <w:sz w:val="16"/>
          <w:szCs w:val="16"/>
        </w:rPr>
      </w:pPr>
    </w:p>
    <w:p>
      <w:pPr>
        <w:widowControl w:val="0"/>
        <w:spacing w:line="1" w:lineRule="exact"/>
        <w:sectPr>
          <w:headerReference w:type="default" r:id="rId89"/>
          <w:footerReference w:type="default" r:id="rId90"/>
          <w:headerReference w:type="first" r:id="rId91"/>
          <w:footerReference w:type="first" r:id="rId92"/>
          <w:type w:val="continuous"/>
          <w:pgSz w:w="11900" w:h="16840"/>
          <w:pgMar w:top="1738" w:right="0" w:bottom="1172" w:left="0" w:header="0" w:footer="3" w:gutter="0"/>
          <w:pgNumType w:start="16"/>
          <w:cols w:space="708"/>
          <w:rtlGutter w:val="0"/>
          <w:docGrid w:linePitch="360"/>
        </w:sectPr>
      </w:pPr>
    </w:p>
    <w:p>
      <w:pPr>
        <w:pStyle w:val="Bodytext10"/>
        <w:keepNext w:val="0"/>
        <w:keepLines w:val="0"/>
        <w:framePr w:w="461" w:h="264" w:hRule="atLeast" w:wrap="around" w:vAnchor="text" w:hAnchor="page" w:x="1930" w:y="21"/>
        <w:widowControl w:val="0"/>
        <w:shd w:val="clear" w:color="auto" w:fill="auto"/>
        <w:bidi w:val="0"/>
        <w:spacing w:before="0" w:after="0" w:line="240" w:lineRule="auto"/>
        <w:ind w:left="0" w:right="0" w:firstLine="0"/>
        <w:jc w:val="left"/>
      </w:pPr>
      <w:r>
        <w:rPr>
          <w:color w:val="000000"/>
          <w:spacing w:val="0"/>
          <w:w w:val="100"/>
          <w:position w:val="0"/>
        </w:rPr>
        <w:t>编号</w:t>
      </w:r>
    </w:p>
    <w:p>
      <w:pPr>
        <w:pStyle w:val="Bodytext10"/>
        <w:keepNext w:val="0"/>
        <w:keepLines w:val="0"/>
        <w:framePr w:w="3173" w:h="250" w:hRule="atLeast" w:wrap="around" w:vAnchor="text" w:hAnchor="page" w:x="3121" w:y="21"/>
        <w:widowControl w:val="0"/>
        <w:shd w:val="clear" w:color="auto" w:fill="auto"/>
        <w:bidi w:val="0"/>
        <w:spacing w:before="0" w:after="0" w:line="240" w:lineRule="auto"/>
        <w:ind w:left="0" w:right="0" w:firstLine="0"/>
        <w:jc w:val="left"/>
      </w:pPr>
      <w:r>
        <w:rPr>
          <w:color w:val="000000"/>
          <w:spacing w:val="0"/>
          <w:w w:val="100"/>
          <w:position w:val="0"/>
          <w:lang w:val="en-US" w:eastAsia="en-US" w:bidi="en-US"/>
        </w:rPr>
        <w:t>□□□□口口口口口口口□□□□</w:t>
      </w:r>
    </w:p>
    <w:p>
      <w:pPr>
        <w:pStyle w:val="Bodytext10"/>
        <w:keepNext w:val="0"/>
        <w:keepLines w:val="0"/>
        <w:framePr w:w="461" w:h="264" w:hRule="atLeast" w:wrap="around" w:vAnchor="text" w:hAnchor="page" w:x="1930" w:y="491"/>
        <w:widowControl w:val="0"/>
        <w:shd w:val="clear" w:color="auto" w:fill="auto"/>
        <w:bidi w:val="0"/>
        <w:spacing w:before="0" w:after="0" w:line="240" w:lineRule="auto"/>
        <w:ind w:left="0" w:right="0" w:firstLine="0"/>
        <w:jc w:val="left"/>
      </w:pPr>
      <w:r>
        <w:rPr>
          <w:color w:val="000000"/>
          <w:spacing w:val="0"/>
          <w:w w:val="100"/>
          <w:position w:val="0"/>
        </w:rPr>
        <w:t>姓名</w:t>
      </w:r>
    </w:p>
    <w:p>
      <w:pPr>
        <w:pStyle w:val="Picturecaption10"/>
        <w:keepNext w:val="0"/>
        <w:keepLines w:val="0"/>
        <w:framePr w:w="461" w:h="264" w:hRule="atLeast" w:wrap="around" w:vAnchor="text" w:hAnchor="page" w:x="5060" w:y="491"/>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rPr>
        <w:t>性别</w:t>
      </w:r>
    </w:p>
    <w:p>
      <w:pPr>
        <w:pStyle w:val="Bodytext10"/>
        <w:keepNext w:val="0"/>
        <w:keepLines w:val="0"/>
        <w:framePr w:w="878" w:h="264" w:hRule="atLeast" w:wrap="around" w:vAnchor="text" w:hAnchor="page" w:x="1508" w:y="1763"/>
        <w:widowControl w:val="0"/>
        <w:shd w:val="clear" w:color="auto" w:fill="auto"/>
        <w:bidi w:val="0"/>
        <w:spacing w:before="0" w:after="0" w:line="240" w:lineRule="auto"/>
        <w:ind w:left="0" w:right="0" w:firstLine="0"/>
        <w:jc w:val="left"/>
      </w:pPr>
      <w:r>
        <w:rPr>
          <w:color w:val="000000"/>
          <w:spacing w:val="0"/>
          <w:w w:val="100"/>
          <w:position w:val="0"/>
        </w:rPr>
        <w:t>评估时间</w:t>
      </w:r>
    </w:p>
    <w:p>
      <w:pPr>
        <w:pStyle w:val="Bodytext10"/>
        <w:keepNext w:val="0"/>
        <w:keepLines w:val="0"/>
        <w:framePr w:w="2645" w:h="259" w:hRule="atLeast" w:wrap="around" w:vAnchor="text" w:hAnchor="page" w:x="2799" w:y="2041"/>
        <w:widowControl w:val="0"/>
        <w:shd w:val="clear" w:color="auto" w:fill="auto"/>
        <w:tabs>
          <w:tab w:val="left" w:pos="1046"/>
        </w:tabs>
        <w:bidi w:val="0"/>
        <w:spacing w:before="0" w:after="0" w:line="240" w:lineRule="auto"/>
        <w:ind w:left="0" w:right="0" w:firstLine="0"/>
        <w:jc w:val="left"/>
      </w:pPr>
      <w:r>
        <w:rPr>
          <w:color w:val="000000"/>
          <w:spacing w:val="0"/>
          <w:w w:val="100"/>
          <w:position w:val="0"/>
        </w:rPr>
        <w:t>口上午</w:t>
      </w:r>
      <w:r>
        <w:rPr>
          <w:color w:val="000000"/>
          <w:spacing w:val="0"/>
          <w:w w:val="100"/>
          <w:position w:val="0"/>
        </w:rPr>
        <w:tab/>
      </w:r>
      <w:r>
        <w:rPr>
          <w:color w:val="000000"/>
          <w:spacing w:val="0"/>
          <w:w w:val="100"/>
          <w:position w:val="0"/>
        </w:rPr>
        <w:t>□下午 □晚上</w:t>
      </w:r>
    </w:p>
    <w:p>
      <w:pPr>
        <w:pStyle w:val="Picturecaption10"/>
        <w:keepNext w:val="0"/>
        <w:keepLines w:val="0"/>
        <w:framePr w:w="456" w:h="259" w:hRule="atLeast" w:wrap="around" w:vAnchor="text" w:hAnchor="page" w:x="7638" w:y="491"/>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rPr>
        <w:t>年龄</w:t>
      </w:r>
    </w:p>
    <w:p>
      <w:pPr>
        <w:pStyle w:val="Bodytext10"/>
        <w:keepNext w:val="0"/>
        <w:keepLines w:val="0"/>
        <w:framePr w:w="960" w:h="250" w:hRule="atLeast" w:wrap="around" w:vAnchor="text" w:hAnchor="page" w:x="7426" w:y="1508"/>
        <w:widowControl w:val="0"/>
        <w:shd w:val="clear" w:color="auto" w:fill="auto"/>
        <w:bidi w:val="0"/>
        <w:spacing w:before="0" w:after="0" w:line="240" w:lineRule="auto"/>
        <w:ind w:left="0" w:right="0" w:firstLine="0"/>
        <w:jc w:val="left"/>
      </w:pPr>
      <w:r>
        <w:rPr>
          <w:color w:val="000000"/>
          <w:spacing w:val="0"/>
          <w:w w:val="100"/>
          <w:position w:val="0"/>
          <w:lang w:val="en-US" w:eastAsia="en-US" w:bidi="en-US"/>
        </w:rPr>
        <w:t>□</w:t>
      </w:r>
      <w:r>
        <w:rPr>
          <w:color w:val="000000"/>
          <w:spacing w:val="0"/>
          <w:w w:val="100"/>
          <w:position w:val="0"/>
        </w:rPr>
        <w:t>留观室</w:t>
      </w:r>
    </w:p>
    <w:p>
      <w:pPr>
        <w:pStyle w:val="Bodytext10"/>
        <w:keepNext w:val="0"/>
        <w:keepLines w:val="0"/>
        <w:framePr w:w="754" w:h="269" w:hRule="atLeast" w:wrap="around" w:vAnchor="text" w:hAnchor="page" w:x="7426" w:y="2041"/>
        <w:widowControl w:val="0"/>
        <w:shd w:val="clear" w:color="auto" w:fill="auto"/>
        <w:bidi w:val="0"/>
        <w:spacing w:before="0" w:after="0" w:line="240" w:lineRule="auto"/>
        <w:ind w:left="0" w:right="0" w:firstLine="0"/>
        <w:jc w:val="both"/>
      </w:pPr>
      <w:r>
        <w:rPr>
          <w:color w:val="000000"/>
          <w:spacing w:val="0"/>
          <w:w w:val="100"/>
          <w:position w:val="0"/>
          <w:lang w:val="en-US" w:eastAsia="en-US" w:bidi="en-US"/>
        </w:rPr>
        <w:t>□</w:t>
      </w:r>
      <w:r>
        <w:rPr>
          <w:color w:val="000000"/>
          <w:spacing w:val="0"/>
          <w:w w:val="100"/>
          <w:position w:val="0"/>
        </w:rPr>
        <w:t>其他</w:t>
      </w:r>
    </w:p>
    <w:p>
      <w:pPr>
        <w:pStyle w:val="Picturecaption10"/>
        <w:keepNext w:val="0"/>
        <w:keepLines w:val="0"/>
        <w:framePr w:w="878" w:h="269" w:hRule="atLeast" w:wrap="around" w:vAnchor="text" w:hAnchor="page" w:x="1508" w:y="2607"/>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rPr>
        <w:t>评估方式</w:t>
      </w:r>
    </w:p>
    <w:p>
      <w:pPr>
        <w:pStyle w:val="Picturecaption10"/>
        <w:keepNext w:val="0"/>
        <w:keepLines w:val="0"/>
        <w:framePr w:w="4949" w:h="264" w:hRule="atLeast" w:wrap="around" w:vAnchor="text" w:hAnchor="page" w:x="2799" w:y="2607"/>
        <w:widowControl w:val="0"/>
        <w:shd w:val="clear" w:color="auto" w:fill="auto"/>
        <w:tabs>
          <w:tab w:val="left" w:pos="1046"/>
          <w:tab w:val="left" w:pos="2093"/>
          <w:tab w:val="left" w:pos="3250"/>
          <w:tab w:val="left" w:pos="4301"/>
        </w:tabs>
        <w:bidi w:val="0"/>
        <w:spacing w:before="0" w:after="0" w:line="240" w:lineRule="auto"/>
        <w:ind w:left="0" w:right="0" w:firstLine="0"/>
        <w:jc w:val="left"/>
        <w:rPr>
          <w:sz w:val="20"/>
          <w:szCs w:val="20"/>
        </w:rPr>
      </w:pPr>
      <w:r>
        <w:rPr>
          <w:color w:val="000000"/>
          <w:spacing w:val="0"/>
          <w:w w:val="100"/>
          <w:position w:val="0"/>
          <w:sz w:val="20"/>
          <w:szCs w:val="20"/>
        </w:rPr>
        <w:t>口观察</w:t>
      </w:r>
      <w:r>
        <w:rPr>
          <w:color w:val="000000"/>
          <w:spacing w:val="0"/>
          <w:w w:val="100"/>
          <w:position w:val="0"/>
          <w:sz w:val="20"/>
          <w:szCs w:val="20"/>
        </w:rPr>
        <w:tab/>
      </w:r>
      <w:r>
        <w:rPr>
          <w:color w:val="000000"/>
          <w:spacing w:val="0"/>
          <w:w w:val="100"/>
          <w:position w:val="0"/>
          <w:sz w:val="20"/>
          <w:szCs w:val="20"/>
        </w:rPr>
        <w:t>□面谈</w:t>
      </w:r>
      <w:r>
        <w:rPr>
          <w:color w:val="000000"/>
          <w:spacing w:val="0"/>
          <w:w w:val="100"/>
          <w:position w:val="0"/>
          <w:sz w:val="20"/>
          <w:szCs w:val="20"/>
        </w:rPr>
        <w:tab/>
      </w:r>
      <w:r>
        <w:rPr>
          <w:color w:val="000000"/>
          <w:spacing w:val="0"/>
          <w:w w:val="100"/>
          <w:position w:val="0"/>
          <w:sz w:val="20"/>
          <w:szCs w:val="20"/>
        </w:rPr>
        <w:t>□测试</w:t>
      </w:r>
      <w:r>
        <w:rPr>
          <w:color w:val="000000"/>
          <w:spacing w:val="0"/>
          <w:w w:val="100"/>
          <w:position w:val="0"/>
          <w:sz w:val="20"/>
          <w:szCs w:val="20"/>
        </w:rPr>
        <w:tab/>
      </w:r>
      <w:r>
        <w:rPr>
          <w:color w:val="000000"/>
          <w:spacing w:val="0"/>
          <w:w w:val="100"/>
          <w:position w:val="0"/>
          <w:sz w:val="20"/>
          <w:szCs w:val="20"/>
        </w:rPr>
        <w:t>□游戏</w:t>
      </w:r>
      <w:r>
        <w:rPr>
          <w:color w:val="000000"/>
          <w:spacing w:val="0"/>
          <w:w w:val="100"/>
          <w:position w:val="0"/>
          <w:sz w:val="20"/>
          <w:szCs w:val="20"/>
        </w:rPr>
        <w:tab/>
      </w:r>
      <w:r>
        <w:rPr>
          <w:color w:val="000000"/>
          <w:spacing w:val="0"/>
          <w:w w:val="100"/>
          <w:position w:val="0"/>
          <w:sz w:val="20"/>
          <w:szCs w:val="20"/>
        </w:rPr>
        <w:t>□其它</w:t>
      </w:r>
    </w:p>
    <w:p>
      <w:pPr>
        <w:pStyle w:val="Bodytext10"/>
        <w:keepNext w:val="0"/>
        <w:keepLines w:val="0"/>
        <w:framePr w:w="878" w:h="259" w:hRule="atLeast" w:wrap="around" w:vAnchor="text" w:hAnchor="page" w:x="1508" w:y="4796"/>
        <w:widowControl w:val="0"/>
        <w:shd w:val="clear" w:color="auto" w:fill="auto"/>
        <w:bidi w:val="0"/>
        <w:spacing w:before="0" w:after="0" w:line="240" w:lineRule="auto"/>
        <w:ind w:left="0" w:right="0" w:firstLine="0"/>
        <w:jc w:val="left"/>
      </w:pPr>
      <w:r>
        <w:rPr>
          <w:color w:val="000000"/>
          <w:spacing w:val="0"/>
          <w:w w:val="100"/>
          <w:position w:val="0"/>
        </w:rPr>
        <w:t>过程记录</w:t>
      </w:r>
    </w:p>
    <w:p>
      <w:pPr>
        <w:pStyle w:val="Bodytext10"/>
        <w:keepNext w:val="0"/>
        <w:keepLines w:val="0"/>
        <w:framePr w:w="874" w:h="264" w:hRule="atLeast" w:wrap="around" w:vAnchor="text" w:hAnchor="page" w:x="1513" w:y="8142"/>
        <w:widowControl w:val="0"/>
        <w:shd w:val="clear" w:color="auto" w:fill="auto"/>
        <w:bidi w:val="0"/>
        <w:spacing w:before="0" w:after="0" w:line="240" w:lineRule="auto"/>
        <w:ind w:left="0" w:right="0" w:firstLine="0"/>
        <w:jc w:val="left"/>
      </w:pPr>
      <w:r>
        <w:rPr>
          <w:color w:val="000000"/>
          <w:spacing w:val="0"/>
          <w:w w:val="100"/>
          <w:position w:val="0"/>
        </w:rPr>
        <w:t>结论陈述</w:t>
      </w:r>
    </w:p>
    <w:p>
      <w:pPr>
        <w:widowControl w:val="0"/>
        <w:spacing w:line="360" w:lineRule="exact"/>
      </w:pPr>
      <w:r>
        <w:pict>
          <v:shape id="Shape 37" o:spid="_x0000_s1030" type="#_x0000_t75" style="width:86.4pt;height:27.35pt;margin-top:17.05pt;margin-left:149.5pt;mso-position-horizontal-relative:page;mso-wrap-distance-left:0;mso-wrap-distance-right:40.3pt;position:absolute;z-index:-251654144" o:preferrelative="t" filled="f" stroked="f">
            <v:fill o:detectmouseclick="t"/>
            <v:imagedata r:id="rId93" o:title=""/>
            <v:path o:extrusionok="f"/>
            <o:lock v:ext="edit" aspectratio="f"/>
          </v:shape>
        </w:pict>
      </w:r>
      <w:r>
        <w:pict>
          <v:shape id="Shape 39" o:spid="_x0000_s1031" type="#_x0000_t75" style="width:73.45pt;height:27.35pt;margin-top:17.05pt;margin-left:293.5pt;mso-position-horizontal-relative:page;mso-wrap-distance-left:0;mso-wrap-distance-right:0;position:absolute;z-index:-251653120" o:preferrelative="t" filled="f" stroked="f">
            <v:fill o:detectmouseclick="t"/>
            <v:imagedata r:id="rId94" o:title=""/>
            <v:path o:extrusionok="f"/>
            <o:lock v:ext="edit" aspectratio="f"/>
          </v:shape>
        </w:pict>
      </w:r>
      <w:r>
        <w:pict>
          <v:shape id="Shape 41" o:spid="_x0000_s1032" type="#_x0000_t75" style="width:125.3pt;height:27.35pt;margin-top:17.05pt;margin-left:419.3pt;mso-position-horizontal-relative:page;mso-wrap-distance-left:37.45pt;mso-wrap-distance-right:0;position:absolute;z-index:-251652096" o:preferrelative="t" filled="f" stroked="f">
            <v:fill o:detectmouseclick="t"/>
            <v:imagedata r:id="rId95" o:title=""/>
            <v:path o:extrusionok="f"/>
            <o:lock v:ext="edit" aspectratio="f"/>
          </v:shape>
        </w:pict>
      </w:r>
      <w:r>
        <w:pict>
          <v:shape id="Shape 43" o:spid="_x0000_s1033" type="#_x0000_t75" style="width:478.1pt;height:416.65pt;margin-top:152.4pt;margin-left:65.25pt;mso-position-horizontal-relative:page;mso-wrap-distance-left:0;mso-wrap-distance-right:0;mso-wrap-distance-top:22.1pt;position:absolute;z-index:-251651072" o:preferrelative="t" filled="f" stroked="f">
            <v:fill o:detectmouseclick="t"/>
            <v:imagedata r:id="rId96" o:title=""/>
            <v:path o:extrusionok="f"/>
            <o:lock v:ext="edit" aspectratio="f"/>
          </v:shape>
        </w:pict>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575" w:line="1" w:lineRule="exact"/>
      </w:pPr>
    </w:p>
    <w:p>
      <w:pPr>
        <w:widowControl w:val="0"/>
        <w:spacing w:line="1" w:lineRule="exact"/>
        <w:sectPr>
          <w:headerReference w:type="default" r:id="rId97"/>
          <w:footerReference w:type="default" r:id="rId98"/>
          <w:headerReference w:type="first" r:id="rId99"/>
          <w:footerReference w:type="first" r:id="rId100"/>
          <w:type w:val="continuous"/>
          <w:pgSz w:w="11900" w:h="16840"/>
          <w:pgMar w:top="1738" w:right="1013" w:bottom="1172" w:left="1305" w:header="0" w:footer="3" w:gutter="0"/>
          <w:pgNumType w:start="17"/>
          <w:cols w:space="708"/>
          <w:rtlGutter w:val="0"/>
          <w:docGrid w:linePitch="360"/>
        </w:sectPr>
      </w:pPr>
    </w:p>
    <w:p>
      <w:pPr>
        <w:pStyle w:val="Bodytext10"/>
        <w:keepNext w:val="0"/>
        <w:keepLines w:val="0"/>
        <w:widowControl w:val="0"/>
        <w:shd w:val="clear" w:color="auto" w:fill="auto"/>
        <w:bidi w:val="0"/>
        <w:spacing w:before="0" w:after="380" w:line="240" w:lineRule="auto"/>
        <w:ind w:left="0" w:right="0" w:firstLine="0"/>
        <w:jc w:val="left"/>
      </w:pPr>
      <w:r>
        <w:rPr>
          <w:rFonts w:ascii="Times New Roman" w:eastAsia="Times New Roman" w:hAnsi="Times New Roman" w:cs="Times New Roman"/>
          <w:color w:val="000000"/>
          <w:spacing w:val="0"/>
          <w:w w:val="100"/>
          <w:position w:val="0"/>
          <w:sz w:val="17"/>
          <w:szCs w:val="17"/>
          <w:lang w:val="en-US" w:eastAsia="en-US" w:bidi="en-US"/>
        </w:rPr>
        <w:t>B.3</w:t>
      </w:r>
      <w:r>
        <w:rPr>
          <w:b/>
          <w:bCs/>
          <w:color w:val="000000"/>
          <w:spacing w:val="0"/>
          <w:w w:val="100"/>
          <w:position w:val="0"/>
        </w:rPr>
        <w:t>儿童安置需求评估表</w:t>
      </w:r>
    </w:p>
    <w:p>
      <w:pPr>
        <w:pStyle w:val="Bodytext10"/>
        <w:keepNext w:val="0"/>
        <w:keepLines w:val="0"/>
        <w:widowControl w:val="0"/>
        <w:shd w:val="clear" w:color="auto" w:fill="auto"/>
        <w:bidi w:val="0"/>
        <w:spacing w:before="0" w:after="220" w:line="240" w:lineRule="auto"/>
        <w:ind w:left="0" w:right="0" w:firstLine="420"/>
        <w:jc w:val="left"/>
      </w:pPr>
      <w:r>
        <w:rPr>
          <w:color w:val="000000"/>
          <w:spacing w:val="0"/>
          <w:w w:val="100"/>
          <w:position w:val="0"/>
        </w:rPr>
        <w:t>参见表</w:t>
      </w:r>
      <w:r>
        <w:rPr>
          <w:rFonts w:ascii="Times New Roman" w:eastAsia="Times New Roman" w:hAnsi="Times New Roman" w:cs="Times New Roman"/>
          <w:color w:val="000000"/>
          <w:spacing w:val="0"/>
          <w:w w:val="100"/>
          <w:position w:val="0"/>
          <w:lang w:val="en-US" w:eastAsia="en-US" w:bidi="en-US"/>
        </w:rPr>
        <w:t>B.3</w:t>
      </w:r>
      <w:r>
        <w:rPr>
          <w:color w:val="000000"/>
          <w:spacing w:val="0"/>
          <w:w w:val="100"/>
          <w:position w:val="0"/>
          <w:lang w:val="en-US" w:eastAsia="en-US" w:bidi="en-US"/>
        </w:rPr>
        <w:t>。</w:t>
      </w:r>
    </w:p>
    <w:p>
      <w:pPr>
        <w:pStyle w:val="Bodytext10"/>
        <w:keepNext w:val="0"/>
        <w:keepLines w:val="0"/>
        <w:widowControl w:val="0"/>
        <w:shd w:val="clear" w:color="auto" w:fill="auto"/>
        <w:bidi w:val="0"/>
        <w:spacing w:before="0" w:after="380" w:line="240" w:lineRule="auto"/>
        <w:ind w:left="0" w:right="0" w:firstLine="0"/>
        <w:jc w:val="center"/>
      </w:pPr>
      <w:r>
        <w:rPr>
          <w:b/>
          <w:bCs/>
          <w:color w:val="000000"/>
          <w:spacing w:val="0"/>
          <w:w w:val="100"/>
          <w:position w:val="0"/>
        </w:rPr>
        <w:t>表</w:t>
      </w:r>
      <w:r>
        <w:rPr>
          <w:rFonts w:ascii="Times New Roman" w:eastAsia="Times New Roman" w:hAnsi="Times New Roman" w:cs="Times New Roman"/>
          <w:color w:val="000000"/>
          <w:spacing w:val="0"/>
          <w:w w:val="100"/>
          <w:position w:val="0"/>
          <w:sz w:val="17"/>
          <w:szCs w:val="17"/>
          <w:lang w:val="en-US" w:eastAsia="en-US" w:bidi="en-US"/>
        </w:rPr>
        <w:t>B.3</w:t>
      </w:r>
      <w:r>
        <w:rPr>
          <w:b/>
          <w:bCs/>
          <w:color w:val="000000"/>
          <w:spacing w:val="0"/>
          <w:w w:val="100"/>
          <w:position w:val="0"/>
        </w:rPr>
        <w:t>儿童安置需求评估表</w:t>
      </w:r>
    </w:p>
    <w:tbl>
      <w:tblPr>
        <w:tblStyle w:val="TableNormal"/>
        <w:jc w:val="center"/>
        <w:tblLayout w:type="fixed"/>
        <w:tblCellMar>
          <w:top w:w="0" w:type="dxa"/>
          <w:left w:w="10" w:type="dxa"/>
          <w:bottom w:w="0" w:type="dxa"/>
          <w:right w:w="10" w:type="dxa"/>
        </w:tblCellMar>
        <w:tblLook w:val="0000"/>
      </w:tblPr>
      <w:tblGrid>
        <w:gridCol w:w="1474"/>
        <w:gridCol w:w="5405"/>
      </w:tblGrid>
      <w:tr>
        <w:tblPrEx>
          <w:jc w:val="center"/>
          <w:tblLayout w:type="fixed"/>
          <w:tblCellMar>
            <w:top w:w="0" w:type="dxa"/>
            <w:left w:w="10" w:type="dxa"/>
            <w:bottom w:w="0" w:type="dxa"/>
            <w:right w:w="10" w:type="dxa"/>
          </w:tblCellMar>
          <w:tblLook w:val="0000"/>
        </w:tblPrEx>
        <w:trPr>
          <w:trHeight w:hRule="exact" w:val="466"/>
          <w:jc w:val="center"/>
        </w:trPr>
        <w:tc>
          <w:tcPr>
            <w:tcW w:w="1474" w:type="dxa"/>
            <w:shd w:val="clear" w:color="auto" w:fill="FFFFFF"/>
          </w:tcPr>
          <w:p>
            <w:pPr>
              <w:widowControl w:val="0"/>
              <w:rPr>
                <w:sz w:val="10"/>
                <w:szCs w:val="10"/>
              </w:rPr>
            </w:pPr>
          </w:p>
        </w:tc>
        <w:tc>
          <w:tcPr>
            <w:tcW w:w="5405" w:type="dxa"/>
            <w:shd w:val="clear" w:color="auto" w:fill="FFFFFF"/>
          </w:tcPr>
          <w:p>
            <w:pPr>
              <w:pStyle w:val="Other10"/>
              <w:keepNext w:val="0"/>
              <w:keepLines w:val="0"/>
              <w:widowControl w:val="0"/>
              <w:shd w:val="clear" w:color="auto" w:fill="auto"/>
              <w:bidi w:val="0"/>
              <w:spacing w:before="0" w:after="0" w:line="240" w:lineRule="auto"/>
              <w:ind w:left="0" w:right="0" w:firstLine="0"/>
              <w:jc w:val="center"/>
              <w:rPr>
                <w:sz w:val="28"/>
                <w:szCs w:val="28"/>
              </w:rPr>
            </w:pPr>
            <w:r>
              <w:rPr>
                <w:b/>
                <w:bCs/>
                <w:color w:val="000000"/>
                <w:spacing w:val="0"/>
                <w:w w:val="100"/>
                <w:position w:val="0"/>
                <w:sz w:val="28"/>
                <w:szCs w:val="28"/>
              </w:rPr>
              <w:t>儿童安置需求评估表</w:t>
            </w:r>
          </w:p>
        </w:tc>
      </w:tr>
      <w:tr>
        <w:tblPrEx>
          <w:jc w:val="center"/>
          <w:tblLayout w:type="fixed"/>
          <w:tblCellMar>
            <w:top w:w="0" w:type="dxa"/>
            <w:left w:w="10" w:type="dxa"/>
            <w:bottom w:w="0" w:type="dxa"/>
            <w:right w:w="10" w:type="dxa"/>
          </w:tblCellMar>
          <w:tblLook w:val="0000"/>
        </w:tblPrEx>
        <w:trPr>
          <w:trHeight w:hRule="exact" w:val="1469"/>
          <w:jc w:val="center"/>
        </w:trPr>
        <w:tc>
          <w:tcPr>
            <w:tcW w:w="1474" w:type="dxa"/>
            <w:tcBorders>
              <w:top w:val="single" w:sz="4" w:space="0" w:color="auto"/>
            </w:tcBorders>
            <w:shd w:val="clear" w:color="auto" w:fill="FFFFFF"/>
          </w:tcPr>
          <w:p>
            <w:pPr>
              <w:pStyle w:val="Other10"/>
              <w:keepNext w:val="0"/>
              <w:keepLines w:val="0"/>
              <w:widowControl w:val="0"/>
              <w:shd w:val="clear" w:color="auto" w:fill="auto"/>
              <w:bidi w:val="0"/>
              <w:spacing w:before="140" w:after="160" w:line="240" w:lineRule="auto"/>
              <w:ind w:left="0" w:right="0" w:firstLine="220"/>
              <w:jc w:val="left"/>
            </w:pPr>
            <w:r>
              <w:rPr>
                <w:color w:val="000000"/>
                <w:spacing w:val="0"/>
                <w:w w:val="100"/>
                <w:position w:val="0"/>
              </w:rPr>
              <w:t>档案编号</w:t>
            </w:r>
          </w:p>
          <w:p>
            <w:pPr>
              <w:pStyle w:val="Other10"/>
              <w:keepNext w:val="0"/>
              <w:keepLines w:val="0"/>
              <w:widowControl w:val="0"/>
              <w:shd w:val="clear" w:color="auto" w:fill="auto"/>
              <w:bidi w:val="0"/>
              <w:spacing w:before="0" w:after="0" w:line="240" w:lineRule="auto"/>
              <w:ind w:left="0" w:right="0" w:firstLine="220"/>
              <w:jc w:val="left"/>
            </w:pPr>
            <w:r>
              <w:rPr>
                <w:color w:val="000000"/>
                <w:spacing w:val="0"/>
                <w:w w:val="100"/>
                <w:position w:val="0"/>
              </w:rPr>
              <w:t>儿童姓名</w:t>
            </w:r>
          </w:p>
        </w:tc>
        <w:tc>
          <w:tcPr>
            <w:tcW w:w="5405" w:type="dxa"/>
            <w:tcBorders>
              <w:top w:val="single" w:sz="4" w:space="0" w:color="auto"/>
              <w:left w:val="single" w:sz="4" w:space="0" w:color="auto"/>
              <w:right w:val="single" w:sz="4" w:space="0" w:color="auto"/>
            </w:tcBorders>
            <w:shd w:val="clear" w:color="auto" w:fill="FFFFFF"/>
          </w:tcPr>
          <w:p>
            <w:pPr>
              <w:pStyle w:val="Other10"/>
              <w:keepNext w:val="0"/>
              <w:keepLines w:val="0"/>
              <w:widowControl w:val="0"/>
              <w:shd w:val="clear" w:color="auto" w:fill="auto"/>
              <w:bidi w:val="0"/>
              <w:spacing w:before="120" w:after="180" w:line="240" w:lineRule="auto"/>
              <w:ind w:left="0" w:right="0" w:firstLine="0"/>
              <w:jc w:val="left"/>
            </w:pPr>
            <w:r>
              <w:rPr>
                <w:color w:val="000000"/>
                <w:spacing w:val="0"/>
                <w:w w:val="100"/>
                <w:position w:val="0"/>
                <w:lang w:val="en-US" w:eastAsia="en-US" w:bidi="en-US"/>
              </w:rPr>
              <w:t>□□□□口口口口口口口□□□□</w:t>
            </w:r>
          </w:p>
          <w:p>
            <w:pPr>
              <w:pStyle w:val="Other10"/>
              <w:keepNext w:val="0"/>
              <w:keepLines w:val="0"/>
              <w:widowControl w:val="0"/>
              <w:shd w:val="clear" w:color="auto" w:fill="auto"/>
              <w:tabs>
                <w:tab w:val="left" w:pos="4633"/>
              </w:tabs>
              <w:bidi w:val="0"/>
              <w:spacing w:before="0" w:after="60" w:line="240" w:lineRule="auto"/>
              <w:ind w:left="2060" w:right="0" w:firstLine="0"/>
              <w:jc w:val="left"/>
            </w:pPr>
            <w:r>
              <w:rPr>
                <w:color w:val="000000"/>
                <w:spacing w:val="0"/>
                <w:w w:val="100"/>
                <w:position w:val="0"/>
              </w:rPr>
              <w:t>性别</w:t>
            </w:r>
            <w:r>
              <w:rPr>
                <w:color w:val="000000"/>
                <w:spacing w:val="0"/>
                <w:w w:val="100"/>
                <w:position w:val="0"/>
              </w:rPr>
              <w:tab/>
            </w:r>
            <w:r>
              <w:rPr>
                <w:color w:val="000000"/>
                <w:spacing w:val="0"/>
                <w:w w:val="100"/>
                <w:position w:val="0"/>
              </w:rPr>
              <w:t>年龄</w:t>
            </w:r>
          </w:p>
          <w:p>
            <w:pPr>
              <w:pStyle w:val="Other10"/>
              <w:keepNext w:val="0"/>
              <w:keepLines w:val="0"/>
              <w:widowControl w:val="0"/>
              <w:shd w:val="clear" w:color="auto" w:fill="auto"/>
              <w:bidi w:val="0"/>
              <w:spacing w:before="0" w:after="120" w:line="240" w:lineRule="auto"/>
              <w:ind w:left="0" w:right="0" w:firstLine="0"/>
              <w:jc w:val="center"/>
              <w:rPr>
                <w:sz w:val="24"/>
                <w:szCs w:val="24"/>
              </w:rPr>
            </w:pPr>
            <w:r>
              <w:rPr>
                <w:color w:val="000000"/>
                <w:spacing w:val="0"/>
                <w:w w:val="100"/>
                <w:position w:val="0"/>
                <w:sz w:val="24"/>
                <w:szCs w:val="24"/>
              </w:rPr>
              <w:t>安置需求评估</w:t>
            </w:r>
          </w:p>
        </w:tc>
      </w:tr>
      <w:tr>
        <w:tblPrEx>
          <w:jc w:val="center"/>
          <w:tblLayout w:type="fixed"/>
          <w:tblCellMar>
            <w:top w:w="0" w:type="dxa"/>
            <w:left w:w="10" w:type="dxa"/>
            <w:bottom w:w="0" w:type="dxa"/>
            <w:right w:w="10" w:type="dxa"/>
          </w:tblCellMar>
          <w:tblLook w:val="0000"/>
        </w:tblPrEx>
        <w:trPr>
          <w:trHeight w:hRule="exact" w:val="1070"/>
          <w:jc w:val="center"/>
        </w:trPr>
        <w:tc>
          <w:tcPr>
            <w:tcW w:w="1474" w:type="dxa"/>
            <w:shd w:val="clear" w:color="auto" w:fill="FFFFFF"/>
            <w:vAlign w:val="center"/>
          </w:tcPr>
          <w:p>
            <w:pPr>
              <w:pStyle w:val="Other10"/>
              <w:keepNext w:val="0"/>
              <w:keepLines w:val="0"/>
              <w:widowControl w:val="0"/>
              <w:shd w:val="clear" w:color="auto" w:fill="auto"/>
              <w:bidi w:val="0"/>
              <w:spacing w:before="0" w:after="0" w:line="240" w:lineRule="auto"/>
              <w:ind w:left="0" w:right="0" w:firstLine="0"/>
              <w:jc w:val="left"/>
            </w:pPr>
            <w:r>
              <w:rPr>
                <w:color w:val="000000"/>
                <w:spacing w:val="0"/>
                <w:w w:val="100"/>
                <w:position w:val="0"/>
              </w:rPr>
              <w:t>医疗评估陈述</w:t>
            </w:r>
          </w:p>
        </w:tc>
        <w:tc>
          <w:tcPr>
            <w:tcW w:w="5405" w:type="dxa"/>
            <w:tcBorders>
              <w:left w:val="single" w:sz="4" w:space="0" w:color="auto"/>
            </w:tcBorders>
            <w:shd w:val="clear" w:color="auto" w:fill="FFFFFF"/>
            <w:vAlign w:val="bottom"/>
          </w:tcPr>
          <w:p>
            <w:pPr>
              <w:pStyle w:val="Other10"/>
              <w:keepNext w:val="0"/>
              <w:keepLines w:val="0"/>
              <w:widowControl w:val="0"/>
              <w:shd w:val="clear" w:color="auto" w:fill="auto"/>
              <w:bidi w:val="0"/>
              <w:spacing w:before="0" w:after="0" w:line="240" w:lineRule="auto"/>
              <w:ind w:left="3460" w:right="0" w:firstLine="0"/>
              <w:jc w:val="left"/>
            </w:pPr>
            <w:r>
              <w:rPr>
                <w:color w:val="000000"/>
                <w:spacing w:val="0"/>
                <w:w w:val="100"/>
                <w:position w:val="0"/>
              </w:rPr>
              <w:t>医生签字：</w:t>
            </w:r>
          </w:p>
        </w:tc>
      </w:tr>
    </w:tbl>
    <w:p>
      <w:pPr>
        <w:widowControl w:val="0"/>
        <w:spacing w:after="779" w:line="1" w:lineRule="exact"/>
      </w:pPr>
    </w:p>
    <w:p>
      <w:pPr>
        <w:widowControl w:val="0"/>
        <w:spacing w:line="1" w:lineRule="exact"/>
      </w:pPr>
    </w:p>
    <w:tbl>
      <w:tblPr>
        <w:tblStyle w:val="TableNormal"/>
        <w:tblLayout w:type="fixed"/>
        <w:tblCellMar>
          <w:top w:w="0" w:type="dxa"/>
          <w:left w:w="10" w:type="dxa"/>
          <w:bottom w:w="0" w:type="dxa"/>
          <w:right w:w="10" w:type="dxa"/>
        </w:tblCellMar>
        <w:tblLook w:val="0000"/>
      </w:tblPr>
      <w:tblGrid>
        <w:gridCol w:w="1483"/>
        <w:gridCol w:w="4718"/>
      </w:tblGrid>
      <w:tr>
        <w:tblPrEx>
          <w:tblLayout w:type="fixed"/>
          <w:tblCellMar>
            <w:top w:w="0" w:type="dxa"/>
            <w:left w:w="10" w:type="dxa"/>
            <w:bottom w:w="0" w:type="dxa"/>
            <w:right w:w="10" w:type="dxa"/>
          </w:tblCellMar>
          <w:tblLook w:val="0000"/>
        </w:tblPrEx>
        <w:trPr>
          <w:trHeight w:hRule="exact" w:val="1094"/>
        </w:trPr>
        <w:tc>
          <w:tcPr>
            <w:tcW w:w="1483" w:type="dxa"/>
            <w:shd w:val="clear" w:color="auto" w:fill="FFFFFF"/>
          </w:tcPr>
          <w:p>
            <w:pPr>
              <w:pStyle w:val="Other10"/>
              <w:keepNext w:val="0"/>
              <w:keepLines w:val="0"/>
              <w:widowControl w:val="0"/>
              <w:shd w:val="clear" w:color="auto" w:fill="auto"/>
              <w:bidi w:val="0"/>
              <w:spacing w:before="0" w:after="0" w:line="240" w:lineRule="auto"/>
              <w:ind w:left="0" w:right="0" w:firstLine="0"/>
              <w:jc w:val="left"/>
            </w:pPr>
            <w:r>
              <w:rPr>
                <w:color w:val="000000"/>
                <w:spacing w:val="0"/>
                <w:w w:val="100"/>
                <w:position w:val="0"/>
              </w:rPr>
              <w:t>康复评估陈述</w:t>
            </w:r>
          </w:p>
        </w:tc>
        <w:tc>
          <w:tcPr>
            <w:tcW w:w="4718" w:type="dxa"/>
            <w:tcBorders>
              <w:left w:val="single" w:sz="4" w:space="0" w:color="auto"/>
            </w:tcBorders>
            <w:shd w:val="clear" w:color="auto" w:fill="FFFFFF"/>
            <w:vAlign w:val="center"/>
          </w:tcPr>
          <w:p>
            <w:pPr>
              <w:pStyle w:val="Other10"/>
              <w:keepNext w:val="0"/>
              <w:keepLines w:val="0"/>
              <w:widowControl w:val="0"/>
              <w:shd w:val="clear" w:color="auto" w:fill="auto"/>
              <w:bidi w:val="0"/>
              <w:spacing w:before="0" w:after="0" w:line="240" w:lineRule="auto"/>
              <w:ind w:left="0" w:right="0" w:firstLine="0"/>
              <w:jc w:val="right"/>
            </w:pPr>
            <w:r>
              <w:rPr>
                <w:color w:val="000000"/>
                <w:spacing w:val="0"/>
                <w:w w:val="100"/>
                <w:position w:val="0"/>
              </w:rPr>
              <w:t>康复师签字：</w:t>
            </w:r>
          </w:p>
        </w:tc>
      </w:tr>
      <w:tr>
        <w:tblPrEx>
          <w:tblLayout w:type="fixed"/>
          <w:tblCellMar>
            <w:top w:w="0" w:type="dxa"/>
            <w:left w:w="10" w:type="dxa"/>
            <w:bottom w:w="0" w:type="dxa"/>
            <w:right w:w="10" w:type="dxa"/>
          </w:tblCellMar>
          <w:tblLook w:val="0000"/>
        </w:tblPrEx>
        <w:trPr>
          <w:trHeight w:hRule="exact" w:val="1094"/>
        </w:trPr>
        <w:tc>
          <w:tcPr>
            <w:tcW w:w="1483" w:type="dxa"/>
            <w:shd w:val="clear" w:color="auto" w:fill="FFFFFF"/>
            <w:vAlign w:val="center"/>
          </w:tcPr>
          <w:p>
            <w:pPr>
              <w:pStyle w:val="Other10"/>
              <w:keepNext w:val="0"/>
              <w:keepLines w:val="0"/>
              <w:widowControl w:val="0"/>
              <w:shd w:val="clear" w:color="auto" w:fill="auto"/>
              <w:bidi w:val="0"/>
              <w:spacing w:before="0" w:after="0" w:line="240" w:lineRule="auto"/>
              <w:ind w:left="0" w:right="0" w:firstLine="0"/>
              <w:jc w:val="left"/>
            </w:pPr>
            <w:r>
              <w:rPr>
                <w:color w:val="000000"/>
                <w:spacing w:val="0"/>
                <w:w w:val="100"/>
                <w:position w:val="0"/>
              </w:rPr>
              <w:t>特教评估陈述</w:t>
            </w:r>
          </w:p>
        </w:tc>
        <w:tc>
          <w:tcPr>
            <w:tcW w:w="4718" w:type="dxa"/>
            <w:tcBorders>
              <w:left w:val="single" w:sz="4" w:space="0" w:color="auto"/>
            </w:tcBorders>
            <w:shd w:val="clear" w:color="auto" w:fill="FFFFFF"/>
            <w:vAlign w:val="bottom"/>
          </w:tcPr>
          <w:p>
            <w:pPr>
              <w:pStyle w:val="Other10"/>
              <w:keepNext w:val="0"/>
              <w:keepLines w:val="0"/>
              <w:widowControl w:val="0"/>
              <w:shd w:val="clear" w:color="auto" w:fill="auto"/>
              <w:bidi w:val="0"/>
              <w:spacing w:before="0" w:after="0" w:line="240" w:lineRule="auto"/>
              <w:ind w:left="0" w:right="0" w:firstLine="0"/>
              <w:jc w:val="right"/>
            </w:pPr>
            <w:r>
              <w:rPr>
                <w:color w:val="000000"/>
                <w:spacing w:val="0"/>
                <w:w w:val="100"/>
                <w:position w:val="0"/>
              </w:rPr>
              <w:t>特教老师签字:</w:t>
            </w:r>
          </w:p>
        </w:tc>
      </w:tr>
    </w:tbl>
    <w:p>
      <w:pPr>
        <w:widowControl w:val="0"/>
        <w:spacing w:after="1619" w:line="1" w:lineRule="exact"/>
      </w:pPr>
    </w:p>
    <w:p>
      <w:pPr>
        <w:pStyle w:val="Bodytext10"/>
        <w:keepNext w:val="0"/>
        <w:keepLines w:val="0"/>
        <w:widowControl w:val="0"/>
        <w:shd w:val="clear" w:color="auto" w:fill="auto"/>
        <w:bidi w:val="0"/>
        <w:spacing w:before="0" w:after="1560" w:line="240" w:lineRule="auto"/>
        <w:ind w:left="0" w:right="0" w:firstLine="200"/>
        <w:jc w:val="left"/>
      </w:pPr>
      <w:r>
        <w:rPr>
          <w:color w:val="000000"/>
          <w:spacing w:val="0"/>
          <w:w w:val="100"/>
          <w:position w:val="0"/>
        </w:rPr>
        <w:t>综合评估陈述</w:t>
      </w:r>
    </w:p>
    <w:p>
      <w:pPr>
        <w:pStyle w:val="Bodytext10"/>
        <w:keepNext w:val="0"/>
        <w:keepLines w:val="0"/>
        <w:widowControl w:val="0"/>
        <w:shd w:val="clear" w:color="auto" w:fill="auto"/>
        <w:bidi w:val="0"/>
        <w:spacing w:before="0" w:after="220" w:line="240" w:lineRule="auto"/>
        <w:ind w:left="0" w:right="0" w:firstLine="420"/>
        <w:jc w:val="left"/>
      </w:pPr>
      <w:r>
        <w:rPr>
          <w:color w:val="000000"/>
          <w:spacing w:val="0"/>
          <w:w w:val="100"/>
          <w:position w:val="0"/>
        </w:rPr>
        <w:t>安置决议</w:t>
      </w:r>
    </w:p>
    <w:p>
      <w:pPr>
        <w:pStyle w:val="Bodytext10"/>
        <w:keepNext w:val="0"/>
        <w:keepLines w:val="0"/>
        <w:widowControl w:val="0"/>
        <w:shd w:val="clear" w:color="auto" w:fill="auto"/>
        <w:bidi w:val="0"/>
        <w:spacing w:before="0" w:after="0" w:line="240" w:lineRule="auto"/>
        <w:ind w:left="0" w:right="0" w:firstLine="420"/>
        <w:jc w:val="left"/>
        <w:sectPr>
          <w:headerReference w:type="default" r:id="rId101"/>
          <w:footerReference w:type="default" r:id="rId102"/>
          <w:headerReference w:type="first" r:id="rId103"/>
          <w:footerReference w:type="first" r:id="rId104"/>
          <w:pgSz w:w="11900" w:h="16840"/>
          <w:pgMar w:top="1945" w:right="3414" w:bottom="2430" w:left="1397" w:header="0" w:footer="3" w:gutter="0"/>
          <w:pgNumType w:start="12"/>
          <w:cols w:space="708"/>
          <w:rtlGutter w:val="0"/>
          <w:docGrid w:linePitch="360"/>
        </w:sectPr>
      </w:pPr>
      <w:r>
        <w:rPr>
          <w:color w:val="000000"/>
          <w:spacing w:val="0"/>
          <w:w w:val="100"/>
          <w:position w:val="0"/>
        </w:rPr>
        <w:t>抄送部门</w:t>
      </w:r>
    </w:p>
    <w:p>
      <w:pPr>
        <w:pStyle w:val="Bodytext10"/>
        <w:keepNext w:val="0"/>
        <w:keepLines w:val="0"/>
        <w:framePr w:w="888" w:h="254" w:hRule="atLeast" w:wrap="around" w:vAnchor="text" w:hAnchor="page" w:x="1811" w:y="159"/>
        <w:widowControl w:val="0"/>
        <w:shd w:val="clear" w:color="auto" w:fill="auto"/>
        <w:bidi w:val="0"/>
        <w:spacing w:before="0" w:after="0" w:line="240" w:lineRule="auto"/>
        <w:ind w:left="0" w:right="0" w:firstLine="0"/>
        <w:jc w:val="left"/>
      </w:pPr>
      <w:r>
        <w:rPr>
          <w:color w:val="000000"/>
          <w:spacing w:val="0"/>
          <w:w w:val="100"/>
          <w:position w:val="0"/>
        </w:rPr>
        <w:t>社工签字</w:t>
      </w:r>
    </w:p>
    <w:p>
      <w:pPr>
        <w:pStyle w:val="Picturecaption10"/>
        <w:keepNext w:val="0"/>
        <w:keepLines w:val="0"/>
        <w:framePr w:w="427" w:h="259" w:hRule="atLeast" w:wrap="around" w:vAnchor="text" w:hAnchor="page" w:x="6577" w:y="184"/>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rPr>
        <w:t>日期</w:t>
      </w:r>
    </w:p>
    <w:p>
      <w:pPr>
        <w:widowControl w:val="0"/>
        <w:spacing w:after="541" w:line="1" w:lineRule="exact"/>
      </w:pPr>
      <w:r>
        <w:pict>
          <v:shape id="Shape 49" o:spid="_x0000_s1034" type="#_x0000_t75" style="width:165.1pt;height:27.35pt;margin-top:1pt;margin-left:153.1pt;mso-position-horizontal-relative:page;mso-wrap-distance-left:0;mso-wrap-distance-right:0;position:absolute;z-index:-251650048" o:preferrelative="t" filled="f" stroked="f">
            <v:fill o:detectmouseclick="t"/>
            <v:imagedata r:id="rId105" o:title=""/>
            <v:path o:extrusionok="f"/>
            <o:lock v:ext="edit" aspectratio="f"/>
          </v:shape>
        </w:pict>
      </w:r>
      <w:r>
        <w:pict>
          <v:shape id="Shape 51" o:spid="_x0000_s1035" type="#_x0000_t75" style="width:179.05pt;height:27.35pt;margin-top:1pt;margin-left:359.3pt;mso-position-horizontal-relative:page;mso-wrap-distance-left:30.5pt;mso-wrap-distance-right:0;position:absolute;z-index:-251649024" o:preferrelative="t" filled="f" stroked="f">
            <v:fill o:detectmouseclick="t"/>
            <v:imagedata r:id="rId106" o:title=""/>
            <v:path o:extrusionok="f"/>
            <o:lock v:ext="edit" aspectratio="f"/>
          </v:shape>
        </w:pict>
      </w:r>
    </w:p>
    <w:p>
      <w:pPr>
        <w:widowControl w:val="0"/>
        <w:spacing w:line="1" w:lineRule="exact"/>
        <w:sectPr>
          <w:headerReference w:type="default" r:id="rId107"/>
          <w:footerReference w:type="default" r:id="rId108"/>
          <w:headerReference w:type="first" r:id="rId109"/>
          <w:footerReference w:type="first" r:id="rId110"/>
          <w:type w:val="continuous"/>
          <w:pgSz w:w="11900" w:h="16840"/>
          <w:pgMar w:top="1738" w:right="1139" w:bottom="1412" w:left="1397" w:header="0" w:footer="3" w:gutter="0"/>
          <w:pgNumType w:start="13"/>
          <w:cols w:space="708"/>
          <w:rtlGutter w:val="0"/>
          <w:docGrid w:linePitch="360"/>
        </w:sectPr>
      </w:pPr>
    </w:p>
    <w:p>
      <w:pPr>
        <w:pStyle w:val="Bodytext20"/>
        <w:keepNext w:val="0"/>
        <w:keepLines w:val="0"/>
        <w:widowControl w:val="0"/>
        <w:shd w:val="clear" w:color="auto" w:fill="auto"/>
        <w:bidi w:val="0"/>
        <w:spacing w:before="660" w:after="0" w:line="240" w:lineRule="auto"/>
        <w:ind w:left="0" w:right="0" w:firstLine="0"/>
        <w:jc w:val="center"/>
      </w:pPr>
      <w:r>
        <w:rPr>
          <w:rFonts w:ascii="宋体" w:eastAsia="宋体" w:hAnsi="宋体" w:cs="宋体"/>
          <w:b/>
          <w:bCs/>
          <w:color w:val="000000"/>
          <w:spacing w:val="0"/>
          <w:w w:val="100"/>
          <w:position w:val="0"/>
          <w:sz w:val="20"/>
          <w:szCs w:val="20"/>
          <w:lang w:val="zh-TW" w:eastAsia="zh-TW" w:bidi="zh-TW"/>
        </w:rPr>
        <w:t>附录</w:t>
      </w:r>
      <w:r>
        <w:rPr>
          <w:rFonts w:ascii="Times New Roman" w:eastAsia="Times New Roman" w:hAnsi="Times New Roman" w:cs="Times New Roman"/>
          <w:color w:val="000000"/>
          <w:spacing w:val="0"/>
          <w:w w:val="100"/>
          <w:position w:val="0"/>
          <w:lang w:val="en-US" w:eastAsia="en-US" w:bidi="en-US"/>
        </w:rPr>
        <w:t>C</w:t>
      </w:r>
    </w:p>
    <w:p>
      <w:pPr>
        <w:pStyle w:val="Bodytext10"/>
        <w:keepNext w:val="0"/>
        <w:keepLines w:val="0"/>
        <w:widowControl w:val="0"/>
        <w:shd w:val="clear" w:color="auto" w:fill="auto"/>
        <w:bidi w:val="0"/>
        <w:spacing w:before="0" w:after="380" w:line="307" w:lineRule="exact"/>
        <w:ind w:left="0" w:right="0" w:firstLine="0"/>
        <w:jc w:val="center"/>
      </w:pPr>
      <w:r>
        <w:rPr>
          <w:b/>
          <w:bCs/>
          <w:color w:val="000000"/>
          <w:spacing w:val="0"/>
          <w:w w:val="100"/>
          <w:position w:val="0"/>
        </w:rPr>
        <w:t>（资料性附录）</w:t>
      </w:r>
      <w:r>
        <w:rPr>
          <w:b/>
          <w:bCs/>
          <w:color w:val="000000"/>
          <w:spacing w:val="0"/>
          <w:w w:val="100"/>
          <w:position w:val="0"/>
        </w:rPr>
        <w:br/>
      </w:r>
      <w:r>
        <w:rPr>
          <w:b/>
          <w:bCs/>
          <w:color w:val="000000"/>
          <w:spacing w:val="0"/>
          <w:w w:val="100"/>
          <w:position w:val="0"/>
        </w:rPr>
        <w:t>家庭收养各种表格格式</w:t>
      </w:r>
    </w:p>
    <w:p>
      <w:pPr>
        <w:pStyle w:val="Bodytext10"/>
        <w:keepNext w:val="0"/>
        <w:keepLines w:val="0"/>
        <w:widowControl w:val="0"/>
        <w:shd w:val="clear" w:color="auto" w:fill="auto"/>
        <w:bidi w:val="0"/>
        <w:spacing w:before="0" w:after="380" w:line="240" w:lineRule="auto"/>
        <w:ind w:left="0" w:right="0" w:firstLine="0"/>
        <w:jc w:val="left"/>
      </w:pPr>
      <w:r>
        <w:rPr>
          <w:rFonts w:ascii="Times New Roman" w:eastAsia="Times New Roman" w:hAnsi="Times New Roman" w:cs="Times New Roman"/>
          <w:color w:val="000000"/>
          <w:spacing w:val="0"/>
          <w:w w:val="100"/>
          <w:position w:val="0"/>
          <w:sz w:val="17"/>
          <w:szCs w:val="17"/>
          <w:lang w:val="en-US" w:eastAsia="en-US" w:bidi="en-US"/>
        </w:rPr>
        <w:t>C.1</w:t>
      </w:r>
      <w:r>
        <w:rPr>
          <w:b/>
          <w:bCs/>
          <w:color w:val="000000"/>
          <w:spacing w:val="0"/>
          <w:w w:val="100"/>
          <w:position w:val="0"/>
        </w:rPr>
        <w:t>家庭收养申请表</w:t>
      </w:r>
    </w:p>
    <w:p>
      <w:pPr>
        <w:pStyle w:val="Bodytext10"/>
        <w:keepNext w:val="0"/>
        <w:keepLines w:val="0"/>
        <w:widowControl w:val="0"/>
        <w:shd w:val="clear" w:color="auto" w:fill="auto"/>
        <w:bidi w:val="0"/>
        <w:spacing w:before="0" w:after="220" w:line="240" w:lineRule="auto"/>
        <w:ind w:left="0" w:right="0" w:firstLine="420"/>
        <w:jc w:val="left"/>
      </w:pPr>
      <w:r>
        <w:rPr>
          <w:color w:val="000000"/>
          <w:spacing w:val="0"/>
          <w:w w:val="100"/>
          <w:position w:val="0"/>
        </w:rPr>
        <w:t>参见表</w:t>
      </w:r>
      <w:r>
        <w:rPr>
          <w:rFonts w:ascii="Times New Roman" w:eastAsia="Times New Roman" w:hAnsi="Times New Roman" w:cs="Times New Roman"/>
          <w:color w:val="000000"/>
          <w:spacing w:val="0"/>
          <w:w w:val="100"/>
          <w:position w:val="0"/>
          <w:lang w:val="en-US" w:eastAsia="en-US" w:bidi="en-US"/>
        </w:rPr>
        <w:t>C.1</w:t>
      </w:r>
      <w:r>
        <w:rPr>
          <w:color w:val="000000"/>
          <w:spacing w:val="0"/>
          <w:w w:val="100"/>
          <w:position w:val="0"/>
          <w:lang w:val="en-US" w:eastAsia="en-US" w:bidi="en-US"/>
        </w:rPr>
        <w:t>。</w:t>
      </w:r>
    </w:p>
    <w:p>
      <w:pPr>
        <w:pStyle w:val="Bodytext10"/>
        <w:keepNext w:val="0"/>
        <w:keepLines w:val="0"/>
        <w:widowControl w:val="0"/>
        <w:shd w:val="clear" w:color="auto" w:fill="auto"/>
        <w:bidi w:val="0"/>
        <w:spacing w:before="0" w:after="260" w:line="240" w:lineRule="auto"/>
        <w:ind w:left="0" w:right="0" w:firstLine="0"/>
        <w:jc w:val="center"/>
      </w:pPr>
      <w:r>
        <w:rPr>
          <w:b/>
          <w:bCs/>
          <w:color w:val="000000"/>
          <w:spacing w:val="0"/>
          <w:w w:val="100"/>
          <w:position w:val="0"/>
        </w:rPr>
        <w:t>表</w:t>
      </w:r>
      <w:r>
        <w:rPr>
          <w:rFonts w:ascii="Times New Roman" w:eastAsia="Times New Roman" w:hAnsi="Times New Roman" w:cs="Times New Roman"/>
          <w:color w:val="000000"/>
          <w:spacing w:val="0"/>
          <w:w w:val="100"/>
          <w:position w:val="0"/>
          <w:sz w:val="17"/>
          <w:szCs w:val="17"/>
          <w:lang w:val="en-US" w:eastAsia="en-US" w:bidi="en-US"/>
        </w:rPr>
        <w:t>C.1</w:t>
      </w:r>
      <w:r>
        <w:rPr>
          <w:b/>
          <w:bCs/>
          <w:color w:val="000000"/>
          <w:spacing w:val="0"/>
          <w:w w:val="100"/>
          <w:position w:val="0"/>
        </w:rPr>
        <w:t>家庭收养申请表</w:t>
      </w:r>
    </w:p>
    <w:tbl>
      <w:tblPr>
        <w:tblStyle w:val="TableNormal"/>
        <w:jc w:val="center"/>
        <w:tblLayout w:type="fixed"/>
        <w:tblCellMar>
          <w:top w:w="0" w:type="dxa"/>
          <w:left w:w="10" w:type="dxa"/>
          <w:bottom w:w="0" w:type="dxa"/>
          <w:right w:w="10" w:type="dxa"/>
        </w:tblCellMar>
        <w:tblLook w:val="0000"/>
      </w:tblPr>
      <w:tblGrid>
        <w:gridCol w:w="528"/>
        <w:gridCol w:w="754"/>
        <w:gridCol w:w="638"/>
        <w:gridCol w:w="643"/>
        <w:gridCol w:w="1114"/>
        <w:gridCol w:w="806"/>
        <w:gridCol w:w="778"/>
        <w:gridCol w:w="216"/>
        <w:gridCol w:w="346"/>
        <w:gridCol w:w="677"/>
        <w:gridCol w:w="504"/>
        <w:gridCol w:w="302"/>
        <w:gridCol w:w="1891"/>
      </w:tblGrid>
      <w:tr>
        <w:tblPrEx>
          <w:jc w:val="center"/>
          <w:tblLayout w:type="fixed"/>
          <w:tblCellMar>
            <w:top w:w="0" w:type="dxa"/>
            <w:left w:w="10" w:type="dxa"/>
            <w:bottom w:w="0" w:type="dxa"/>
            <w:right w:w="10" w:type="dxa"/>
          </w:tblCellMar>
          <w:tblLook w:val="0000"/>
        </w:tblPrEx>
        <w:trPr>
          <w:trHeight w:hRule="exact" w:val="638"/>
          <w:jc w:val="center"/>
        </w:trPr>
        <w:tc>
          <w:tcPr>
            <w:tcW w:w="9197" w:type="dxa"/>
            <w:gridSpan w:val="13"/>
            <w:tcBorders>
              <w:top w:val="single" w:sz="4" w:space="0" w:color="auto"/>
              <w:left w:val="single" w:sz="4" w:space="0" w:color="auto"/>
              <w:right w:val="single" w:sz="4" w:space="0" w:color="auto"/>
            </w:tcBorders>
            <w:shd w:val="clear" w:color="auto" w:fill="FFFFFF"/>
            <w:vAlign w:val="center"/>
          </w:tcPr>
          <w:p>
            <w:pPr>
              <w:pStyle w:val="Other10"/>
              <w:keepNext w:val="0"/>
              <w:keepLines w:val="0"/>
              <w:widowControl w:val="0"/>
              <w:shd w:val="clear" w:color="auto" w:fill="auto"/>
              <w:bidi w:val="0"/>
              <w:spacing w:before="0" w:after="0" w:line="240" w:lineRule="auto"/>
              <w:ind w:left="0" w:right="0" w:firstLine="0"/>
              <w:jc w:val="center"/>
              <w:rPr>
                <w:sz w:val="28"/>
                <w:szCs w:val="28"/>
              </w:rPr>
            </w:pPr>
            <w:r>
              <w:rPr>
                <w:b/>
                <w:bCs/>
                <w:color w:val="000000"/>
                <w:spacing w:val="0"/>
                <w:w w:val="100"/>
                <w:position w:val="0"/>
                <w:sz w:val="28"/>
                <w:szCs w:val="28"/>
              </w:rPr>
              <w:t>家庭收养申请表</w:t>
            </w:r>
          </w:p>
        </w:tc>
      </w:tr>
      <w:tr>
        <w:tblPrEx>
          <w:jc w:val="center"/>
          <w:tblLayout w:type="fixed"/>
          <w:tblCellMar>
            <w:top w:w="0" w:type="dxa"/>
            <w:left w:w="10" w:type="dxa"/>
            <w:bottom w:w="0" w:type="dxa"/>
            <w:right w:w="10" w:type="dxa"/>
          </w:tblCellMar>
          <w:tblLook w:val="0000"/>
        </w:tblPrEx>
        <w:trPr>
          <w:trHeight w:hRule="exact" w:val="322"/>
          <w:jc w:val="center"/>
        </w:trPr>
        <w:tc>
          <w:tcPr>
            <w:tcW w:w="1282" w:type="dxa"/>
            <w:gridSpan w:val="2"/>
            <w:vMerge w:val="restart"/>
            <w:tcBorders>
              <w:top w:val="single" w:sz="4" w:space="0" w:color="auto"/>
              <w:left w:val="single" w:sz="4" w:space="0" w:color="auto"/>
            </w:tcBorders>
            <w:shd w:val="clear" w:color="auto" w:fill="FFFFFF"/>
            <w:vAlign w:val="center"/>
          </w:tcPr>
          <w:p>
            <w:pPr>
              <w:pStyle w:val="Other10"/>
              <w:keepNext w:val="0"/>
              <w:keepLines w:val="0"/>
              <w:widowControl w:val="0"/>
              <w:shd w:val="clear" w:color="auto" w:fill="auto"/>
              <w:bidi w:val="0"/>
              <w:spacing w:before="0" w:after="0" w:line="314" w:lineRule="exact"/>
              <w:ind w:left="0" w:right="0" w:firstLine="0"/>
              <w:jc w:val="center"/>
            </w:pPr>
            <w:r>
              <w:rPr>
                <w:color w:val="000000"/>
                <w:spacing w:val="0"/>
                <w:w w:val="100"/>
                <w:position w:val="0"/>
              </w:rPr>
              <w:t>申请家庭 主要照料人 基本情况</w:t>
            </w:r>
          </w:p>
        </w:tc>
        <w:tc>
          <w:tcPr>
            <w:tcW w:w="1281" w:type="dxa"/>
            <w:gridSpan w:val="2"/>
            <w:tcBorders>
              <w:top w:val="single" w:sz="4" w:space="0" w:color="auto"/>
              <w:left w:val="single" w:sz="4" w:space="0" w:color="auto"/>
            </w:tcBorders>
            <w:shd w:val="clear" w:color="auto" w:fill="FFFFFF"/>
            <w:vAlign w:val="center"/>
          </w:tcPr>
          <w:p>
            <w:pPr>
              <w:pStyle w:val="Other10"/>
              <w:keepNext w:val="0"/>
              <w:keepLines w:val="0"/>
              <w:widowControl w:val="0"/>
              <w:shd w:val="clear" w:color="auto" w:fill="auto"/>
              <w:bidi w:val="0"/>
              <w:spacing w:before="0" w:after="0" w:line="240" w:lineRule="auto"/>
              <w:ind w:left="0" w:right="0" w:firstLine="0"/>
              <w:jc w:val="center"/>
            </w:pPr>
            <w:r>
              <w:rPr>
                <w:color w:val="000000"/>
                <w:spacing w:val="0"/>
                <w:w w:val="100"/>
                <w:position w:val="0"/>
              </w:rPr>
              <w:t>姓名</w:t>
            </w:r>
          </w:p>
        </w:tc>
        <w:tc>
          <w:tcPr>
            <w:tcW w:w="1920" w:type="dxa"/>
            <w:gridSpan w:val="2"/>
            <w:tcBorders>
              <w:top w:val="single" w:sz="4" w:space="0" w:color="auto"/>
              <w:left w:val="single" w:sz="4" w:space="0" w:color="auto"/>
            </w:tcBorders>
            <w:shd w:val="clear" w:color="auto" w:fill="FFFFFF"/>
          </w:tcPr>
          <w:p>
            <w:pPr>
              <w:widowControl w:val="0"/>
              <w:rPr>
                <w:sz w:val="10"/>
                <w:szCs w:val="10"/>
              </w:rPr>
            </w:pPr>
          </w:p>
        </w:tc>
        <w:tc>
          <w:tcPr>
            <w:tcW w:w="778" w:type="dxa"/>
            <w:tcBorders>
              <w:top w:val="single" w:sz="4" w:space="0" w:color="auto"/>
              <w:left w:val="single" w:sz="4" w:space="0" w:color="auto"/>
            </w:tcBorders>
            <w:shd w:val="clear" w:color="auto" w:fill="FFFFFF"/>
            <w:vAlign w:val="center"/>
          </w:tcPr>
          <w:p>
            <w:pPr>
              <w:pStyle w:val="Other10"/>
              <w:keepNext w:val="0"/>
              <w:keepLines w:val="0"/>
              <w:widowControl w:val="0"/>
              <w:shd w:val="clear" w:color="auto" w:fill="auto"/>
              <w:bidi w:val="0"/>
              <w:spacing w:before="0" w:after="0" w:line="240" w:lineRule="auto"/>
              <w:ind w:left="0" w:right="0" w:firstLine="220"/>
              <w:jc w:val="left"/>
            </w:pPr>
            <w:r>
              <w:rPr>
                <w:color w:val="000000"/>
                <w:spacing w:val="0"/>
                <w:w w:val="100"/>
                <w:position w:val="0"/>
              </w:rPr>
              <w:t>性别</w:t>
            </w:r>
          </w:p>
        </w:tc>
        <w:tc>
          <w:tcPr>
            <w:tcW w:w="1239" w:type="dxa"/>
            <w:gridSpan w:val="3"/>
            <w:tcBorders>
              <w:top w:val="single" w:sz="4" w:space="0" w:color="auto"/>
              <w:left w:val="single" w:sz="4" w:space="0" w:color="auto"/>
            </w:tcBorders>
            <w:shd w:val="clear" w:color="auto" w:fill="FFFFFF"/>
          </w:tcPr>
          <w:p>
            <w:pPr>
              <w:widowControl w:val="0"/>
              <w:rPr>
                <w:sz w:val="10"/>
                <w:szCs w:val="10"/>
              </w:rPr>
            </w:pPr>
          </w:p>
        </w:tc>
        <w:tc>
          <w:tcPr>
            <w:tcW w:w="806" w:type="dxa"/>
            <w:gridSpan w:val="2"/>
            <w:tcBorders>
              <w:top w:val="single" w:sz="4" w:space="0" w:color="auto"/>
              <w:left w:val="single" w:sz="4" w:space="0" w:color="auto"/>
            </w:tcBorders>
            <w:shd w:val="clear" w:color="auto" w:fill="FFFFFF"/>
            <w:vAlign w:val="center"/>
          </w:tcPr>
          <w:p>
            <w:pPr>
              <w:pStyle w:val="Other10"/>
              <w:keepNext w:val="0"/>
              <w:keepLines w:val="0"/>
              <w:widowControl w:val="0"/>
              <w:shd w:val="clear" w:color="auto" w:fill="auto"/>
              <w:bidi w:val="0"/>
              <w:spacing w:before="0" w:after="0" w:line="240" w:lineRule="auto"/>
              <w:ind w:left="0" w:right="0" w:firstLine="0"/>
              <w:jc w:val="center"/>
            </w:pPr>
            <w:r>
              <w:rPr>
                <w:color w:val="000000"/>
                <w:spacing w:val="0"/>
                <w:w w:val="100"/>
                <w:position w:val="0"/>
              </w:rPr>
              <w:t>年龄</w:t>
            </w:r>
          </w:p>
        </w:tc>
        <w:tc>
          <w:tcPr>
            <w:tcW w:w="1891" w:type="dxa"/>
            <w:tcBorders>
              <w:top w:val="single" w:sz="4" w:space="0" w:color="auto"/>
              <w:left w:val="single" w:sz="4" w:space="0" w:color="auto"/>
              <w:right w:val="single" w:sz="4" w:space="0" w:color="auto"/>
            </w:tcBorders>
            <w:shd w:val="clear" w:color="auto" w:fill="FFFFFF"/>
          </w:tcPr>
          <w:p>
            <w:pPr>
              <w:widowControl w:val="0"/>
              <w:rPr>
                <w:sz w:val="10"/>
                <w:szCs w:val="10"/>
              </w:rPr>
            </w:pPr>
          </w:p>
        </w:tc>
      </w:tr>
      <w:tr>
        <w:tblPrEx>
          <w:jc w:val="center"/>
          <w:tblLayout w:type="fixed"/>
          <w:tblCellMar>
            <w:top w:w="0" w:type="dxa"/>
            <w:left w:w="10" w:type="dxa"/>
            <w:bottom w:w="0" w:type="dxa"/>
            <w:right w:w="10" w:type="dxa"/>
          </w:tblCellMar>
          <w:tblLook w:val="0000"/>
        </w:tblPrEx>
        <w:trPr>
          <w:trHeight w:hRule="exact" w:val="322"/>
          <w:jc w:val="center"/>
        </w:trPr>
        <w:tc>
          <w:tcPr>
            <w:tcW w:w="1282" w:type="dxa"/>
            <w:gridSpan w:val="2"/>
            <w:vMerge/>
            <w:tcBorders>
              <w:left w:val="single" w:sz="4" w:space="0" w:color="auto"/>
            </w:tcBorders>
            <w:shd w:val="clear" w:color="auto" w:fill="FFFFFF"/>
            <w:vAlign w:val="center"/>
          </w:tcPr>
          <w:p/>
        </w:tc>
        <w:tc>
          <w:tcPr>
            <w:tcW w:w="1281" w:type="dxa"/>
            <w:gridSpan w:val="2"/>
            <w:tcBorders>
              <w:top w:val="single" w:sz="4" w:space="0" w:color="auto"/>
              <w:left w:val="single" w:sz="4" w:space="0" w:color="auto"/>
            </w:tcBorders>
            <w:shd w:val="clear" w:color="auto" w:fill="FFFFFF"/>
            <w:vAlign w:val="center"/>
          </w:tcPr>
          <w:p>
            <w:pPr>
              <w:pStyle w:val="Other10"/>
              <w:keepNext w:val="0"/>
              <w:keepLines w:val="0"/>
              <w:widowControl w:val="0"/>
              <w:shd w:val="clear" w:color="auto" w:fill="auto"/>
              <w:bidi w:val="0"/>
              <w:spacing w:before="0" w:after="0" w:line="240" w:lineRule="auto"/>
              <w:ind w:left="0" w:right="0" w:firstLine="0"/>
              <w:jc w:val="center"/>
            </w:pPr>
            <w:r>
              <w:rPr>
                <w:color w:val="000000"/>
                <w:spacing w:val="0"/>
                <w:w w:val="100"/>
                <w:position w:val="0"/>
              </w:rPr>
              <w:t>婚姻状况</w:t>
            </w:r>
          </w:p>
        </w:tc>
        <w:tc>
          <w:tcPr>
            <w:tcW w:w="1920" w:type="dxa"/>
            <w:gridSpan w:val="2"/>
            <w:tcBorders>
              <w:top w:val="single" w:sz="4" w:space="0" w:color="auto"/>
              <w:left w:val="single" w:sz="4" w:space="0" w:color="auto"/>
            </w:tcBorders>
            <w:shd w:val="clear" w:color="auto" w:fill="FFFFFF"/>
          </w:tcPr>
          <w:p>
            <w:pPr>
              <w:widowControl w:val="0"/>
              <w:rPr>
                <w:sz w:val="10"/>
                <w:szCs w:val="10"/>
              </w:rPr>
            </w:pPr>
          </w:p>
        </w:tc>
        <w:tc>
          <w:tcPr>
            <w:tcW w:w="1340" w:type="dxa"/>
            <w:gridSpan w:val="3"/>
            <w:tcBorders>
              <w:top w:val="single" w:sz="4" w:space="0" w:color="auto"/>
              <w:left w:val="single" w:sz="4" w:space="0" w:color="auto"/>
            </w:tcBorders>
            <w:shd w:val="clear" w:color="auto" w:fill="FFFFFF"/>
            <w:vAlign w:val="center"/>
          </w:tcPr>
          <w:p>
            <w:pPr>
              <w:pStyle w:val="Other10"/>
              <w:keepNext w:val="0"/>
              <w:keepLines w:val="0"/>
              <w:widowControl w:val="0"/>
              <w:shd w:val="clear" w:color="auto" w:fill="auto"/>
              <w:bidi w:val="0"/>
              <w:spacing w:before="0" w:after="0" w:line="240" w:lineRule="auto"/>
              <w:ind w:left="0" w:right="0" w:firstLine="260"/>
              <w:jc w:val="left"/>
            </w:pPr>
            <w:r>
              <w:rPr>
                <w:color w:val="000000"/>
                <w:spacing w:val="0"/>
                <w:w w:val="100"/>
                <w:position w:val="0"/>
              </w:rPr>
              <w:t>职业状况</w:t>
            </w:r>
          </w:p>
        </w:tc>
        <w:tc>
          <w:tcPr>
            <w:tcW w:w="3374" w:type="dxa"/>
            <w:gridSpan w:val="4"/>
            <w:tcBorders>
              <w:top w:val="single" w:sz="4" w:space="0" w:color="auto"/>
              <w:left w:val="single" w:sz="4" w:space="0" w:color="auto"/>
              <w:right w:val="single" w:sz="4" w:space="0" w:color="auto"/>
            </w:tcBorders>
            <w:shd w:val="clear" w:color="auto" w:fill="FFFFFF"/>
          </w:tcPr>
          <w:p>
            <w:pPr>
              <w:widowControl w:val="0"/>
              <w:rPr>
                <w:sz w:val="10"/>
                <w:szCs w:val="10"/>
              </w:rPr>
            </w:pPr>
          </w:p>
        </w:tc>
      </w:tr>
      <w:tr>
        <w:tblPrEx>
          <w:jc w:val="center"/>
          <w:tblLayout w:type="fixed"/>
          <w:tblCellMar>
            <w:top w:w="0" w:type="dxa"/>
            <w:left w:w="10" w:type="dxa"/>
            <w:bottom w:w="0" w:type="dxa"/>
            <w:right w:w="10" w:type="dxa"/>
          </w:tblCellMar>
          <w:tblLook w:val="0000"/>
        </w:tblPrEx>
        <w:trPr>
          <w:trHeight w:hRule="exact" w:val="322"/>
          <w:jc w:val="center"/>
        </w:trPr>
        <w:tc>
          <w:tcPr>
            <w:tcW w:w="1282" w:type="dxa"/>
            <w:gridSpan w:val="2"/>
            <w:vMerge/>
            <w:tcBorders>
              <w:left w:val="single" w:sz="4" w:space="0" w:color="auto"/>
            </w:tcBorders>
            <w:shd w:val="clear" w:color="auto" w:fill="FFFFFF"/>
            <w:vAlign w:val="center"/>
          </w:tcPr>
          <w:p/>
        </w:tc>
        <w:tc>
          <w:tcPr>
            <w:tcW w:w="1281" w:type="dxa"/>
            <w:gridSpan w:val="2"/>
            <w:tcBorders>
              <w:top w:val="single" w:sz="4" w:space="0" w:color="auto"/>
              <w:left w:val="single" w:sz="4" w:space="0" w:color="auto"/>
            </w:tcBorders>
            <w:shd w:val="clear" w:color="auto" w:fill="FFFFFF"/>
            <w:vAlign w:val="center"/>
          </w:tcPr>
          <w:p>
            <w:pPr>
              <w:pStyle w:val="Other10"/>
              <w:keepNext w:val="0"/>
              <w:keepLines w:val="0"/>
              <w:widowControl w:val="0"/>
              <w:shd w:val="clear" w:color="auto" w:fill="auto"/>
              <w:bidi w:val="0"/>
              <w:spacing w:before="0" w:after="0" w:line="240" w:lineRule="auto"/>
              <w:ind w:left="0" w:right="0" w:firstLine="0"/>
              <w:jc w:val="center"/>
            </w:pPr>
            <w:r>
              <w:rPr>
                <w:color w:val="000000"/>
                <w:spacing w:val="0"/>
                <w:w w:val="100"/>
                <w:position w:val="0"/>
              </w:rPr>
              <w:t>受教育程度</w:t>
            </w:r>
          </w:p>
        </w:tc>
        <w:tc>
          <w:tcPr>
            <w:tcW w:w="1920" w:type="dxa"/>
            <w:gridSpan w:val="2"/>
            <w:tcBorders>
              <w:top w:val="single" w:sz="4" w:space="0" w:color="auto"/>
              <w:left w:val="single" w:sz="4" w:space="0" w:color="auto"/>
            </w:tcBorders>
            <w:shd w:val="clear" w:color="auto" w:fill="FFFFFF"/>
          </w:tcPr>
          <w:p>
            <w:pPr>
              <w:widowControl w:val="0"/>
              <w:rPr>
                <w:sz w:val="10"/>
                <w:szCs w:val="10"/>
              </w:rPr>
            </w:pPr>
          </w:p>
        </w:tc>
        <w:tc>
          <w:tcPr>
            <w:tcW w:w="1340" w:type="dxa"/>
            <w:gridSpan w:val="3"/>
            <w:tcBorders>
              <w:top w:val="single" w:sz="4" w:space="0" w:color="auto"/>
              <w:left w:val="single" w:sz="4" w:space="0" w:color="auto"/>
            </w:tcBorders>
            <w:shd w:val="clear" w:color="auto" w:fill="FFFFFF"/>
            <w:vAlign w:val="center"/>
          </w:tcPr>
          <w:p>
            <w:pPr>
              <w:pStyle w:val="Other10"/>
              <w:keepNext w:val="0"/>
              <w:keepLines w:val="0"/>
              <w:widowControl w:val="0"/>
              <w:shd w:val="clear" w:color="auto" w:fill="auto"/>
              <w:bidi w:val="0"/>
              <w:spacing w:before="0" w:after="0" w:line="240" w:lineRule="auto"/>
              <w:ind w:left="0" w:right="0" w:firstLine="0"/>
              <w:jc w:val="center"/>
            </w:pPr>
            <w:r>
              <w:rPr>
                <w:color w:val="000000"/>
                <w:spacing w:val="0"/>
                <w:w w:val="100"/>
                <w:position w:val="0"/>
              </w:rPr>
              <w:t>年收入（元）</w:t>
            </w:r>
          </w:p>
        </w:tc>
        <w:tc>
          <w:tcPr>
            <w:tcW w:w="3374" w:type="dxa"/>
            <w:gridSpan w:val="4"/>
            <w:tcBorders>
              <w:top w:val="single" w:sz="4" w:space="0" w:color="auto"/>
              <w:left w:val="single" w:sz="4" w:space="0" w:color="auto"/>
              <w:right w:val="single" w:sz="4" w:space="0" w:color="auto"/>
            </w:tcBorders>
            <w:shd w:val="clear" w:color="auto" w:fill="FFFFFF"/>
          </w:tcPr>
          <w:p>
            <w:pPr>
              <w:widowControl w:val="0"/>
              <w:rPr>
                <w:sz w:val="10"/>
                <w:szCs w:val="10"/>
              </w:rPr>
            </w:pPr>
          </w:p>
        </w:tc>
      </w:tr>
      <w:tr>
        <w:tblPrEx>
          <w:jc w:val="center"/>
          <w:tblLayout w:type="fixed"/>
          <w:tblCellMar>
            <w:top w:w="0" w:type="dxa"/>
            <w:left w:w="10" w:type="dxa"/>
            <w:bottom w:w="0" w:type="dxa"/>
            <w:right w:w="10" w:type="dxa"/>
          </w:tblCellMar>
          <w:tblLook w:val="0000"/>
        </w:tblPrEx>
        <w:trPr>
          <w:trHeight w:hRule="exact" w:val="322"/>
          <w:jc w:val="center"/>
        </w:trPr>
        <w:tc>
          <w:tcPr>
            <w:tcW w:w="1282" w:type="dxa"/>
            <w:gridSpan w:val="2"/>
            <w:vMerge/>
            <w:tcBorders>
              <w:left w:val="single" w:sz="4" w:space="0" w:color="auto"/>
            </w:tcBorders>
            <w:shd w:val="clear" w:color="auto" w:fill="FFFFFF"/>
            <w:vAlign w:val="center"/>
          </w:tcPr>
          <w:p/>
        </w:tc>
        <w:tc>
          <w:tcPr>
            <w:tcW w:w="1281" w:type="dxa"/>
            <w:gridSpan w:val="2"/>
            <w:tcBorders>
              <w:top w:val="single" w:sz="4" w:space="0" w:color="auto"/>
              <w:left w:val="single" w:sz="4" w:space="0" w:color="auto"/>
            </w:tcBorders>
            <w:shd w:val="clear" w:color="auto" w:fill="FFFFFF"/>
            <w:vAlign w:val="center"/>
          </w:tcPr>
          <w:p>
            <w:pPr>
              <w:pStyle w:val="Other10"/>
              <w:keepNext w:val="0"/>
              <w:keepLines w:val="0"/>
              <w:widowControl w:val="0"/>
              <w:shd w:val="clear" w:color="auto" w:fill="auto"/>
              <w:bidi w:val="0"/>
              <w:spacing w:before="0" w:after="0" w:line="240" w:lineRule="auto"/>
              <w:ind w:left="0" w:right="0" w:firstLine="0"/>
              <w:jc w:val="center"/>
            </w:pPr>
            <w:r>
              <w:rPr>
                <w:color w:val="000000"/>
                <w:spacing w:val="0"/>
                <w:w w:val="100"/>
                <w:position w:val="0"/>
              </w:rPr>
              <w:t>住房面积</w:t>
            </w:r>
          </w:p>
        </w:tc>
        <w:tc>
          <w:tcPr>
            <w:tcW w:w="2698" w:type="dxa"/>
            <w:gridSpan w:val="3"/>
            <w:tcBorders>
              <w:top w:val="single" w:sz="4" w:space="0" w:color="auto"/>
              <w:left w:val="single" w:sz="4" w:space="0" w:color="auto"/>
            </w:tcBorders>
            <w:shd w:val="clear" w:color="auto" w:fill="FFFFFF"/>
            <w:vAlign w:val="center"/>
          </w:tcPr>
          <w:p>
            <w:pPr>
              <w:pStyle w:val="Other10"/>
              <w:keepNext w:val="0"/>
              <w:keepLines w:val="0"/>
              <w:widowControl w:val="0"/>
              <w:shd w:val="clear" w:color="auto" w:fill="auto"/>
              <w:bidi w:val="0"/>
              <w:spacing w:before="0" w:after="0" w:line="240" w:lineRule="auto"/>
              <w:ind w:left="1420" w:right="0" w:firstLine="0"/>
              <w:jc w:val="left"/>
            </w:pPr>
            <w:r>
              <w:rPr>
                <w:color w:val="000000"/>
                <w:spacing w:val="0"/>
                <w:w w:val="100"/>
                <w:position w:val="0"/>
              </w:rPr>
              <w:t>同住人口数</w:t>
            </w:r>
          </w:p>
        </w:tc>
        <w:tc>
          <w:tcPr>
            <w:tcW w:w="2045" w:type="dxa"/>
            <w:gridSpan w:val="5"/>
            <w:tcBorders>
              <w:top w:val="single" w:sz="4" w:space="0" w:color="auto"/>
            </w:tcBorders>
            <w:shd w:val="clear" w:color="auto" w:fill="FFFFFF"/>
            <w:vAlign w:val="center"/>
          </w:tcPr>
          <w:p>
            <w:pPr>
              <w:pStyle w:val="Other10"/>
              <w:keepNext w:val="0"/>
              <w:keepLines w:val="0"/>
              <w:widowControl w:val="0"/>
              <w:shd w:val="clear" w:color="auto" w:fill="auto"/>
              <w:bidi w:val="0"/>
              <w:spacing w:before="0" w:after="0" w:line="240" w:lineRule="auto"/>
              <w:ind w:left="1080" w:right="0" w:firstLine="0"/>
              <w:jc w:val="left"/>
            </w:pPr>
            <w:r>
              <w:rPr>
                <w:color w:val="000000"/>
                <w:spacing w:val="0"/>
                <w:w w:val="100"/>
                <w:position w:val="0"/>
              </w:rPr>
              <w:t>健康状况</w:t>
            </w:r>
          </w:p>
        </w:tc>
        <w:tc>
          <w:tcPr>
            <w:tcW w:w="1891" w:type="dxa"/>
            <w:tcBorders>
              <w:top w:val="single" w:sz="4" w:space="0" w:color="auto"/>
              <w:left w:val="single" w:sz="4" w:space="0" w:color="auto"/>
              <w:right w:val="single" w:sz="4" w:space="0" w:color="auto"/>
            </w:tcBorders>
            <w:shd w:val="clear" w:color="auto" w:fill="FFFFFF"/>
          </w:tcPr>
          <w:p>
            <w:pPr>
              <w:widowControl w:val="0"/>
              <w:rPr>
                <w:sz w:val="10"/>
                <w:szCs w:val="10"/>
              </w:rPr>
            </w:pPr>
          </w:p>
        </w:tc>
      </w:tr>
      <w:tr>
        <w:tblPrEx>
          <w:jc w:val="center"/>
          <w:tblLayout w:type="fixed"/>
          <w:tblCellMar>
            <w:top w:w="0" w:type="dxa"/>
            <w:left w:w="10" w:type="dxa"/>
            <w:bottom w:w="0" w:type="dxa"/>
            <w:right w:w="10" w:type="dxa"/>
          </w:tblCellMar>
          <w:tblLook w:val="0000"/>
        </w:tblPrEx>
        <w:trPr>
          <w:trHeight w:hRule="exact" w:val="322"/>
          <w:jc w:val="center"/>
        </w:trPr>
        <w:tc>
          <w:tcPr>
            <w:tcW w:w="1282" w:type="dxa"/>
            <w:gridSpan w:val="2"/>
            <w:vMerge/>
            <w:tcBorders>
              <w:left w:val="single" w:sz="4" w:space="0" w:color="auto"/>
            </w:tcBorders>
            <w:shd w:val="clear" w:color="auto" w:fill="FFFFFF"/>
            <w:vAlign w:val="center"/>
          </w:tcPr>
          <w:p/>
        </w:tc>
        <w:tc>
          <w:tcPr>
            <w:tcW w:w="1281" w:type="dxa"/>
            <w:gridSpan w:val="2"/>
            <w:tcBorders>
              <w:top w:val="single" w:sz="4" w:space="0" w:color="auto"/>
              <w:left w:val="single" w:sz="4" w:space="0" w:color="auto"/>
            </w:tcBorders>
            <w:shd w:val="clear" w:color="auto" w:fill="FFFFFF"/>
            <w:vAlign w:val="center"/>
          </w:tcPr>
          <w:p>
            <w:pPr>
              <w:pStyle w:val="Other10"/>
              <w:keepNext w:val="0"/>
              <w:keepLines w:val="0"/>
              <w:widowControl w:val="0"/>
              <w:shd w:val="clear" w:color="auto" w:fill="auto"/>
              <w:bidi w:val="0"/>
              <w:spacing w:before="0" w:after="0" w:line="240" w:lineRule="auto"/>
              <w:ind w:left="0" w:right="0" w:firstLine="0"/>
              <w:jc w:val="center"/>
            </w:pPr>
            <w:r>
              <w:rPr>
                <w:color w:val="000000"/>
                <w:spacing w:val="0"/>
                <w:w w:val="100"/>
                <w:position w:val="0"/>
              </w:rPr>
              <w:t>身份证号</w:t>
            </w:r>
          </w:p>
        </w:tc>
        <w:tc>
          <w:tcPr>
            <w:tcW w:w="2698" w:type="dxa"/>
            <w:gridSpan w:val="3"/>
            <w:tcBorders>
              <w:top w:val="single" w:sz="4" w:space="0" w:color="auto"/>
              <w:left w:val="single" w:sz="4" w:space="0" w:color="auto"/>
            </w:tcBorders>
            <w:shd w:val="clear" w:color="auto" w:fill="FFFFFF"/>
          </w:tcPr>
          <w:p>
            <w:pPr>
              <w:widowControl w:val="0"/>
              <w:rPr>
                <w:sz w:val="10"/>
                <w:szCs w:val="10"/>
              </w:rPr>
            </w:pPr>
          </w:p>
        </w:tc>
        <w:tc>
          <w:tcPr>
            <w:tcW w:w="1239" w:type="dxa"/>
            <w:gridSpan w:val="3"/>
            <w:tcBorders>
              <w:top w:val="single" w:sz="4" w:space="0" w:color="auto"/>
              <w:left w:val="single" w:sz="4" w:space="0" w:color="auto"/>
            </w:tcBorders>
            <w:shd w:val="clear" w:color="auto" w:fill="FFFFFF"/>
            <w:vAlign w:val="center"/>
          </w:tcPr>
          <w:p>
            <w:pPr>
              <w:pStyle w:val="Other10"/>
              <w:keepNext w:val="0"/>
              <w:keepLines w:val="0"/>
              <w:widowControl w:val="0"/>
              <w:shd w:val="clear" w:color="auto" w:fill="auto"/>
              <w:bidi w:val="0"/>
              <w:spacing w:before="0" w:after="0" w:line="240" w:lineRule="auto"/>
              <w:ind w:left="0" w:right="0" w:firstLine="0"/>
              <w:jc w:val="center"/>
            </w:pPr>
            <w:r>
              <w:rPr>
                <w:color w:val="000000"/>
                <w:spacing w:val="0"/>
                <w:w w:val="100"/>
                <w:position w:val="0"/>
              </w:rPr>
              <w:t>联系电话</w:t>
            </w:r>
          </w:p>
        </w:tc>
        <w:tc>
          <w:tcPr>
            <w:tcW w:w="2697" w:type="dxa"/>
            <w:gridSpan w:val="3"/>
            <w:tcBorders>
              <w:top w:val="single" w:sz="4" w:space="0" w:color="auto"/>
              <w:left w:val="single" w:sz="4" w:space="0" w:color="auto"/>
              <w:right w:val="single" w:sz="4" w:space="0" w:color="auto"/>
            </w:tcBorders>
            <w:shd w:val="clear" w:color="auto" w:fill="FFFFFF"/>
          </w:tcPr>
          <w:p>
            <w:pPr>
              <w:widowControl w:val="0"/>
              <w:rPr>
                <w:sz w:val="10"/>
                <w:szCs w:val="10"/>
              </w:rPr>
            </w:pPr>
          </w:p>
        </w:tc>
      </w:tr>
      <w:tr>
        <w:tblPrEx>
          <w:jc w:val="center"/>
          <w:tblLayout w:type="fixed"/>
          <w:tblCellMar>
            <w:top w:w="0" w:type="dxa"/>
            <w:left w:w="10" w:type="dxa"/>
            <w:bottom w:w="0" w:type="dxa"/>
            <w:right w:w="10" w:type="dxa"/>
          </w:tblCellMar>
          <w:tblLook w:val="0000"/>
        </w:tblPrEx>
        <w:trPr>
          <w:trHeight w:hRule="exact" w:val="322"/>
          <w:jc w:val="center"/>
        </w:trPr>
        <w:tc>
          <w:tcPr>
            <w:tcW w:w="1282" w:type="dxa"/>
            <w:gridSpan w:val="2"/>
            <w:vMerge/>
            <w:tcBorders>
              <w:left w:val="single" w:sz="4" w:space="0" w:color="auto"/>
            </w:tcBorders>
            <w:shd w:val="clear" w:color="auto" w:fill="FFFFFF"/>
            <w:vAlign w:val="center"/>
          </w:tcPr>
          <w:p/>
        </w:tc>
        <w:tc>
          <w:tcPr>
            <w:tcW w:w="1281" w:type="dxa"/>
            <w:gridSpan w:val="2"/>
            <w:tcBorders>
              <w:top w:val="single" w:sz="4" w:space="0" w:color="auto"/>
              <w:left w:val="single" w:sz="4" w:space="0" w:color="auto"/>
            </w:tcBorders>
            <w:shd w:val="clear" w:color="auto" w:fill="FFFFFF"/>
            <w:vAlign w:val="center"/>
          </w:tcPr>
          <w:p>
            <w:pPr>
              <w:pStyle w:val="Other10"/>
              <w:keepNext w:val="0"/>
              <w:keepLines w:val="0"/>
              <w:widowControl w:val="0"/>
              <w:shd w:val="clear" w:color="auto" w:fill="auto"/>
              <w:bidi w:val="0"/>
              <w:spacing w:before="0" w:after="0" w:line="240" w:lineRule="auto"/>
              <w:ind w:left="0" w:right="0" w:firstLine="0"/>
              <w:jc w:val="center"/>
            </w:pPr>
            <w:r>
              <w:rPr>
                <w:color w:val="000000"/>
                <w:spacing w:val="0"/>
                <w:w w:val="100"/>
                <w:position w:val="0"/>
              </w:rPr>
              <w:t>家庭住址</w:t>
            </w:r>
          </w:p>
        </w:tc>
        <w:tc>
          <w:tcPr>
            <w:tcW w:w="6634" w:type="dxa"/>
            <w:gridSpan w:val="9"/>
            <w:tcBorders>
              <w:top w:val="single" w:sz="4" w:space="0" w:color="auto"/>
              <w:left w:val="single" w:sz="4" w:space="0" w:color="auto"/>
              <w:right w:val="single" w:sz="4" w:space="0" w:color="auto"/>
            </w:tcBorders>
            <w:shd w:val="clear" w:color="auto" w:fill="FFFFFF"/>
          </w:tcPr>
          <w:p>
            <w:pPr>
              <w:widowControl w:val="0"/>
              <w:rPr>
                <w:sz w:val="10"/>
                <w:szCs w:val="10"/>
              </w:rPr>
            </w:pPr>
          </w:p>
        </w:tc>
      </w:tr>
      <w:tr>
        <w:tblPrEx>
          <w:jc w:val="center"/>
          <w:tblLayout w:type="fixed"/>
          <w:tblCellMar>
            <w:top w:w="0" w:type="dxa"/>
            <w:left w:w="10" w:type="dxa"/>
            <w:bottom w:w="0" w:type="dxa"/>
            <w:right w:w="10" w:type="dxa"/>
          </w:tblCellMar>
          <w:tblLook w:val="0000"/>
        </w:tblPrEx>
        <w:trPr>
          <w:trHeight w:hRule="exact" w:val="422"/>
          <w:jc w:val="center"/>
        </w:trPr>
        <w:tc>
          <w:tcPr>
            <w:tcW w:w="9197" w:type="dxa"/>
            <w:gridSpan w:val="13"/>
            <w:tcBorders>
              <w:top w:val="single" w:sz="4" w:space="0" w:color="auto"/>
              <w:left w:val="single" w:sz="4" w:space="0" w:color="auto"/>
              <w:right w:val="single" w:sz="4" w:space="0" w:color="auto"/>
            </w:tcBorders>
            <w:shd w:val="clear" w:color="auto" w:fill="FFFFFF"/>
            <w:vAlign w:val="bottom"/>
          </w:tcPr>
          <w:p>
            <w:pPr>
              <w:pStyle w:val="Other10"/>
              <w:keepNext w:val="0"/>
              <w:keepLines w:val="0"/>
              <w:widowControl w:val="0"/>
              <w:shd w:val="clear" w:color="auto" w:fill="auto"/>
              <w:bidi w:val="0"/>
              <w:spacing w:before="0" w:after="0" w:line="240" w:lineRule="auto"/>
              <w:ind w:left="0" w:right="0" w:firstLine="0"/>
              <w:jc w:val="center"/>
            </w:pPr>
            <w:r>
              <w:rPr>
                <w:color w:val="000000"/>
                <w:spacing w:val="0"/>
                <w:w w:val="100"/>
                <w:position w:val="0"/>
              </w:rPr>
              <w:t>申请人家庭情况</w:t>
            </w:r>
          </w:p>
        </w:tc>
      </w:tr>
      <w:tr>
        <w:tblPrEx>
          <w:jc w:val="center"/>
          <w:tblLayout w:type="fixed"/>
          <w:tblCellMar>
            <w:top w:w="0" w:type="dxa"/>
            <w:left w:w="10" w:type="dxa"/>
            <w:bottom w:w="0" w:type="dxa"/>
            <w:right w:w="10" w:type="dxa"/>
          </w:tblCellMar>
          <w:tblLook w:val="0000"/>
        </w:tblPrEx>
        <w:trPr>
          <w:trHeight w:hRule="exact" w:val="634"/>
          <w:jc w:val="center"/>
        </w:trPr>
        <w:tc>
          <w:tcPr>
            <w:tcW w:w="1282" w:type="dxa"/>
            <w:gridSpan w:val="2"/>
            <w:tcBorders>
              <w:top w:val="single" w:sz="4" w:space="0" w:color="auto"/>
              <w:left w:val="single" w:sz="4" w:space="0" w:color="auto"/>
            </w:tcBorders>
            <w:shd w:val="clear" w:color="auto" w:fill="FFFFFF"/>
            <w:vAlign w:val="center"/>
          </w:tcPr>
          <w:p>
            <w:pPr>
              <w:pStyle w:val="Other10"/>
              <w:keepNext w:val="0"/>
              <w:keepLines w:val="0"/>
              <w:widowControl w:val="0"/>
              <w:shd w:val="clear" w:color="auto" w:fill="auto"/>
              <w:bidi w:val="0"/>
              <w:spacing w:before="0" w:after="0" w:line="240" w:lineRule="auto"/>
              <w:ind w:left="0" w:right="0" w:firstLine="0"/>
              <w:jc w:val="center"/>
            </w:pPr>
            <w:r>
              <w:rPr>
                <w:color w:val="000000"/>
                <w:spacing w:val="0"/>
                <w:w w:val="100"/>
                <w:position w:val="0"/>
              </w:rPr>
              <w:t>姓名</w:t>
            </w:r>
          </w:p>
        </w:tc>
        <w:tc>
          <w:tcPr>
            <w:tcW w:w="638" w:type="dxa"/>
            <w:tcBorders>
              <w:top w:val="single" w:sz="4" w:space="0" w:color="auto"/>
              <w:left w:val="single" w:sz="4" w:space="0" w:color="auto"/>
            </w:tcBorders>
            <w:shd w:val="clear" w:color="auto" w:fill="FFFFFF"/>
            <w:vAlign w:val="center"/>
          </w:tcPr>
          <w:p>
            <w:pPr>
              <w:pStyle w:val="Other10"/>
              <w:keepNext w:val="0"/>
              <w:keepLines w:val="0"/>
              <w:widowControl w:val="0"/>
              <w:shd w:val="clear" w:color="auto" w:fill="auto"/>
              <w:bidi w:val="0"/>
              <w:spacing w:before="0" w:after="0" w:line="240" w:lineRule="auto"/>
              <w:ind w:left="0" w:right="0" w:firstLine="0"/>
              <w:jc w:val="center"/>
            </w:pPr>
            <w:r>
              <w:rPr>
                <w:color w:val="000000"/>
                <w:spacing w:val="0"/>
                <w:w w:val="100"/>
                <w:position w:val="0"/>
              </w:rPr>
              <w:t>性别</w:t>
            </w:r>
          </w:p>
        </w:tc>
        <w:tc>
          <w:tcPr>
            <w:tcW w:w="643" w:type="dxa"/>
            <w:tcBorders>
              <w:top w:val="single" w:sz="4" w:space="0" w:color="auto"/>
              <w:left w:val="single" w:sz="4" w:space="0" w:color="auto"/>
            </w:tcBorders>
            <w:shd w:val="clear" w:color="auto" w:fill="FFFFFF"/>
            <w:vAlign w:val="center"/>
          </w:tcPr>
          <w:p>
            <w:pPr>
              <w:pStyle w:val="Other10"/>
              <w:keepNext w:val="0"/>
              <w:keepLines w:val="0"/>
              <w:widowControl w:val="0"/>
              <w:shd w:val="clear" w:color="auto" w:fill="auto"/>
              <w:bidi w:val="0"/>
              <w:spacing w:before="0" w:after="0" w:line="240" w:lineRule="auto"/>
              <w:ind w:left="0" w:right="0" w:firstLine="0"/>
              <w:jc w:val="left"/>
            </w:pPr>
            <w:r>
              <w:rPr>
                <w:color w:val="000000"/>
                <w:spacing w:val="0"/>
                <w:w w:val="100"/>
                <w:position w:val="0"/>
              </w:rPr>
              <w:t>年龄</w:t>
            </w:r>
          </w:p>
        </w:tc>
        <w:tc>
          <w:tcPr>
            <w:tcW w:w="1114" w:type="dxa"/>
            <w:tcBorders>
              <w:top w:val="single" w:sz="4" w:space="0" w:color="auto"/>
              <w:left w:val="single" w:sz="4" w:space="0" w:color="auto"/>
            </w:tcBorders>
            <w:shd w:val="clear" w:color="auto" w:fill="FFFFFF"/>
            <w:vAlign w:val="bottom"/>
          </w:tcPr>
          <w:p>
            <w:pPr>
              <w:pStyle w:val="Other10"/>
              <w:keepNext w:val="0"/>
              <w:keepLines w:val="0"/>
              <w:widowControl w:val="0"/>
              <w:shd w:val="clear" w:color="auto" w:fill="auto"/>
              <w:bidi w:val="0"/>
              <w:spacing w:before="0" w:after="0" w:line="312" w:lineRule="exact"/>
              <w:ind w:left="0" w:right="0" w:firstLine="0"/>
              <w:jc w:val="center"/>
            </w:pPr>
            <w:r>
              <w:rPr>
                <w:color w:val="000000"/>
                <w:spacing w:val="0"/>
                <w:w w:val="100"/>
                <w:position w:val="0"/>
              </w:rPr>
              <w:t>与申请人 关系</w:t>
            </w:r>
          </w:p>
        </w:tc>
        <w:tc>
          <w:tcPr>
            <w:tcW w:w="1800" w:type="dxa"/>
            <w:gridSpan w:val="3"/>
            <w:tcBorders>
              <w:top w:val="single" w:sz="4" w:space="0" w:color="auto"/>
              <w:left w:val="single" w:sz="4" w:space="0" w:color="auto"/>
            </w:tcBorders>
            <w:shd w:val="clear" w:color="auto" w:fill="FFFFFF"/>
            <w:vAlign w:val="center"/>
          </w:tcPr>
          <w:p>
            <w:pPr>
              <w:pStyle w:val="Other10"/>
              <w:keepNext w:val="0"/>
              <w:keepLines w:val="0"/>
              <w:widowControl w:val="0"/>
              <w:shd w:val="clear" w:color="auto" w:fill="auto"/>
              <w:bidi w:val="0"/>
              <w:spacing w:before="0" w:after="0" w:line="240" w:lineRule="auto"/>
              <w:ind w:left="0" w:right="0" w:firstLine="0"/>
              <w:jc w:val="center"/>
            </w:pPr>
            <w:r>
              <w:rPr>
                <w:color w:val="000000"/>
                <w:spacing w:val="0"/>
                <w:w w:val="100"/>
                <w:position w:val="0"/>
              </w:rPr>
              <w:t>健康状况</w:t>
            </w:r>
          </w:p>
        </w:tc>
        <w:tc>
          <w:tcPr>
            <w:tcW w:w="1527" w:type="dxa"/>
            <w:gridSpan w:val="3"/>
            <w:tcBorders>
              <w:top w:val="single" w:sz="4" w:space="0" w:color="auto"/>
              <w:left w:val="single" w:sz="4" w:space="0" w:color="auto"/>
            </w:tcBorders>
            <w:shd w:val="clear" w:color="auto" w:fill="FFFFFF"/>
            <w:vAlign w:val="center"/>
          </w:tcPr>
          <w:p>
            <w:pPr>
              <w:pStyle w:val="Other10"/>
              <w:keepNext w:val="0"/>
              <w:keepLines w:val="0"/>
              <w:widowControl w:val="0"/>
              <w:shd w:val="clear" w:color="auto" w:fill="auto"/>
              <w:bidi w:val="0"/>
              <w:spacing w:before="0" w:after="0" w:line="240" w:lineRule="auto"/>
              <w:ind w:left="0" w:right="0" w:firstLine="0"/>
              <w:jc w:val="center"/>
            </w:pPr>
            <w:r>
              <w:rPr>
                <w:color w:val="000000"/>
                <w:spacing w:val="0"/>
                <w:w w:val="100"/>
                <w:position w:val="0"/>
              </w:rPr>
              <w:t>职业状况</w:t>
            </w:r>
          </w:p>
        </w:tc>
        <w:tc>
          <w:tcPr>
            <w:tcW w:w="2193" w:type="dxa"/>
            <w:gridSpan w:val="2"/>
            <w:tcBorders>
              <w:top w:val="single" w:sz="4" w:space="0" w:color="auto"/>
              <w:left w:val="single" w:sz="4" w:space="0" w:color="auto"/>
              <w:right w:val="single" w:sz="4" w:space="0" w:color="auto"/>
            </w:tcBorders>
            <w:shd w:val="clear" w:color="auto" w:fill="FFFFFF"/>
            <w:vAlign w:val="center"/>
          </w:tcPr>
          <w:p>
            <w:pPr>
              <w:pStyle w:val="Other10"/>
              <w:keepNext w:val="0"/>
              <w:keepLines w:val="0"/>
              <w:widowControl w:val="0"/>
              <w:shd w:val="clear" w:color="auto" w:fill="auto"/>
              <w:bidi w:val="0"/>
              <w:spacing w:before="0" w:after="0" w:line="240" w:lineRule="auto"/>
              <w:ind w:left="0" w:right="0" w:firstLine="0"/>
              <w:jc w:val="center"/>
            </w:pPr>
            <w:r>
              <w:rPr>
                <w:color w:val="000000"/>
                <w:spacing w:val="0"/>
                <w:w w:val="100"/>
                <w:position w:val="0"/>
              </w:rPr>
              <w:t>是否同住</w:t>
            </w:r>
          </w:p>
        </w:tc>
      </w:tr>
      <w:tr>
        <w:tblPrEx>
          <w:jc w:val="center"/>
          <w:tblLayout w:type="fixed"/>
          <w:tblCellMar>
            <w:top w:w="0" w:type="dxa"/>
            <w:left w:w="10" w:type="dxa"/>
            <w:bottom w:w="0" w:type="dxa"/>
            <w:right w:w="10" w:type="dxa"/>
          </w:tblCellMar>
          <w:tblLook w:val="0000"/>
        </w:tblPrEx>
        <w:trPr>
          <w:trHeight w:hRule="exact" w:val="326"/>
          <w:jc w:val="center"/>
        </w:trPr>
        <w:tc>
          <w:tcPr>
            <w:tcW w:w="1282" w:type="dxa"/>
            <w:gridSpan w:val="2"/>
            <w:tcBorders>
              <w:top w:val="single" w:sz="4" w:space="0" w:color="auto"/>
              <w:left w:val="single" w:sz="4" w:space="0" w:color="auto"/>
            </w:tcBorders>
            <w:shd w:val="clear" w:color="auto" w:fill="FFFFFF"/>
          </w:tcPr>
          <w:p>
            <w:pPr>
              <w:widowControl w:val="0"/>
              <w:rPr>
                <w:sz w:val="10"/>
                <w:szCs w:val="10"/>
              </w:rPr>
            </w:pPr>
          </w:p>
        </w:tc>
        <w:tc>
          <w:tcPr>
            <w:tcW w:w="638" w:type="dxa"/>
            <w:tcBorders>
              <w:top w:val="single" w:sz="4" w:space="0" w:color="auto"/>
              <w:left w:val="single" w:sz="4" w:space="0" w:color="auto"/>
            </w:tcBorders>
            <w:shd w:val="clear" w:color="auto" w:fill="FFFFFF"/>
          </w:tcPr>
          <w:p>
            <w:pPr>
              <w:widowControl w:val="0"/>
              <w:rPr>
                <w:sz w:val="10"/>
                <w:szCs w:val="10"/>
              </w:rPr>
            </w:pPr>
          </w:p>
        </w:tc>
        <w:tc>
          <w:tcPr>
            <w:tcW w:w="643" w:type="dxa"/>
            <w:tcBorders>
              <w:top w:val="single" w:sz="4" w:space="0" w:color="auto"/>
              <w:left w:val="single" w:sz="4" w:space="0" w:color="auto"/>
            </w:tcBorders>
            <w:shd w:val="clear" w:color="auto" w:fill="FFFFFF"/>
          </w:tcPr>
          <w:p>
            <w:pPr>
              <w:widowControl w:val="0"/>
              <w:rPr>
                <w:sz w:val="10"/>
                <w:szCs w:val="10"/>
              </w:rPr>
            </w:pPr>
          </w:p>
        </w:tc>
        <w:tc>
          <w:tcPr>
            <w:tcW w:w="1114" w:type="dxa"/>
            <w:tcBorders>
              <w:top w:val="single" w:sz="4" w:space="0" w:color="auto"/>
              <w:left w:val="single" w:sz="4" w:space="0" w:color="auto"/>
            </w:tcBorders>
            <w:shd w:val="clear" w:color="auto" w:fill="FFFFFF"/>
          </w:tcPr>
          <w:p>
            <w:pPr>
              <w:widowControl w:val="0"/>
              <w:rPr>
                <w:sz w:val="10"/>
                <w:szCs w:val="10"/>
              </w:rPr>
            </w:pPr>
          </w:p>
        </w:tc>
        <w:tc>
          <w:tcPr>
            <w:tcW w:w="1800" w:type="dxa"/>
            <w:gridSpan w:val="3"/>
            <w:tcBorders>
              <w:top w:val="single" w:sz="4" w:space="0" w:color="auto"/>
              <w:left w:val="single" w:sz="4" w:space="0" w:color="auto"/>
            </w:tcBorders>
            <w:shd w:val="clear" w:color="auto" w:fill="FFFFFF"/>
          </w:tcPr>
          <w:p>
            <w:pPr>
              <w:widowControl w:val="0"/>
              <w:rPr>
                <w:sz w:val="10"/>
                <w:szCs w:val="10"/>
              </w:rPr>
            </w:pPr>
          </w:p>
        </w:tc>
        <w:tc>
          <w:tcPr>
            <w:tcW w:w="1527" w:type="dxa"/>
            <w:gridSpan w:val="3"/>
            <w:tcBorders>
              <w:top w:val="single" w:sz="4" w:space="0" w:color="auto"/>
              <w:left w:val="single" w:sz="4" w:space="0" w:color="auto"/>
            </w:tcBorders>
            <w:shd w:val="clear" w:color="auto" w:fill="FFFFFF"/>
          </w:tcPr>
          <w:p>
            <w:pPr>
              <w:widowControl w:val="0"/>
              <w:rPr>
                <w:sz w:val="10"/>
                <w:szCs w:val="10"/>
              </w:rPr>
            </w:pPr>
          </w:p>
        </w:tc>
        <w:tc>
          <w:tcPr>
            <w:tcW w:w="2193" w:type="dxa"/>
            <w:gridSpan w:val="2"/>
            <w:tcBorders>
              <w:top w:val="single" w:sz="4" w:space="0" w:color="auto"/>
              <w:left w:val="single" w:sz="4" w:space="0" w:color="auto"/>
              <w:right w:val="single" w:sz="4" w:space="0" w:color="auto"/>
            </w:tcBorders>
            <w:shd w:val="clear" w:color="auto" w:fill="FFFFFF"/>
            <w:vAlign w:val="bottom"/>
          </w:tcPr>
          <w:p>
            <w:pPr>
              <w:pStyle w:val="Other10"/>
              <w:keepNext w:val="0"/>
              <w:keepLines w:val="0"/>
              <w:widowControl w:val="0"/>
              <w:shd w:val="clear" w:color="auto" w:fill="auto"/>
              <w:bidi w:val="0"/>
              <w:spacing w:before="0" w:after="0" w:line="240" w:lineRule="auto"/>
              <w:ind w:left="0" w:right="0" w:firstLine="0"/>
              <w:jc w:val="center"/>
            </w:pPr>
            <w:r>
              <w:rPr>
                <w:color w:val="000000"/>
                <w:spacing w:val="0"/>
                <w:w w:val="100"/>
                <w:position w:val="0"/>
              </w:rPr>
              <w:t>口是 口否</w:t>
            </w:r>
          </w:p>
        </w:tc>
      </w:tr>
      <w:tr>
        <w:tblPrEx>
          <w:jc w:val="center"/>
          <w:tblLayout w:type="fixed"/>
          <w:tblCellMar>
            <w:top w:w="0" w:type="dxa"/>
            <w:left w:w="10" w:type="dxa"/>
            <w:bottom w:w="0" w:type="dxa"/>
            <w:right w:w="10" w:type="dxa"/>
          </w:tblCellMar>
          <w:tblLook w:val="0000"/>
        </w:tblPrEx>
        <w:trPr>
          <w:trHeight w:hRule="exact" w:val="322"/>
          <w:jc w:val="center"/>
        </w:trPr>
        <w:tc>
          <w:tcPr>
            <w:tcW w:w="1282" w:type="dxa"/>
            <w:gridSpan w:val="2"/>
            <w:tcBorders>
              <w:top w:val="single" w:sz="4" w:space="0" w:color="auto"/>
              <w:left w:val="single" w:sz="4" w:space="0" w:color="auto"/>
            </w:tcBorders>
            <w:shd w:val="clear" w:color="auto" w:fill="FFFFFF"/>
          </w:tcPr>
          <w:p>
            <w:pPr>
              <w:widowControl w:val="0"/>
              <w:rPr>
                <w:sz w:val="10"/>
                <w:szCs w:val="10"/>
              </w:rPr>
            </w:pPr>
          </w:p>
        </w:tc>
        <w:tc>
          <w:tcPr>
            <w:tcW w:w="638" w:type="dxa"/>
            <w:tcBorders>
              <w:top w:val="single" w:sz="4" w:space="0" w:color="auto"/>
              <w:left w:val="single" w:sz="4" w:space="0" w:color="auto"/>
            </w:tcBorders>
            <w:shd w:val="clear" w:color="auto" w:fill="FFFFFF"/>
          </w:tcPr>
          <w:p>
            <w:pPr>
              <w:widowControl w:val="0"/>
              <w:rPr>
                <w:sz w:val="10"/>
                <w:szCs w:val="10"/>
              </w:rPr>
            </w:pPr>
          </w:p>
        </w:tc>
        <w:tc>
          <w:tcPr>
            <w:tcW w:w="643" w:type="dxa"/>
            <w:tcBorders>
              <w:top w:val="single" w:sz="4" w:space="0" w:color="auto"/>
              <w:left w:val="single" w:sz="4" w:space="0" w:color="auto"/>
            </w:tcBorders>
            <w:shd w:val="clear" w:color="auto" w:fill="FFFFFF"/>
          </w:tcPr>
          <w:p>
            <w:pPr>
              <w:widowControl w:val="0"/>
              <w:rPr>
                <w:sz w:val="10"/>
                <w:szCs w:val="10"/>
              </w:rPr>
            </w:pPr>
          </w:p>
        </w:tc>
        <w:tc>
          <w:tcPr>
            <w:tcW w:w="1114" w:type="dxa"/>
            <w:tcBorders>
              <w:top w:val="single" w:sz="4" w:space="0" w:color="auto"/>
              <w:left w:val="single" w:sz="4" w:space="0" w:color="auto"/>
            </w:tcBorders>
            <w:shd w:val="clear" w:color="auto" w:fill="FFFFFF"/>
          </w:tcPr>
          <w:p>
            <w:pPr>
              <w:widowControl w:val="0"/>
              <w:rPr>
                <w:sz w:val="10"/>
                <w:szCs w:val="10"/>
              </w:rPr>
            </w:pPr>
          </w:p>
        </w:tc>
        <w:tc>
          <w:tcPr>
            <w:tcW w:w="1800" w:type="dxa"/>
            <w:gridSpan w:val="3"/>
            <w:tcBorders>
              <w:top w:val="single" w:sz="4" w:space="0" w:color="auto"/>
              <w:left w:val="single" w:sz="4" w:space="0" w:color="auto"/>
            </w:tcBorders>
            <w:shd w:val="clear" w:color="auto" w:fill="FFFFFF"/>
          </w:tcPr>
          <w:p>
            <w:pPr>
              <w:widowControl w:val="0"/>
              <w:rPr>
                <w:sz w:val="10"/>
                <w:szCs w:val="10"/>
              </w:rPr>
            </w:pPr>
          </w:p>
        </w:tc>
        <w:tc>
          <w:tcPr>
            <w:tcW w:w="1527" w:type="dxa"/>
            <w:gridSpan w:val="3"/>
            <w:tcBorders>
              <w:top w:val="single" w:sz="4" w:space="0" w:color="auto"/>
              <w:left w:val="single" w:sz="4" w:space="0" w:color="auto"/>
            </w:tcBorders>
            <w:shd w:val="clear" w:color="auto" w:fill="FFFFFF"/>
          </w:tcPr>
          <w:p>
            <w:pPr>
              <w:widowControl w:val="0"/>
              <w:rPr>
                <w:sz w:val="10"/>
                <w:szCs w:val="10"/>
              </w:rPr>
            </w:pPr>
          </w:p>
        </w:tc>
        <w:tc>
          <w:tcPr>
            <w:tcW w:w="2193" w:type="dxa"/>
            <w:gridSpan w:val="2"/>
            <w:tcBorders>
              <w:top w:val="single" w:sz="4" w:space="0" w:color="auto"/>
              <w:left w:val="single" w:sz="4" w:space="0" w:color="auto"/>
              <w:right w:val="single" w:sz="4" w:space="0" w:color="auto"/>
            </w:tcBorders>
            <w:shd w:val="clear" w:color="auto" w:fill="FFFFFF"/>
            <w:vAlign w:val="bottom"/>
          </w:tcPr>
          <w:p>
            <w:pPr>
              <w:pStyle w:val="Other10"/>
              <w:keepNext w:val="0"/>
              <w:keepLines w:val="0"/>
              <w:widowControl w:val="0"/>
              <w:shd w:val="clear" w:color="auto" w:fill="auto"/>
              <w:bidi w:val="0"/>
              <w:spacing w:before="0" w:after="0" w:line="240" w:lineRule="auto"/>
              <w:ind w:left="0" w:right="0" w:firstLine="0"/>
              <w:jc w:val="center"/>
            </w:pPr>
            <w:r>
              <w:rPr>
                <w:color w:val="000000"/>
                <w:spacing w:val="0"/>
                <w:w w:val="100"/>
                <w:position w:val="0"/>
              </w:rPr>
              <w:t>口是 口否</w:t>
            </w:r>
          </w:p>
        </w:tc>
      </w:tr>
      <w:tr>
        <w:tblPrEx>
          <w:jc w:val="center"/>
          <w:tblLayout w:type="fixed"/>
          <w:tblCellMar>
            <w:top w:w="0" w:type="dxa"/>
            <w:left w:w="10" w:type="dxa"/>
            <w:bottom w:w="0" w:type="dxa"/>
            <w:right w:w="10" w:type="dxa"/>
          </w:tblCellMar>
          <w:tblLook w:val="0000"/>
        </w:tblPrEx>
        <w:trPr>
          <w:trHeight w:hRule="exact" w:val="322"/>
          <w:jc w:val="center"/>
        </w:trPr>
        <w:tc>
          <w:tcPr>
            <w:tcW w:w="1282" w:type="dxa"/>
            <w:gridSpan w:val="2"/>
            <w:tcBorders>
              <w:top w:val="single" w:sz="4" w:space="0" w:color="auto"/>
              <w:left w:val="single" w:sz="4" w:space="0" w:color="auto"/>
            </w:tcBorders>
            <w:shd w:val="clear" w:color="auto" w:fill="FFFFFF"/>
          </w:tcPr>
          <w:p>
            <w:pPr>
              <w:widowControl w:val="0"/>
              <w:rPr>
                <w:sz w:val="10"/>
                <w:szCs w:val="10"/>
              </w:rPr>
            </w:pPr>
          </w:p>
        </w:tc>
        <w:tc>
          <w:tcPr>
            <w:tcW w:w="638" w:type="dxa"/>
            <w:tcBorders>
              <w:top w:val="single" w:sz="4" w:space="0" w:color="auto"/>
              <w:left w:val="single" w:sz="4" w:space="0" w:color="auto"/>
            </w:tcBorders>
            <w:shd w:val="clear" w:color="auto" w:fill="FFFFFF"/>
          </w:tcPr>
          <w:p>
            <w:pPr>
              <w:widowControl w:val="0"/>
              <w:rPr>
                <w:sz w:val="10"/>
                <w:szCs w:val="10"/>
              </w:rPr>
            </w:pPr>
          </w:p>
        </w:tc>
        <w:tc>
          <w:tcPr>
            <w:tcW w:w="643" w:type="dxa"/>
            <w:tcBorders>
              <w:top w:val="single" w:sz="4" w:space="0" w:color="auto"/>
              <w:left w:val="single" w:sz="4" w:space="0" w:color="auto"/>
            </w:tcBorders>
            <w:shd w:val="clear" w:color="auto" w:fill="FFFFFF"/>
          </w:tcPr>
          <w:p>
            <w:pPr>
              <w:widowControl w:val="0"/>
              <w:rPr>
                <w:sz w:val="10"/>
                <w:szCs w:val="10"/>
              </w:rPr>
            </w:pPr>
          </w:p>
        </w:tc>
        <w:tc>
          <w:tcPr>
            <w:tcW w:w="1114" w:type="dxa"/>
            <w:tcBorders>
              <w:top w:val="single" w:sz="4" w:space="0" w:color="auto"/>
              <w:left w:val="single" w:sz="4" w:space="0" w:color="auto"/>
            </w:tcBorders>
            <w:shd w:val="clear" w:color="auto" w:fill="FFFFFF"/>
          </w:tcPr>
          <w:p>
            <w:pPr>
              <w:widowControl w:val="0"/>
              <w:rPr>
                <w:sz w:val="10"/>
                <w:szCs w:val="10"/>
              </w:rPr>
            </w:pPr>
          </w:p>
        </w:tc>
        <w:tc>
          <w:tcPr>
            <w:tcW w:w="1800" w:type="dxa"/>
            <w:gridSpan w:val="3"/>
            <w:tcBorders>
              <w:top w:val="single" w:sz="4" w:space="0" w:color="auto"/>
              <w:left w:val="single" w:sz="4" w:space="0" w:color="auto"/>
            </w:tcBorders>
            <w:shd w:val="clear" w:color="auto" w:fill="FFFFFF"/>
          </w:tcPr>
          <w:p>
            <w:pPr>
              <w:widowControl w:val="0"/>
              <w:rPr>
                <w:sz w:val="10"/>
                <w:szCs w:val="10"/>
              </w:rPr>
            </w:pPr>
          </w:p>
        </w:tc>
        <w:tc>
          <w:tcPr>
            <w:tcW w:w="1527" w:type="dxa"/>
            <w:gridSpan w:val="3"/>
            <w:tcBorders>
              <w:top w:val="single" w:sz="4" w:space="0" w:color="auto"/>
              <w:left w:val="single" w:sz="4" w:space="0" w:color="auto"/>
            </w:tcBorders>
            <w:shd w:val="clear" w:color="auto" w:fill="FFFFFF"/>
          </w:tcPr>
          <w:p>
            <w:pPr>
              <w:widowControl w:val="0"/>
              <w:rPr>
                <w:sz w:val="10"/>
                <w:szCs w:val="10"/>
              </w:rPr>
            </w:pPr>
          </w:p>
        </w:tc>
        <w:tc>
          <w:tcPr>
            <w:tcW w:w="2193" w:type="dxa"/>
            <w:gridSpan w:val="2"/>
            <w:tcBorders>
              <w:top w:val="single" w:sz="4" w:space="0" w:color="auto"/>
              <w:left w:val="single" w:sz="4" w:space="0" w:color="auto"/>
              <w:right w:val="single" w:sz="4" w:space="0" w:color="auto"/>
            </w:tcBorders>
            <w:shd w:val="clear" w:color="auto" w:fill="FFFFFF"/>
            <w:vAlign w:val="bottom"/>
          </w:tcPr>
          <w:p>
            <w:pPr>
              <w:pStyle w:val="Other10"/>
              <w:keepNext w:val="0"/>
              <w:keepLines w:val="0"/>
              <w:widowControl w:val="0"/>
              <w:shd w:val="clear" w:color="auto" w:fill="auto"/>
              <w:bidi w:val="0"/>
              <w:spacing w:before="0" w:after="0" w:line="240" w:lineRule="auto"/>
              <w:ind w:left="0" w:right="0" w:firstLine="0"/>
              <w:jc w:val="center"/>
            </w:pPr>
            <w:r>
              <w:rPr>
                <w:color w:val="000000"/>
                <w:spacing w:val="0"/>
                <w:w w:val="100"/>
                <w:position w:val="0"/>
              </w:rPr>
              <w:t>口是 口否</w:t>
            </w:r>
          </w:p>
        </w:tc>
      </w:tr>
      <w:tr>
        <w:tblPrEx>
          <w:jc w:val="center"/>
          <w:tblLayout w:type="fixed"/>
          <w:tblCellMar>
            <w:top w:w="0" w:type="dxa"/>
            <w:left w:w="10" w:type="dxa"/>
            <w:bottom w:w="0" w:type="dxa"/>
            <w:right w:w="10" w:type="dxa"/>
          </w:tblCellMar>
          <w:tblLook w:val="0000"/>
        </w:tblPrEx>
        <w:trPr>
          <w:trHeight w:hRule="exact" w:val="322"/>
          <w:jc w:val="center"/>
        </w:trPr>
        <w:tc>
          <w:tcPr>
            <w:tcW w:w="1282" w:type="dxa"/>
            <w:gridSpan w:val="2"/>
            <w:tcBorders>
              <w:top w:val="single" w:sz="4" w:space="0" w:color="auto"/>
              <w:left w:val="single" w:sz="4" w:space="0" w:color="auto"/>
            </w:tcBorders>
            <w:shd w:val="clear" w:color="auto" w:fill="FFFFFF"/>
          </w:tcPr>
          <w:p>
            <w:pPr>
              <w:widowControl w:val="0"/>
              <w:rPr>
                <w:sz w:val="10"/>
                <w:szCs w:val="10"/>
              </w:rPr>
            </w:pPr>
          </w:p>
        </w:tc>
        <w:tc>
          <w:tcPr>
            <w:tcW w:w="638" w:type="dxa"/>
            <w:tcBorders>
              <w:top w:val="single" w:sz="4" w:space="0" w:color="auto"/>
              <w:left w:val="single" w:sz="4" w:space="0" w:color="auto"/>
            </w:tcBorders>
            <w:shd w:val="clear" w:color="auto" w:fill="FFFFFF"/>
          </w:tcPr>
          <w:p>
            <w:pPr>
              <w:widowControl w:val="0"/>
              <w:rPr>
                <w:sz w:val="10"/>
                <w:szCs w:val="10"/>
              </w:rPr>
            </w:pPr>
          </w:p>
        </w:tc>
        <w:tc>
          <w:tcPr>
            <w:tcW w:w="643" w:type="dxa"/>
            <w:tcBorders>
              <w:top w:val="single" w:sz="4" w:space="0" w:color="auto"/>
              <w:left w:val="single" w:sz="4" w:space="0" w:color="auto"/>
            </w:tcBorders>
            <w:shd w:val="clear" w:color="auto" w:fill="FFFFFF"/>
          </w:tcPr>
          <w:p>
            <w:pPr>
              <w:widowControl w:val="0"/>
              <w:rPr>
                <w:sz w:val="10"/>
                <w:szCs w:val="10"/>
              </w:rPr>
            </w:pPr>
          </w:p>
        </w:tc>
        <w:tc>
          <w:tcPr>
            <w:tcW w:w="1114" w:type="dxa"/>
            <w:tcBorders>
              <w:top w:val="single" w:sz="4" w:space="0" w:color="auto"/>
              <w:left w:val="single" w:sz="4" w:space="0" w:color="auto"/>
            </w:tcBorders>
            <w:shd w:val="clear" w:color="auto" w:fill="FFFFFF"/>
          </w:tcPr>
          <w:p>
            <w:pPr>
              <w:widowControl w:val="0"/>
              <w:rPr>
                <w:sz w:val="10"/>
                <w:szCs w:val="10"/>
              </w:rPr>
            </w:pPr>
          </w:p>
        </w:tc>
        <w:tc>
          <w:tcPr>
            <w:tcW w:w="1800" w:type="dxa"/>
            <w:gridSpan w:val="3"/>
            <w:tcBorders>
              <w:top w:val="single" w:sz="4" w:space="0" w:color="auto"/>
              <w:left w:val="single" w:sz="4" w:space="0" w:color="auto"/>
            </w:tcBorders>
            <w:shd w:val="clear" w:color="auto" w:fill="FFFFFF"/>
          </w:tcPr>
          <w:p>
            <w:pPr>
              <w:widowControl w:val="0"/>
              <w:rPr>
                <w:sz w:val="10"/>
                <w:szCs w:val="10"/>
              </w:rPr>
            </w:pPr>
          </w:p>
        </w:tc>
        <w:tc>
          <w:tcPr>
            <w:tcW w:w="1527" w:type="dxa"/>
            <w:gridSpan w:val="3"/>
            <w:tcBorders>
              <w:top w:val="single" w:sz="4" w:space="0" w:color="auto"/>
              <w:left w:val="single" w:sz="4" w:space="0" w:color="auto"/>
            </w:tcBorders>
            <w:shd w:val="clear" w:color="auto" w:fill="FFFFFF"/>
          </w:tcPr>
          <w:p>
            <w:pPr>
              <w:widowControl w:val="0"/>
              <w:rPr>
                <w:sz w:val="10"/>
                <w:szCs w:val="10"/>
              </w:rPr>
            </w:pPr>
          </w:p>
        </w:tc>
        <w:tc>
          <w:tcPr>
            <w:tcW w:w="2193" w:type="dxa"/>
            <w:gridSpan w:val="2"/>
            <w:tcBorders>
              <w:top w:val="single" w:sz="4" w:space="0" w:color="auto"/>
              <w:left w:val="single" w:sz="4" w:space="0" w:color="auto"/>
              <w:right w:val="single" w:sz="4" w:space="0" w:color="auto"/>
            </w:tcBorders>
            <w:shd w:val="clear" w:color="auto" w:fill="FFFFFF"/>
            <w:vAlign w:val="bottom"/>
          </w:tcPr>
          <w:p>
            <w:pPr>
              <w:pStyle w:val="Other10"/>
              <w:keepNext w:val="0"/>
              <w:keepLines w:val="0"/>
              <w:widowControl w:val="0"/>
              <w:shd w:val="clear" w:color="auto" w:fill="auto"/>
              <w:bidi w:val="0"/>
              <w:spacing w:before="0" w:after="0" w:line="240" w:lineRule="auto"/>
              <w:ind w:left="0" w:right="0" w:firstLine="0"/>
              <w:jc w:val="center"/>
            </w:pPr>
            <w:r>
              <w:rPr>
                <w:color w:val="000000"/>
                <w:spacing w:val="0"/>
                <w:w w:val="100"/>
                <w:position w:val="0"/>
              </w:rPr>
              <w:t>口是 口否</w:t>
            </w:r>
          </w:p>
        </w:tc>
      </w:tr>
      <w:tr>
        <w:tblPrEx>
          <w:jc w:val="center"/>
          <w:tblLayout w:type="fixed"/>
          <w:tblCellMar>
            <w:top w:w="0" w:type="dxa"/>
            <w:left w:w="10" w:type="dxa"/>
            <w:bottom w:w="0" w:type="dxa"/>
            <w:right w:w="10" w:type="dxa"/>
          </w:tblCellMar>
          <w:tblLook w:val="0000"/>
        </w:tblPrEx>
        <w:trPr>
          <w:trHeight w:hRule="exact" w:val="326"/>
          <w:jc w:val="center"/>
        </w:trPr>
        <w:tc>
          <w:tcPr>
            <w:tcW w:w="1282" w:type="dxa"/>
            <w:gridSpan w:val="2"/>
            <w:tcBorders>
              <w:top w:val="single" w:sz="4" w:space="0" w:color="auto"/>
              <w:left w:val="single" w:sz="4" w:space="0" w:color="auto"/>
            </w:tcBorders>
            <w:shd w:val="clear" w:color="auto" w:fill="FFFFFF"/>
          </w:tcPr>
          <w:p>
            <w:pPr>
              <w:widowControl w:val="0"/>
              <w:rPr>
                <w:sz w:val="10"/>
                <w:szCs w:val="10"/>
              </w:rPr>
            </w:pPr>
          </w:p>
        </w:tc>
        <w:tc>
          <w:tcPr>
            <w:tcW w:w="638" w:type="dxa"/>
            <w:tcBorders>
              <w:top w:val="single" w:sz="4" w:space="0" w:color="auto"/>
              <w:left w:val="single" w:sz="4" w:space="0" w:color="auto"/>
            </w:tcBorders>
            <w:shd w:val="clear" w:color="auto" w:fill="FFFFFF"/>
          </w:tcPr>
          <w:p>
            <w:pPr>
              <w:widowControl w:val="0"/>
              <w:rPr>
                <w:sz w:val="10"/>
                <w:szCs w:val="10"/>
              </w:rPr>
            </w:pPr>
          </w:p>
        </w:tc>
        <w:tc>
          <w:tcPr>
            <w:tcW w:w="643" w:type="dxa"/>
            <w:tcBorders>
              <w:top w:val="single" w:sz="4" w:space="0" w:color="auto"/>
              <w:left w:val="single" w:sz="4" w:space="0" w:color="auto"/>
            </w:tcBorders>
            <w:shd w:val="clear" w:color="auto" w:fill="FFFFFF"/>
          </w:tcPr>
          <w:p>
            <w:pPr>
              <w:widowControl w:val="0"/>
              <w:rPr>
                <w:sz w:val="10"/>
                <w:szCs w:val="10"/>
              </w:rPr>
            </w:pPr>
          </w:p>
        </w:tc>
        <w:tc>
          <w:tcPr>
            <w:tcW w:w="1114" w:type="dxa"/>
            <w:tcBorders>
              <w:top w:val="single" w:sz="4" w:space="0" w:color="auto"/>
            </w:tcBorders>
            <w:shd w:val="clear" w:color="auto" w:fill="FFFFFF"/>
          </w:tcPr>
          <w:p>
            <w:pPr>
              <w:widowControl w:val="0"/>
              <w:rPr>
                <w:sz w:val="10"/>
                <w:szCs w:val="10"/>
              </w:rPr>
            </w:pPr>
          </w:p>
        </w:tc>
        <w:tc>
          <w:tcPr>
            <w:tcW w:w="1800" w:type="dxa"/>
            <w:gridSpan w:val="3"/>
            <w:tcBorders>
              <w:top w:val="single" w:sz="4" w:space="0" w:color="auto"/>
              <w:left w:val="single" w:sz="4" w:space="0" w:color="auto"/>
            </w:tcBorders>
            <w:shd w:val="clear" w:color="auto" w:fill="FFFFFF"/>
          </w:tcPr>
          <w:p>
            <w:pPr>
              <w:widowControl w:val="0"/>
              <w:rPr>
                <w:sz w:val="10"/>
                <w:szCs w:val="10"/>
              </w:rPr>
            </w:pPr>
          </w:p>
        </w:tc>
        <w:tc>
          <w:tcPr>
            <w:tcW w:w="1527" w:type="dxa"/>
            <w:gridSpan w:val="3"/>
            <w:tcBorders>
              <w:top w:val="single" w:sz="4" w:space="0" w:color="auto"/>
              <w:left w:val="single" w:sz="4" w:space="0" w:color="auto"/>
            </w:tcBorders>
            <w:shd w:val="clear" w:color="auto" w:fill="FFFFFF"/>
          </w:tcPr>
          <w:p>
            <w:pPr>
              <w:widowControl w:val="0"/>
              <w:rPr>
                <w:sz w:val="10"/>
                <w:szCs w:val="10"/>
              </w:rPr>
            </w:pPr>
          </w:p>
        </w:tc>
        <w:tc>
          <w:tcPr>
            <w:tcW w:w="2193" w:type="dxa"/>
            <w:gridSpan w:val="2"/>
            <w:tcBorders>
              <w:top w:val="single" w:sz="4" w:space="0" w:color="auto"/>
              <w:left w:val="single" w:sz="4" w:space="0" w:color="auto"/>
              <w:right w:val="single" w:sz="4" w:space="0" w:color="auto"/>
            </w:tcBorders>
            <w:shd w:val="clear" w:color="auto" w:fill="FFFFFF"/>
            <w:vAlign w:val="bottom"/>
          </w:tcPr>
          <w:p>
            <w:pPr>
              <w:pStyle w:val="Other10"/>
              <w:keepNext w:val="0"/>
              <w:keepLines w:val="0"/>
              <w:widowControl w:val="0"/>
              <w:shd w:val="clear" w:color="auto" w:fill="auto"/>
              <w:bidi w:val="0"/>
              <w:spacing w:before="0" w:after="0" w:line="240" w:lineRule="auto"/>
              <w:ind w:left="0" w:right="0" w:firstLine="0"/>
              <w:jc w:val="center"/>
            </w:pPr>
            <w:r>
              <w:rPr>
                <w:color w:val="000000"/>
                <w:spacing w:val="0"/>
                <w:w w:val="100"/>
                <w:position w:val="0"/>
              </w:rPr>
              <w:t>口是 口否</w:t>
            </w:r>
          </w:p>
        </w:tc>
      </w:tr>
      <w:tr>
        <w:tblPrEx>
          <w:jc w:val="center"/>
          <w:tblLayout w:type="fixed"/>
          <w:tblCellMar>
            <w:top w:w="0" w:type="dxa"/>
            <w:left w:w="10" w:type="dxa"/>
            <w:bottom w:w="0" w:type="dxa"/>
            <w:right w:w="10" w:type="dxa"/>
          </w:tblCellMar>
          <w:tblLook w:val="0000"/>
        </w:tblPrEx>
        <w:trPr>
          <w:trHeight w:hRule="exact" w:val="518"/>
          <w:jc w:val="center"/>
        </w:trPr>
        <w:tc>
          <w:tcPr>
            <w:tcW w:w="9197" w:type="dxa"/>
            <w:gridSpan w:val="13"/>
            <w:tcBorders>
              <w:top w:val="single" w:sz="4" w:space="0" w:color="auto"/>
              <w:left w:val="single" w:sz="4" w:space="0" w:color="auto"/>
              <w:right w:val="single" w:sz="4" w:space="0" w:color="auto"/>
            </w:tcBorders>
            <w:shd w:val="clear" w:color="auto" w:fill="FFFFFF"/>
            <w:vAlign w:val="center"/>
          </w:tcPr>
          <w:p>
            <w:pPr>
              <w:pStyle w:val="Other10"/>
              <w:keepNext w:val="0"/>
              <w:keepLines w:val="0"/>
              <w:widowControl w:val="0"/>
              <w:shd w:val="clear" w:color="auto" w:fill="auto"/>
              <w:bidi w:val="0"/>
              <w:spacing w:before="0" w:after="0" w:line="240" w:lineRule="auto"/>
              <w:ind w:left="0" w:right="0" w:firstLine="0"/>
              <w:jc w:val="center"/>
            </w:pPr>
            <w:r>
              <w:rPr>
                <w:color w:val="000000"/>
                <w:spacing w:val="0"/>
                <w:w w:val="100"/>
                <w:position w:val="0"/>
              </w:rPr>
              <w:t>申请人儿童家庭收养意愿</w:t>
            </w:r>
          </w:p>
        </w:tc>
      </w:tr>
      <w:tr>
        <w:tblPrEx>
          <w:jc w:val="center"/>
          <w:tblLayout w:type="fixed"/>
          <w:tblCellMar>
            <w:top w:w="0" w:type="dxa"/>
            <w:left w:w="10" w:type="dxa"/>
            <w:bottom w:w="0" w:type="dxa"/>
            <w:right w:w="10" w:type="dxa"/>
          </w:tblCellMar>
          <w:tblLook w:val="0000"/>
        </w:tblPrEx>
        <w:trPr>
          <w:trHeight w:hRule="exact" w:val="941"/>
          <w:jc w:val="center"/>
        </w:trPr>
        <w:tc>
          <w:tcPr>
            <w:tcW w:w="528" w:type="dxa"/>
            <w:tcBorders>
              <w:top w:val="single" w:sz="4" w:space="0" w:color="auto"/>
              <w:left w:val="single" w:sz="4" w:space="0" w:color="auto"/>
            </w:tcBorders>
            <w:shd w:val="clear" w:color="auto" w:fill="FFFFFF"/>
            <w:vAlign w:val="center"/>
          </w:tcPr>
          <w:p>
            <w:pPr>
              <w:pStyle w:val="Other10"/>
              <w:keepNext w:val="0"/>
              <w:keepLines w:val="0"/>
              <w:widowControl w:val="0"/>
              <w:shd w:val="clear" w:color="auto" w:fill="auto"/>
              <w:bidi w:val="0"/>
              <w:spacing w:before="0" w:after="0" w:line="240" w:lineRule="auto"/>
              <w:ind w:left="0" w:right="0" w:firstLine="140"/>
              <w:jc w:val="left"/>
              <w:rPr>
                <w:sz w:val="17"/>
                <w:szCs w:val="17"/>
              </w:rPr>
            </w:pPr>
            <w:r>
              <w:rPr>
                <w:rFonts w:ascii="Times New Roman" w:eastAsia="Times New Roman" w:hAnsi="Times New Roman" w:cs="Times New Roman"/>
                <w:color w:val="000000"/>
                <w:spacing w:val="0"/>
                <w:w w:val="100"/>
                <w:position w:val="0"/>
                <w:sz w:val="17"/>
                <w:szCs w:val="17"/>
              </w:rPr>
              <w:t>01</w:t>
            </w:r>
          </w:p>
        </w:tc>
        <w:tc>
          <w:tcPr>
            <w:tcW w:w="3955" w:type="dxa"/>
            <w:gridSpan w:val="5"/>
            <w:tcBorders>
              <w:top w:val="single" w:sz="4" w:space="0" w:color="auto"/>
              <w:left w:val="single" w:sz="4" w:space="0" w:color="auto"/>
            </w:tcBorders>
            <w:shd w:val="clear" w:color="auto" w:fill="FFFFFF"/>
            <w:vAlign w:val="center"/>
          </w:tcPr>
          <w:p>
            <w:pPr>
              <w:pStyle w:val="Other10"/>
              <w:keepNext w:val="0"/>
              <w:keepLines w:val="0"/>
              <w:widowControl w:val="0"/>
              <w:shd w:val="clear" w:color="auto" w:fill="auto"/>
              <w:tabs>
                <w:tab w:val="left" w:leader="underscore" w:pos="2726"/>
              </w:tabs>
              <w:bidi w:val="0"/>
              <w:spacing w:before="0" w:after="0" w:line="240" w:lineRule="auto"/>
              <w:ind w:left="0" w:right="0" w:firstLine="0"/>
              <w:jc w:val="left"/>
            </w:pPr>
            <w:r>
              <w:rPr>
                <w:color w:val="000000"/>
                <w:spacing w:val="0"/>
                <w:w w:val="100"/>
                <w:position w:val="0"/>
              </w:rPr>
              <w:t>您收养儿童的原因是</w:t>
            </w:r>
            <w:r>
              <w:rPr>
                <w:color w:val="000000"/>
                <w:spacing w:val="0"/>
                <w:w w:val="100"/>
                <w:position w:val="0"/>
              </w:rPr>
              <w:tab/>
            </w:r>
            <w:r>
              <w:rPr>
                <w:color w:val="000000"/>
                <w:spacing w:val="0"/>
                <w:w w:val="100"/>
                <w:position w:val="0"/>
              </w:rPr>
              <w:t xml:space="preserve">? </w:t>
            </w:r>
            <w:r>
              <w:rPr>
                <w:color w:val="C3DAF9"/>
                <w:spacing w:val="0"/>
                <w:w w:val="100"/>
                <w:position w:val="0"/>
                <w:lang w:val="en-US" w:eastAsia="en-US" w:bidi="en-US"/>
              </w:rPr>
              <w:t>*</w:t>
            </w:r>
          </w:p>
        </w:tc>
        <w:tc>
          <w:tcPr>
            <w:tcW w:w="4714" w:type="dxa"/>
            <w:gridSpan w:val="7"/>
            <w:tcBorders>
              <w:top w:val="single" w:sz="4" w:space="0" w:color="auto"/>
              <w:left w:val="single" w:sz="4" w:space="0" w:color="auto"/>
              <w:right w:val="single" w:sz="4" w:space="0" w:color="auto"/>
            </w:tcBorders>
            <w:shd w:val="clear" w:color="auto" w:fill="FFFFFF"/>
            <w:vAlign w:val="bottom"/>
          </w:tcPr>
          <w:p>
            <w:pPr>
              <w:pStyle w:val="Other10"/>
              <w:keepNext w:val="0"/>
              <w:keepLines w:val="0"/>
              <w:widowControl w:val="0"/>
              <w:shd w:val="clear" w:color="auto" w:fill="auto"/>
              <w:tabs>
                <w:tab w:val="left" w:pos="1642"/>
              </w:tabs>
              <w:bidi w:val="0"/>
              <w:spacing w:before="0" w:after="60" w:line="240" w:lineRule="auto"/>
              <w:ind w:left="0" w:right="0" w:firstLine="0"/>
              <w:jc w:val="left"/>
            </w:pPr>
            <w:r>
              <w:rPr>
                <w:color w:val="000000"/>
                <w:spacing w:val="0"/>
                <w:w w:val="100"/>
                <w:position w:val="0"/>
              </w:rPr>
              <w:t>口不能生育</w:t>
            </w:r>
            <w:r>
              <w:rPr>
                <w:color w:val="000000"/>
                <w:spacing w:val="0"/>
                <w:w w:val="100"/>
                <w:position w:val="0"/>
              </w:rPr>
              <w:tab/>
            </w:r>
            <w:r>
              <w:rPr>
                <w:color w:val="000000"/>
                <w:spacing w:val="0"/>
                <w:w w:val="100"/>
                <w:position w:val="0"/>
              </w:rPr>
              <w:t>口公益热情</w:t>
            </w:r>
          </w:p>
          <w:p>
            <w:pPr>
              <w:pStyle w:val="Other10"/>
              <w:keepNext w:val="0"/>
              <w:keepLines w:val="0"/>
              <w:widowControl w:val="0"/>
              <w:shd w:val="clear" w:color="auto" w:fill="auto"/>
              <w:bidi w:val="0"/>
              <w:spacing w:before="0" w:after="60" w:line="240" w:lineRule="auto"/>
              <w:ind w:left="0" w:right="0" w:firstLine="0"/>
              <w:jc w:val="left"/>
            </w:pPr>
            <w:r>
              <w:rPr>
                <w:color w:val="000000"/>
                <w:spacing w:val="0"/>
                <w:w w:val="100"/>
                <w:position w:val="0"/>
              </w:rPr>
              <w:t>口孩子都成年离家了</w:t>
            </w:r>
          </w:p>
          <w:p>
            <w:pPr>
              <w:pStyle w:val="Other10"/>
              <w:keepNext w:val="0"/>
              <w:keepLines w:val="0"/>
              <w:widowControl w:val="0"/>
              <w:shd w:val="clear" w:color="auto" w:fill="auto"/>
              <w:tabs>
                <w:tab w:val="left" w:leader="underscore" w:pos="3014"/>
              </w:tabs>
              <w:bidi w:val="0"/>
              <w:spacing w:before="0" w:after="60" w:line="240" w:lineRule="auto"/>
              <w:ind w:left="0" w:right="0" w:firstLine="0"/>
              <w:jc w:val="left"/>
            </w:pPr>
            <w:r>
              <w:rPr>
                <w:color w:val="616974"/>
                <w:spacing w:val="0"/>
                <w:w w:val="100"/>
                <w:position w:val="0"/>
              </w:rPr>
              <w:t>口供他</w:t>
            </w:r>
            <w:r>
              <w:rPr>
                <w:color w:val="616974"/>
                <w:spacing w:val="0"/>
                <w:w w:val="100"/>
                <w:position w:val="0"/>
              </w:rPr>
              <w:tab/>
            </w:r>
          </w:p>
        </w:tc>
      </w:tr>
      <w:tr>
        <w:tblPrEx>
          <w:jc w:val="center"/>
          <w:tblLayout w:type="fixed"/>
          <w:tblCellMar>
            <w:top w:w="0" w:type="dxa"/>
            <w:left w:w="10" w:type="dxa"/>
            <w:bottom w:w="0" w:type="dxa"/>
            <w:right w:w="10" w:type="dxa"/>
          </w:tblCellMar>
          <w:tblLook w:val="0000"/>
        </w:tblPrEx>
        <w:trPr>
          <w:trHeight w:hRule="exact" w:val="634"/>
          <w:jc w:val="center"/>
        </w:trPr>
        <w:tc>
          <w:tcPr>
            <w:tcW w:w="528" w:type="dxa"/>
            <w:tcBorders>
              <w:top w:val="single" w:sz="4" w:space="0" w:color="auto"/>
              <w:left w:val="single" w:sz="4" w:space="0" w:color="auto"/>
            </w:tcBorders>
            <w:shd w:val="clear" w:color="auto" w:fill="FFFFFF"/>
            <w:vAlign w:val="center"/>
          </w:tcPr>
          <w:p>
            <w:pPr>
              <w:pStyle w:val="Other10"/>
              <w:keepNext w:val="0"/>
              <w:keepLines w:val="0"/>
              <w:widowControl w:val="0"/>
              <w:shd w:val="clear" w:color="auto" w:fill="auto"/>
              <w:bidi w:val="0"/>
              <w:spacing w:before="0" w:after="0" w:line="240" w:lineRule="auto"/>
              <w:ind w:left="0" w:right="0" w:firstLine="140"/>
              <w:jc w:val="left"/>
              <w:rPr>
                <w:sz w:val="17"/>
                <w:szCs w:val="17"/>
              </w:rPr>
            </w:pPr>
            <w:r>
              <w:rPr>
                <w:rFonts w:ascii="Times New Roman" w:eastAsia="Times New Roman" w:hAnsi="Times New Roman" w:cs="Times New Roman"/>
                <w:color w:val="000000"/>
                <w:spacing w:val="0"/>
                <w:w w:val="100"/>
                <w:position w:val="0"/>
                <w:sz w:val="17"/>
                <w:szCs w:val="17"/>
              </w:rPr>
              <w:t>02</w:t>
            </w:r>
          </w:p>
        </w:tc>
        <w:tc>
          <w:tcPr>
            <w:tcW w:w="3955" w:type="dxa"/>
            <w:gridSpan w:val="5"/>
            <w:tcBorders>
              <w:top w:val="single" w:sz="4" w:space="0" w:color="auto"/>
              <w:left w:val="single" w:sz="4" w:space="0" w:color="auto"/>
            </w:tcBorders>
            <w:shd w:val="clear" w:color="auto" w:fill="FFFFFF"/>
            <w:vAlign w:val="center"/>
          </w:tcPr>
          <w:p>
            <w:pPr>
              <w:pStyle w:val="Other10"/>
              <w:keepNext w:val="0"/>
              <w:keepLines w:val="0"/>
              <w:widowControl w:val="0"/>
              <w:shd w:val="clear" w:color="auto" w:fill="auto"/>
              <w:tabs>
                <w:tab w:val="left" w:leader="underscore" w:pos="1867"/>
              </w:tabs>
              <w:bidi w:val="0"/>
              <w:spacing w:before="0" w:after="0" w:line="240" w:lineRule="auto"/>
              <w:ind w:left="0" w:right="0" w:firstLine="0"/>
              <w:jc w:val="left"/>
            </w:pPr>
            <w:r>
              <w:rPr>
                <w:color w:val="000000"/>
                <w:spacing w:val="0"/>
                <w:w w:val="100"/>
                <w:position w:val="0"/>
              </w:rPr>
              <w:t>您希望收养</w:t>
            </w:r>
            <w:r>
              <w:rPr>
                <w:color w:val="000000"/>
                <w:spacing w:val="0"/>
                <w:w w:val="100"/>
                <w:position w:val="0"/>
              </w:rPr>
              <w:tab/>
            </w:r>
            <w:r>
              <w:rPr>
                <w:color w:val="000000"/>
                <w:spacing w:val="0"/>
                <w:w w:val="100"/>
                <w:position w:val="0"/>
              </w:rPr>
              <w:t>的孩子？</w:t>
            </w:r>
          </w:p>
        </w:tc>
        <w:tc>
          <w:tcPr>
            <w:tcW w:w="4714" w:type="dxa"/>
            <w:gridSpan w:val="7"/>
            <w:tcBorders>
              <w:top w:val="single" w:sz="4" w:space="0" w:color="auto"/>
              <w:left w:val="single" w:sz="4" w:space="0" w:color="auto"/>
              <w:right w:val="single" w:sz="4" w:space="0" w:color="auto"/>
            </w:tcBorders>
            <w:shd w:val="clear" w:color="auto" w:fill="FFFFFF"/>
            <w:vAlign w:val="bottom"/>
          </w:tcPr>
          <w:p>
            <w:pPr>
              <w:pStyle w:val="Other10"/>
              <w:keepNext w:val="0"/>
              <w:keepLines w:val="0"/>
              <w:widowControl w:val="0"/>
              <w:shd w:val="clear" w:color="auto" w:fill="auto"/>
              <w:tabs>
                <w:tab w:val="left" w:pos="1190"/>
              </w:tabs>
              <w:bidi w:val="0"/>
              <w:spacing w:before="0" w:after="80" w:line="240" w:lineRule="auto"/>
              <w:ind w:left="0" w:right="0" w:firstLine="0"/>
              <w:jc w:val="left"/>
            </w:pPr>
            <w:r>
              <w:rPr>
                <w:color w:val="000000"/>
                <w:spacing w:val="0"/>
                <w:w w:val="100"/>
                <w:position w:val="0"/>
              </w:rPr>
              <w:t>口</w:t>
            </w:r>
            <w:r>
              <w:rPr>
                <w:color w:val="2E3033"/>
                <w:spacing w:val="0"/>
                <w:w w:val="100"/>
                <w:position w:val="0"/>
              </w:rPr>
              <w:t>健康的</w:t>
            </w:r>
            <w:r>
              <w:rPr>
                <w:color w:val="2E3033"/>
                <w:spacing w:val="0"/>
                <w:w w:val="100"/>
                <w:position w:val="0"/>
              </w:rPr>
              <w:tab/>
            </w:r>
            <w:r>
              <w:rPr>
                <w:color w:val="000000"/>
                <w:spacing w:val="0"/>
                <w:w w:val="100"/>
                <w:position w:val="0"/>
              </w:rPr>
              <w:t>口轻度残疾/智障的</w:t>
            </w:r>
          </w:p>
          <w:p>
            <w:pPr>
              <w:pStyle w:val="Other10"/>
              <w:keepNext w:val="0"/>
              <w:keepLines w:val="0"/>
              <w:widowControl w:val="0"/>
              <w:shd w:val="clear" w:color="auto" w:fill="auto"/>
              <w:tabs>
                <w:tab w:val="left" w:pos="1190"/>
              </w:tabs>
              <w:bidi w:val="0"/>
              <w:spacing w:before="0" w:after="0" w:line="240" w:lineRule="auto"/>
              <w:ind w:left="0" w:right="0" w:firstLine="0"/>
              <w:jc w:val="left"/>
            </w:pPr>
            <w:r>
              <w:rPr>
                <w:color w:val="000000"/>
                <w:spacing w:val="0"/>
                <w:w w:val="100"/>
                <w:position w:val="0"/>
              </w:rPr>
              <w:t>口看缘分</w:t>
            </w:r>
            <w:r>
              <w:rPr>
                <w:color w:val="000000"/>
                <w:spacing w:val="0"/>
                <w:w w:val="100"/>
                <w:position w:val="0"/>
              </w:rPr>
              <w:tab/>
            </w:r>
            <w:r>
              <w:rPr>
                <w:color w:val="000000"/>
                <w:spacing w:val="0"/>
                <w:w w:val="100"/>
                <w:position w:val="0"/>
              </w:rPr>
              <w:t>口羯</w:t>
            </w:r>
            <w:r>
              <w:rPr>
                <w:rFonts w:ascii="Times New Roman" w:eastAsia="Times New Roman" w:hAnsi="Times New Roman" w:cs="Times New Roman"/>
                <w:color w:val="616974"/>
                <w:spacing w:val="0"/>
                <w:w w:val="100"/>
                <w:position w:val="0"/>
                <w:lang w:val="en-US" w:eastAsia="en-US" w:bidi="en-US"/>
              </w:rPr>
              <w:t>E</w:t>
            </w:r>
          </w:p>
        </w:tc>
      </w:tr>
      <w:tr>
        <w:tblPrEx>
          <w:jc w:val="center"/>
          <w:tblLayout w:type="fixed"/>
          <w:tblCellMar>
            <w:top w:w="0" w:type="dxa"/>
            <w:left w:w="10" w:type="dxa"/>
            <w:bottom w:w="0" w:type="dxa"/>
            <w:right w:w="10" w:type="dxa"/>
          </w:tblCellMar>
          <w:tblLook w:val="0000"/>
        </w:tblPrEx>
        <w:trPr>
          <w:trHeight w:hRule="exact" w:val="643"/>
          <w:jc w:val="center"/>
        </w:trPr>
        <w:tc>
          <w:tcPr>
            <w:tcW w:w="528" w:type="dxa"/>
            <w:tcBorders>
              <w:top w:val="single" w:sz="4" w:space="0" w:color="auto"/>
              <w:left w:val="single" w:sz="4" w:space="0" w:color="auto"/>
            </w:tcBorders>
            <w:shd w:val="clear" w:color="auto" w:fill="FFFFFF"/>
            <w:vAlign w:val="center"/>
          </w:tcPr>
          <w:p>
            <w:pPr>
              <w:pStyle w:val="Other10"/>
              <w:keepNext w:val="0"/>
              <w:keepLines w:val="0"/>
              <w:widowControl w:val="0"/>
              <w:shd w:val="clear" w:color="auto" w:fill="auto"/>
              <w:bidi w:val="0"/>
              <w:spacing w:before="0" w:after="0" w:line="240" w:lineRule="auto"/>
              <w:ind w:left="0" w:right="0" w:firstLine="140"/>
              <w:jc w:val="left"/>
              <w:rPr>
                <w:sz w:val="17"/>
                <w:szCs w:val="17"/>
              </w:rPr>
            </w:pPr>
            <w:r>
              <w:rPr>
                <w:rFonts w:ascii="Times New Roman" w:eastAsia="Times New Roman" w:hAnsi="Times New Roman" w:cs="Times New Roman"/>
                <w:color w:val="000000"/>
                <w:spacing w:val="0"/>
                <w:w w:val="100"/>
                <w:position w:val="0"/>
                <w:sz w:val="17"/>
                <w:szCs w:val="17"/>
              </w:rPr>
              <w:t>03</w:t>
            </w:r>
          </w:p>
        </w:tc>
        <w:tc>
          <w:tcPr>
            <w:tcW w:w="3955" w:type="dxa"/>
            <w:gridSpan w:val="5"/>
            <w:tcBorders>
              <w:top w:val="single" w:sz="4" w:space="0" w:color="auto"/>
              <w:left w:val="single" w:sz="4" w:space="0" w:color="auto"/>
            </w:tcBorders>
            <w:shd w:val="clear" w:color="auto" w:fill="FFFFFF"/>
            <w:vAlign w:val="center"/>
          </w:tcPr>
          <w:p>
            <w:pPr>
              <w:pStyle w:val="Other10"/>
              <w:keepNext w:val="0"/>
              <w:keepLines w:val="0"/>
              <w:widowControl w:val="0"/>
              <w:shd w:val="clear" w:color="auto" w:fill="auto"/>
              <w:bidi w:val="0"/>
              <w:spacing w:before="0" w:after="0" w:line="240" w:lineRule="auto"/>
              <w:ind w:left="0" w:right="0" w:firstLine="0"/>
              <w:jc w:val="left"/>
            </w:pPr>
            <w:r>
              <w:rPr>
                <w:color w:val="000000"/>
                <w:spacing w:val="0"/>
                <w:w w:val="100"/>
                <w:position w:val="0"/>
              </w:rPr>
              <w:t>您的配偶支持您收养孩子吗？</w:t>
            </w:r>
          </w:p>
        </w:tc>
        <w:tc>
          <w:tcPr>
            <w:tcW w:w="4714" w:type="dxa"/>
            <w:gridSpan w:val="7"/>
            <w:tcBorders>
              <w:top w:val="single" w:sz="4" w:space="0" w:color="auto"/>
              <w:left w:val="single" w:sz="4" w:space="0" w:color="auto"/>
              <w:right w:val="single" w:sz="4" w:space="0" w:color="auto"/>
            </w:tcBorders>
            <w:shd w:val="clear" w:color="auto" w:fill="FFFFFF"/>
            <w:vAlign w:val="bottom"/>
          </w:tcPr>
          <w:p>
            <w:pPr>
              <w:pStyle w:val="Other10"/>
              <w:keepNext w:val="0"/>
              <w:keepLines w:val="0"/>
              <w:widowControl w:val="0"/>
              <w:shd w:val="clear" w:color="auto" w:fill="auto"/>
              <w:tabs>
                <w:tab w:val="left" w:pos="1435"/>
                <w:tab w:val="left" w:pos="3077"/>
              </w:tabs>
              <w:bidi w:val="0"/>
              <w:spacing w:before="0" w:after="0" w:line="240" w:lineRule="auto"/>
              <w:ind w:left="0" w:right="0" w:firstLine="0"/>
              <w:jc w:val="left"/>
            </w:pPr>
            <w:r>
              <w:rPr>
                <w:color w:val="000000"/>
                <w:spacing w:val="0"/>
                <w:w w:val="100"/>
                <w:position w:val="0"/>
              </w:rPr>
              <w:t>口支持</w:t>
            </w:r>
            <w:r>
              <w:rPr>
                <w:color w:val="000000"/>
                <w:spacing w:val="0"/>
                <w:w w:val="100"/>
                <w:position w:val="0"/>
              </w:rPr>
              <w:tab/>
            </w:r>
            <w:r>
              <w:rPr>
                <w:color w:val="000000"/>
                <w:spacing w:val="0"/>
                <w:w w:val="100"/>
                <w:position w:val="0"/>
              </w:rPr>
              <w:t>口</w:t>
            </w:r>
            <w:r>
              <w:rPr>
                <w:color w:val="2E3033"/>
                <w:spacing w:val="0"/>
                <w:w w:val="100"/>
                <w:position w:val="0"/>
              </w:rPr>
              <w:t>，比</w:t>
            </w:r>
            <w:r>
              <w:rPr>
                <w:color w:val="000000"/>
                <w:spacing w:val="0"/>
                <w:w w:val="100"/>
                <w:position w:val="0"/>
              </w:rPr>
              <w:t>较芦拝</w:t>
            </w:r>
            <w:r>
              <w:rPr>
                <w:color w:val="000000"/>
                <w:spacing w:val="0"/>
                <w:w w:val="100"/>
                <w:position w:val="0"/>
              </w:rPr>
              <w:tab/>
            </w:r>
            <w:r>
              <w:rPr>
                <w:color w:val="000000"/>
                <w:spacing w:val="0"/>
                <w:w w:val="100"/>
                <w:position w:val="0"/>
              </w:rPr>
              <w:t>口反对</w:t>
            </w:r>
          </w:p>
          <w:p>
            <w:pPr>
              <w:pStyle w:val="Other10"/>
              <w:keepNext w:val="0"/>
              <w:keepLines w:val="0"/>
              <w:widowControl w:val="0"/>
              <w:shd w:val="clear" w:color="auto" w:fill="auto"/>
              <w:tabs>
                <w:tab w:val="left" w:pos="1435"/>
              </w:tabs>
              <w:bidi w:val="0"/>
              <w:spacing w:before="0" w:after="0" w:line="240" w:lineRule="auto"/>
              <w:ind w:left="0" w:right="0" w:firstLine="0"/>
              <w:jc w:val="left"/>
            </w:pPr>
            <w:r>
              <w:rPr>
                <w:color w:val="000000"/>
                <w:spacing w:val="0"/>
                <w:w w:val="100"/>
                <w:position w:val="0"/>
              </w:rPr>
              <w:t>口无所谓</w:t>
            </w:r>
            <w:r>
              <w:rPr>
                <w:color w:val="000000"/>
                <w:spacing w:val="0"/>
                <w:w w:val="100"/>
                <w:position w:val="0"/>
              </w:rPr>
              <w:tab/>
            </w:r>
            <w:r>
              <w:rPr>
                <w:rFonts w:ascii="Times New Roman" w:eastAsia="Times New Roman" w:hAnsi="Times New Roman" w:cs="Times New Roman"/>
                <w:color w:val="000000"/>
                <w:spacing w:val="0"/>
                <w:w w:val="100"/>
                <w:position w:val="0"/>
                <w:lang w:val="en-US" w:eastAsia="en-US" w:bidi="en-US"/>
              </w:rPr>
              <w:t>n</w:t>
            </w:r>
            <w:r>
              <w:rPr>
                <w:color w:val="000000"/>
                <w:spacing w:val="0"/>
                <w:w w:val="100"/>
                <w:position w:val="0"/>
              </w:rPr>
              <w:t>没</w:t>
            </w:r>
            <w:r>
              <w:rPr>
                <w:color w:val="2E3033"/>
                <w:spacing w:val="0"/>
                <w:w w:val="100"/>
                <w:position w:val="0"/>
              </w:rPr>
              <w:t>问过他</w:t>
            </w:r>
            <w:r>
              <w:rPr>
                <w:color w:val="000000"/>
                <w:spacing w:val="0"/>
                <w:w w:val="100"/>
                <w:position w:val="0"/>
              </w:rPr>
              <w:t>/她</w:t>
            </w:r>
          </w:p>
        </w:tc>
      </w:tr>
      <w:tr>
        <w:tblPrEx>
          <w:jc w:val="center"/>
          <w:tblLayout w:type="fixed"/>
          <w:tblCellMar>
            <w:top w:w="0" w:type="dxa"/>
            <w:left w:w="10" w:type="dxa"/>
            <w:bottom w:w="0" w:type="dxa"/>
            <w:right w:w="10" w:type="dxa"/>
          </w:tblCellMar>
          <w:tblLook w:val="0000"/>
        </w:tblPrEx>
        <w:trPr>
          <w:trHeight w:hRule="exact" w:val="634"/>
          <w:jc w:val="center"/>
        </w:trPr>
        <w:tc>
          <w:tcPr>
            <w:tcW w:w="528" w:type="dxa"/>
            <w:tcBorders>
              <w:top w:val="single" w:sz="4" w:space="0" w:color="auto"/>
              <w:left w:val="single" w:sz="4" w:space="0" w:color="auto"/>
            </w:tcBorders>
            <w:shd w:val="clear" w:color="auto" w:fill="FFFFFF"/>
            <w:vAlign w:val="center"/>
          </w:tcPr>
          <w:p>
            <w:pPr>
              <w:pStyle w:val="Other10"/>
              <w:keepNext w:val="0"/>
              <w:keepLines w:val="0"/>
              <w:widowControl w:val="0"/>
              <w:shd w:val="clear" w:color="auto" w:fill="auto"/>
              <w:bidi w:val="0"/>
              <w:spacing w:before="0" w:after="0" w:line="240" w:lineRule="auto"/>
              <w:ind w:left="0" w:right="0" w:firstLine="140"/>
              <w:jc w:val="left"/>
              <w:rPr>
                <w:sz w:val="17"/>
                <w:szCs w:val="17"/>
              </w:rPr>
            </w:pPr>
            <w:r>
              <w:rPr>
                <w:rFonts w:ascii="Times New Roman" w:eastAsia="Times New Roman" w:hAnsi="Times New Roman" w:cs="Times New Roman"/>
                <w:color w:val="000000"/>
                <w:spacing w:val="0"/>
                <w:w w:val="100"/>
                <w:position w:val="0"/>
                <w:sz w:val="17"/>
                <w:szCs w:val="17"/>
              </w:rPr>
              <w:t>04</w:t>
            </w:r>
          </w:p>
        </w:tc>
        <w:tc>
          <w:tcPr>
            <w:tcW w:w="3955" w:type="dxa"/>
            <w:gridSpan w:val="5"/>
            <w:tcBorders>
              <w:top w:val="single" w:sz="4" w:space="0" w:color="auto"/>
              <w:left w:val="single" w:sz="4" w:space="0" w:color="auto"/>
            </w:tcBorders>
            <w:shd w:val="clear" w:color="auto" w:fill="FFFFFF"/>
            <w:vAlign w:val="center"/>
          </w:tcPr>
          <w:p>
            <w:pPr>
              <w:pStyle w:val="Other10"/>
              <w:keepNext w:val="0"/>
              <w:keepLines w:val="0"/>
              <w:widowControl w:val="0"/>
              <w:shd w:val="clear" w:color="auto" w:fill="auto"/>
              <w:bidi w:val="0"/>
              <w:spacing w:before="0" w:after="0" w:line="240" w:lineRule="auto"/>
              <w:ind w:left="0" w:right="0" w:firstLine="0"/>
              <w:jc w:val="left"/>
            </w:pPr>
            <w:r>
              <w:rPr>
                <w:color w:val="000000"/>
                <w:spacing w:val="0"/>
                <w:w w:val="100"/>
                <w:position w:val="0"/>
              </w:rPr>
              <w:t>您的子女或亲属支持您收养孩子吗？</w:t>
            </w:r>
          </w:p>
        </w:tc>
        <w:tc>
          <w:tcPr>
            <w:tcW w:w="4714" w:type="dxa"/>
            <w:gridSpan w:val="7"/>
            <w:tcBorders>
              <w:top w:val="single" w:sz="4" w:space="0" w:color="auto"/>
              <w:left w:val="single" w:sz="4" w:space="0" w:color="auto"/>
              <w:right w:val="single" w:sz="4" w:space="0" w:color="auto"/>
            </w:tcBorders>
            <w:shd w:val="clear" w:color="auto" w:fill="FFFFFF"/>
          </w:tcPr>
          <w:p>
            <w:pPr>
              <w:pStyle w:val="Other10"/>
              <w:keepNext w:val="0"/>
              <w:keepLines w:val="0"/>
              <w:widowControl w:val="0"/>
              <w:shd w:val="clear" w:color="auto" w:fill="auto"/>
              <w:tabs>
                <w:tab w:val="left" w:pos="2592"/>
              </w:tabs>
              <w:bidi w:val="0"/>
              <w:spacing w:before="0" w:after="80" w:line="240" w:lineRule="auto"/>
              <w:ind w:left="0" w:right="0" w:firstLine="0"/>
              <w:jc w:val="left"/>
            </w:pPr>
            <w:r>
              <w:rPr>
                <w:color w:val="000000"/>
                <w:spacing w:val="0"/>
                <w:w w:val="100"/>
                <w:position w:val="0"/>
              </w:rPr>
              <w:t>口支持 口比较支持</w:t>
            </w:r>
            <w:r>
              <w:rPr>
                <w:color w:val="000000"/>
                <w:spacing w:val="0"/>
                <w:w w:val="100"/>
                <w:position w:val="0"/>
              </w:rPr>
              <w:tab/>
            </w:r>
            <w:r>
              <w:rPr>
                <w:color w:val="000000"/>
                <w:spacing w:val="0"/>
                <w:w w:val="100"/>
                <w:position w:val="0"/>
              </w:rPr>
              <w:t>口无所谓</w:t>
            </w:r>
          </w:p>
          <w:p>
            <w:pPr>
              <w:pStyle w:val="Other10"/>
              <w:keepNext w:val="0"/>
              <w:keepLines w:val="0"/>
              <w:widowControl w:val="0"/>
              <w:shd w:val="clear" w:color="auto" w:fill="auto"/>
              <w:bidi w:val="0"/>
              <w:spacing w:before="0" w:after="0" w:line="240" w:lineRule="auto"/>
              <w:ind w:left="0" w:right="0" w:firstLine="0"/>
              <w:jc w:val="left"/>
            </w:pPr>
            <w:r>
              <w:rPr>
                <w:color w:val="000000"/>
                <w:spacing w:val="0"/>
                <w:w w:val="100"/>
                <w:position w:val="0"/>
              </w:rPr>
              <w:t>口反对 口没问过他/她（们）</w:t>
            </w:r>
          </w:p>
        </w:tc>
      </w:tr>
      <w:tr>
        <w:tblPrEx>
          <w:jc w:val="center"/>
          <w:tblLayout w:type="fixed"/>
          <w:tblCellMar>
            <w:top w:w="0" w:type="dxa"/>
            <w:left w:w="10" w:type="dxa"/>
            <w:bottom w:w="0" w:type="dxa"/>
            <w:right w:w="10" w:type="dxa"/>
          </w:tblCellMar>
          <w:tblLook w:val="0000"/>
        </w:tblPrEx>
        <w:trPr>
          <w:trHeight w:hRule="exact" w:val="442"/>
          <w:jc w:val="center"/>
        </w:trPr>
        <w:tc>
          <w:tcPr>
            <w:tcW w:w="528" w:type="dxa"/>
            <w:tcBorders>
              <w:top w:val="single" w:sz="4" w:space="0" w:color="auto"/>
              <w:left w:val="single" w:sz="4" w:space="0" w:color="auto"/>
            </w:tcBorders>
            <w:shd w:val="clear" w:color="auto" w:fill="FFFFFF"/>
            <w:vAlign w:val="center"/>
          </w:tcPr>
          <w:p>
            <w:pPr>
              <w:pStyle w:val="Other10"/>
              <w:keepNext w:val="0"/>
              <w:keepLines w:val="0"/>
              <w:widowControl w:val="0"/>
              <w:shd w:val="clear" w:color="auto" w:fill="auto"/>
              <w:bidi w:val="0"/>
              <w:spacing w:before="0" w:after="0" w:line="240" w:lineRule="auto"/>
              <w:ind w:left="0" w:right="0" w:firstLine="140"/>
              <w:jc w:val="left"/>
              <w:rPr>
                <w:sz w:val="17"/>
                <w:szCs w:val="17"/>
              </w:rPr>
            </w:pPr>
            <w:r>
              <w:rPr>
                <w:rFonts w:ascii="Times New Roman" w:eastAsia="Times New Roman" w:hAnsi="Times New Roman" w:cs="Times New Roman"/>
                <w:color w:val="000000"/>
                <w:spacing w:val="0"/>
                <w:w w:val="100"/>
                <w:position w:val="0"/>
                <w:sz w:val="17"/>
                <w:szCs w:val="17"/>
              </w:rPr>
              <w:t>05</w:t>
            </w:r>
          </w:p>
        </w:tc>
        <w:tc>
          <w:tcPr>
            <w:tcW w:w="3955" w:type="dxa"/>
            <w:gridSpan w:val="5"/>
            <w:tcBorders>
              <w:top w:val="single" w:sz="4" w:space="0" w:color="auto"/>
              <w:left w:val="single" w:sz="4" w:space="0" w:color="auto"/>
            </w:tcBorders>
            <w:shd w:val="clear" w:color="auto" w:fill="FFFFFF"/>
            <w:vAlign w:val="center"/>
          </w:tcPr>
          <w:p>
            <w:pPr>
              <w:pStyle w:val="Other10"/>
              <w:keepNext w:val="0"/>
              <w:keepLines w:val="0"/>
              <w:widowControl w:val="0"/>
              <w:shd w:val="clear" w:color="auto" w:fill="auto"/>
              <w:bidi w:val="0"/>
              <w:spacing w:before="0" w:after="0" w:line="240" w:lineRule="auto"/>
              <w:ind w:left="0" w:right="0" w:firstLine="0"/>
              <w:jc w:val="left"/>
            </w:pPr>
            <w:r>
              <w:rPr>
                <w:color w:val="000000"/>
                <w:spacing w:val="0"/>
                <w:w w:val="100"/>
                <w:position w:val="0"/>
              </w:rPr>
              <w:t>您愿意接受我们的收养家庭评估吗？</w:t>
            </w:r>
          </w:p>
        </w:tc>
        <w:tc>
          <w:tcPr>
            <w:tcW w:w="4714" w:type="dxa"/>
            <w:gridSpan w:val="7"/>
            <w:tcBorders>
              <w:top w:val="single" w:sz="4" w:space="0" w:color="auto"/>
              <w:left w:val="single" w:sz="4" w:space="0" w:color="auto"/>
              <w:right w:val="single" w:sz="4" w:space="0" w:color="auto"/>
            </w:tcBorders>
            <w:shd w:val="clear" w:color="auto" w:fill="FFFFFF"/>
            <w:vAlign w:val="center"/>
          </w:tcPr>
          <w:p>
            <w:pPr>
              <w:pStyle w:val="Other10"/>
              <w:keepNext w:val="0"/>
              <w:keepLines w:val="0"/>
              <w:widowControl w:val="0"/>
              <w:shd w:val="clear" w:color="auto" w:fill="auto"/>
              <w:bidi w:val="0"/>
              <w:spacing w:before="0" w:after="0" w:line="240" w:lineRule="auto"/>
              <w:ind w:left="0" w:right="0" w:firstLine="0"/>
              <w:jc w:val="left"/>
            </w:pPr>
            <w:r>
              <w:rPr>
                <w:color w:val="000000"/>
                <w:spacing w:val="0"/>
                <w:w w:val="100"/>
                <w:position w:val="0"/>
              </w:rPr>
              <w:t>口愿意 口无所谓 口不愿意</w:t>
            </w:r>
          </w:p>
        </w:tc>
      </w:tr>
    </w:tbl>
    <w:p>
      <w:pPr>
        <w:sectPr>
          <w:headerReference w:type="default" r:id="rId111"/>
          <w:footerReference w:type="default" r:id="rId112"/>
          <w:headerReference w:type="first" r:id="rId113"/>
          <w:footerReference w:type="first" r:id="rId114"/>
          <w:pgSz w:w="11900" w:h="16840"/>
          <w:pgMar w:top="1945" w:right="1076" w:bottom="1868" w:left="1344" w:header="0" w:footer="3" w:gutter="0"/>
          <w:pgNumType w:start="14"/>
          <w:cols w:space="708"/>
          <w:rtlGutter w:val="0"/>
          <w:docGrid w:linePitch="360"/>
        </w:sectPr>
      </w:pPr>
    </w:p>
    <w:tbl>
      <w:tblPr>
        <w:tblStyle w:val="TableNormal"/>
        <w:jc w:val="center"/>
        <w:tblLayout w:type="fixed"/>
        <w:tblCellMar>
          <w:top w:w="0" w:type="dxa"/>
          <w:left w:w="10" w:type="dxa"/>
          <w:bottom w:w="0" w:type="dxa"/>
          <w:right w:w="10" w:type="dxa"/>
        </w:tblCellMar>
        <w:tblLook w:val="0000"/>
      </w:tblPr>
      <w:tblGrid>
        <w:gridCol w:w="1282"/>
        <w:gridCol w:w="3201"/>
        <w:gridCol w:w="994"/>
        <w:gridCol w:w="3720"/>
      </w:tblGrid>
      <w:tr>
        <w:tblPrEx>
          <w:jc w:val="center"/>
          <w:tblLayout w:type="fixed"/>
          <w:tblCellMar>
            <w:top w:w="0" w:type="dxa"/>
            <w:left w:w="10" w:type="dxa"/>
            <w:bottom w:w="0" w:type="dxa"/>
            <w:right w:w="10" w:type="dxa"/>
          </w:tblCellMar>
          <w:tblLook w:val="0000"/>
        </w:tblPrEx>
        <w:trPr>
          <w:trHeight w:hRule="exact" w:val="451"/>
          <w:jc w:val="center"/>
        </w:trPr>
        <w:tc>
          <w:tcPr>
            <w:tcW w:w="1282" w:type="dxa"/>
            <w:tcBorders>
              <w:top w:val="single" w:sz="4" w:space="0" w:color="auto"/>
              <w:left w:val="single" w:sz="4" w:space="0" w:color="auto"/>
              <w:bottom w:val="single" w:sz="4" w:space="0" w:color="auto"/>
            </w:tcBorders>
            <w:shd w:val="clear" w:color="auto" w:fill="FFFFFF"/>
            <w:vAlign w:val="center"/>
          </w:tcPr>
          <w:p>
            <w:pPr>
              <w:pStyle w:val="Other10"/>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rPr>
              <w:t>申请人签名</w:t>
            </w:r>
          </w:p>
        </w:tc>
        <w:tc>
          <w:tcPr>
            <w:tcW w:w="3201" w:type="dxa"/>
            <w:tcBorders>
              <w:top w:val="single" w:sz="4" w:space="0" w:color="auto"/>
              <w:left w:val="single" w:sz="4" w:space="0" w:color="auto"/>
              <w:bottom w:val="single" w:sz="4" w:space="0" w:color="auto"/>
            </w:tcBorders>
            <w:shd w:val="clear" w:color="auto" w:fill="FFFFFF"/>
          </w:tcPr>
          <w:p>
            <w:pPr>
              <w:widowControl w:val="0"/>
              <w:rPr>
                <w:sz w:val="10"/>
                <w:szCs w:val="10"/>
              </w:rPr>
            </w:pPr>
          </w:p>
        </w:tc>
        <w:tc>
          <w:tcPr>
            <w:tcW w:w="994" w:type="dxa"/>
            <w:tcBorders>
              <w:top w:val="single" w:sz="4" w:space="0" w:color="auto"/>
              <w:left w:val="single" w:sz="4" w:space="0" w:color="auto"/>
              <w:bottom w:val="single" w:sz="4" w:space="0" w:color="auto"/>
            </w:tcBorders>
            <w:shd w:val="clear" w:color="auto" w:fill="FFFFFF"/>
            <w:vAlign w:val="center"/>
          </w:tcPr>
          <w:p>
            <w:pPr>
              <w:pStyle w:val="Other10"/>
              <w:keepNext w:val="0"/>
              <w:keepLines w:val="0"/>
              <w:widowControl w:val="0"/>
              <w:shd w:val="clear" w:color="auto" w:fill="auto"/>
              <w:bidi w:val="0"/>
              <w:spacing w:before="0" w:after="0" w:line="240" w:lineRule="auto"/>
              <w:ind w:left="0" w:right="0" w:firstLine="0"/>
              <w:jc w:val="center"/>
            </w:pPr>
            <w:r>
              <w:rPr>
                <w:color w:val="000000"/>
                <w:spacing w:val="0"/>
                <w:w w:val="100"/>
                <w:position w:val="0"/>
              </w:rPr>
              <w:t>日期</w:t>
            </w:r>
          </w:p>
        </w:tc>
        <w:tc>
          <w:tcPr>
            <w:tcW w:w="3720" w:type="dxa"/>
            <w:tcBorders>
              <w:top w:val="single" w:sz="4" w:space="0" w:color="auto"/>
              <w:left w:val="single" w:sz="4" w:space="0" w:color="auto"/>
              <w:bottom w:val="single" w:sz="4" w:space="0" w:color="auto"/>
              <w:right w:val="single" w:sz="4" w:space="0" w:color="auto"/>
            </w:tcBorders>
            <w:shd w:val="clear" w:color="auto" w:fill="FFFFFF"/>
            <w:vAlign w:val="center"/>
          </w:tcPr>
          <w:p>
            <w:pPr>
              <w:pStyle w:val="Other10"/>
              <w:keepNext w:val="0"/>
              <w:keepLines w:val="0"/>
              <w:widowControl w:val="0"/>
              <w:shd w:val="clear" w:color="auto" w:fill="auto"/>
              <w:bidi w:val="0"/>
              <w:spacing w:before="0" w:after="0" w:line="240" w:lineRule="auto"/>
              <w:ind w:left="0" w:right="0" w:firstLine="0"/>
              <w:jc w:val="center"/>
            </w:pPr>
            <w:r>
              <w:rPr>
                <w:color w:val="000000"/>
                <w:spacing w:val="0"/>
                <w:w w:val="100"/>
                <w:position w:val="0"/>
              </w:rPr>
              <w:t>年 月 日</w:t>
            </w:r>
          </w:p>
        </w:tc>
      </w:tr>
    </w:tbl>
    <w:p>
      <w:pPr>
        <w:sectPr>
          <w:headerReference w:type="default" r:id="rId115"/>
          <w:footerReference w:type="default" r:id="rId116"/>
          <w:headerReference w:type="first" r:id="rId117"/>
          <w:footerReference w:type="first" r:id="rId118"/>
          <w:type w:val="nextPage"/>
          <w:pgSz w:w="11900" w:h="16840"/>
          <w:pgMar w:top="1945" w:right="1076" w:bottom="1868" w:left="1344" w:header="0" w:footer="3" w:gutter="0"/>
          <w:pgNumType w:start="15"/>
          <w:cols w:space="708"/>
          <w:titlePg w:val="0"/>
          <w:rtlGutter w:val="0"/>
          <w:docGrid w:linePitch="360"/>
        </w:sectPr>
      </w:pPr>
    </w:p>
    <w:p>
      <w:pPr>
        <w:pStyle w:val="Bodytext10"/>
        <w:keepNext w:val="0"/>
        <w:keepLines w:val="0"/>
        <w:widowControl w:val="0"/>
        <w:shd w:val="clear" w:color="auto" w:fill="auto"/>
        <w:bidi w:val="0"/>
        <w:spacing w:before="0" w:after="380" w:line="240" w:lineRule="auto"/>
        <w:ind w:left="0" w:right="0" w:firstLine="0"/>
        <w:jc w:val="left"/>
      </w:pPr>
      <w:r>
        <w:rPr>
          <w:rFonts w:ascii="Times New Roman" w:eastAsia="Times New Roman" w:hAnsi="Times New Roman" w:cs="Times New Roman"/>
          <w:color w:val="000000"/>
          <w:spacing w:val="0"/>
          <w:w w:val="100"/>
          <w:position w:val="0"/>
          <w:sz w:val="17"/>
          <w:szCs w:val="17"/>
          <w:lang w:val="en-US" w:eastAsia="en-US" w:bidi="en-US"/>
        </w:rPr>
        <w:t>C.2</w:t>
      </w:r>
      <w:r>
        <w:rPr>
          <w:b/>
          <w:bCs/>
          <w:color w:val="000000"/>
          <w:spacing w:val="0"/>
          <w:w w:val="100"/>
          <w:position w:val="0"/>
        </w:rPr>
        <w:t>收养家庭评估记录表</w:t>
      </w:r>
    </w:p>
    <w:p>
      <w:pPr>
        <w:pStyle w:val="Bodytext40"/>
        <w:keepNext w:val="0"/>
        <w:keepLines w:val="0"/>
        <w:widowControl w:val="0"/>
        <w:shd w:val="clear" w:color="auto" w:fill="auto"/>
        <w:bidi w:val="0"/>
        <w:spacing w:before="0" w:after="200" w:line="240" w:lineRule="auto"/>
        <w:ind w:left="0" w:right="0" w:firstLine="520"/>
        <w:jc w:val="left"/>
      </w:pPr>
      <w:r>
        <w:rPr>
          <w:rFonts w:ascii="宋体" w:eastAsia="宋体" w:hAnsi="宋体" w:cs="宋体"/>
          <w:color w:val="000000"/>
          <w:spacing w:val="0"/>
          <w:w w:val="100"/>
          <w:position w:val="0"/>
        </w:rPr>
        <w:t>参见表</w:t>
      </w:r>
      <w:r>
        <w:rPr>
          <w:rFonts w:ascii="Times New Roman" w:eastAsia="Times New Roman" w:hAnsi="Times New Roman" w:cs="Times New Roman"/>
          <w:color w:val="000000"/>
          <w:spacing w:val="0"/>
          <w:w w:val="100"/>
          <w:position w:val="0"/>
          <w:lang w:val="en-US" w:eastAsia="en-US" w:bidi="en-US"/>
        </w:rPr>
        <w:t>C.2</w:t>
      </w:r>
      <w:r>
        <w:rPr>
          <w:rFonts w:ascii="Times New Roman" w:eastAsia="Times New Roman" w:hAnsi="Times New Roman" w:cs="Times New Roman"/>
          <w:color w:val="000000"/>
          <w:spacing w:val="0"/>
          <w:w w:val="100"/>
          <w:position w:val="0"/>
          <w:vertAlign w:val="subscript"/>
          <w:lang w:val="en-US" w:eastAsia="en-US" w:bidi="en-US"/>
        </w:rPr>
        <w:t>O</w:t>
      </w:r>
    </w:p>
    <w:p>
      <w:pPr>
        <w:pStyle w:val="Bodytext10"/>
        <w:keepNext w:val="0"/>
        <w:keepLines w:val="0"/>
        <w:widowControl w:val="0"/>
        <w:shd w:val="clear" w:color="auto" w:fill="auto"/>
        <w:bidi w:val="0"/>
        <w:spacing w:before="0" w:after="200" w:line="240" w:lineRule="auto"/>
        <w:ind w:left="0" w:right="0" w:firstLine="0"/>
        <w:jc w:val="center"/>
      </w:pPr>
      <w:r>
        <w:rPr>
          <w:b/>
          <w:bCs/>
          <w:color w:val="000000"/>
          <w:spacing w:val="0"/>
          <w:w w:val="100"/>
          <w:position w:val="0"/>
        </w:rPr>
        <w:t>表</w:t>
      </w:r>
      <w:r>
        <w:rPr>
          <w:rFonts w:ascii="Times New Roman" w:eastAsia="Times New Roman" w:hAnsi="Times New Roman" w:cs="Times New Roman"/>
          <w:color w:val="000000"/>
          <w:spacing w:val="0"/>
          <w:w w:val="100"/>
          <w:position w:val="0"/>
          <w:sz w:val="17"/>
          <w:szCs w:val="17"/>
          <w:lang w:val="en-US" w:eastAsia="en-US" w:bidi="en-US"/>
        </w:rPr>
        <w:t>C.2</w:t>
      </w:r>
      <w:r>
        <w:rPr>
          <w:b/>
          <w:bCs/>
          <w:color w:val="000000"/>
          <w:spacing w:val="0"/>
          <w:w w:val="100"/>
          <w:position w:val="0"/>
        </w:rPr>
        <w:t>收养家庭评估记录表</w:t>
      </w:r>
    </w:p>
    <w:tbl>
      <w:tblPr>
        <w:tblStyle w:val="TableNormal"/>
        <w:jc w:val="center"/>
        <w:tblLayout w:type="fixed"/>
        <w:tblCellMar>
          <w:top w:w="0" w:type="dxa"/>
          <w:left w:w="10" w:type="dxa"/>
          <w:bottom w:w="0" w:type="dxa"/>
          <w:right w:w="10" w:type="dxa"/>
        </w:tblCellMar>
        <w:tblLook w:val="0000"/>
      </w:tblPr>
      <w:tblGrid>
        <w:gridCol w:w="1315"/>
        <w:gridCol w:w="2947"/>
        <w:gridCol w:w="1186"/>
        <w:gridCol w:w="4022"/>
      </w:tblGrid>
      <w:tr>
        <w:tblPrEx>
          <w:jc w:val="center"/>
          <w:tblLayout w:type="fixed"/>
          <w:tblCellMar>
            <w:top w:w="0" w:type="dxa"/>
            <w:left w:w="10" w:type="dxa"/>
            <w:bottom w:w="0" w:type="dxa"/>
            <w:right w:w="10" w:type="dxa"/>
          </w:tblCellMar>
          <w:tblLook w:val="0000"/>
        </w:tblPrEx>
        <w:trPr>
          <w:trHeight w:hRule="exact" w:val="638"/>
          <w:jc w:val="center"/>
        </w:trPr>
        <w:tc>
          <w:tcPr>
            <w:tcW w:w="9470" w:type="dxa"/>
            <w:gridSpan w:val="4"/>
            <w:tcBorders>
              <w:top w:val="single" w:sz="4" w:space="0" w:color="auto"/>
              <w:left w:val="single" w:sz="4" w:space="0" w:color="auto"/>
              <w:right w:val="single" w:sz="4" w:space="0" w:color="auto"/>
            </w:tcBorders>
            <w:shd w:val="clear" w:color="auto" w:fill="FFFFFF"/>
            <w:vAlign w:val="center"/>
          </w:tcPr>
          <w:p>
            <w:pPr>
              <w:pStyle w:val="Other10"/>
              <w:keepNext w:val="0"/>
              <w:keepLines w:val="0"/>
              <w:widowControl w:val="0"/>
              <w:shd w:val="clear" w:color="auto" w:fill="auto"/>
              <w:bidi w:val="0"/>
              <w:spacing w:before="0" w:after="0" w:line="240" w:lineRule="auto"/>
              <w:ind w:left="0" w:right="0" w:firstLine="0"/>
              <w:jc w:val="center"/>
              <w:rPr>
                <w:sz w:val="28"/>
                <w:szCs w:val="28"/>
              </w:rPr>
            </w:pPr>
            <w:r>
              <w:rPr>
                <w:b/>
                <w:bCs/>
                <w:color w:val="000000"/>
                <w:spacing w:val="0"/>
                <w:w w:val="100"/>
                <w:position w:val="0"/>
                <w:sz w:val="28"/>
                <w:szCs w:val="28"/>
              </w:rPr>
              <w:t>收养家庭评估记录表</w:t>
            </w:r>
          </w:p>
        </w:tc>
      </w:tr>
      <w:tr>
        <w:tblPrEx>
          <w:jc w:val="center"/>
          <w:tblLayout w:type="fixed"/>
          <w:tblCellMar>
            <w:top w:w="0" w:type="dxa"/>
            <w:left w:w="10" w:type="dxa"/>
            <w:bottom w:w="0" w:type="dxa"/>
            <w:right w:w="10" w:type="dxa"/>
          </w:tblCellMar>
          <w:tblLook w:val="0000"/>
        </w:tblPrEx>
        <w:trPr>
          <w:trHeight w:hRule="exact" w:val="322"/>
          <w:jc w:val="center"/>
        </w:trPr>
        <w:tc>
          <w:tcPr>
            <w:tcW w:w="1315" w:type="dxa"/>
            <w:tcBorders>
              <w:top w:val="single" w:sz="4" w:space="0" w:color="auto"/>
              <w:left w:val="single" w:sz="4" w:space="0" w:color="auto"/>
            </w:tcBorders>
            <w:shd w:val="clear" w:color="auto" w:fill="FFFFFF"/>
            <w:vAlign w:val="center"/>
          </w:tcPr>
          <w:p>
            <w:pPr>
              <w:pStyle w:val="Other10"/>
              <w:keepNext w:val="0"/>
              <w:keepLines w:val="0"/>
              <w:widowControl w:val="0"/>
              <w:shd w:val="clear" w:color="auto" w:fill="auto"/>
              <w:bidi w:val="0"/>
              <w:spacing w:before="0" w:after="0" w:line="240" w:lineRule="auto"/>
              <w:ind w:left="0" w:right="0" w:firstLine="0"/>
              <w:jc w:val="center"/>
            </w:pPr>
            <w:r>
              <w:rPr>
                <w:color w:val="000000"/>
                <w:spacing w:val="0"/>
                <w:w w:val="100"/>
                <w:position w:val="0"/>
              </w:rPr>
              <w:t>申请人姓名</w:t>
            </w:r>
          </w:p>
        </w:tc>
        <w:tc>
          <w:tcPr>
            <w:tcW w:w="2947" w:type="dxa"/>
            <w:tcBorders>
              <w:top w:val="single" w:sz="4" w:space="0" w:color="auto"/>
              <w:left w:val="single" w:sz="4" w:space="0" w:color="auto"/>
            </w:tcBorders>
            <w:shd w:val="clear" w:color="auto" w:fill="FFFFFF"/>
            <w:vAlign w:val="center"/>
          </w:tcPr>
          <w:p>
            <w:pPr>
              <w:pStyle w:val="Other10"/>
              <w:keepNext w:val="0"/>
              <w:keepLines w:val="0"/>
              <w:widowControl w:val="0"/>
              <w:shd w:val="clear" w:color="auto" w:fill="auto"/>
              <w:bidi w:val="0"/>
              <w:spacing w:before="0" w:after="0" w:line="240" w:lineRule="auto"/>
              <w:ind w:left="1800" w:right="0" w:firstLine="0"/>
              <w:jc w:val="left"/>
            </w:pPr>
            <w:r>
              <w:rPr>
                <w:color w:val="000000"/>
                <w:spacing w:val="0"/>
                <w:w w:val="100"/>
                <w:position w:val="0"/>
              </w:rPr>
              <w:t>年龄</w:t>
            </w:r>
          </w:p>
        </w:tc>
        <w:tc>
          <w:tcPr>
            <w:tcW w:w="1186" w:type="dxa"/>
            <w:tcBorders>
              <w:top w:val="single" w:sz="4" w:space="0" w:color="auto"/>
              <w:left w:val="single" w:sz="4" w:space="0" w:color="auto"/>
            </w:tcBorders>
            <w:shd w:val="clear" w:color="auto" w:fill="FFFFFF"/>
            <w:vAlign w:val="center"/>
          </w:tcPr>
          <w:p>
            <w:pPr>
              <w:pStyle w:val="Other10"/>
              <w:keepNext w:val="0"/>
              <w:keepLines w:val="0"/>
              <w:widowControl w:val="0"/>
              <w:shd w:val="clear" w:color="auto" w:fill="auto"/>
              <w:bidi w:val="0"/>
              <w:spacing w:before="0" w:after="0" w:line="240" w:lineRule="auto"/>
              <w:ind w:left="0" w:right="0" w:firstLine="0"/>
              <w:jc w:val="center"/>
            </w:pPr>
            <w:r>
              <w:rPr>
                <w:color w:val="000000"/>
                <w:spacing w:val="0"/>
                <w:w w:val="100"/>
                <w:position w:val="0"/>
              </w:rPr>
              <w:t>配偶姓名</w:t>
            </w:r>
          </w:p>
        </w:tc>
        <w:tc>
          <w:tcPr>
            <w:tcW w:w="4022" w:type="dxa"/>
            <w:tcBorders>
              <w:top w:val="single" w:sz="4" w:space="0" w:color="auto"/>
              <w:left w:val="single" w:sz="4" w:space="0" w:color="auto"/>
              <w:right w:val="single" w:sz="4" w:space="0" w:color="auto"/>
            </w:tcBorders>
            <w:shd w:val="clear" w:color="auto" w:fill="FFFFFF"/>
            <w:vAlign w:val="center"/>
          </w:tcPr>
          <w:p>
            <w:pPr>
              <w:pStyle w:val="Other10"/>
              <w:keepNext w:val="0"/>
              <w:keepLines w:val="0"/>
              <w:widowControl w:val="0"/>
              <w:shd w:val="clear" w:color="auto" w:fill="auto"/>
              <w:bidi w:val="0"/>
              <w:spacing w:before="0" w:after="0" w:line="240" w:lineRule="auto"/>
              <w:ind w:left="0" w:right="0" w:firstLine="0"/>
              <w:jc w:val="center"/>
            </w:pPr>
            <w:r>
              <w:rPr>
                <w:color w:val="000000"/>
                <w:spacing w:val="0"/>
                <w:w w:val="100"/>
                <w:position w:val="0"/>
              </w:rPr>
              <w:t>年龄</w:t>
            </w:r>
          </w:p>
        </w:tc>
      </w:tr>
      <w:tr>
        <w:tblPrEx>
          <w:jc w:val="center"/>
          <w:tblLayout w:type="fixed"/>
          <w:tblCellMar>
            <w:top w:w="0" w:type="dxa"/>
            <w:left w:w="10" w:type="dxa"/>
            <w:bottom w:w="0" w:type="dxa"/>
            <w:right w:w="10" w:type="dxa"/>
          </w:tblCellMar>
          <w:tblLook w:val="0000"/>
        </w:tblPrEx>
        <w:trPr>
          <w:trHeight w:hRule="exact" w:val="322"/>
          <w:jc w:val="center"/>
        </w:trPr>
        <w:tc>
          <w:tcPr>
            <w:tcW w:w="1315" w:type="dxa"/>
            <w:tcBorders>
              <w:top w:val="single" w:sz="4" w:space="0" w:color="auto"/>
              <w:left w:val="single" w:sz="4" w:space="0" w:color="auto"/>
            </w:tcBorders>
            <w:shd w:val="clear" w:color="auto" w:fill="FFFFFF"/>
            <w:vAlign w:val="center"/>
          </w:tcPr>
          <w:p>
            <w:pPr>
              <w:pStyle w:val="Other10"/>
              <w:keepNext w:val="0"/>
              <w:keepLines w:val="0"/>
              <w:widowControl w:val="0"/>
              <w:shd w:val="clear" w:color="auto" w:fill="auto"/>
              <w:bidi w:val="0"/>
              <w:spacing w:before="0" w:after="0" w:line="240" w:lineRule="auto"/>
              <w:ind w:left="0" w:right="0" w:firstLine="0"/>
              <w:jc w:val="center"/>
            </w:pPr>
            <w:r>
              <w:rPr>
                <w:color w:val="000000"/>
                <w:spacing w:val="0"/>
                <w:w w:val="100"/>
                <w:position w:val="0"/>
              </w:rPr>
              <w:t>联系手机</w:t>
            </w:r>
          </w:p>
        </w:tc>
        <w:tc>
          <w:tcPr>
            <w:tcW w:w="2947" w:type="dxa"/>
            <w:tcBorders>
              <w:top w:val="single" w:sz="4" w:space="0" w:color="auto"/>
              <w:left w:val="single" w:sz="4" w:space="0" w:color="auto"/>
            </w:tcBorders>
            <w:shd w:val="clear" w:color="auto" w:fill="FFFFFF"/>
          </w:tcPr>
          <w:p>
            <w:pPr>
              <w:widowControl w:val="0"/>
              <w:rPr>
                <w:sz w:val="10"/>
                <w:szCs w:val="10"/>
              </w:rPr>
            </w:pPr>
          </w:p>
        </w:tc>
        <w:tc>
          <w:tcPr>
            <w:tcW w:w="1186" w:type="dxa"/>
            <w:tcBorders>
              <w:top w:val="single" w:sz="4" w:space="0" w:color="auto"/>
              <w:left w:val="single" w:sz="4" w:space="0" w:color="auto"/>
            </w:tcBorders>
            <w:shd w:val="clear" w:color="auto" w:fill="FFFFFF"/>
            <w:vAlign w:val="center"/>
          </w:tcPr>
          <w:p>
            <w:pPr>
              <w:pStyle w:val="Other10"/>
              <w:keepNext w:val="0"/>
              <w:keepLines w:val="0"/>
              <w:widowControl w:val="0"/>
              <w:shd w:val="clear" w:color="auto" w:fill="auto"/>
              <w:bidi w:val="0"/>
              <w:spacing w:before="0" w:after="0" w:line="240" w:lineRule="auto"/>
              <w:ind w:left="0" w:right="0" w:firstLine="0"/>
              <w:jc w:val="center"/>
            </w:pPr>
            <w:r>
              <w:rPr>
                <w:color w:val="000000"/>
                <w:spacing w:val="0"/>
                <w:w w:val="100"/>
                <w:position w:val="0"/>
              </w:rPr>
              <w:t>家庭座机</w:t>
            </w:r>
          </w:p>
        </w:tc>
        <w:tc>
          <w:tcPr>
            <w:tcW w:w="4022" w:type="dxa"/>
            <w:tcBorders>
              <w:top w:val="single" w:sz="4" w:space="0" w:color="auto"/>
              <w:left w:val="single" w:sz="4" w:space="0" w:color="auto"/>
              <w:right w:val="single" w:sz="4" w:space="0" w:color="auto"/>
            </w:tcBorders>
            <w:shd w:val="clear" w:color="auto" w:fill="FFFFFF"/>
          </w:tcPr>
          <w:p>
            <w:pPr>
              <w:widowControl w:val="0"/>
              <w:rPr>
                <w:sz w:val="10"/>
                <w:szCs w:val="10"/>
              </w:rPr>
            </w:pPr>
          </w:p>
        </w:tc>
      </w:tr>
      <w:tr>
        <w:tblPrEx>
          <w:jc w:val="center"/>
          <w:tblLayout w:type="fixed"/>
          <w:tblCellMar>
            <w:top w:w="0" w:type="dxa"/>
            <w:left w:w="10" w:type="dxa"/>
            <w:bottom w:w="0" w:type="dxa"/>
            <w:right w:w="10" w:type="dxa"/>
          </w:tblCellMar>
          <w:tblLook w:val="0000"/>
        </w:tblPrEx>
        <w:trPr>
          <w:trHeight w:hRule="exact" w:val="365"/>
          <w:jc w:val="center"/>
        </w:trPr>
        <w:tc>
          <w:tcPr>
            <w:tcW w:w="9470" w:type="dxa"/>
            <w:gridSpan w:val="4"/>
            <w:tcBorders>
              <w:top w:val="single" w:sz="4" w:space="0" w:color="auto"/>
              <w:left w:val="single" w:sz="4" w:space="0" w:color="auto"/>
              <w:right w:val="single" w:sz="4" w:space="0" w:color="auto"/>
            </w:tcBorders>
            <w:shd w:val="clear" w:color="auto" w:fill="FFFFFF"/>
            <w:vAlign w:val="center"/>
          </w:tcPr>
          <w:p>
            <w:pPr>
              <w:pStyle w:val="Other10"/>
              <w:keepNext w:val="0"/>
              <w:keepLines w:val="0"/>
              <w:widowControl w:val="0"/>
              <w:shd w:val="clear" w:color="auto" w:fill="auto"/>
              <w:bidi w:val="0"/>
              <w:spacing w:before="0" w:after="0" w:line="240" w:lineRule="auto"/>
              <w:ind w:left="0" w:right="0" w:firstLine="0"/>
              <w:jc w:val="center"/>
              <w:rPr>
                <w:sz w:val="24"/>
                <w:szCs w:val="24"/>
              </w:rPr>
            </w:pPr>
            <w:r>
              <w:rPr>
                <w:b/>
                <w:bCs/>
                <w:color w:val="000000"/>
                <w:spacing w:val="0"/>
                <w:w w:val="100"/>
                <w:position w:val="0"/>
                <w:sz w:val="24"/>
                <w:szCs w:val="24"/>
              </w:rPr>
              <w:t>评估报告</w:t>
            </w:r>
          </w:p>
        </w:tc>
      </w:tr>
      <w:tr>
        <w:tblPrEx>
          <w:jc w:val="center"/>
          <w:tblLayout w:type="fixed"/>
          <w:tblCellMar>
            <w:top w:w="0" w:type="dxa"/>
            <w:left w:w="10" w:type="dxa"/>
            <w:bottom w:w="0" w:type="dxa"/>
            <w:right w:w="10" w:type="dxa"/>
          </w:tblCellMar>
          <w:tblLook w:val="0000"/>
        </w:tblPrEx>
        <w:trPr>
          <w:trHeight w:hRule="exact" w:val="322"/>
          <w:jc w:val="center"/>
        </w:trPr>
        <w:tc>
          <w:tcPr>
            <w:tcW w:w="1315" w:type="dxa"/>
            <w:vMerge w:val="restart"/>
            <w:tcBorders>
              <w:top w:val="single" w:sz="4" w:space="0" w:color="auto"/>
              <w:left w:val="single" w:sz="4" w:space="0" w:color="auto"/>
            </w:tcBorders>
            <w:shd w:val="clear" w:color="auto" w:fill="FFFFFF"/>
            <w:vAlign w:val="center"/>
          </w:tcPr>
          <w:p>
            <w:pPr>
              <w:pStyle w:val="Other10"/>
              <w:keepNext w:val="0"/>
              <w:keepLines w:val="0"/>
              <w:widowControl w:val="0"/>
              <w:shd w:val="clear" w:color="auto" w:fill="auto"/>
              <w:bidi w:val="0"/>
              <w:spacing w:before="0" w:after="0" w:line="240" w:lineRule="auto"/>
              <w:ind w:left="0" w:right="0" w:firstLine="0"/>
              <w:jc w:val="center"/>
            </w:pPr>
            <w:r>
              <w:rPr>
                <w:color w:val="000000"/>
                <w:spacing w:val="0"/>
                <w:w w:val="100"/>
                <w:position w:val="0"/>
              </w:rPr>
              <w:t>评估方式</w:t>
            </w:r>
          </w:p>
        </w:tc>
        <w:tc>
          <w:tcPr>
            <w:tcW w:w="8155" w:type="dxa"/>
            <w:gridSpan w:val="3"/>
            <w:tcBorders>
              <w:top w:val="single" w:sz="4" w:space="0" w:color="auto"/>
              <w:left w:val="single" w:sz="4" w:space="0" w:color="auto"/>
              <w:right w:val="single" w:sz="4" w:space="0" w:color="auto"/>
            </w:tcBorders>
            <w:shd w:val="clear" w:color="auto" w:fill="FFFFFF"/>
            <w:vAlign w:val="center"/>
          </w:tcPr>
          <w:p>
            <w:pPr>
              <w:pStyle w:val="Other10"/>
              <w:keepNext w:val="0"/>
              <w:keepLines w:val="0"/>
              <w:widowControl w:val="0"/>
              <w:shd w:val="clear" w:color="auto" w:fill="auto"/>
              <w:tabs>
                <w:tab w:val="left" w:pos="6826"/>
              </w:tabs>
              <w:bidi w:val="0"/>
              <w:spacing w:before="0" w:after="0" w:line="240" w:lineRule="auto"/>
              <w:ind w:left="0" w:right="0" w:firstLine="0"/>
              <w:jc w:val="left"/>
            </w:pPr>
            <w:r>
              <w:rPr>
                <w:color w:val="000000"/>
                <w:spacing w:val="0"/>
                <w:w w:val="100"/>
                <w:position w:val="0"/>
              </w:rPr>
              <w:t>口面谈（具体对象是：</w:t>
            </w:r>
            <w:r>
              <w:rPr>
                <w:color w:val="000000"/>
                <w:spacing w:val="0"/>
                <w:w w:val="100"/>
                <w:position w:val="0"/>
              </w:rPr>
              <w:tab/>
            </w:r>
            <w:r>
              <w:rPr>
                <w:color w:val="000000"/>
                <w:spacing w:val="0"/>
                <w:w w:val="100"/>
                <w:position w:val="0"/>
              </w:rPr>
              <w:t>）</w:t>
            </w:r>
          </w:p>
        </w:tc>
      </w:tr>
      <w:tr>
        <w:tblPrEx>
          <w:jc w:val="center"/>
          <w:tblLayout w:type="fixed"/>
          <w:tblCellMar>
            <w:top w:w="0" w:type="dxa"/>
            <w:left w:w="10" w:type="dxa"/>
            <w:bottom w:w="0" w:type="dxa"/>
            <w:right w:w="10" w:type="dxa"/>
          </w:tblCellMar>
          <w:tblLook w:val="0000"/>
        </w:tblPrEx>
        <w:trPr>
          <w:trHeight w:hRule="exact" w:val="389"/>
          <w:jc w:val="center"/>
        </w:trPr>
        <w:tc>
          <w:tcPr>
            <w:tcW w:w="1315" w:type="dxa"/>
            <w:vMerge/>
            <w:tcBorders>
              <w:left w:val="single" w:sz="4" w:space="0" w:color="auto"/>
            </w:tcBorders>
            <w:shd w:val="clear" w:color="auto" w:fill="FFFFFF"/>
            <w:vAlign w:val="center"/>
          </w:tcPr>
          <w:p/>
        </w:tc>
        <w:tc>
          <w:tcPr>
            <w:tcW w:w="8155" w:type="dxa"/>
            <w:gridSpan w:val="3"/>
            <w:tcBorders>
              <w:top w:val="single" w:sz="4" w:space="0" w:color="auto"/>
              <w:left w:val="single" w:sz="4" w:space="0" w:color="auto"/>
              <w:right w:val="single" w:sz="4" w:space="0" w:color="auto"/>
            </w:tcBorders>
            <w:shd w:val="clear" w:color="auto" w:fill="FFFFFF"/>
            <w:vAlign w:val="center"/>
          </w:tcPr>
          <w:p>
            <w:pPr>
              <w:pStyle w:val="Other10"/>
              <w:keepNext w:val="0"/>
              <w:keepLines w:val="0"/>
              <w:widowControl w:val="0"/>
              <w:shd w:val="clear" w:color="auto" w:fill="auto"/>
              <w:tabs>
                <w:tab w:val="left" w:pos="6826"/>
              </w:tabs>
              <w:bidi w:val="0"/>
              <w:spacing w:before="0" w:after="0" w:line="240" w:lineRule="auto"/>
              <w:ind w:left="0" w:right="0" w:firstLine="0"/>
              <w:jc w:val="left"/>
            </w:pPr>
            <w:r>
              <w:rPr>
                <w:color w:val="000000"/>
                <w:spacing w:val="0"/>
                <w:w w:val="100"/>
                <w:position w:val="0"/>
              </w:rPr>
              <w:t>口参与式观察（参与活动是：</w:t>
            </w:r>
            <w:r>
              <w:rPr>
                <w:color w:val="000000"/>
                <w:spacing w:val="0"/>
                <w:w w:val="100"/>
                <w:position w:val="0"/>
              </w:rPr>
              <w:tab/>
            </w:r>
            <w:r>
              <w:rPr>
                <w:color w:val="000000"/>
                <w:spacing w:val="0"/>
                <w:w w:val="100"/>
                <w:position w:val="0"/>
              </w:rPr>
              <w:t>）</w:t>
            </w:r>
          </w:p>
        </w:tc>
      </w:tr>
      <w:tr>
        <w:tblPrEx>
          <w:jc w:val="center"/>
          <w:tblLayout w:type="fixed"/>
          <w:tblCellMar>
            <w:top w:w="0" w:type="dxa"/>
            <w:left w:w="10" w:type="dxa"/>
            <w:bottom w:w="0" w:type="dxa"/>
            <w:right w:w="10" w:type="dxa"/>
          </w:tblCellMar>
          <w:tblLook w:val="0000"/>
        </w:tblPrEx>
        <w:trPr>
          <w:trHeight w:hRule="exact" w:val="418"/>
          <w:jc w:val="center"/>
        </w:trPr>
        <w:tc>
          <w:tcPr>
            <w:tcW w:w="1315" w:type="dxa"/>
            <w:vMerge/>
            <w:tcBorders>
              <w:left w:val="single" w:sz="4" w:space="0" w:color="auto"/>
            </w:tcBorders>
            <w:shd w:val="clear" w:color="auto" w:fill="FFFFFF"/>
            <w:vAlign w:val="center"/>
          </w:tcPr>
          <w:p/>
        </w:tc>
        <w:tc>
          <w:tcPr>
            <w:tcW w:w="8155" w:type="dxa"/>
            <w:gridSpan w:val="3"/>
            <w:tcBorders>
              <w:top w:val="single" w:sz="4" w:space="0" w:color="auto"/>
              <w:left w:val="single" w:sz="4" w:space="0" w:color="auto"/>
              <w:right w:val="single" w:sz="4" w:space="0" w:color="auto"/>
            </w:tcBorders>
            <w:shd w:val="clear" w:color="auto" w:fill="FFFFFF"/>
            <w:vAlign w:val="center"/>
          </w:tcPr>
          <w:p>
            <w:pPr>
              <w:pStyle w:val="Other10"/>
              <w:keepNext w:val="0"/>
              <w:keepLines w:val="0"/>
              <w:widowControl w:val="0"/>
              <w:shd w:val="clear" w:color="auto" w:fill="auto"/>
              <w:tabs>
                <w:tab w:val="left" w:pos="6826"/>
              </w:tabs>
              <w:bidi w:val="0"/>
              <w:spacing w:before="0" w:after="0" w:line="240" w:lineRule="auto"/>
              <w:ind w:left="0" w:right="0" w:firstLine="0"/>
              <w:jc w:val="left"/>
            </w:pPr>
            <w:r>
              <w:rPr>
                <w:color w:val="000000"/>
                <w:spacing w:val="0"/>
                <w:w w:val="100"/>
                <w:position w:val="0"/>
              </w:rPr>
              <w:t>口非参与是观察（观察内容是：</w:t>
            </w:r>
            <w:r>
              <w:rPr>
                <w:color w:val="000000"/>
                <w:spacing w:val="0"/>
                <w:w w:val="100"/>
                <w:position w:val="0"/>
              </w:rPr>
              <w:tab/>
            </w:r>
            <w:r>
              <w:rPr>
                <w:color w:val="000000"/>
                <w:spacing w:val="0"/>
                <w:w w:val="100"/>
                <w:position w:val="0"/>
              </w:rPr>
              <w:t>）</w:t>
            </w:r>
          </w:p>
        </w:tc>
      </w:tr>
      <w:tr>
        <w:tblPrEx>
          <w:jc w:val="center"/>
          <w:tblLayout w:type="fixed"/>
          <w:tblCellMar>
            <w:top w:w="0" w:type="dxa"/>
            <w:left w:w="10" w:type="dxa"/>
            <w:bottom w:w="0" w:type="dxa"/>
            <w:right w:w="10" w:type="dxa"/>
          </w:tblCellMar>
          <w:tblLook w:val="0000"/>
        </w:tblPrEx>
        <w:trPr>
          <w:trHeight w:hRule="exact" w:val="437"/>
          <w:jc w:val="center"/>
        </w:trPr>
        <w:tc>
          <w:tcPr>
            <w:tcW w:w="1315" w:type="dxa"/>
            <w:vMerge/>
            <w:tcBorders>
              <w:left w:val="single" w:sz="4" w:space="0" w:color="auto"/>
              <w:bottom w:val="single" w:sz="4" w:space="0" w:color="auto"/>
            </w:tcBorders>
            <w:shd w:val="clear" w:color="auto" w:fill="FFFFFF"/>
            <w:vAlign w:val="center"/>
          </w:tcPr>
          <w:p/>
        </w:tc>
        <w:tc>
          <w:tcPr>
            <w:tcW w:w="8155"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pPr>
              <w:pStyle w:val="Other10"/>
              <w:keepNext w:val="0"/>
              <w:keepLines w:val="0"/>
              <w:widowControl w:val="0"/>
              <w:shd w:val="clear" w:color="auto" w:fill="auto"/>
              <w:tabs>
                <w:tab w:val="left" w:pos="6826"/>
              </w:tabs>
              <w:bidi w:val="0"/>
              <w:spacing w:before="0" w:after="0" w:line="240" w:lineRule="auto"/>
              <w:ind w:left="0" w:right="0" w:firstLine="0"/>
              <w:jc w:val="left"/>
            </w:pPr>
            <w:r>
              <w:rPr>
                <w:color w:val="000000"/>
                <w:spacing w:val="0"/>
                <w:w w:val="100"/>
                <w:position w:val="0"/>
              </w:rPr>
              <w:t>口查阅资料（具体内容是：</w:t>
            </w:r>
            <w:r>
              <w:rPr>
                <w:color w:val="000000"/>
                <w:spacing w:val="0"/>
                <w:w w:val="100"/>
                <w:position w:val="0"/>
              </w:rPr>
              <w:tab/>
            </w:r>
            <w:r>
              <w:rPr>
                <w:color w:val="000000"/>
                <w:spacing w:val="0"/>
                <w:w w:val="100"/>
                <w:position w:val="0"/>
              </w:rPr>
              <w:t>）</w:t>
            </w:r>
          </w:p>
        </w:tc>
      </w:tr>
    </w:tbl>
    <w:p>
      <w:pPr>
        <w:widowControl w:val="0"/>
        <w:spacing w:after="3879" w:line="1" w:lineRule="exact"/>
      </w:pPr>
    </w:p>
    <w:p>
      <w:pPr>
        <w:pStyle w:val="Bodytext10"/>
        <w:keepNext w:val="0"/>
        <w:keepLines w:val="0"/>
        <w:widowControl w:val="0"/>
        <w:shd w:val="clear" w:color="auto" w:fill="auto"/>
        <w:bidi w:val="0"/>
        <w:spacing w:before="0" w:after="280" w:line="240" w:lineRule="auto"/>
        <w:ind w:left="0" w:right="0" w:firstLine="220"/>
        <w:jc w:val="left"/>
        <w:sectPr>
          <w:headerReference w:type="default" r:id="rId119"/>
          <w:footerReference w:type="default" r:id="rId120"/>
          <w:headerReference w:type="first" r:id="rId121"/>
          <w:footerReference w:type="first" r:id="rId122"/>
          <w:type w:val="nextPage"/>
          <w:pgSz w:w="11900" w:h="16840"/>
          <w:pgMar w:top="1945" w:right="1076" w:bottom="1868" w:left="1344" w:header="0" w:footer="3" w:gutter="0"/>
          <w:pgNumType w:start="16"/>
          <w:cols w:space="708"/>
          <w:titlePg w:val="0"/>
          <w:rtlGutter w:val="0"/>
          <w:docGrid w:linePitch="360"/>
        </w:sectPr>
      </w:pPr>
      <w:r>
        <w:rPr>
          <w:color w:val="000000"/>
          <w:spacing w:val="0"/>
          <w:w w:val="100"/>
          <w:position w:val="0"/>
        </w:rPr>
        <w:t>评估信息</w:t>
      </w:r>
    </w:p>
    <w:p>
      <w:pPr>
        <w:widowControl w:val="0"/>
        <w:spacing w:line="159" w:lineRule="exact"/>
        <w:rPr>
          <w:sz w:val="13"/>
          <w:szCs w:val="13"/>
        </w:rPr>
      </w:pPr>
    </w:p>
    <w:p>
      <w:pPr>
        <w:widowControl w:val="0"/>
        <w:spacing w:line="1" w:lineRule="exact"/>
        <w:sectPr>
          <w:headerReference w:type="default" r:id="rId123"/>
          <w:footerReference w:type="default" r:id="rId124"/>
          <w:headerReference w:type="first" r:id="rId125"/>
          <w:footerReference w:type="first" r:id="rId126"/>
          <w:pgSz w:w="11900" w:h="16840"/>
          <w:pgMar w:top="1738" w:right="1119" w:bottom="1412" w:left="1282" w:header="0" w:footer="3" w:gutter="0"/>
          <w:pgNumType w:start="17"/>
          <w:cols w:space="708"/>
          <w:rtlGutter w:val="0"/>
          <w:docGrid w:linePitch="360"/>
        </w:sectPr>
      </w:pPr>
    </w:p>
    <w:p>
      <w:pPr>
        <w:pStyle w:val="Bodytext10"/>
        <w:keepNext w:val="0"/>
        <w:keepLines w:val="0"/>
        <w:framePr w:w="3293" w:h="259" w:hRule="atLeast" w:wrap="around" w:vAnchor="text" w:hAnchor="page" w:x="4657" w:y="21"/>
        <w:widowControl w:val="0"/>
        <w:shd w:val="clear" w:color="auto" w:fill="auto"/>
        <w:bidi w:val="0"/>
        <w:spacing w:before="0" w:after="0" w:line="240" w:lineRule="auto"/>
        <w:ind w:left="0" w:right="0" w:firstLine="0"/>
        <w:jc w:val="center"/>
      </w:pPr>
      <w:r>
        <w:rPr>
          <w:b/>
          <w:bCs/>
          <w:color w:val="000000"/>
          <w:spacing w:val="0"/>
          <w:w w:val="100"/>
          <w:position w:val="0"/>
        </w:rPr>
        <w:t>表</w:t>
      </w:r>
      <w:r>
        <w:rPr>
          <w:rFonts w:ascii="Times New Roman" w:eastAsia="Times New Roman" w:hAnsi="Times New Roman" w:cs="Times New Roman"/>
          <w:color w:val="000000"/>
          <w:spacing w:val="0"/>
          <w:w w:val="100"/>
          <w:position w:val="0"/>
          <w:sz w:val="17"/>
          <w:szCs w:val="17"/>
          <w:lang w:val="en-US" w:eastAsia="en-US" w:bidi="en-US"/>
        </w:rPr>
        <w:t>C.2</w:t>
      </w:r>
      <w:r>
        <w:rPr>
          <w:b/>
          <w:bCs/>
          <w:color w:val="000000"/>
          <w:spacing w:val="0"/>
          <w:w w:val="100"/>
          <w:position w:val="0"/>
        </w:rPr>
        <w:t>收养家庭评估记录表</w:t>
      </w:r>
      <w:r>
        <w:rPr>
          <w:color w:val="000000"/>
          <w:spacing w:val="0"/>
          <w:w w:val="100"/>
          <w:position w:val="0"/>
        </w:rPr>
        <w:t>（续）</w:t>
      </w:r>
    </w:p>
    <w:p>
      <w:pPr>
        <w:pStyle w:val="Picturecaption10"/>
        <w:keepNext w:val="0"/>
        <w:keepLines w:val="0"/>
        <w:framePr w:w="1090" w:h="264" w:hRule="atLeast" w:wrap="around" w:vAnchor="text" w:hAnchor="page" w:x="5493" w:y="606"/>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rPr>
        <w:t>家庭关系图</w:t>
      </w:r>
    </w:p>
    <w:p>
      <w:pPr>
        <w:pStyle w:val="Picturecaption10"/>
        <w:keepNext w:val="0"/>
        <w:keepLines w:val="0"/>
        <w:framePr w:w="1301" w:h="269" w:hRule="atLeast" w:wrap="around" w:vAnchor="text" w:hAnchor="page" w:x="5387" w:y="472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rPr>
        <w:t>评估分析报告</w:t>
      </w:r>
    </w:p>
    <w:p>
      <w:pPr>
        <w:pStyle w:val="Bodytext10"/>
        <w:keepNext w:val="0"/>
        <w:keepLines w:val="0"/>
        <w:framePr w:w="3614" w:h="1277" w:hRule="atLeast" w:wrap="around" w:vAnchor="text" w:hAnchor="page" w:x="4235" w:y="7734"/>
        <w:widowControl w:val="0"/>
        <w:shd w:val="clear" w:color="auto" w:fill="auto"/>
        <w:bidi w:val="0"/>
        <w:spacing w:before="0" w:after="0" w:line="314" w:lineRule="exact"/>
        <w:ind w:left="0" w:right="0" w:firstLine="0"/>
        <w:jc w:val="center"/>
      </w:pPr>
      <w:r>
        <w:rPr>
          <w:color w:val="000000"/>
          <w:spacing w:val="0"/>
          <w:w w:val="100"/>
          <w:position w:val="0"/>
        </w:rPr>
        <w:t>家庭环境、夫妻互动以及收养资格确认</w:t>
      </w:r>
      <w:r>
        <w:rPr>
          <w:color w:val="000000"/>
          <w:spacing w:val="0"/>
          <w:w w:val="100"/>
          <w:position w:val="0"/>
        </w:rPr>
        <w:br/>
      </w:r>
      <w:r>
        <w:rPr>
          <w:color w:val="000000"/>
          <w:spacing w:val="0"/>
          <w:w w:val="100"/>
          <w:position w:val="0"/>
        </w:rPr>
        <w:t>申请人及其配偶的个人成长史</w:t>
      </w:r>
      <w:r>
        <w:rPr>
          <w:color w:val="000000"/>
          <w:spacing w:val="0"/>
          <w:w w:val="100"/>
          <w:position w:val="0"/>
        </w:rPr>
        <w:br/>
      </w:r>
      <w:r>
        <w:rPr>
          <w:color w:val="000000"/>
          <w:spacing w:val="0"/>
          <w:w w:val="100"/>
          <w:position w:val="0"/>
        </w:rPr>
        <w:t>收养愿景与育儿计划</w:t>
      </w:r>
      <w:r>
        <w:rPr>
          <w:color w:val="000000"/>
          <w:spacing w:val="0"/>
          <w:w w:val="100"/>
          <w:position w:val="0"/>
        </w:rPr>
        <w:br/>
      </w:r>
      <w:r>
        <w:rPr>
          <w:color w:val="000000"/>
          <w:spacing w:val="0"/>
          <w:w w:val="100"/>
          <w:position w:val="0"/>
        </w:rPr>
        <w:t>收养手续及收养教育</w:t>
      </w:r>
    </w:p>
    <w:p>
      <w:pPr>
        <w:pStyle w:val="Picturecaption10"/>
        <w:keepNext w:val="0"/>
        <w:keepLines w:val="0"/>
        <w:framePr w:w="888" w:h="264" w:hRule="atLeast" w:wrap="around" w:vAnchor="text" w:hAnchor="page" w:x="1556" w:y="11833"/>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rPr>
        <w:t>评估结论</w:t>
      </w:r>
    </w:p>
    <w:p>
      <w:pPr>
        <w:pStyle w:val="Picturecaption10"/>
        <w:keepNext w:val="0"/>
        <w:keepLines w:val="0"/>
        <w:framePr w:w="864" w:h="259" w:hRule="atLeast" w:wrap="around" w:vAnchor="text" w:hAnchor="page" w:x="1556" w:y="12404"/>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rPr>
        <w:t>社工签名</w:t>
      </w:r>
    </w:p>
    <w:p>
      <w:pPr>
        <w:widowControl w:val="0"/>
        <w:spacing w:line="360" w:lineRule="exact"/>
      </w:pPr>
      <w:r>
        <w:pict>
          <v:shape id="Shape 57" o:spid="_x0000_s1036" type="#_x0000_t75" style="width:475.2pt;height:180pt;margin-top:49.7pt;margin-left:64.1pt;mso-position-horizontal-relative:page;mso-wrap-distance-bottom:19.9pt;mso-wrap-distance-left:0;mso-wrap-distance-right:0;mso-wrap-distance-top:19.45pt;position:absolute;z-index:-251648000" o:preferrelative="t" filled="f" stroked="f">
            <v:fill o:detectmouseclick="t"/>
            <v:imagedata r:id="rId127" o:title=""/>
            <v:path o:extrusionok="f"/>
            <o:lock v:ext="edit" aspectratio="f"/>
          </v:shape>
        </w:pict>
      </w:r>
      <w:r>
        <w:pict>
          <v:shape id="Shape 59" o:spid="_x0000_s1037" type="#_x0000_t75" style="width:406.1pt;height:51.35pt;margin-top:591.1pt;margin-left:132.95pt;mso-position-horizontal-relative:page;mso-wrap-distance-left:55.2pt;mso-wrap-distance-right:0;position:absolute;z-index:-251646976" o:preferrelative="t" filled="f" stroked="f">
            <v:fill o:detectmouseclick="t"/>
            <v:imagedata r:id="rId128" o:title=""/>
            <v:path o:extrusionok="f"/>
            <o:lock v:ext="edit" aspectratio="f"/>
          </v:shape>
        </w:pict>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604" w:line="1" w:lineRule="exact"/>
      </w:pPr>
    </w:p>
    <w:p>
      <w:pPr>
        <w:widowControl w:val="0"/>
        <w:spacing w:line="1" w:lineRule="exact"/>
        <w:sectPr>
          <w:headerReference w:type="default" r:id="rId129"/>
          <w:footerReference w:type="default" r:id="rId130"/>
          <w:headerReference w:type="first" r:id="rId131"/>
          <w:footerReference w:type="first" r:id="rId132"/>
          <w:type w:val="continuous"/>
          <w:pgSz w:w="11900" w:h="16840"/>
          <w:pgMar w:top="1738" w:right="1119" w:bottom="1412" w:left="1282" w:header="0" w:footer="3" w:gutter="0"/>
          <w:pgNumType w:start="18"/>
          <w:cols w:space="708"/>
          <w:rtlGutter w:val="0"/>
          <w:docGrid w:linePitch="360"/>
        </w:sectPr>
      </w:pPr>
    </w:p>
    <w:p>
      <w:pPr>
        <w:pStyle w:val="Bodytext10"/>
        <w:keepNext w:val="0"/>
        <w:keepLines w:val="0"/>
        <w:widowControl w:val="0"/>
        <w:shd w:val="clear" w:color="auto" w:fill="auto"/>
        <w:bidi w:val="0"/>
        <w:spacing w:before="0" w:after="360" w:line="240" w:lineRule="auto"/>
        <w:ind w:left="0" w:right="0" w:hanging="3060"/>
        <w:jc w:val="left"/>
      </w:pPr>
      <w:r>
        <w:rPr>
          <w:rFonts w:ascii="Times New Roman" w:eastAsia="Times New Roman" w:hAnsi="Times New Roman" w:cs="Times New Roman"/>
          <w:color w:val="000000"/>
          <w:spacing w:val="0"/>
          <w:w w:val="100"/>
          <w:position w:val="0"/>
          <w:sz w:val="17"/>
          <w:szCs w:val="17"/>
          <w:lang w:val="en-US" w:eastAsia="en-US" w:bidi="en-US"/>
        </w:rPr>
        <w:t>C.3</w:t>
      </w:r>
      <w:r>
        <w:rPr>
          <w:b/>
          <w:bCs/>
          <w:color w:val="000000"/>
          <w:spacing w:val="0"/>
          <w:w w:val="100"/>
          <w:position w:val="0"/>
        </w:rPr>
        <w:t>儿童收养配对融合记录表</w:t>
      </w:r>
    </w:p>
    <w:p>
      <w:pPr>
        <w:pStyle w:val="Bodytext40"/>
        <w:keepNext w:val="0"/>
        <w:keepLines w:val="0"/>
        <w:widowControl w:val="0"/>
        <w:shd w:val="clear" w:color="auto" w:fill="auto"/>
        <w:bidi w:val="0"/>
        <w:spacing w:before="0" w:after="360" w:line="240" w:lineRule="auto"/>
        <w:ind w:left="0" w:right="0" w:hanging="2640"/>
        <w:jc w:val="left"/>
      </w:pPr>
      <w:r>
        <w:rPr>
          <w:rFonts w:ascii="宋体" w:eastAsia="宋体" w:hAnsi="宋体" w:cs="宋体"/>
          <w:color w:val="000000"/>
          <w:spacing w:val="0"/>
          <w:w w:val="100"/>
          <w:position w:val="0"/>
        </w:rPr>
        <w:t>参见表</w:t>
      </w:r>
      <w:r>
        <w:rPr>
          <w:rFonts w:ascii="Times New Roman" w:eastAsia="Times New Roman" w:hAnsi="Times New Roman" w:cs="Times New Roman"/>
          <w:color w:val="000000"/>
          <w:spacing w:val="0"/>
          <w:w w:val="100"/>
          <w:position w:val="0"/>
          <w:lang w:val="en-US" w:eastAsia="en-US" w:bidi="en-US"/>
        </w:rPr>
        <w:t>C.3</w:t>
      </w:r>
      <w:r>
        <w:rPr>
          <w:rFonts w:ascii="Times New Roman" w:eastAsia="Times New Roman" w:hAnsi="Times New Roman" w:cs="Times New Roman"/>
          <w:color w:val="000000"/>
          <w:spacing w:val="0"/>
          <w:w w:val="100"/>
          <w:position w:val="0"/>
          <w:vertAlign w:val="subscript"/>
          <w:lang w:val="en-US" w:eastAsia="en-US" w:bidi="en-US"/>
        </w:rPr>
        <w:t>O</w:t>
      </w:r>
      <w:r>
        <w:rPr>
          <w:rFonts w:ascii="Times New Roman" w:eastAsia="Times New Roman" w:hAnsi="Times New Roman" w:cs="Times New Roman"/>
          <w:color w:val="000000"/>
          <w:spacing w:val="0"/>
          <w:w w:val="100"/>
          <w:position w:val="0"/>
          <w:lang w:val="en-US" w:eastAsia="en-US" w:bidi="en-US"/>
        </w:rPr>
        <w:t xml:space="preserve"> </w:t>
      </w:r>
      <w:r>
        <w:rPr>
          <w:rStyle w:val="Bodytext1"/>
          <w:b/>
          <w:bCs/>
          <w:i w:val="0"/>
          <w:iCs w:val="0"/>
          <w:smallCaps w:val="0"/>
          <w:strike w:val="0"/>
        </w:rPr>
        <w:t>表</w:t>
      </w:r>
      <w:r>
        <w:rPr>
          <w:rStyle w:val="Bodytext1"/>
          <w:rFonts w:ascii="Times New Roman" w:eastAsia="Times New Roman" w:hAnsi="Times New Roman" w:cs="Times New Roman"/>
          <w:b w:val="0"/>
          <w:bCs w:val="0"/>
          <w:i w:val="0"/>
          <w:iCs w:val="0"/>
          <w:smallCaps w:val="0"/>
          <w:strike w:val="0"/>
          <w:sz w:val="17"/>
          <w:szCs w:val="17"/>
          <w:lang w:val="en-US" w:eastAsia="en-US" w:bidi="en-US"/>
        </w:rPr>
        <w:t>C.3</w:t>
      </w:r>
      <w:r>
        <w:rPr>
          <w:rStyle w:val="Bodytext1"/>
          <w:b/>
          <w:bCs/>
          <w:i w:val="0"/>
          <w:iCs w:val="0"/>
          <w:smallCaps w:val="0"/>
          <w:strike w:val="0"/>
        </w:rPr>
        <w:t>儿童收养配对融合记录表</w:t>
      </w:r>
    </w:p>
    <w:p>
      <w:pPr>
        <w:pStyle w:val="Heading510"/>
        <w:keepNext/>
        <w:keepLines/>
        <w:widowControl w:val="0"/>
        <w:shd w:val="clear" w:color="auto" w:fill="auto"/>
        <w:bidi w:val="0"/>
        <w:spacing w:before="0" w:after="0" w:line="240" w:lineRule="auto"/>
        <w:ind w:left="0" w:right="0" w:firstLine="0"/>
        <w:jc w:val="left"/>
        <w:sectPr>
          <w:headerReference w:type="default" r:id="rId133"/>
          <w:footerReference w:type="default" r:id="rId134"/>
          <w:headerReference w:type="first" r:id="rId135"/>
          <w:footerReference w:type="first" r:id="rId136"/>
          <w:pgSz w:w="11900" w:h="16840"/>
          <w:pgMar w:top="1945" w:right="4264" w:bottom="1172" w:left="4474" w:header="0" w:footer="744" w:gutter="0"/>
          <w:pgNumType w:start="20"/>
          <w:cols w:space="708"/>
          <w:rtlGutter w:val="0"/>
          <w:docGrid w:linePitch="360"/>
        </w:sectPr>
      </w:pPr>
      <w:bookmarkStart w:id="37" w:name="bookmark37"/>
      <w:bookmarkStart w:id="38" w:name="bookmark39"/>
      <w:bookmarkStart w:id="39" w:name="bookmark38"/>
      <w:r>
        <w:rPr>
          <w:color w:val="000000"/>
          <w:spacing w:val="0"/>
          <w:w w:val="100"/>
          <w:position w:val="0"/>
        </w:rPr>
        <w:t>儿童收养配对融合记录表</w:t>
      </w:r>
      <w:bookmarkEnd w:id="37"/>
      <w:bookmarkEnd w:id="38"/>
      <w:bookmarkEnd w:id="39"/>
    </w:p>
    <w:p>
      <w:pPr>
        <w:widowControl w:val="0"/>
        <w:spacing w:line="79" w:lineRule="exact"/>
        <w:rPr>
          <w:sz w:val="6"/>
          <w:szCs w:val="6"/>
        </w:rPr>
      </w:pPr>
    </w:p>
    <w:p>
      <w:pPr>
        <w:widowControl w:val="0"/>
        <w:spacing w:line="1" w:lineRule="exact"/>
        <w:sectPr>
          <w:headerReference w:type="default" r:id="rId137"/>
          <w:footerReference w:type="default" r:id="rId138"/>
          <w:headerReference w:type="first" r:id="rId139"/>
          <w:footerReference w:type="first" r:id="rId140"/>
          <w:type w:val="continuous"/>
          <w:pgSz w:w="11900" w:h="16840"/>
          <w:pgMar w:top="1738" w:right="0" w:bottom="1172" w:left="0" w:header="0" w:footer="3" w:gutter="0"/>
          <w:pgNumType w:start="21"/>
          <w:cols w:space="708"/>
          <w:rtlGutter w:val="0"/>
          <w:docGrid w:linePitch="360"/>
        </w:sectPr>
      </w:pPr>
    </w:p>
    <w:p>
      <w:pPr>
        <w:pStyle w:val="Bodytext10"/>
        <w:keepNext w:val="0"/>
        <w:keepLines w:val="0"/>
        <w:framePr w:w="878" w:h="264" w:hRule="atLeast" w:wrap="around" w:vAnchor="text" w:hAnchor="page" w:x="1724" w:y="97"/>
        <w:widowControl w:val="0"/>
        <w:shd w:val="clear" w:color="auto" w:fill="auto"/>
        <w:bidi w:val="0"/>
        <w:spacing w:before="0" w:after="0" w:line="240" w:lineRule="auto"/>
        <w:ind w:left="0" w:right="0" w:firstLine="0"/>
        <w:jc w:val="left"/>
      </w:pPr>
      <w:r>
        <w:rPr>
          <w:color w:val="000000"/>
          <w:spacing w:val="0"/>
          <w:w w:val="100"/>
          <w:position w:val="0"/>
        </w:rPr>
        <w:t>儿童姓名</w:t>
      </w:r>
    </w:p>
    <w:p>
      <w:pPr>
        <w:pStyle w:val="Bodytext10"/>
        <w:keepNext w:val="0"/>
        <w:keepLines w:val="0"/>
        <w:framePr w:w="883" w:h="264" w:hRule="atLeast" w:wrap="around" w:vAnchor="text" w:hAnchor="page" w:x="4844" w:y="97"/>
        <w:widowControl w:val="0"/>
        <w:shd w:val="clear" w:color="auto" w:fill="auto"/>
        <w:bidi w:val="0"/>
        <w:spacing w:before="0" w:after="0" w:line="240" w:lineRule="auto"/>
        <w:ind w:left="0" w:right="0" w:firstLine="0"/>
        <w:jc w:val="left"/>
      </w:pPr>
      <w:r>
        <w:rPr>
          <w:color w:val="000000"/>
          <w:spacing w:val="0"/>
          <w:w w:val="100"/>
          <w:position w:val="0"/>
        </w:rPr>
        <w:t>档案编号</w:t>
      </w:r>
    </w:p>
    <w:p>
      <w:pPr>
        <w:pStyle w:val="Bodytext10"/>
        <w:keepNext w:val="0"/>
        <w:keepLines w:val="0"/>
        <w:framePr w:w="1296" w:h="264" w:hRule="atLeast" w:wrap="around" w:vAnchor="text" w:hAnchor="page" w:x="1513" w:y="543"/>
        <w:widowControl w:val="0"/>
        <w:shd w:val="clear" w:color="auto" w:fill="auto"/>
        <w:bidi w:val="0"/>
        <w:spacing w:before="0" w:after="0" w:line="240" w:lineRule="auto"/>
        <w:ind w:left="0" w:right="0" w:firstLine="0"/>
        <w:jc w:val="left"/>
      </w:pPr>
      <w:r>
        <w:rPr>
          <w:color w:val="000000"/>
          <w:spacing w:val="0"/>
          <w:w w:val="100"/>
          <w:position w:val="0"/>
        </w:rPr>
        <w:t>收养母亲姓名</w:t>
      </w:r>
    </w:p>
    <w:p>
      <w:pPr>
        <w:pStyle w:val="Bodytext10"/>
        <w:keepNext w:val="0"/>
        <w:keepLines w:val="0"/>
        <w:framePr w:w="874" w:h="269" w:hRule="atLeast" w:wrap="around" w:vAnchor="text" w:hAnchor="page" w:x="4854" w:y="543"/>
        <w:widowControl w:val="0"/>
        <w:shd w:val="clear" w:color="auto" w:fill="auto"/>
        <w:bidi w:val="0"/>
        <w:spacing w:before="0" w:after="0" w:line="240" w:lineRule="auto"/>
        <w:ind w:left="0" w:right="0" w:firstLine="0"/>
        <w:jc w:val="left"/>
      </w:pPr>
      <w:r>
        <w:rPr>
          <w:color w:val="000000"/>
          <w:spacing w:val="0"/>
          <w:w w:val="100"/>
          <w:position w:val="0"/>
        </w:rPr>
        <w:t>身份证号</w:t>
      </w:r>
    </w:p>
    <w:p>
      <w:pPr>
        <w:pStyle w:val="Bodytext10"/>
        <w:keepNext w:val="0"/>
        <w:keepLines w:val="0"/>
        <w:framePr w:w="1296" w:h="264" w:hRule="atLeast" w:wrap="around" w:vAnchor="text" w:hAnchor="page" w:x="1513" w:y="990"/>
        <w:widowControl w:val="0"/>
        <w:shd w:val="clear" w:color="auto" w:fill="auto"/>
        <w:bidi w:val="0"/>
        <w:spacing w:before="0" w:after="0" w:line="240" w:lineRule="auto"/>
        <w:ind w:left="0" w:right="0" w:firstLine="0"/>
        <w:jc w:val="left"/>
      </w:pPr>
      <w:r>
        <w:rPr>
          <w:color w:val="000000"/>
          <w:spacing w:val="0"/>
          <w:w w:val="100"/>
          <w:position w:val="0"/>
        </w:rPr>
        <w:t>收养父亲姓名</w:t>
      </w:r>
    </w:p>
    <w:p>
      <w:pPr>
        <w:pStyle w:val="Bodytext10"/>
        <w:keepNext w:val="0"/>
        <w:keepLines w:val="0"/>
        <w:framePr w:w="874" w:h="269" w:hRule="atLeast" w:wrap="around" w:vAnchor="text" w:hAnchor="page" w:x="4854" w:y="990"/>
        <w:widowControl w:val="0"/>
        <w:shd w:val="clear" w:color="auto" w:fill="auto"/>
        <w:bidi w:val="0"/>
        <w:spacing w:before="0" w:after="0" w:line="240" w:lineRule="auto"/>
        <w:ind w:left="0" w:right="0" w:firstLine="0"/>
        <w:jc w:val="left"/>
      </w:pPr>
      <w:r>
        <w:rPr>
          <w:color w:val="000000"/>
          <w:spacing w:val="0"/>
          <w:w w:val="100"/>
          <w:position w:val="0"/>
        </w:rPr>
        <w:t>身份证号</w:t>
      </w:r>
    </w:p>
    <w:p>
      <w:pPr>
        <w:pStyle w:val="Bodytext10"/>
        <w:keepNext w:val="0"/>
        <w:keepLines w:val="0"/>
        <w:framePr w:w="451" w:h="264" w:hRule="atLeast" w:wrap="around" w:vAnchor="text" w:hAnchor="page" w:x="1940" w:y="1743"/>
        <w:widowControl w:val="0"/>
        <w:shd w:val="clear" w:color="auto" w:fill="auto"/>
        <w:bidi w:val="0"/>
        <w:spacing w:before="0" w:after="0" w:line="240" w:lineRule="auto"/>
        <w:ind w:left="0" w:right="0" w:firstLine="0"/>
        <w:jc w:val="left"/>
      </w:pPr>
      <w:r>
        <w:rPr>
          <w:color w:val="000000"/>
          <w:spacing w:val="0"/>
          <w:w w:val="100"/>
          <w:position w:val="0"/>
        </w:rPr>
        <w:t>时间</w:t>
      </w:r>
    </w:p>
    <w:p>
      <w:pPr>
        <w:pStyle w:val="Picturecaption10"/>
        <w:keepNext w:val="0"/>
        <w:keepLines w:val="0"/>
        <w:framePr w:w="461" w:h="264" w:hRule="atLeast" w:wrap="around" w:vAnchor="text" w:hAnchor="page" w:x="1931" w:y="2161"/>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rPr>
        <w:t>地点</w:t>
      </w:r>
    </w:p>
    <w:p>
      <w:pPr>
        <w:pStyle w:val="Picturecaption10"/>
        <w:keepNext w:val="0"/>
        <w:keepLines w:val="0"/>
        <w:framePr w:w="250" w:h="269" w:hRule="atLeast" w:wrap="around" w:vAnchor="text" w:hAnchor="page" w:x="8617" w:y="2161"/>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rPr>
        <w:t>第</w:t>
      </w:r>
    </w:p>
    <w:p>
      <w:pPr>
        <w:pStyle w:val="Picturecaption10"/>
        <w:keepNext w:val="0"/>
        <w:keepLines w:val="0"/>
        <w:framePr w:w="245" w:h="269" w:hRule="atLeast" w:wrap="around" w:vAnchor="text" w:hAnchor="page" w:x="9467" w:y="2161"/>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rPr>
        <w:t>次</w:t>
      </w:r>
    </w:p>
    <w:p>
      <w:pPr>
        <w:pStyle w:val="Picturecaption10"/>
        <w:keepNext w:val="0"/>
        <w:keepLines w:val="0"/>
        <w:framePr w:w="461" w:h="264" w:hRule="atLeast" w:wrap="around" w:vAnchor="text" w:hAnchor="page" w:x="1936" w:y="10028"/>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rPr>
        <w:t>结论</w:t>
      </w:r>
    </w:p>
    <w:p>
      <w:pPr>
        <w:pStyle w:val="Picturecaption10"/>
        <w:keepNext w:val="0"/>
        <w:keepLines w:val="0"/>
        <w:framePr w:w="869" w:h="259" w:hRule="atLeast" w:wrap="around" w:vAnchor="text" w:hAnchor="page" w:x="1720" w:y="10686"/>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rPr>
        <w:t>社工签名</w:t>
      </w:r>
    </w:p>
    <w:p>
      <w:pPr>
        <w:pStyle w:val="Bodytext10"/>
        <w:keepNext w:val="0"/>
        <w:keepLines w:val="0"/>
        <w:framePr w:w="883" w:h="264" w:hRule="atLeast" w:wrap="around" w:vAnchor="text" w:hAnchor="page" w:x="1719" w:y="4753"/>
        <w:widowControl w:val="0"/>
        <w:shd w:val="clear" w:color="auto" w:fill="auto"/>
        <w:bidi w:val="0"/>
        <w:spacing w:before="0" w:after="0" w:line="240" w:lineRule="auto"/>
        <w:ind w:left="0" w:right="0" w:firstLine="0"/>
        <w:jc w:val="left"/>
      </w:pPr>
      <w:r>
        <w:rPr>
          <w:color w:val="000000"/>
          <w:spacing w:val="0"/>
          <w:w w:val="100"/>
          <w:position w:val="0"/>
        </w:rPr>
        <w:t>状况描述</w:t>
      </w:r>
    </w:p>
    <w:p>
      <w:pPr>
        <w:widowControl w:val="0"/>
        <w:spacing w:line="360" w:lineRule="exact"/>
      </w:pPr>
      <w:r>
        <w:pict>
          <v:shape id="Shape 63" o:spid="_x0000_s1038" type="#_x0000_t75" style="width:84.95pt;height:22.1pt;margin-top:1pt;margin-left:150.7pt;mso-position-horizontal-relative:page;mso-wrap-distance-left:0;mso-wrap-distance-right:0;position:absolute;z-index:-251645952" o:preferrelative="t" filled="f" stroked="f">
            <v:fill o:detectmouseclick="t"/>
            <v:imagedata r:id="rId141" o:title=""/>
            <v:path o:extrusionok="f"/>
            <o:lock v:ext="edit" aspectratio="f"/>
          </v:shape>
        </w:pict>
      </w:r>
      <w:r>
        <w:pict>
          <v:shape id="Shape 65" o:spid="_x0000_s1039" type="#_x0000_t75" style="width:245.75pt;height:22.1pt;margin-top:1pt;margin-left:292.8pt;mso-position-horizontal-relative:page;mso-wrap-distance-left:0;mso-wrap-distance-right:0;position:absolute;z-index:-251644928" o:preferrelative="t" filled="f" stroked="f">
            <v:fill o:detectmouseclick="t"/>
            <v:imagedata r:id="rId142" o:title=""/>
            <v:path o:extrusionok="f"/>
            <o:lock v:ext="edit" aspectratio="f"/>
          </v:shape>
        </w:pict>
      </w:r>
      <w:r>
        <w:pict>
          <v:shape id="Shape 67" o:spid="_x0000_s1040" type="#_x0000_t75" style="width:84.95pt;height:22.1pt;margin-top:22.3pt;margin-left:150.7pt;mso-position-horizontal-relative:page;mso-wrap-distance-left:0;mso-wrap-distance-right:0;position:absolute;z-index:-251643904" o:preferrelative="t" filled="f" stroked="f">
            <v:fill o:detectmouseclick="t"/>
            <v:imagedata r:id="rId141" o:title=""/>
            <v:path o:extrusionok="f"/>
            <o:lock v:ext="edit" aspectratio="f"/>
          </v:shape>
        </w:pict>
      </w:r>
      <w:r>
        <w:pict>
          <v:shape id="Shape 69" o:spid="_x0000_s1041" type="#_x0000_t75" style="width:245.75pt;height:22.1pt;margin-top:22.3pt;margin-left:292.8pt;mso-position-horizontal-relative:page;mso-wrap-distance-left:0;mso-wrap-distance-right:0;position:absolute;z-index:-251642880" o:preferrelative="t" filled="f" stroked="f">
            <v:fill o:detectmouseclick="t"/>
            <v:imagedata r:id="rId142" o:title=""/>
            <v:path o:extrusionok="f"/>
            <o:lock v:ext="edit" aspectratio="f"/>
          </v:shape>
        </w:pict>
      </w:r>
      <w:r>
        <w:pict>
          <v:shape id="Shape 71" o:spid="_x0000_s1042" type="#_x0000_t75" style="width:84.95pt;height:22.1pt;margin-top:44.65pt;margin-left:150.7pt;mso-position-horizontal-relative:page;mso-wrap-distance-left:0;mso-wrap-distance-right:0;position:absolute;z-index:-251641856" o:preferrelative="t" filled="f" stroked="f">
            <v:fill o:detectmouseclick="t"/>
            <v:imagedata r:id="rId141" o:title=""/>
            <v:path o:extrusionok="f"/>
            <o:lock v:ext="edit" aspectratio="f"/>
          </v:shape>
        </w:pict>
      </w:r>
      <w:r>
        <w:pict>
          <v:shape id="Shape 73" o:spid="_x0000_s1043" type="#_x0000_t75" style="width:245.75pt;height:22.1pt;margin-top:44.65pt;margin-left:292.8pt;mso-position-horizontal-relative:page;mso-wrap-distance-left:0;mso-wrap-distance-right:0;position:absolute;z-index:-251640832" o:preferrelative="t" filled="f" stroked="f">
            <v:fill o:detectmouseclick="t"/>
            <v:imagedata r:id="rId142" o:title=""/>
            <v:path o:extrusionok="f"/>
            <o:lock v:ext="edit" aspectratio="f"/>
          </v:shape>
        </w:pict>
      </w:r>
      <w:r>
        <w:pict>
          <v:shape id="Shape 75" o:spid="_x0000_s1044" type="#_x0000_t75" style="width:227.05pt;height:20.65pt;margin-top:103.9pt;margin-left:150.7pt;mso-position-horizontal-relative:page;mso-wrap-distance-left:0;mso-wrap-distance-right:0;position:absolute;z-index:-251639808" o:preferrelative="t" filled="f" stroked="f">
            <v:fill o:detectmouseclick="t"/>
            <v:imagedata r:id="rId143" o:title=""/>
            <v:path o:extrusionok="f"/>
            <o:lock v:ext="edit" aspectratio="f"/>
          </v:shape>
        </w:pict>
      </w:r>
      <w:r>
        <w:pict>
          <v:shape id="Shape 77" o:spid="_x0000_s1045" type="#_x0000_t75" style="width:473.3pt;height:453.1pt;margin-top:124.8pt;margin-left:65.3pt;mso-position-horizontal-relative:page;mso-wrap-distance-left:0;mso-wrap-distance-right:0;mso-wrap-distance-top:16.8pt;position:absolute;z-index:-251638784" o:preferrelative="t" filled="f" stroked="f">
            <v:fill o:detectmouseclick="t"/>
            <v:imagedata r:id="rId144" o:title=""/>
            <v:path o:extrusionok="f"/>
            <o:lock v:ext="edit" aspectratio="f"/>
          </v:shape>
        </w:pict>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393" w:line="1" w:lineRule="exact"/>
      </w:pPr>
    </w:p>
    <w:p>
      <w:pPr>
        <w:widowControl w:val="0"/>
        <w:spacing w:line="1" w:lineRule="exact"/>
      </w:pPr>
      <w:r>
        <w:br/>
      </w:r>
      <w:r>
        <w:br/>
      </w:r>
    </w:p>
    <w:p>
      <w:pPr>
        <w:keepNext w:val="0"/>
        <w:keepLines w:val="0"/>
        <w:widowControl/>
        <w:shd w:val="clear" w:color="auto" w:fill="auto"/>
        <w:bidi w:val="0"/>
        <w:spacing w:before="0" w:after="0" w:line="240" w:lineRule="auto"/>
        <w:ind w:left="0" w:right="0" w:firstLine="0"/>
        <w:jc w:val="left"/>
        <w:rPr>
          <w:rFonts w:ascii="SimSun" w:eastAsia="SimSun" w:hAnsi="SimSun" w:cs="SimSun"/>
          <w:b/>
          <w:bCs/>
          <w:spacing w:val="0"/>
          <w:w w:val="100"/>
          <w:position w:val="0"/>
          <w:sz w:val="30"/>
          <w:szCs w:val="30"/>
          <w:shd w:val="clear" w:color="auto" w:fill="auto"/>
        </w:rPr>
      </w:pPr>
      <w:r>
        <w:rPr>
          <w:rFonts w:ascii="SimSun" w:eastAsia="SimSun" w:hAnsi="SimSun" w:cs="SimSun"/>
          <w:b/>
          <w:bCs/>
          <w:spacing w:val="0"/>
          <w:w w:val="100"/>
          <w:position w:val="0"/>
          <w:sz w:val="30"/>
          <w:szCs w:val="30"/>
          <w:shd w:val="clear" w:color="auto" w:fill="auto"/>
        </w:rPr>
        <w:t>以上内容仅为本文档的试下载部分，为可阅读页数的一半内容。如要下载或阅读全文，请访问：</w:t>
      </w:r>
      <w:hyperlink r:id="rId145" w:history="1">
        <w:r>
          <w:rPr>
            <w:rFonts w:ascii="SimSun" w:eastAsia="SimSun" w:hAnsi="SimSun" w:cs="SimSun"/>
            <w:b/>
            <w:bCs/>
            <w:color w:val="0000EE"/>
            <w:spacing w:val="0"/>
            <w:w w:val="100"/>
            <w:position w:val="0"/>
            <w:sz w:val="30"/>
            <w:szCs w:val="30"/>
            <w:u w:val="single" w:color="0000EE"/>
            <w:shd w:val="clear" w:color="auto" w:fill="auto"/>
          </w:rPr>
          <w:t>https://d.book118.com/028120123036006040</w:t>
        </w:r>
      </w:hyperlink>
    </w:p>
    <w:p>
      <w:pPr>
        <w:widowControl w:val="0"/>
        <w:spacing w:line="1" w:lineRule="exact"/>
      </w:pPr>
    </w:p>
    <w:sectPr>
      <w:headerReference w:type="default" r:id="rId146"/>
      <w:footerReference w:type="default" r:id="rId147"/>
      <w:headerReference w:type="first" r:id="rId148"/>
      <w:footerReference w:type="first" r:id="rId149"/>
      <w:type w:val="continuous"/>
      <w:pgSz w:w="11900" w:h="16840"/>
      <w:pgMar w:top="1738" w:right="1134" w:bottom="1172" w:left="1306" w:header="0" w:footer="3" w:gutter="0"/>
      <w:pgNumType w:start="22"/>
      <w:cols w:space="708"/>
      <w:rtlGutter w:val="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86"/>
    <w:family w:val="auto"/>
    <w:pitch w:val="default"/>
    <w:sig w:usb0="E0002EFF" w:usb1="C0007843" w:usb2="00000009" w:usb3="00000000" w:csb0="4004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spacing w:line="1" w:lineRule="exact"/>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spacing w:line="1" w:lineRule="exact"/>
    </w:pPr>
    <w:r>
      <w:pict>
        <v:shapetype id="_x0000_t202" coordsize="21600,21600" o:spt="202" path="m,l,21600r21600,l21600,xe">
          <v:stroke joinstyle="miter"/>
          <v:path gradientshapeok="t" o:connecttype="rect"/>
        </v:shapetype>
        <v:shape id="Shape 5" o:spid="_x0000_s2051" type="#_x0000_t202" style="width:3.1pt;height:6pt;margin-top:776.45pt;margin-left:524.6pt;mso-position-horizontal-relative:page;mso-position-vertical-relative:page;mso-wrap-distance-left:0;mso-wrap-distance-right:0;mso-wrap-style:none;position:absolute;v-text-anchor:top;z-index:-251658240" filled="f" stroked="f">
          <v:fill o:detectmouseclick="t"/>
          <o:lock v:ext="edit" aspectratio="f"/>
          <v:textbox style="layout-flow:horizontal;mso-fit-shape-to-text:t" inset="0,0,0,0">
            <w:txbxContent>
              <w:p>
                <w:pPr>
                  <w:pStyle w:val="Headerorfooter20"/>
                  <w:keepNext w:val="0"/>
                  <w:keepLines w:val="0"/>
                  <w:widowControl w:val="0"/>
                  <w:shd w:val="clear" w:color="auto" w:fill="auto"/>
                  <w:bidi w:val="0"/>
                  <w:spacing w:before="0" w:after="0" w:line="240" w:lineRule="auto"/>
                  <w:ind w:left="0" w:right="0" w:firstLine="0"/>
                  <w:jc w:val="left"/>
                  <w:rPr>
                    <w:sz w:val="13"/>
                    <w:szCs w:val="13"/>
                  </w:rPr>
                </w:pPr>
                <w:r>
                  <w:rPr>
                    <w:rFonts w:ascii="Times New Roman" w:eastAsia="Times New Roman" w:hAnsi="Times New Roman" w:cs="Times New Roman"/>
                    <w:color w:val="000000"/>
                    <w:spacing w:val="0"/>
                    <w:w w:val="100"/>
                    <w:position w:val="0"/>
                    <w:sz w:val="13"/>
                    <w:szCs w:val="13"/>
                    <w:lang w:val="zh-TW" w:eastAsia="zh-TW" w:bidi="zh-TW"/>
                  </w:rPr>
                  <w:t>I</w:t>
                </w:r>
              </w:p>
            </w:txbxContent>
          </v:textbox>
        </v:shape>
      </w:pic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spacing w:line="1" w:lineRule="exact"/>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spacing w:line="1" w:lineRule="exact"/>
    </w:pPr>
    <w:r>
      <w:pict>
        <v:shapetype id="_x0000_t202" coordsize="21600,21600" o:spt="202" path="m,l,21600r21600,l21600,xe">
          <v:stroke joinstyle="miter"/>
          <v:path gradientshapeok="t" o:connecttype="rect"/>
        </v:shapetype>
        <v:shape id="Shape 5" o:spid="_x0000_s2054" type="#_x0000_t202" style="width:3.1pt;height:6pt;margin-top:776.45pt;margin-left:524.6pt;mso-position-horizontal-relative:page;mso-position-vertical-relative:page;mso-wrap-distance-left:0;mso-wrap-distance-right:0;mso-wrap-style:none;position:absolute;v-text-anchor:top;z-index:-251657216" filled="f" stroked="f">
          <v:fill o:detectmouseclick="t"/>
          <o:lock v:ext="edit" aspectratio="f"/>
          <v:textbox style="layout-flow:horizontal;mso-fit-shape-to-text:t" inset="0,0,0,0">
            <w:txbxContent>
              <w:p>
                <w:pPr>
                  <w:pStyle w:val="Headerorfooter20"/>
                  <w:keepNext w:val="0"/>
                  <w:keepLines w:val="0"/>
                  <w:widowControl w:val="0"/>
                  <w:shd w:val="clear" w:color="auto" w:fill="auto"/>
                  <w:bidi w:val="0"/>
                  <w:spacing w:before="0" w:after="0" w:line="240" w:lineRule="auto"/>
                  <w:ind w:left="0" w:right="0" w:firstLine="0"/>
                  <w:jc w:val="left"/>
                  <w:rPr>
                    <w:sz w:val="13"/>
                    <w:szCs w:val="13"/>
                  </w:rPr>
                </w:pPr>
                <w:r>
                  <w:rPr>
                    <w:rFonts w:ascii="Times New Roman" w:eastAsia="Times New Roman" w:hAnsi="Times New Roman" w:cs="Times New Roman"/>
                    <w:color w:val="000000"/>
                    <w:spacing w:val="0"/>
                    <w:w w:val="100"/>
                    <w:position w:val="0"/>
                    <w:sz w:val="13"/>
                    <w:szCs w:val="13"/>
                    <w:lang w:val="zh-TW" w:eastAsia="zh-TW" w:bidi="zh-TW"/>
                  </w:rPr>
                  <w:t>I</w:t>
                </w:r>
              </w:p>
            </w:txbxContent>
          </v:textbox>
        </v:shape>
      </w:pic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spacing w:line="1" w:lineRule="exact"/>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spacing w:line="1" w:lineRule="exact"/>
    </w:pPr>
    <w:r>
      <w:pict>
        <v:shapetype id="_x0000_t202" coordsize="21600,21600" o:spt="202" path="m,l,21600r21600,l21600,xe">
          <v:stroke joinstyle="miter"/>
          <v:path gradientshapeok="t" o:connecttype="rect"/>
        </v:shapetype>
        <v:shape id="Shape 5" o:spid="_x0000_s2057" type="#_x0000_t202" style="width:3.1pt;height:6pt;margin-top:776.45pt;margin-left:524.6pt;mso-position-horizontal-relative:page;mso-position-vertical-relative:page;mso-wrap-distance-left:0;mso-wrap-distance-right:0;mso-wrap-style:none;position:absolute;v-text-anchor:top;z-index:-251656192" filled="f" stroked="f">
          <v:fill o:detectmouseclick="t"/>
          <o:lock v:ext="edit" aspectratio="f"/>
          <v:textbox style="layout-flow:horizontal;mso-fit-shape-to-text:t" inset="0,0,0,0">
            <w:txbxContent>
              <w:p>
                <w:pPr>
                  <w:pStyle w:val="Headerorfooter20"/>
                  <w:keepNext w:val="0"/>
                  <w:keepLines w:val="0"/>
                  <w:widowControl w:val="0"/>
                  <w:shd w:val="clear" w:color="auto" w:fill="auto"/>
                  <w:bidi w:val="0"/>
                  <w:spacing w:before="0" w:after="0" w:line="240" w:lineRule="auto"/>
                  <w:ind w:left="0" w:right="0" w:firstLine="0"/>
                  <w:jc w:val="left"/>
                  <w:rPr>
                    <w:sz w:val="13"/>
                    <w:szCs w:val="13"/>
                  </w:rPr>
                </w:pPr>
                <w:r>
                  <w:rPr>
                    <w:rFonts w:ascii="Times New Roman" w:eastAsia="Times New Roman" w:hAnsi="Times New Roman" w:cs="Times New Roman"/>
                    <w:color w:val="000000"/>
                    <w:spacing w:val="0"/>
                    <w:w w:val="100"/>
                    <w:position w:val="0"/>
                    <w:sz w:val="13"/>
                    <w:szCs w:val="13"/>
                    <w:lang w:val="zh-TW" w:eastAsia="zh-TW" w:bidi="zh-TW"/>
                  </w:rPr>
                  <w:t>I</w:t>
                </w:r>
              </w:p>
            </w:txbxContent>
          </v:textbox>
        </v:shape>
      </w:pict>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spacing w:line="1" w:lineRule="exact"/>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spacing w:line="1" w:lineRule="exact"/>
    </w:pPr>
    <w:r>
      <w:pict>
        <v:shapetype id="_x0000_t202" coordsize="21600,21600" o:spt="202" path="m,l,21600r21600,l21600,xe">
          <v:stroke joinstyle="miter"/>
          <v:path gradientshapeok="t" o:connecttype="rect"/>
        </v:shapetype>
        <v:shape id="Shape 5" o:spid="_x0000_s2060" type="#_x0000_t202" style="width:3.1pt;height:6pt;margin-top:776.45pt;margin-left:524.6pt;mso-position-horizontal-relative:page;mso-position-vertical-relative:page;mso-wrap-distance-left:0;mso-wrap-distance-right:0;mso-wrap-style:none;position:absolute;v-text-anchor:top;z-index:-251655168" filled="f" stroked="f">
          <v:fill o:detectmouseclick="t"/>
          <o:lock v:ext="edit" aspectratio="f"/>
          <v:textbox style="layout-flow:horizontal;mso-fit-shape-to-text:t" inset="0,0,0,0">
            <w:txbxContent>
              <w:p>
                <w:pPr>
                  <w:pStyle w:val="Headerorfooter20"/>
                  <w:keepNext w:val="0"/>
                  <w:keepLines w:val="0"/>
                  <w:widowControl w:val="0"/>
                  <w:shd w:val="clear" w:color="auto" w:fill="auto"/>
                  <w:bidi w:val="0"/>
                  <w:spacing w:before="0" w:after="0" w:line="240" w:lineRule="auto"/>
                  <w:ind w:left="0" w:right="0" w:firstLine="0"/>
                  <w:jc w:val="left"/>
                  <w:rPr>
                    <w:sz w:val="13"/>
                    <w:szCs w:val="13"/>
                  </w:rPr>
                </w:pPr>
                <w:r>
                  <w:rPr>
                    <w:rFonts w:ascii="Times New Roman" w:eastAsia="Times New Roman" w:hAnsi="Times New Roman" w:cs="Times New Roman"/>
                    <w:color w:val="000000"/>
                    <w:spacing w:val="0"/>
                    <w:w w:val="100"/>
                    <w:position w:val="0"/>
                    <w:sz w:val="13"/>
                    <w:szCs w:val="13"/>
                    <w:lang w:val="zh-TW" w:eastAsia="zh-TW" w:bidi="zh-TW"/>
                  </w:rPr>
                  <w:t>I</w:t>
                </w:r>
              </w:p>
            </w:txbxContent>
          </v:textbox>
        </v:shape>
      </w:pict>
    </w: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spacing w:line="1" w:lineRule="exact"/>
    </w:pPr>
    <w:r>
      <w:pict>
        <v:shapetype id="_x0000_t202" coordsize="21600,21600" o:spt="202" path="m,l,21600r21600,l21600,xe">
          <v:stroke joinstyle="miter"/>
          <v:path gradientshapeok="t" o:connecttype="rect"/>
        </v:shapetype>
        <v:shape id="Shape 10" o:spid="_x0000_s2062" type="#_x0000_t202" style="width:2.65pt;height:6pt;margin-top:776.45pt;margin-left:524.1pt;mso-position-horizontal-relative:page;mso-position-vertical-relative:page;mso-wrap-distance-left:0;mso-wrap-distance-right:0;mso-wrap-style:none;position:absolute;v-text-anchor:top;z-index:-251653120" filled="f" stroked="f">
          <v:fill o:detectmouseclick="t"/>
          <o:lock v:ext="edit" aspectratio="f"/>
          <v:textbox style="layout-flow:horizontal;mso-fit-shape-to-text:t" inset="0,0,0,0">
            <w:txbxContent>
              <w:p>
                <w:pPr>
                  <w:pStyle w:val="Headerorfooter10"/>
                  <w:keepNext w:val="0"/>
                  <w:keepLines w:val="0"/>
                  <w:widowControl w:val="0"/>
                  <w:shd w:val="clear" w:color="auto" w:fill="auto"/>
                  <w:bidi w:val="0"/>
                  <w:spacing w:before="0" w:after="0" w:line="240" w:lineRule="auto"/>
                  <w:ind w:left="0" w:right="0" w:firstLine="0"/>
                  <w:jc w:val="left"/>
                  <w:rPr>
                    <w:sz w:val="13"/>
                    <w:szCs w:val="13"/>
                  </w:rPr>
                </w:pPr>
                <w:r>
                  <w:fldChar w:fldCharType="begin"/>
                </w:r>
                <w:r>
                  <w:instrText xml:space="preserve"> PAGE \* MERGEFORMAT </w:instrText>
                </w:r>
                <w:r>
                  <w:fldChar w:fldCharType="separate"/>
                </w:r>
                <w:r>
                  <w:rPr>
                    <w:rFonts w:ascii="Times New Roman" w:eastAsia="Times New Roman" w:hAnsi="Times New Roman" w:cs="Times New Roman"/>
                    <w:color w:val="000000"/>
                    <w:spacing w:val="0"/>
                    <w:w w:val="100"/>
                    <w:position w:val="0"/>
                    <w:sz w:val="13"/>
                    <w:szCs w:val="13"/>
                    <w:lang w:val="zh-TW" w:eastAsia="zh-TW" w:bidi="zh-TW"/>
                  </w:rPr>
                  <w:t>1</w:t>
                </w:r>
                <w:r>
                  <w:rPr>
                    <w:rFonts w:ascii="Times New Roman" w:eastAsia="Times New Roman" w:hAnsi="Times New Roman" w:cs="Times New Roman"/>
                    <w:color w:val="000000"/>
                    <w:spacing w:val="0"/>
                    <w:w w:val="100"/>
                    <w:position w:val="0"/>
                    <w:sz w:val="13"/>
                    <w:szCs w:val="13"/>
                    <w:lang w:val="zh-TW" w:eastAsia="zh-TW" w:bidi="zh-TW"/>
                  </w:rPr>
                  <w:fldChar w:fldCharType="end"/>
                </w:r>
              </w:p>
            </w:txbxContent>
          </v:textbox>
        </v:shape>
      </w:pict>
    </w: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spacing w:line="1" w:lineRule="exact"/>
    </w:pPr>
    <w:r>
      <w:pict>
        <v:shapetype id="_x0000_t202" coordsize="21600,21600" o:spt="202" path="m,l,21600r21600,l21600,xe">
          <v:stroke joinstyle="miter"/>
          <v:path gradientshapeok="t" o:connecttype="rect"/>
        </v:shapetype>
        <v:shape id="Shape 5" o:spid="_x0000_s2064" type="#_x0000_t202" style="width:3.1pt;height:6pt;margin-top:776.45pt;margin-left:524.6pt;mso-position-horizontal-relative:page;mso-position-vertical-relative:page;mso-wrap-distance-left:0;mso-wrap-distance-right:0;mso-wrap-style:none;position:absolute;v-text-anchor:top;z-index:-251654144" filled="f" stroked="f">
          <v:fill o:detectmouseclick="t"/>
          <o:lock v:ext="edit" aspectratio="f"/>
          <v:textbox style="layout-flow:horizontal;mso-fit-shape-to-text:t" inset="0,0,0,0">
            <w:txbxContent>
              <w:p>
                <w:pPr>
                  <w:pStyle w:val="Headerorfooter20"/>
                  <w:keepNext w:val="0"/>
                  <w:keepLines w:val="0"/>
                  <w:widowControl w:val="0"/>
                  <w:shd w:val="clear" w:color="auto" w:fill="auto"/>
                  <w:bidi w:val="0"/>
                  <w:spacing w:before="0" w:after="0" w:line="240" w:lineRule="auto"/>
                  <w:ind w:left="0" w:right="0" w:firstLine="0"/>
                  <w:jc w:val="left"/>
                  <w:rPr>
                    <w:sz w:val="13"/>
                    <w:szCs w:val="13"/>
                  </w:rPr>
                </w:pPr>
                <w:r>
                  <w:rPr>
                    <w:rFonts w:ascii="Times New Roman" w:eastAsia="Times New Roman" w:hAnsi="Times New Roman" w:cs="Times New Roman"/>
                    <w:color w:val="000000"/>
                    <w:spacing w:val="0"/>
                    <w:w w:val="100"/>
                    <w:position w:val="0"/>
                    <w:sz w:val="13"/>
                    <w:szCs w:val="13"/>
                    <w:lang w:val="zh-TW" w:eastAsia="zh-TW" w:bidi="zh-TW"/>
                  </w:rPr>
                  <w:t>I</w:t>
                </w:r>
              </w:p>
            </w:txbxContent>
          </v:textbox>
        </v:shape>
      </w:pict>
    </w: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spacing w:line="1" w:lineRule="exact"/>
    </w:pPr>
    <w:r>
      <w:pict>
        <v:shapetype id="_x0000_t202" coordsize="21600,21600" o:spt="202" path="m,l,21600r21600,l21600,xe">
          <v:stroke joinstyle="miter"/>
          <v:path gradientshapeok="t" o:connecttype="rect"/>
        </v:shapetype>
        <v:shape id="Shape 10" o:spid="_x0000_s2066" type="#_x0000_t202" style="width:2.65pt;height:6pt;margin-top:776.45pt;margin-left:524.1pt;mso-position-horizontal-relative:page;mso-position-vertical-relative:page;mso-wrap-distance-left:0;mso-wrap-distance-right:0;mso-wrap-style:none;position:absolute;v-text-anchor:top;z-index:-251651072" filled="f" stroked="f">
          <v:fill o:detectmouseclick="t"/>
          <o:lock v:ext="edit" aspectratio="f"/>
          <v:textbox style="layout-flow:horizontal;mso-fit-shape-to-text:t" inset="0,0,0,0">
            <w:txbxContent>
              <w:p>
                <w:pPr>
                  <w:pStyle w:val="Headerorfooter10"/>
                  <w:keepNext w:val="0"/>
                  <w:keepLines w:val="0"/>
                  <w:widowControl w:val="0"/>
                  <w:shd w:val="clear" w:color="auto" w:fill="auto"/>
                  <w:bidi w:val="0"/>
                  <w:spacing w:before="0" w:after="0" w:line="240" w:lineRule="auto"/>
                  <w:ind w:left="0" w:right="0" w:firstLine="0"/>
                  <w:jc w:val="left"/>
                  <w:rPr>
                    <w:sz w:val="13"/>
                    <w:szCs w:val="13"/>
                  </w:rPr>
                </w:pPr>
                <w:r>
                  <w:fldChar w:fldCharType="begin"/>
                </w:r>
                <w:r>
                  <w:instrText xml:space="preserve"> PAGE \* MERGEFORMAT </w:instrText>
                </w:r>
                <w:r>
                  <w:fldChar w:fldCharType="separate"/>
                </w:r>
                <w:r>
                  <w:rPr>
                    <w:rFonts w:ascii="Times New Roman" w:eastAsia="Times New Roman" w:hAnsi="Times New Roman" w:cs="Times New Roman"/>
                    <w:color w:val="000000"/>
                    <w:spacing w:val="0"/>
                    <w:w w:val="100"/>
                    <w:position w:val="0"/>
                    <w:sz w:val="13"/>
                    <w:szCs w:val="13"/>
                    <w:lang w:val="zh-TW" w:eastAsia="zh-TW" w:bidi="zh-TW"/>
                  </w:rPr>
                  <w:t>2</w:t>
                </w:r>
                <w:r>
                  <w:rPr>
                    <w:rFonts w:ascii="Times New Roman" w:eastAsia="Times New Roman" w:hAnsi="Times New Roman" w:cs="Times New Roman"/>
                    <w:color w:val="000000"/>
                    <w:spacing w:val="0"/>
                    <w:w w:val="100"/>
                    <w:position w:val="0"/>
                    <w:sz w:val="13"/>
                    <w:szCs w:val="13"/>
                    <w:lang w:val="zh-TW" w:eastAsia="zh-TW" w:bidi="zh-TW"/>
                  </w:rPr>
                  <w:fldChar w:fldCharType="end"/>
                </w:r>
              </w:p>
            </w:txbxContent>
          </v:textbox>
        </v:shape>
      </w:pict>
    </w: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spacing w:line="1" w:lineRule="exact"/>
    </w:pPr>
    <w:r>
      <w:pict>
        <v:shapetype id="_x0000_t202" coordsize="21600,21600" o:spt="202" path="m,l,21600r21600,l21600,xe">
          <v:stroke joinstyle="miter"/>
          <v:path gradientshapeok="t" o:connecttype="rect"/>
        </v:shapetype>
        <v:shape id="Shape 5" o:spid="_x0000_s2068" type="#_x0000_t202" style="width:3.1pt;height:6pt;margin-top:776.45pt;margin-left:524.6pt;mso-position-horizontal-relative:page;mso-position-vertical-relative:page;mso-wrap-distance-left:0;mso-wrap-distance-right:0;mso-wrap-style:none;position:absolute;v-text-anchor:top;z-index:-251652096" filled="f" stroked="f">
          <v:fill o:detectmouseclick="t"/>
          <o:lock v:ext="edit" aspectratio="f"/>
          <v:textbox style="layout-flow:horizontal;mso-fit-shape-to-text:t" inset="0,0,0,0">
            <w:txbxContent>
              <w:p>
                <w:pPr>
                  <w:pStyle w:val="Headerorfooter20"/>
                  <w:keepNext w:val="0"/>
                  <w:keepLines w:val="0"/>
                  <w:widowControl w:val="0"/>
                  <w:shd w:val="clear" w:color="auto" w:fill="auto"/>
                  <w:bidi w:val="0"/>
                  <w:spacing w:before="0" w:after="0" w:line="240" w:lineRule="auto"/>
                  <w:ind w:left="0" w:right="0" w:firstLine="0"/>
                  <w:jc w:val="left"/>
                  <w:rPr>
                    <w:sz w:val="13"/>
                    <w:szCs w:val="13"/>
                  </w:rPr>
                </w:pPr>
                <w:r>
                  <w:rPr>
                    <w:rFonts w:ascii="Times New Roman" w:eastAsia="Times New Roman" w:hAnsi="Times New Roman" w:cs="Times New Roman"/>
                    <w:color w:val="000000"/>
                    <w:spacing w:val="0"/>
                    <w:w w:val="100"/>
                    <w:position w:val="0"/>
                    <w:sz w:val="13"/>
                    <w:szCs w:val="13"/>
                    <w:lang w:val="zh-TW" w:eastAsia="zh-TW" w:bidi="zh-TW"/>
                  </w:rPr>
                  <w:t>I</w:t>
                </w:r>
              </w:p>
            </w:txbxContent>
          </v:textbox>
        </v:shape>
      </w:pict>
    </w: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spacing w:line="1" w:lineRule="exact"/>
    </w:pPr>
    <w:r>
      <w:pict>
        <v:shapetype id="_x0000_t202" coordsize="21600,21600" o:spt="202" path="m,l,21600r21600,l21600,xe">
          <v:stroke joinstyle="miter"/>
          <v:path gradientshapeok="t" o:connecttype="rect"/>
        </v:shapetype>
        <v:shape id="Shape 10" o:spid="_x0000_s2070" type="#_x0000_t202" style="width:2.65pt;height:6pt;margin-top:776.45pt;margin-left:524.1pt;mso-position-horizontal-relative:page;mso-position-vertical-relative:page;mso-wrap-distance-left:0;mso-wrap-distance-right:0;mso-wrap-style:none;position:absolute;v-text-anchor:top;z-index:-251649024" filled="f" stroked="f">
          <v:fill o:detectmouseclick="t"/>
          <o:lock v:ext="edit" aspectratio="f"/>
          <v:textbox style="layout-flow:horizontal;mso-fit-shape-to-text:t" inset="0,0,0,0">
            <w:txbxContent>
              <w:p>
                <w:pPr>
                  <w:pStyle w:val="Headerorfooter10"/>
                  <w:keepNext w:val="0"/>
                  <w:keepLines w:val="0"/>
                  <w:widowControl w:val="0"/>
                  <w:shd w:val="clear" w:color="auto" w:fill="auto"/>
                  <w:bidi w:val="0"/>
                  <w:spacing w:before="0" w:after="0" w:line="240" w:lineRule="auto"/>
                  <w:ind w:left="0" w:right="0" w:firstLine="0"/>
                  <w:jc w:val="left"/>
                  <w:rPr>
                    <w:sz w:val="13"/>
                    <w:szCs w:val="13"/>
                  </w:rPr>
                </w:pPr>
                <w:r>
                  <w:fldChar w:fldCharType="begin"/>
                </w:r>
                <w:r>
                  <w:instrText xml:space="preserve"> PAGE \* MERGEFORMAT </w:instrText>
                </w:r>
                <w:r>
                  <w:fldChar w:fldCharType="separate"/>
                </w:r>
                <w:r>
                  <w:rPr>
                    <w:rFonts w:ascii="Times New Roman" w:eastAsia="Times New Roman" w:hAnsi="Times New Roman" w:cs="Times New Roman"/>
                    <w:color w:val="000000"/>
                    <w:spacing w:val="0"/>
                    <w:w w:val="100"/>
                    <w:position w:val="0"/>
                    <w:sz w:val="13"/>
                    <w:szCs w:val="13"/>
                    <w:lang w:val="zh-TW" w:eastAsia="zh-TW" w:bidi="zh-TW"/>
                  </w:rPr>
                  <w:t>3</w:t>
                </w:r>
                <w:r>
                  <w:rPr>
                    <w:rFonts w:ascii="Times New Roman" w:eastAsia="Times New Roman" w:hAnsi="Times New Roman" w:cs="Times New Roman"/>
                    <w:color w:val="000000"/>
                    <w:spacing w:val="0"/>
                    <w:w w:val="100"/>
                    <w:position w:val="0"/>
                    <w:sz w:val="13"/>
                    <w:szCs w:val="13"/>
                    <w:lang w:val="zh-TW" w:eastAsia="zh-TW" w:bidi="zh-TW"/>
                  </w:rPr>
                  <w:fldChar w:fldCharType="end"/>
                </w:r>
              </w:p>
            </w:txbxContent>
          </v:textbox>
        </v:shape>
      </w:pict>
    </w: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spacing w:line="1" w:lineRule="exact"/>
    </w:pPr>
    <w:r>
      <w:pict>
        <v:shapetype id="_x0000_t202" coordsize="21600,21600" o:spt="202" path="m,l,21600r21600,l21600,xe">
          <v:stroke joinstyle="miter"/>
          <v:path gradientshapeok="t" o:connecttype="rect"/>
        </v:shapetype>
        <v:shape id="Shape 5" o:spid="_x0000_s2072" type="#_x0000_t202" style="width:3.1pt;height:6pt;margin-top:776.45pt;margin-left:524.6pt;mso-position-horizontal-relative:page;mso-position-vertical-relative:page;mso-wrap-distance-left:0;mso-wrap-distance-right:0;mso-wrap-style:none;position:absolute;v-text-anchor:top;z-index:-251650048" filled="f" stroked="f">
          <v:fill o:detectmouseclick="t"/>
          <o:lock v:ext="edit" aspectratio="f"/>
          <v:textbox style="layout-flow:horizontal;mso-fit-shape-to-text:t" inset="0,0,0,0">
            <w:txbxContent>
              <w:p>
                <w:pPr>
                  <w:pStyle w:val="Headerorfooter20"/>
                  <w:keepNext w:val="0"/>
                  <w:keepLines w:val="0"/>
                  <w:widowControl w:val="0"/>
                  <w:shd w:val="clear" w:color="auto" w:fill="auto"/>
                  <w:bidi w:val="0"/>
                  <w:spacing w:before="0" w:after="0" w:line="240" w:lineRule="auto"/>
                  <w:ind w:left="0" w:right="0" w:firstLine="0"/>
                  <w:jc w:val="left"/>
                  <w:rPr>
                    <w:sz w:val="13"/>
                    <w:szCs w:val="13"/>
                  </w:rPr>
                </w:pPr>
                <w:r>
                  <w:rPr>
                    <w:rFonts w:ascii="Times New Roman" w:eastAsia="Times New Roman" w:hAnsi="Times New Roman" w:cs="Times New Roman"/>
                    <w:color w:val="000000"/>
                    <w:spacing w:val="0"/>
                    <w:w w:val="100"/>
                    <w:position w:val="0"/>
                    <w:sz w:val="13"/>
                    <w:szCs w:val="13"/>
                    <w:lang w:val="zh-TW" w:eastAsia="zh-TW" w:bidi="zh-TW"/>
                  </w:rPr>
                  <w:t>I</w:t>
                </w:r>
              </w:p>
            </w:txbxContent>
          </v:textbox>
        </v:shape>
      </w:pict>
    </w: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spacing w:line="1" w:lineRule="exact"/>
    </w:pPr>
    <w:r>
      <w:pict>
        <v:shapetype id="_x0000_t202" coordsize="21600,21600" o:spt="202" path="m,l,21600r21600,l21600,xe">
          <v:stroke joinstyle="miter"/>
          <v:path gradientshapeok="t" o:connecttype="rect"/>
        </v:shapetype>
        <v:shape id="Shape 10" o:spid="_x0000_s2074" type="#_x0000_t202" style="width:2.65pt;height:6pt;margin-top:776.45pt;margin-left:524.1pt;mso-position-horizontal-relative:page;mso-position-vertical-relative:page;mso-wrap-distance-left:0;mso-wrap-distance-right:0;mso-wrap-style:none;position:absolute;v-text-anchor:top;z-index:-251646976" filled="f" stroked="f">
          <v:fill o:detectmouseclick="t"/>
          <o:lock v:ext="edit" aspectratio="f"/>
          <v:textbox style="layout-flow:horizontal;mso-fit-shape-to-text:t" inset="0,0,0,0">
            <w:txbxContent>
              <w:p>
                <w:pPr>
                  <w:pStyle w:val="Headerorfooter10"/>
                  <w:keepNext w:val="0"/>
                  <w:keepLines w:val="0"/>
                  <w:widowControl w:val="0"/>
                  <w:shd w:val="clear" w:color="auto" w:fill="auto"/>
                  <w:bidi w:val="0"/>
                  <w:spacing w:before="0" w:after="0" w:line="240" w:lineRule="auto"/>
                  <w:ind w:left="0" w:right="0" w:firstLine="0"/>
                  <w:jc w:val="left"/>
                  <w:rPr>
                    <w:sz w:val="13"/>
                    <w:szCs w:val="13"/>
                  </w:rPr>
                </w:pPr>
                <w:r>
                  <w:fldChar w:fldCharType="begin"/>
                </w:r>
                <w:r>
                  <w:instrText xml:space="preserve"> PAGE \* MERGEFORMAT </w:instrText>
                </w:r>
                <w:r>
                  <w:fldChar w:fldCharType="separate"/>
                </w:r>
                <w:r>
                  <w:rPr>
                    <w:rFonts w:ascii="Times New Roman" w:eastAsia="Times New Roman" w:hAnsi="Times New Roman" w:cs="Times New Roman"/>
                    <w:color w:val="000000"/>
                    <w:spacing w:val="0"/>
                    <w:w w:val="100"/>
                    <w:position w:val="0"/>
                    <w:sz w:val="13"/>
                    <w:szCs w:val="13"/>
                    <w:lang w:val="zh-TW" w:eastAsia="zh-TW" w:bidi="zh-TW"/>
                  </w:rPr>
                  <w:t>4</w:t>
                </w:r>
                <w:r>
                  <w:rPr>
                    <w:rFonts w:ascii="Times New Roman" w:eastAsia="Times New Roman" w:hAnsi="Times New Roman" w:cs="Times New Roman"/>
                    <w:color w:val="000000"/>
                    <w:spacing w:val="0"/>
                    <w:w w:val="100"/>
                    <w:position w:val="0"/>
                    <w:sz w:val="13"/>
                    <w:szCs w:val="13"/>
                    <w:lang w:val="zh-TW" w:eastAsia="zh-TW" w:bidi="zh-TW"/>
                  </w:rPr>
                  <w:fldChar w:fldCharType="end"/>
                </w:r>
              </w:p>
            </w:txbxContent>
          </v:textbox>
        </v:shape>
      </w:pict>
    </w: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spacing w:line="1" w:lineRule="exact"/>
    </w:pPr>
    <w:r>
      <w:pict>
        <v:shapetype id="_x0000_t202" coordsize="21600,21600" o:spt="202" path="m,l,21600r21600,l21600,xe">
          <v:stroke joinstyle="miter"/>
          <v:path gradientshapeok="t" o:connecttype="rect"/>
        </v:shapetype>
        <v:shape id="Shape 5" o:spid="_x0000_s2076" type="#_x0000_t202" style="width:3.1pt;height:6pt;margin-top:776.45pt;margin-left:524.6pt;mso-position-horizontal-relative:page;mso-position-vertical-relative:page;mso-wrap-distance-left:0;mso-wrap-distance-right:0;mso-wrap-style:none;position:absolute;v-text-anchor:top;z-index:-251648000" filled="f" stroked="f">
          <v:fill o:detectmouseclick="t"/>
          <o:lock v:ext="edit" aspectratio="f"/>
          <v:textbox style="layout-flow:horizontal;mso-fit-shape-to-text:t" inset="0,0,0,0">
            <w:txbxContent>
              <w:p>
                <w:pPr>
                  <w:pStyle w:val="Headerorfooter20"/>
                  <w:keepNext w:val="0"/>
                  <w:keepLines w:val="0"/>
                  <w:widowControl w:val="0"/>
                  <w:shd w:val="clear" w:color="auto" w:fill="auto"/>
                  <w:bidi w:val="0"/>
                  <w:spacing w:before="0" w:after="0" w:line="240" w:lineRule="auto"/>
                  <w:ind w:left="0" w:right="0" w:firstLine="0"/>
                  <w:jc w:val="left"/>
                  <w:rPr>
                    <w:sz w:val="13"/>
                    <w:szCs w:val="13"/>
                  </w:rPr>
                </w:pPr>
                <w:r>
                  <w:rPr>
                    <w:rFonts w:ascii="Times New Roman" w:eastAsia="Times New Roman" w:hAnsi="Times New Roman" w:cs="Times New Roman"/>
                    <w:color w:val="000000"/>
                    <w:spacing w:val="0"/>
                    <w:w w:val="100"/>
                    <w:position w:val="0"/>
                    <w:sz w:val="13"/>
                    <w:szCs w:val="13"/>
                    <w:lang w:val="zh-TW" w:eastAsia="zh-TW" w:bidi="zh-TW"/>
                  </w:rPr>
                  <w:t>I</w:t>
                </w:r>
              </w:p>
            </w:txbxContent>
          </v:textbox>
        </v:shape>
      </w:pict>
    </w: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spacing w:line="1" w:lineRule="exact"/>
    </w:pPr>
    <w:r>
      <w:pict>
        <v:shapetype id="_x0000_t202" coordsize="21600,21600" o:spt="202" path="m,l,21600r21600,l21600,xe">
          <v:stroke joinstyle="miter"/>
          <v:path gradientshapeok="t" o:connecttype="rect"/>
        </v:shapetype>
        <v:shape id="Shape 10" o:spid="_x0000_s2078" type="#_x0000_t202" style="width:2.65pt;height:6pt;margin-top:776.45pt;margin-left:524.1pt;mso-position-horizontal-relative:page;mso-position-vertical-relative:page;mso-wrap-distance-left:0;mso-wrap-distance-right:0;mso-wrap-style:none;position:absolute;v-text-anchor:top;z-index:-251644928" filled="f" stroked="f">
          <v:fill o:detectmouseclick="t"/>
          <o:lock v:ext="edit" aspectratio="f"/>
          <v:textbox style="layout-flow:horizontal;mso-fit-shape-to-text:t" inset="0,0,0,0">
            <w:txbxContent>
              <w:p>
                <w:pPr>
                  <w:pStyle w:val="Headerorfooter10"/>
                  <w:keepNext w:val="0"/>
                  <w:keepLines w:val="0"/>
                  <w:widowControl w:val="0"/>
                  <w:shd w:val="clear" w:color="auto" w:fill="auto"/>
                  <w:bidi w:val="0"/>
                  <w:spacing w:before="0" w:after="0" w:line="240" w:lineRule="auto"/>
                  <w:ind w:left="0" w:right="0" w:firstLine="0"/>
                  <w:jc w:val="left"/>
                  <w:rPr>
                    <w:sz w:val="13"/>
                    <w:szCs w:val="13"/>
                  </w:rPr>
                </w:pPr>
                <w:r>
                  <w:fldChar w:fldCharType="begin"/>
                </w:r>
                <w:r>
                  <w:instrText xml:space="preserve"> PAGE \* MERGEFORMAT </w:instrText>
                </w:r>
                <w:r>
                  <w:fldChar w:fldCharType="separate"/>
                </w:r>
                <w:r>
                  <w:rPr>
                    <w:rFonts w:ascii="Times New Roman" w:eastAsia="Times New Roman" w:hAnsi="Times New Roman" w:cs="Times New Roman"/>
                    <w:color w:val="000000"/>
                    <w:spacing w:val="0"/>
                    <w:w w:val="100"/>
                    <w:position w:val="0"/>
                    <w:sz w:val="13"/>
                    <w:szCs w:val="13"/>
                    <w:lang w:val="zh-TW" w:eastAsia="zh-TW" w:bidi="zh-TW"/>
                  </w:rPr>
                  <w:t>5</w:t>
                </w:r>
                <w:r>
                  <w:rPr>
                    <w:rFonts w:ascii="Times New Roman" w:eastAsia="Times New Roman" w:hAnsi="Times New Roman" w:cs="Times New Roman"/>
                    <w:color w:val="000000"/>
                    <w:spacing w:val="0"/>
                    <w:w w:val="100"/>
                    <w:position w:val="0"/>
                    <w:sz w:val="13"/>
                    <w:szCs w:val="13"/>
                    <w:lang w:val="zh-TW" w:eastAsia="zh-TW" w:bidi="zh-TW"/>
                  </w:rPr>
                  <w:fldChar w:fldCharType="end"/>
                </w:r>
              </w:p>
            </w:txbxContent>
          </v:textbox>
        </v:shape>
      </w:pict>
    </w: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spacing w:line="1" w:lineRule="exact"/>
    </w:pPr>
    <w:r>
      <w:pict>
        <v:shapetype id="_x0000_t202" coordsize="21600,21600" o:spt="202" path="m,l,21600r21600,l21600,xe">
          <v:stroke joinstyle="miter"/>
          <v:path gradientshapeok="t" o:connecttype="rect"/>
        </v:shapetype>
        <v:shape id="Shape 5" o:spid="_x0000_s2080" type="#_x0000_t202" style="width:3.1pt;height:6pt;margin-top:776.45pt;margin-left:524.6pt;mso-position-horizontal-relative:page;mso-position-vertical-relative:page;mso-wrap-distance-left:0;mso-wrap-distance-right:0;mso-wrap-style:none;position:absolute;v-text-anchor:top;z-index:-251645952" filled="f" stroked="f">
          <v:fill o:detectmouseclick="t"/>
          <o:lock v:ext="edit" aspectratio="f"/>
          <v:textbox style="layout-flow:horizontal;mso-fit-shape-to-text:t" inset="0,0,0,0">
            <w:txbxContent>
              <w:p>
                <w:pPr>
                  <w:pStyle w:val="Headerorfooter20"/>
                  <w:keepNext w:val="0"/>
                  <w:keepLines w:val="0"/>
                  <w:widowControl w:val="0"/>
                  <w:shd w:val="clear" w:color="auto" w:fill="auto"/>
                  <w:bidi w:val="0"/>
                  <w:spacing w:before="0" w:after="0" w:line="240" w:lineRule="auto"/>
                  <w:ind w:left="0" w:right="0" w:firstLine="0"/>
                  <w:jc w:val="left"/>
                  <w:rPr>
                    <w:sz w:val="13"/>
                    <w:szCs w:val="13"/>
                  </w:rPr>
                </w:pPr>
                <w:r>
                  <w:rPr>
                    <w:rFonts w:ascii="Times New Roman" w:eastAsia="Times New Roman" w:hAnsi="Times New Roman" w:cs="Times New Roman"/>
                    <w:color w:val="000000"/>
                    <w:spacing w:val="0"/>
                    <w:w w:val="100"/>
                    <w:position w:val="0"/>
                    <w:sz w:val="13"/>
                    <w:szCs w:val="13"/>
                    <w:lang w:val="zh-TW" w:eastAsia="zh-TW" w:bidi="zh-TW"/>
                  </w:rPr>
                  <w:t>I</w:t>
                </w:r>
              </w:p>
            </w:txbxContent>
          </v:textbox>
        </v:shape>
      </w:pict>
    </w: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spacing w:line="1" w:lineRule="exact"/>
    </w:pPr>
    <w:r>
      <w:pict>
        <v:shapetype id="_x0000_t202" coordsize="21600,21600" o:spt="202" path="m,l,21600r21600,l21600,xe">
          <v:stroke joinstyle="miter"/>
          <v:path gradientshapeok="t" o:connecttype="rect"/>
        </v:shapetype>
        <v:shape id="Shape 14" o:spid="_x0000_s2082" type="#_x0000_t202" style="width:3.35pt;height:6pt;margin-top:776.45pt;margin-left:523.45pt;mso-position-horizontal-relative:page;mso-position-vertical-relative:page;mso-wrap-distance-left:0;mso-wrap-distance-right:0;mso-wrap-style:none;position:absolute;v-text-anchor:top;z-index:-251642880" filled="f" stroked="f">
          <v:fill o:detectmouseclick="t"/>
          <o:lock v:ext="edit" aspectratio="f"/>
          <v:textbox style="layout-flow:horizontal;mso-fit-shape-to-text:t" inset="0,0,0,0">
            <w:txbxContent>
              <w:p>
                <w:pPr>
                  <w:pStyle w:val="Headerorfooter10"/>
                  <w:keepNext w:val="0"/>
                  <w:keepLines w:val="0"/>
                  <w:widowControl w:val="0"/>
                  <w:shd w:val="clear" w:color="auto" w:fill="auto"/>
                  <w:bidi w:val="0"/>
                  <w:spacing w:before="0" w:after="0" w:line="240" w:lineRule="auto"/>
                  <w:ind w:left="0" w:right="0" w:firstLine="0"/>
                  <w:jc w:val="left"/>
                  <w:rPr>
                    <w:sz w:val="13"/>
                    <w:szCs w:val="13"/>
                  </w:rPr>
                </w:pPr>
                <w:r>
                  <w:fldChar w:fldCharType="begin"/>
                </w:r>
                <w:r>
                  <w:instrText xml:space="preserve"> PAGE \* MERGEFORMAT </w:instrText>
                </w:r>
                <w:r>
                  <w:fldChar w:fldCharType="separate"/>
                </w:r>
                <w:r>
                  <w:rPr>
                    <w:rFonts w:ascii="Times New Roman" w:eastAsia="Times New Roman" w:hAnsi="Times New Roman" w:cs="Times New Roman"/>
                    <w:color w:val="000000"/>
                    <w:spacing w:val="0"/>
                    <w:w w:val="100"/>
                    <w:position w:val="0"/>
                    <w:sz w:val="13"/>
                    <w:szCs w:val="13"/>
                    <w:lang w:val="zh-TW" w:eastAsia="zh-TW" w:bidi="zh-TW"/>
                  </w:rPr>
                  <w:t>8</w:t>
                </w:r>
                <w:r>
                  <w:rPr>
                    <w:rFonts w:ascii="Times New Roman" w:eastAsia="Times New Roman" w:hAnsi="Times New Roman" w:cs="Times New Roman"/>
                    <w:color w:val="000000"/>
                    <w:spacing w:val="0"/>
                    <w:w w:val="100"/>
                    <w:position w:val="0"/>
                    <w:sz w:val="13"/>
                    <w:szCs w:val="13"/>
                    <w:lang w:val="zh-TW" w:eastAsia="zh-TW" w:bidi="zh-TW"/>
                  </w:rPr>
                  <w:fldChar w:fldCharType="end"/>
                </w:r>
              </w:p>
            </w:txbxContent>
          </v:textbox>
        </v:shape>
      </w:pict>
    </w: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spacing w:line="1" w:lineRule="exact"/>
    </w:pPr>
    <w:r>
      <w:pict>
        <v:shapetype id="_x0000_t202" coordsize="21600,21600" o:spt="202" path="m,l,21600r21600,l21600,xe">
          <v:stroke joinstyle="miter"/>
          <v:path gradientshapeok="t" o:connecttype="rect"/>
        </v:shapetype>
        <v:shape id="Shape 5" o:spid="_x0000_s2084" type="#_x0000_t202" style="width:3.1pt;height:6pt;margin-top:776.45pt;margin-left:524.6pt;mso-position-horizontal-relative:page;mso-position-vertical-relative:page;mso-wrap-distance-left:0;mso-wrap-distance-right:0;mso-wrap-style:none;position:absolute;v-text-anchor:top;z-index:-251643904" filled="f" stroked="f">
          <v:fill o:detectmouseclick="t"/>
          <o:lock v:ext="edit" aspectratio="f"/>
          <v:textbox style="layout-flow:horizontal;mso-fit-shape-to-text:t" inset="0,0,0,0">
            <w:txbxContent>
              <w:p>
                <w:pPr>
                  <w:pStyle w:val="Headerorfooter20"/>
                  <w:keepNext w:val="0"/>
                  <w:keepLines w:val="0"/>
                  <w:widowControl w:val="0"/>
                  <w:shd w:val="clear" w:color="auto" w:fill="auto"/>
                  <w:bidi w:val="0"/>
                  <w:spacing w:before="0" w:after="0" w:line="240" w:lineRule="auto"/>
                  <w:ind w:left="0" w:right="0" w:firstLine="0"/>
                  <w:jc w:val="left"/>
                  <w:rPr>
                    <w:sz w:val="13"/>
                    <w:szCs w:val="13"/>
                  </w:rPr>
                </w:pPr>
                <w:r>
                  <w:rPr>
                    <w:rFonts w:ascii="Times New Roman" w:eastAsia="Times New Roman" w:hAnsi="Times New Roman" w:cs="Times New Roman"/>
                    <w:color w:val="000000"/>
                    <w:spacing w:val="0"/>
                    <w:w w:val="100"/>
                    <w:position w:val="0"/>
                    <w:sz w:val="13"/>
                    <w:szCs w:val="13"/>
                    <w:lang w:val="zh-TW" w:eastAsia="zh-TW" w:bidi="zh-TW"/>
                  </w:rPr>
                  <w:t>I</w:t>
                </w:r>
              </w:p>
            </w:txbxContent>
          </v:textbox>
        </v:shape>
      </w:pict>
    </w: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spacing w:line="1" w:lineRule="exact"/>
    </w:pPr>
    <w:r>
      <w:pict>
        <v:shapetype id="_x0000_t202" coordsize="21600,21600" o:spt="202" path="m,l,21600r21600,l21600,xe">
          <v:stroke joinstyle="miter"/>
          <v:path gradientshapeok="t" o:connecttype="rect"/>
        </v:shapetype>
        <v:shape id="Shape 14" o:spid="_x0000_s2086" type="#_x0000_t202" style="width:3.35pt;height:6pt;margin-top:776.45pt;margin-left:523.45pt;mso-position-horizontal-relative:page;mso-position-vertical-relative:page;mso-wrap-distance-left:0;mso-wrap-distance-right:0;mso-wrap-style:none;position:absolute;v-text-anchor:top;z-index:-251640832" filled="f" stroked="f">
          <v:fill o:detectmouseclick="t"/>
          <o:lock v:ext="edit" aspectratio="f"/>
          <v:textbox style="layout-flow:horizontal;mso-fit-shape-to-text:t" inset="0,0,0,0">
            <w:txbxContent>
              <w:p>
                <w:pPr>
                  <w:pStyle w:val="Headerorfooter10"/>
                  <w:keepNext w:val="0"/>
                  <w:keepLines w:val="0"/>
                  <w:widowControl w:val="0"/>
                  <w:shd w:val="clear" w:color="auto" w:fill="auto"/>
                  <w:bidi w:val="0"/>
                  <w:spacing w:before="0" w:after="0" w:line="240" w:lineRule="auto"/>
                  <w:ind w:left="0" w:right="0" w:firstLine="0"/>
                  <w:jc w:val="left"/>
                  <w:rPr>
                    <w:sz w:val="13"/>
                    <w:szCs w:val="13"/>
                  </w:rPr>
                </w:pPr>
                <w:r>
                  <w:fldChar w:fldCharType="begin"/>
                </w:r>
                <w:r>
                  <w:instrText xml:space="preserve"> PAGE \* MERGEFORMAT </w:instrText>
                </w:r>
                <w:r>
                  <w:fldChar w:fldCharType="separate"/>
                </w:r>
                <w:r>
                  <w:rPr>
                    <w:rFonts w:ascii="Times New Roman" w:eastAsia="Times New Roman" w:hAnsi="Times New Roman" w:cs="Times New Roman"/>
                    <w:color w:val="000000"/>
                    <w:spacing w:val="0"/>
                    <w:w w:val="100"/>
                    <w:position w:val="0"/>
                    <w:sz w:val="13"/>
                    <w:szCs w:val="13"/>
                    <w:lang w:val="zh-TW" w:eastAsia="zh-TW" w:bidi="zh-TW"/>
                  </w:rPr>
                  <w:t>7</w:t>
                </w:r>
                <w:r>
                  <w:rPr>
                    <w:rFonts w:ascii="Times New Roman" w:eastAsia="Times New Roman" w:hAnsi="Times New Roman" w:cs="Times New Roman"/>
                    <w:color w:val="000000"/>
                    <w:spacing w:val="0"/>
                    <w:w w:val="100"/>
                    <w:position w:val="0"/>
                    <w:sz w:val="13"/>
                    <w:szCs w:val="13"/>
                    <w:lang w:val="zh-TW" w:eastAsia="zh-TW" w:bidi="zh-TW"/>
                  </w:rPr>
                  <w:fldChar w:fldCharType="end"/>
                </w:r>
              </w:p>
            </w:txbxContent>
          </v:textbox>
        </v:shape>
      </w:pict>
    </w: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spacing w:line="1" w:lineRule="exact"/>
    </w:pPr>
    <w:r>
      <w:pict>
        <v:shapetype id="_x0000_t202" coordsize="21600,21600" o:spt="202" path="m,l,21600r21600,l21600,xe">
          <v:stroke joinstyle="miter"/>
          <v:path gradientshapeok="t" o:connecttype="rect"/>
        </v:shapetype>
        <v:shape id="Shape 5" o:spid="_x0000_s2088" type="#_x0000_t202" style="width:3.1pt;height:6pt;margin-top:776.45pt;margin-left:524.6pt;mso-position-horizontal-relative:page;mso-position-vertical-relative:page;mso-wrap-distance-left:0;mso-wrap-distance-right:0;mso-wrap-style:none;position:absolute;v-text-anchor:top;z-index:-251641856" filled="f" stroked="f">
          <v:fill o:detectmouseclick="t"/>
          <o:lock v:ext="edit" aspectratio="f"/>
          <v:textbox style="layout-flow:horizontal;mso-fit-shape-to-text:t" inset="0,0,0,0">
            <w:txbxContent>
              <w:p>
                <w:pPr>
                  <w:pStyle w:val="Headerorfooter20"/>
                  <w:keepNext w:val="0"/>
                  <w:keepLines w:val="0"/>
                  <w:widowControl w:val="0"/>
                  <w:shd w:val="clear" w:color="auto" w:fill="auto"/>
                  <w:bidi w:val="0"/>
                  <w:spacing w:before="0" w:after="0" w:line="240" w:lineRule="auto"/>
                  <w:ind w:left="0" w:right="0" w:firstLine="0"/>
                  <w:jc w:val="left"/>
                  <w:rPr>
                    <w:sz w:val="13"/>
                    <w:szCs w:val="13"/>
                  </w:rPr>
                </w:pPr>
                <w:r>
                  <w:rPr>
                    <w:rFonts w:ascii="Times New Roman" w:eastAsia="Times New Roman" w:hAnsi="Times New Roman" w:cs="Times New Roman"/>
                    <w:color w:val="000000"/>
                    <w:spacing w:val="0"/>
                    <w:w w:val="100"/>
                    <w:position w:val="0"/>
                    <w:sz w:val="13"/>
                    <w:szCs w:val="13"/>
                    <w:lang w:val="zh-TW" w:eastAsia="zh-TW" w:bidi="zh-TW"/>
                  </w:rPr>
                  <w:t>I</w:t>
                </w:r>
              </w:p>
            </w:txbxContent>
          </v:textbox>
        </v:shape>
      </w:pict>
    </w: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spacing w:line="1" w:lineRule="exact"/>
    </w:pPr>
    <w:r>
      <w:pict>
        <v:shapetype id="_x0000_t202" coordsize="21600,21600" o:spt="202" path="m,l,21600r21600,l21600,xe">
          <v:stroke joinstyle="miter"/>
          <v:path gradientshapeok="t" o:connecttype="rect"/>
        </v:shapetype>
        <v:shape id="Shape 14" o:spid="_x0000_s2090" type="#_x0000_t202" style="width:3.35pt;height:6pt;margin-top:776.45pt;margin-left:523.45pt;mso-position-horizontal-relative:page;mso-position-vertical-relative:page;mso-wrap-distance-left:0;mso-wrap-distance-right:0;mso-wrap-style:none;position:absolute;v-text-anchor:top;z-index:-251638784" filled="f" stroked="f">
          <v:fill o:detectmouseclick="t"/>
          <o:lock v:ext="edit" aspectratio="f"/>
          <v:textbox style="layout-flow:horizontal;mso-fit-shape-to-text:t" inset="0,0,0,0">
            <w:txbxContent>
              <w:p>
                <w:pPr>
                  <w:pStyle w:val="Headerorfooter10"/>
                  <w:keepNext w:val="0"/>
                  <w:keepLines w:val="0"/>
                  <w:widowControl w:val="0"/>
                  <w:shd w:val="clear" w:color="auto" w:fill="auto"/>
                  <w:bidi w:val="0"/>
                  <w:spacing w:before="0" w:after="0" w:line="240" w:lineRule="auto"/>
                  <w:ind w:left="0" w:right="0" w:firstLine="0"/>
                  <w:jc w:val="left"/>
                  <w:rPr>
                    <w:sz w:val="13"/>
                    <w:szCs w:val="13"/>
                  </w:rPr>
                </w:pPr>
                <w:r>
                  <w:fldChar w:fldCharType="begin"/>
                </w:r>
                <w:r>
                  <w:instrText xml:space="preserve"> PAGE \* MERGEFORMAT </w:instrText>
                </w:r>
                <w:r>
                  <w:fldChar w:fldCharType="separate"/>
                </w:r>
                <w:r>
                  <w:rPr>
                    <w:rFonts w:ascii="Times New Roman" w:eastAsia="Times New Roman" w:hAnsi="Times New Roman" w:cs="Times New Roman"/>
                    <w:color w:val="000000"/>
                    <w:spacing w:val="0"/>
                    <w:w w:val="100"/>
                    <w:position w:val="0"/>
                    <w:sz w:val="13"/>
                    <w:szCs w:val="13"/>
                    <w:lang w:val="zh-TW" w:eastAsia="zh-TW" w:bidi="zh-TW"/>
                  </w:rPr>
                  <w:t>8</w:t>
                </w:r>
                <w:r>
                  <w:rPr>
                    <w:rFonts w:ascii="Times New Roman" w:eastAsia="Times New Roman" w:hAnsi="Times New Roman" w:cs="Times New Roman"/>
                    <w:color w:val="000000"/>
                    <w:spacing w:val="0"/>
                    <w:w w:val="100"/>
                    <w:position w:val="0"/>
                    <w:sz w:val="13"/>
                    <w:szCs w:val="13"/>
                    <w:lang w:val="zh-TW" w:eastAsia="zh-TW" w:bidi="zh-TW"/>
                  </w:rPr>
                  <w:fldChar w:fldCharType="end"/>
                </w:r>
              </w:p>
            </w:txbxContent>
          </v:textbox>
        </v:shape>
      </w:pict>
    </w: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spacing w:line="1" w:lineRule="exact"/>
    </w:pPr>
    <w:r>
      <w:pict>
        <v:shapetype id="_x0000_t202" coordsize="21600,21600" o:spt="202" path="m,l,21600r21600,l21600,xe">
          <v:stroke joinstyle="miter"/>
          <v:path gradientshapeok="t" o:connecttype="rect"/>
        </v:shapetype>
        <v:shape id="Shape 5" o:spid="_x0000_s2092" type="#_x0000_t202" style="width:3.1pt;height:6pt;margin-top:776.45pt;margin-left:524.6pt;mso-position-horizontal-relative:page;mso-position-vertical-relative:page;mso-wrap-distance-left:0;mso-wrap-distance-right:0;mso-wrap-style:none;position:absolute;v-text-anchor:top;z-index:-251639808" filled="f" stroked="f">
          <v:fill o:detectmouseclick="t"/>
          <o:lock v:ext="edit" aspectratio="f"/>
          <v:textbox style="layout-flow:horizontal;mso-fit-shape-to-text:t" inset="0,0,0,0">
            <w:txbxContent>
              <w:p>
                <w:pPr>
                  <w:pStyle w:val="Headerorfooter20"/>
                  <w:keepNext w:val="0"/>
                  <w:keepLines w:val="0"/>
                  <w:widowControl w:val="0"/>
                  <w:shd w:val="clear" w:color="auto" w:fill="auto"/>
                  <w:bidi w:val="0"/>
                  <w:spacing w:before="0" w:after="0" w:line="240" w:lineRule="auto"/>
                  <w:ind w:left="0" w:right="0" w:firstLine="0"/>
                  <w:jc w:val="left"/>
                  <w:rPr>
                    <w:sz w:val="13"/>
                    <w:szCs w:val="13"/>
                  </w:rPr>
                </w:pPr>
                <w:r>
                  <w:rPr>
                    <w:rFonts w:ascii="Times New Roman" w:eastAsia="Times New Roman" w:hAnsi="Times New Roman" w:cs="Times New Roman"/>
                    <w:color w:val="000000"/>
                    <w:spacing w:val="0"/>
                    <w:w w:val="100"/>
                    <w:position w:val="0"/>
                    <w:sz w:val="13"/>
                    <w:szCs w:val="13"/>
                    <w:lang w:val="zh-TW" w:eastAsia="zh-TW" w:bidi="zh-TW"/>
                  </w:rPr>
                  <w:t>I</w:t>
                </w:r>
              </w:p>
            </w:txbxContent>
          </v:textbox>
        </v:shape>
      </w:pict>
    </w: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spacing w:line="1" w:lineRule="exact"/>
    </w:pPr>
    <w:r>
      <w:pict>
        <v:shapetype id="_x0000_t202" coordsize="21600,21600" o:spt="202" path="m,l,21600r21600,l21600,xe">
          <v:stroke joinstyle="miter"/>
          <v:path gradientshapeok="t" o:connecttype="rect"/>
        </v:shapetype>
        <v:shape id="Shape 14" o:spid="_x0000_s2094" type="#_x0000_t202" style="width:3.35pt;height:6pt;margin-top:776.45pt;margin-left:523.45pt;mso-position-horizontal-relative:page;mso-position-vertical-relative:page;mso-wrap-distance-left:0;mso-wrap-distance-right:0;mso-wrap-style:none;position:absolute;v-text-anchor:top;z-index:-251636736" filled="f" stroked="f">
          <v:fill o:detectmouseclick="t"/>
          <o:lock v:ext="edit" aspectratio="f"/>
          <v:textbox style="layout-flow:horizontal;mso-fit-shape-to-text:t" inset="0,0,0,0">
            <w:txbxContent>
              <w:p>
                <w:pPr>
                  <w:pStyle w:val="Headerorfooter10"/>
                  <w:keepNext w:val="0"/>
                  <w:keepLines w:val="0"/>
                  <w:widowControl w:val="0"/>
                  <w:shd w:val="clear" w:color="auto" w:fill="auto"/>
                  <w:bidi w:val="0"/>
                  <w:spacing w:before="0" w:after="0" w:line="240" w:lineRule="auto"/>
                  <w:ind w:left="0" w:right="0" w:firstLine="0"/>
                  <w:jc w:val="left"/>
                  <w:rPr>
                    <w:sz w:val="13"/>
                    <w:szCs w:val="13"/>
                  </w:rPr>
                </w:pPr>
                <w:r>
                  <w:fldChar w:fldCharType="begin"/>
                </w:r>
                <w:r>
                  <w:instrText xml:space="preserve"> PAGE \* MERGEFORMAT </w:instrText>
                </w:r>
                <w:r>
                  <w:fldChar w:fldCharType="separate"/>
                </w:r>
                <w:r>
                  <w:rPr>
                    <w:rFonts w:ascii="Times New Roman" w:eastAsia="Times New Roman" w:hAnsi="Times New Roman" w:cs="Times New Roman"/>
                    <w:color w:val="000000"/>
                    <w:spacing w:val="0"/>
                    <w:w w:val="100"/>
                    <w:position w:val="0"/>
                    <w:sz w:val="13"/>
                    <w:szCs w:val="13"/>
                    <w:lang w:val="zh-TW" w:eastAsia="zh-TW" w:bidi="zh-TW"/>
                  </w:rPr>
                  <w:t>9</w:t>
                </w:r>
                <w:r>
                  <w:rPr>
                    <w:rFonts w:ascii="Times New Roman" w:eastAsia="Times New Roman" w:hAnsi="Times New Roman" w:cs="Times New Roman"/>
                    <w:color w:val="000000"/>
                    <w:spacing w:val="0"/>
                    <w:w w:val="100"/>
                    <w:position w:val="0"/>
                    <w:sz w:val="13"/>
                    <w:szCs w:val="13"/>
                    <w:lang w:val="zh-TW" w:eastAsia="zh-TW" w:bidi="zh-TW"/>
                  </w:rPr>
                  <w:fldChar w:fldCharType="end"/>
                </w:r>
              </w:p>
            </w:txbxContent>
          </v:textbox>
        </v:shape>
      </w:pict>
    </w: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spacing w:line="1" w:lineRule="exact"/>
    </w:pPr>
    <w:r>
      <w:pict>
        <v:shapetype id="_x0000_t202" coordsize="21600,21600" o:spt="202" path="m,l,21600r21600,l21600,xe">
          <v:stroke joinstyle="miter"/>
          <v:path gradientshapeok="t" o:connecttype="rect"/>
        </v:shapetype>
        <v:shape id="Shape 5" o:spid="_x0000_s2096" type="#_x0000_t202" style="width:3.1pt;height:6pt;margin-top:776.45pt;margin-left:524.6pt;mso-position-horizontal-relative:page;mso-position-vertical-relative:page;mso-wrap-distance-left:0;mso-wrap-distance-right:0;mso-wrap-style:none;position:absolute;v-text-anchor:top;z-index:-251637760" filled="f" stroked="f">
          <v:fill o:detectmouseclick="t"/>
          <o:lock v:ext="edit" aspectratio="f"/>
          <v:textbox style="layout-flow:horizontal;mso-fit-shape-to-text:t" inset="0,0,0,0">
            <w:txbxContent>
              <w:p>
                <w:pPr>
                  <w:pStyle w:val="Headerorfooter20"/>
                  <w:keepNext w:val="0"/>
                  <w:keepLines w:val="0"/>
                  <w:widowControl w:val="0"/>
                  <w:shd w:val="clear" w:color="auto" w:fill="auto"/>
                  <w:bidi w:val="0"/>
                  <w:spacing w:before="0" w:after="0" w:line="240" w:lineRule="auto"/>
                  <w:ind w:left="0" w:right="0" w:firstLine="0"/>
                  <w:jc w:val="left"/>
                  <w:rPr>
                    <w:sz w:val="13"/>
                    <w:szCs w:val="13"/>
                  </w:rPr>
                </w:pPr>
                <w:r>
                  <w:rPr>
                    <w:rFonts w:ascii="Times New Roman" w:eastAsia="Times New Roman" w:hAnsi="Times New Roman" w:cs="Times New Roman"/>
                    <w:color w:val="000000"/>
                    <w:spacing w:val="0"/>
                    <w:w w:val="100"/>
                    <w:position w:val="0"/>
                    <w:sz w:val="13"/>
                    <w:szCs w:val="13"/>
                    <w:lang w:val="zh-TW" w:eastAsia="zh-TW" w:bidi="zh-TW"/>
                  </w:rPr>
                  <w:t>I</w:t>
                </w:r>
              </w:p>
            </w:txbxContent>
          </v:textbox>
        </v:shape>
      </w:pict>
    </w: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spacing w:line="1" w:lineRule="exact"/>
    </w:pPr>
    <w:r>
      <w:pict>
        <v:shapetype id="_x0000_t202" coordsize="21600,21600" o:spt="202" path="m,l,21600r21600,l21600,xe">
          <v:stroke joinstyle="miter"/>
          <v:path gradientshapeok="t" o:connecttype="rect"/>
        </v:shapetype>
        <v:shape id="Shape 14" o:spid="_x0000_s2098" type="#_x0000_t202" style="width:3.35pt;height:6pt;margin-top:776.45pt;margin-left:523.45pt;mso-position-horizontal-relative:page;mso-position-vertical-relative:page;mso-wrap-distance-left:0;mso-wrap-distance-right:0;mso-wrap-style:none;position:absolute;v-text-anchor:top;z-index:-251634688" filled="f" stroked="f">
          <v:fill o:detectmouseclick="t"/>
          <o:lock v:ext="edit" aspectratio="f"/>
          <v:textbox style="layout-flow:horizontal;mso-fit-shape-to-text:t" inset="0,0,0,0">
            <w:txbxContent>
              <w:p>
                <w:pPr>
                  <w:pStyle w:val="Headerorfooter10"/>
                  <w:keepNext w:val="0"/>
                  <w:keepLines w:val="0"/>
                  <w:widowControl w:val="0"/>
                  <w:shd w:val="clear" w:color="auto" w:fill="auto"/>
                  <w:bidi w:val="0"/>
                  <w:spacing w:before="0" w:after="0" w:line="240" w:lineRule="auto"/>
                  <w:ind w:left="0" w:right="0" w:firstLine="0"/>
                  <w:jc w:val="left"/>
                  <w:rPr>
                    <w:sz w:val="13"/>
                    <w:szCs w:val="13"/>
                  </w:rPr>
                </w:pPr>
                <w:r>
                  <w:fldChar w:fldCharType="begin"/>
                </w:r>
                <w:r>
                  <w:instrText xml:space="preserve"> PAGE \* MERGEFORMAT </w:instrText>
                </w:r>
                <w:r>
                  <w:fldChar w:fldCharType="separate"/>
                </w:r>
                <w:r>
                  <w:rPr>
                    <w:rFonts w:ascii="Times New Roman" w:eastAsia="Times New Roman" w:hAnsi="Times New Roman" w:cs="Times New Roman"/>
                    <w:color w:val="000000"/>
                    <w:spacing w:val="0"/>
                    <w:w w:val="100"/>
                    <w:position w:val="0"/>
                    <w:sz w:val="13"/>
                    <w:szCs w:val="13"/>
                    <w:lang w:val="zh-TW" w:eastAsia="zh-TW" w:bidi="zh-TW"/>
                  </w:rPr>
                  <w:t>8</w:t>
                </w:r>
                <w:r>
                  <w:rPr>
                    <w:rFonts w:ascii="Times New Roman" w:eastAsia="Times New Roman" w:hAnsi="Times New Roman" w:cs="Times New Roman"/>
                    <w:color w:val="000000"/>
                    <w:spacing w:val="0"/>
                    <w:w w:val="100"/>
                    <w:position w:val="0"/>
                    <w:sz w:val="13"/>
                    <w:szCs w:val="13"/>
                    <w:lang w:val="zh-TW" w:eastAsia="zh-TW" w:bidi="zh-TW"/>
                  </w:rPr>
                  <w:fldChar w:fldCharType="end"/>
                </w:r>
              </w:p>
            </w:txbxContent>
          </v:textbox>
        </v:shape>
      </w:pict>
    </w: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spacing w:line="1" w:lineRule="exact"/>
    </w:pPr>
    <w:r>
      <w:pict>
        <v:shapetype id="_x0000_t202" coordsize="21600,21600" o:spt="202" path="m,l,21600r21600,l21600,xe">
          <v:stroke joinstyle="miter"/>
          <v:path gradientshapeok="t" o:connecttype="rect"/>
        </v:shapetype>
        <v:shape id="Shape 5" o:spid="_x0000_s2100" type="#_x0000_t202" style="width:3.1pt;height:6pt;margin-top:776.45pt;margin-left:524.6pt;mso-position-horizontal-relative:page;mso-position-vertical-relative:page;mso-wrap-distance-left:0;mso-wrap-distance-right:0;mso-wrap-style:none;position:absolute;v-text-anchor:top;z-index:-251635712" filled="f" stroked="f">
          <v:fill o:detectmouseclick="t"/>
          <o:lock v:ext="edit" aspectratio="f"/>
          <v:textbox style="layout-flow:horizontal;mso-fit-shape-to-text:t" inset="0,0,0,0">
            <w:txbxContent>
              <w:p>
                <w:pPr>
                  <w:pStyle w:val="Headerorfooter20"/>
                  <w:keepNext w:val="0"/>
                  <w:keepLines w:val="0"/>
                  <w:widowControl w:val="0"/>
                  <w:shd w:val="clear" w:color="auto" w:fill="auto"/>
                  <w:bidi w:val="0"/>
                  <w:spacing w:before="0" w:after="0" w:line="240" w:lineRule="auto"/>
                  <w:ind w:left="0" w:right="0" w:firstLine="0"/>
                  <w:jc w:val="left"/>
                  <w:rPr>
                    <w:sz w:val="13"/>
                    <w:szCs w:val="13"/>
                  </w:rPr>
                </w:pPr>
                <w:r>
                  <w:rPr>
                    <w:rFonts w:ascii="Times New Roman" w:eastAsia="Times New Roman" w:hAnsi="Times New Roman" w:cs="Times New Roman"/>
                    <w:color w:val="000000"/>
                    <w:spacing w:val="0"/>
                    <w:w w:val="100"/>
                    <w:position w:val="0"/>
                    <w:sz w:val="13"/>
                    <w:szCs w:val="13"/>
                    <w:lang w:val="zh-TW" w:eastAsia="zh-TW" w:bidi="zh-TW"/>
                  </w:rPr>
                  <w:t>I</w:t>
                </w:r>
              </w:p>
            </w:txbxContent>
          </v:textbox>
        </v:shape>
      </w:pict>
    </w: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spacing w:line="1" w:lineRule="exact"/>
    </w:pPr>
    <w:r>
      <w:pict>
        <v:shapetype id="_x0000_t202" coordsize="21600,21600" o:spt="202" path="m,l,21600r21600,l21600,xe">
          <v:stroke joinstyle="miter"/>
          <v:path gradientshapeok="t" o:connecttype="rect"/>
        </v:shapetype>
        <v:shape id="Shape 14" o:spid="_x0000_s2102" type="#_x0000_t202" style="width:3.35pt;height:6pt;margin-top:776.45pt;margin-left:523.45pt;mso-position-horizontal-relative:page;mso-position-vertical-relative:page;mso-wrap-distance-left:0;mso-wrap-distance-right:0;mso-wrap-style:none;position:absolute;v-text-anchor:top;z-index:-251632640" filled="f" stroked="f">
          <v:fill o:detectmouseclick="t"/>
          <o:lock v:ext="edit" aspectratio="f"/>
          <v:textbox style="layout-flow:horizontal;mso-fit-shape-to-text:t" inset="0,0,0,0">
            <w:txbxContent>
              <w:p>
                <w:pPr>
                  <w:pStyle w:val="Headerorfooter10"/>
                  <w:keepNext w:val="0"/>
                  <w:keepLines w:val="0"/>
                  <w:widowControl w:val="0"/>
                  <w:shd w:val="clear" w:color="auto" w:fill="auto"/>
                  <w:bidi w:val="0"/>
                  <w:spacing w:before="0" w:after="0" w:line="240" w:lineRule="auto"/>
                  <w:ind w:left="0" w:right="0" w:firstLine="0"/>
                  <w:jc w:val="left"/>
                  <w:rPr>
                    <w:sz w:val="13"/>
                    <w:szCs w:val="13"/>
                  </w:rPr>
                </w:pPr>
                <w:r>
                  <w:fldChar w:fldCharType="begin"/>
                </w:r>
                <w:r>
                  <w:instrText xml:space="preserve"> PAGE \* MERGEFORMAT </w:instrText>
                </w:r>
                <w:r>
                  <w:fldChar w:fldCharType="separate"/>
                </w:r>
                <w:r>
                  <w:rPr>
                    <w:rFonts w:ascii="Times New Roman" w:eastAsia="Times New Roman" w:hAnsi="Times New Roman" w:cs="Times New Roman"/>
                    <w:color w:val="000000"/>
                    <w:spacing w:val="0"/>
                    <w:w w:val="100"/>
                    <w:position w:val="0"/>
                    <w:sz w:val="13"/>
                    <w:szCs w:val="13"/>
                    <w:lang w:val="zh-TW" w:eastAsia="zh-TW" w:bidi="zh-TW"/>
                  </w:rPr>
                  <w:t>8</w:t>
                </w:r>
                <w:r>
                  <w:rPr>
                    <w:rFonts w:ascii="Times New Roman" w:eastAsia="Times New Roman" w:hAnsi="Times New Roman" w:cs="Times New Roman"/>
                    <w:color w:val="000000"/>
                    <w:spacing w:val="0"/>
                    <w:w w:val="100"/>
                    <w:position w:val="0"/>
                    <w:sz w:val="13"/>
                    <w:szCs w:val="13"/>
                    <w:lang w:val="zh-TW" w:eastAsia="zh-TW" w:bidi="zh-TW"/>
                  </w:rPr>
                  <w:fldChar w:fldCharType="end"/>
                </w:r>
              </w:p>
            </w:txbxContent>
          </v:textbox>
        </v:shape>
      </w:pict>
    </w: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spacing w:line="1" w:lineRule="exact"/>
    </w:pPr>
    <w:r>
      <w:pict>
        <v:shapetype id="_x0000_t202" coordsize="21600,21600" o:spt="202" path="m,l,21600r21600,l21600,xe">
          <v:stroke joinstyle="miter"/>
          <v:path gradientshapeok="t" o:connecttype="rect"/>
        </v:shapetype>
        <v:shape id="Shape 5" o:spid="_x0000_s2104" type="#_x0000_t202" style="width:3.1pt;height:6pt;margin-top:776.45pt;margin-left:524.6pt;mso-position-horizontal-relative:page;mso-position-vertical-relative:page;mso-wrap-distance-left:0;mso-wrap-distance-right:0;mso-wrap-style:none;position:absolute;v-text-anchor:top;z-index:-251633664" filled="f" stroked="f">
          <v:fill o:detectmouseclick="t"/>
          <o:lock v:ext="edit" aspectratio="f"/>
          <v:textbox style="layout-flow:horizontal;mso-fit-shape-to-text:t" inset="0,0,0,0">
            <w:txbxContent>
              <w:p>
                <w:pPr>
                  <w:pStyle w:val="Headerorfooter20"/>
                  <w:keepNext w:val="0"/>
                  <w:keepLines w:val="0"/>
                  <w:widowControl w:val="0"/>
                  <w:shd w:val="clear" w:color="auto" w:fill="auto"/>
                  <w:bidi w:val="0"/>
                  <w:spacing w:before="0" w:after="0" w:line="240" w:lineRule="auto"/>
                  <w:ind w:left="0" w:right="0" w:firstLine="0"/>
                  <w:jc w:val="left"/>
                  <w:rPr>
                    <w:sz w:val="13"/>
                    <w:szCs w:val="13"/>
                  </w:rPr>
                </w:pPr>
                <w:r>
                  <w:rPr>
                    <w:rFonts w:ascii="Times New Roman" w:eastAsia="Times New Roman" w:hAnsi="Times New Roman" w:cs="Times New Roman"/>
                    <w:color w:val="000000"/>
                    <w:spacing w:val="0"/>
                    <w:w w:val="100"/>
                    <w:position w:val="0"/>
                    <w:sz w:val="13"/>
                    <w:szCs w:val="13"/>
                    <w:lang w:val="zh-TW" w:eastAsia="zh-TW" w:bidi="zh-TW"/>
                  </w:rPr>
                  <w:t>I</w:t>
                </w:r>
              </w:p>
            </w:txbxContent>
          </v:textbox>
        </v:shape>
      </w:pict>
    </w: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spacing w:line="1" w:lineRule="exact"/>
    </w:pPr>
    <w:r>
      <w:pict>
        <v:shapetype id="_x0000_t202" coordsize="21600,21600" o:spt="202" path="m,l,21600r21600,l21600,xe">
          <v:stroke joinstyle="miter"/>
          <v:path gradientshapeok="t" o:connecttype="rect"/>
        </v:shapetype>
        <v:shape id="Shape 14" o:spid="_x0000_s2106" type="#_x0000_t202" style="width:3.35pt;height:6pt;margin-top:776.45pt;margin-left:523.45pt;mso-position-horizontal-relative:page;mso-position-vertical-relative:page;mso-wrap-distance-left:0;mso-wrap-distance-right:0;mso-wrap-style:none;position:absolute;v-text-anchor:top;z-index:-251630592" filled="f" stroked="f">
          <v:fill o:detectmouseclick="t"/>
          <o:lock v:ext="edit" aspectratio="f"/>
          <v:textbox style="layout-flow:horizontal;mso-fit-shape-to-text:t" inset="0,0,0,0">
            <w:txbxContent>
              <w:p>
                <w:pPr>
                  <w:pStyle w:val="Headerorfooter10"/>
                  <w:keepNext w:val="0"/>
                  <w:keepLines w:val="0"/>
                  <w:widowControl w:val="0"/>
                  <w:shd w:val="clear" w:color="auto" w:fill="auto"/>
                  <w:bidi w:val="0"/>
                  <w:spacing w:before="0" w:after="0" w:line="240" w:lineRule="auto"/>
                  <w:ind w:left="0" w:right="0" w:firstLine="0"/>
                  <w:jc w:val="left"/>
                  <w:rPr>
                    <w:sz w:val="13"/>
                    <w:szCs w:val="13"/>
                  </w:rPr>
                </w:pPr>
                <w:r>
                  <w:fldChar w:fldCharType="begin"/>
                </w:r>
                <w:r>
                  <w:instrText xml:space="preserve"> PAGE \* MERGEFORMAT </w:instrText>
                </w:r>
                <w:r>
                  <w:fldChar w:fldCharType="separate"/>
                </w:r>
                <w:r>
                  <w:rPr>
                    <w:rFonts w:ascii="Times New Roman" w:eastAsia="Times New Roman" w:hAnsi="Times New Roman" w:cs="Times New Roman"/>
                    <w:color w:val="000000"/>
                    <w:spacing w:val="0"/>
                    <w:w w:val="100"/>
                    <w:position w:val="0"/>
                    <w:sz w:val="13"/>
                    <w:szCs w:val="13"/>
                    <w:lang w:val="zh-TW" w:eastAsia="zh-TW" w:bidi="zh-TW"/>
                  </w:rPr>
                  <w:t>8</w:t>
                </w:r>
                <w:r>
                  <w:rPr>
                    <w:rFonts w:ascii="Times New Roman" w:eastAsia="Times New Roman" w:hAnsi="Times New Roman" w:cs="Times New Roman"/>
                    <w:color w:val="000000"/>
                    <w:spacing w:val="0"/>
                    <w:w w:val="100"/>
                    <w:position w:val="0"/>
                    <w:sz w:val="13"/>
                    <w:szCs w:val="13"/>
                    <w:lang w:val="zh-TW" w:eastAsia="zh-TW" w:bidi="zh-TW"/>
                  </w:rPr>
                  <w:fldChar w:fldCharType="end"/>
                </w:r>
              </w:p>
            </w:txbxContent>
          </v:textbox>
        </v:shape>
      </w:pict>
    </w: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spacing w:line="1" w:lineRule="exact"/>
    </w:pPr>
    <w:r>
      <w:pict>
        <v:shapetype id="_x0000_t202" coordsize="21600,21600" o:spt="202" path="m,l,21600r21600,l21600,xe">
          <v:stroke joinstyle="miter"/>
          <v:path gradientshapeok="t" o:connecttype="rect"/>
        </v:shapetype>
        <v:shape id="Shape 5" o:spid="_x0000_s2108" type="#_x0000_t202" style="width:3.1pt;height:6pt;margin-top:776.45pt;margin-left:524.6pt;mso-position-horizontal-relative:page;mso-position-vertical-relative:page;mso-wrap-distance-left:0;mso-wrap-distance-right:0;mso-wrap-style:none;position:absolute;v-text-anchor:top;z-index:-251631616" filled="f" stroked="f">
          <v:fill o:detectmouseclick="t"/>
          <o:lock v:ext="edit" aspectratio="f"/>
          <v:textbox style="layout-flow:horizontal;mso-fit-shape-to-text:t" inset="0,0,0,0">
            <w:txbxContent>
              <w:p>
                <w:pPr>
                  <w:pStyle w:val="Headerorfooter20"/>
                  <w:keepNext w:val="0"/>
                  <w:keepLines w:val="0"/>
                  <w:widowControl w:val="0"/>
                  <w:shd w:val="clear" w:color="auto" w:fill="auto"/>
                  <w:bidi w:val="0"/>
                  <w:spacing w:before="0" w:after="0" w:line="240" w:lineRule="auto"/>
                  <w:ind w:left="0" w:right="0" w:firstLine="0"/>
                  <w:jc w:val="left"/>
                  <w:rPr>
                    <w:sz w:val="13"/>
                    <w:szCs w:val="13"/>
                  </w:rPr>
                </w:pPr>
                <w:r>
                  <w:rPr>
                    <w:rFonts w:ascii="Times New Roman" w:eastAsia="Times New Roman" w:hAnsi="Times New Roman" w:cs="Times New Roman"/>
                    <w:color w:val="000000"/>
                    <w:spacing w:val="0"/>
                    <w:w w:val="100"/>
                    <w:position w:val="0"/>
                    <w:sz w:val="13"/>
                    <w:szCs w:val="13"/>
                    <w:lang w:val="zh-TW" w:eastAsia="zh-TW" w:bidi="zh-TW"/>
                  </w:rPr>
                  <w:t>I</w:t>
                </w:r>
              </w:p>
            </w:txbxContent>
          </v:textbox>
        </v:shape>
      </w:pict>
    </w: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spacing w:line="1" w:lineRule="exact"/>
    </w:pPr>
    <w:r>
      <w:pict>
        <v:shapetype id="_x0000_t202" coordsize="21600,21600" o:spt="202" path="m,l,21600r21600,l21600,xe">
          <v:stroke joinstyle="miter"/>
          <v:path gradientshapeok="t" o:connecttype="rect"/>
        </v:shapetype>
        <v:shape id="Shape 14" o:spid="_x0000_s2110" type="#_x0000_t202" style="width:3.35pt;height:6pt;margin-top:776.45pt;margin-left:523.45pt;mso-position-horizontal-relative:page;mso-position-vertical-relative:page;mso-wrap-distance-left:0;mso-wrap-distance-right:0;mso-wrap-style:none;position:absolute;v-text-anchor:top;z-index:-251628544" filled="f" stroked="f">
          <v:fill o:detectmouseclick="t"/>
          <o:lock v:ext="edit" aspectratio="f"/>
          <v:textbox style="layout-flow:horizontal;mso-fit-shape-to-text:t" inset="0,0,0,0">
            <w:txbxContent>
              <w:p>
                <w:pPr>
                  <w:pStyle w:val="Headerorfooter10"/>
                  <w:keepNext w:val="0"/>
                  <w:keepLines w:val="0"/>
                  <w:widowControl w:val="0"/>
                  <w:shd w:val="clear" w:color="auto" w:fill="auto"/>
                  <w:bidi w:val="0"/>
                  <w:spacing w:before="0" w:after="0" w:line="240" w:lineRule="auto"/>
                  <w:ind w:left="0" w:right="0" w:firstLine="0"/>
                  <w:jc w:val="left"/>
                  <w:rPr>
                    <w:sz w:val="13"/>
                    <w:szCs w:val="13"/>
                  </w:rPr>
                </w:pPr>
                <w:r>
                  <w:fldChar w:fldCharType="begin"/>
                </w:r>
                <w:r>
                  <w:instrText xml:space="preserve"> PAGE \* MERGEFORMAT </w:instrText>
                </w:r>
                <w:r>
                  <w:fldChar w:fldCharType="separate"/>
                </w:r>
                <w:r>
                  <w:rPr>
                    <w:rFonts w:ascii="Times New Roman" w:eastAsia="Times New Roman" w:hAnsi="Times New Roman" w:cs="Times New Roman"/>
                    <w:color w:val="000000"/>
                    <w:spacing w:val="0"/>
                    <w:w w:val="100"/>
                    <w:position w:val="0"/>
                    <w:sz w:val="13"/>
                    <w:szCs w:val="13"/>
                    <w:lang w:val="zh-TW" w:eastAsia="zh-TW" w:bidi="zh-TW"/>
                  </w:rPr>
                  <w:t>8</w:t>
                </w:r>
                <w:r>
                  <w:rPr>
                    <w:rFonts w:ascii="Times New Roman" w:eastAsia="Times New Roman" w:hAnsi="Times New Roman" w:cs="Times New Roman"/>
                    <w:color w:val="000000"/>
                    <w:spacing w:val="0"/>
                    <w:w w:val="100"/>
                    <w:position w:val="0"/>
                    <w:sz w:val="13"/>
                    <w:szCs w:val="13"/>
                    <w:lang w:val="zh-TW" w:eastAsia="zh-TW" w:bidi="zh-TW"/>
                  </w:rPr>
                  <w:fldChar w:fldCharType="end"/>
                </w:r>
              </w:p>
            </w:txbxContent>
          </v:textbox>
        </v:shape>
      </w:pict>
    </w: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spacing w:line="1" w:lineRule="exact"/>
    </w:pPr>
    <w:r>
      <w:pict>
        <v:shapetype id="_x0000_t202" coordsize="21600,21600" o:spt="202" path="m,l,21600r21600,l21600,xe">
          <v:stroke joinstyle="miter"/>
          <v:path gradientshapeok="t" o:connecttype="rect"/>
        </v:shapetype>
        <v:shape id="Shape 5" o:spid="_x0000_s2112" type="#_x0000_t202" style="width:3.1pt;height:6pt;margin-top:776.45pt;margin-left:524.6pt;mso-position-horizontal-relative:page;mso-position-vertical-relative:page;mso-wrap-distance-left:0;mso-wrap-distance-right:0;mso-wrap-style:none;position:absolute;v-text-anchor:top;z-index:-251629568" filled="f" stroked="f">
          <v:fill o:detectmouseclick="t"/>
          <o:lock v:ext="edit" aspectratio="f"/>
          <v:textbox style="layout-flow:horizontal;mso-fit-shape-to-text:t" inset="0,0,0,0">
            <w:txbxContent>
              <w:p>
                <w:pPr>
                  <w:pStyle w:val="Headerorfooter20"/>
                  <w:keepNext w:val="0"/>
                  <w:keepLines w:val="0"/>
                  <w:widowControl w:val="0"/>
                  <w:shd w:val="clear" w:color="auto" w:fill="auto"/>
                  <w:bidi w:val="0"/>
                  <w:spacing w:before="0" w:after="0" w:line="240" w:lineRule="auto"/>
                  <w:ind w:left="0" w:right="0" w:firstLine="0"/>
                  <w:jc w:val="left"/>
                  <w:rPr>
                    <w:sz w:val="13"/>
                    <w:szCs w:val="13"/>
                  </w:rPr>
                </w:pPr>
                <w:r>
                  <w:rPr>
                    <w:rFonts w:ascii="Times New Roman" w:eastAsia="Times New Roman" w:hAnsi="Times New Roman" w:cs="Times New Roman"/>
                    <w:color w:val="000000"/>
                    <w:spacing w:val="0"/>
                    <w:w w:val="100"/>
                    <w:position w:val="0"/>
                    <w:sz w:val="13"/>
                    <w:szCs w:val="13"/>
                    <w:lang w:val="zh-TW" w:eastAsia="zh-TW" w:bidi="zh-TW"/>
                  </w:rPr>
                  <w:t>I</w:t>
                </w:r>
              </w:p>
            </w:txbxContent>
          </v:textbox>
        </v:shape>
      </w:pict>
    </w: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spacing w:line="1" w:lineRule="exact"/>
    </w:pPr>
    <w:r>
      <w:pict>
        <v:shapetype id="_x0000_t202" coordsize="21600,21600" o:spt="202" path="m,l,21600r21600,l21600,xe">
          <v:stroke joinstyle="miter"/>
          <v:path gradientshapeok="t" o:connecttype="rect"/>
        </v:shapetype>
        <v:shape id="Shape 26" o:spid="_x0000_s2114" type="#_x0000_t202" style="width:359.3pt;height:9.6pt;margin-top:731.3pt;margin-left:71.3pt;mso-position-horizontal-relative:page;mso-position-vertical-relative:page;mso-wrap-distance-left:0;mso-wrap-distance-right:0;position:absolute;v-text-anchor:top;z-index:-251626496" filled="f" stroked="f">
          <v:fill o:detectmouseclick="t"/>
          <o:lock v:ext="edit" aspectratio="f"/>
          <v:textbox style="layout-flow:horizontal;mso-fit-shape-to-text:t" inset="0,0,0,0">
            <w:txbxContent>
              <w:p>
                <w:pPr>
                  <w:pStyle w:val="Headerorfooter10"/>
                  <w:keepNext w:val="0"/>
                  <w:keepLines w:val="0"/>
                  <w:widowControl w:val="0"/>
                  <w:shd w:val="clear" w:color="auto" w:fill="auto"/>
                  <w:tabs>
                    <w:tab w:val="right" w:pos="7186"/>
                  </w:tabs>
                  <w:bidi w:val="0"/>
                  <w:spacing w:before="0" w:after="0" w:line="240" w:lineRule="auto"/>
                  <w:ind w:left="0" w:right="0" w:firstLine="0"/>
                  <w:jc w:val="left"/>
                  <w:rPr>
                    <w:sz w:val="20"/>
                    <w:szCs w:val="20"/>
                  </w:rPr>
                </w:pPr>
                <w:r>
                  <w:rPr>
                    <w:rFonts w:ascii="宋体" w:eastAsia="宋体" w:hAnsi="宋体" w:cs="宋体"/>
                    <w:color w:val="000000"/>
                    <w:spacing w:val="0"/>
                    <w:w w:val="100"/>
                    <w:position w:val="0"/>
                    <w:sz w:val="20"/>
                    <w:szCs w:val="20"/>
                    <w:lang w:val="zh-TW" w:eastAsia="zh-TW" w:bidi="zh-TW"/>
                  </w:rPr>
                  <w:t>社工签字:</w:t>
                </w:r>
                <w:r>
                  <w:rPr>
                    <w:rFonts w:ascii="宋体" w:eastAsia="宋体" w:hAnsi="宋体" w:cs="宋体"/>
                    <w:color w:val="000000"/>
                    <w:spacing w:val="0"/>
                    <w:w w:val="100"/>
                    <w:position w:val="0"/>
                    <w:sz w:val="20"/>
                    <w:szCs w:val="20"/>
                    <w:lang w:val="zh-TW" w:eastAsia="zh-TW" w:bidi="zh-TW"/>
                  </w:rPr>
                  <w:tab/>
                </w:r>
                <w:r>
                  <w:rPr>
                    <w:rFonts w:ascii="宋体" w:eastAsia="宋体" w:hAnsi="宋体" w:cs="宋体"/>
                    <w:color w:val="000000"/>
                    <w:spacing w:val="0"/>
                    <w:w w:val="100"/>
                    <w:position w:val="0"/>
                    <w:sz w:val="20"/>
                    <w:szCs w:val="20"/>
                    <w:lang w:val="zh-TW" w:eastAsia="zh-TW" w:bidi="zh-TW"/>
                  </w:rPr>
                  <w:t>日期：</w:t>
                </w:r>
              </w:p>
            </w:txbxContent>
          </v:textbox>
        </v:shape>
      </w:pict>
    </w:r>
    <w:r>
      <w:pict>
        <v:shape id="Shape 28" o:spid="_x0000_s2115" type="#_x0000_t202" style="width:7.7pt;height:6pt;margin-top:776.45pt;margin-left:520.55pt;mso-position-horizontal-relative:page;mso-position-vertical-relative:page;mso-wrap-distance-left:0;mso-wrap-distance-right:0;mso-wrap-style:none;position:absolute;v-text-anchor:top;z-index:-251625472" filled="f" stroked="f">
          <v:fill o:detectmouseclick="t"/>
          <o:lock v:ext="edit" aspectratio="f"/>
          <v:textbox style="layout-flow:horizontal;mso-fit-shape-to-text:t" inset="0,0,0,0">
            <w:txbxContent>
              <w:p>
                <w:pPr>
                  <w:pStyle w:val="Headerorfooter10"/>
                  <w:keepNext w:val="0"/>
                  <w:keepLines w:val="0"/>
                  <w:widowControl w:val="0"/>
                  <w:shd w:val="clear" w:color="auto" w:fill="auto"/>
                  <w:bidi w:val="0"/>
                  <w:spacing w:before="0" w:after="0" w:line="240" w:lineRule="auto"/>
                  <w:ind w:left="0" w:right="0" w:firstLine="0"/>
                  <w:jc w:val="left"/>
                  <w:rPr>
                    <w:sz w:val="13"/>
                    <w:szCs w:val="13"/>
                  </w:rPr>
                </w:pPr>
                <w:r>
                  <w:fldChar w:fldCharType="begin"/>
                </w:r>
                <w:r>
                  <w:instrText xml:space="preserve"> PAGE \* MERGEFORMAT </w:instrText>
                </w:r>
                <w:r>
                  <w:fldChar w:fldCharType="separate"/>
                </w:r>
                <w:r>
                  <w:rPr>
                    <w:rFonts w:ascii="Times New Roman" w:eastAsia="Times New Roman" w:hAnsi="Times New Roman" w:cs="Times New Roman"/>
                    <w:color w:val="000000"/>
                    <w:spacing w:val="0"/>
                    <w:w w:val="100"/>
                    <w:position w:val="0"/>
                    <w:sz w:val="13"/>
                    <w:szCs w:val="13"/>
                    <w:lang w:val="zh-TW" w:eastAsia="zh-TW" w:bidi="zh-TW"/>
                  </w:rPr>
                  <w:t>10</w:t>
                </w:r>
                <w:r>
                  <w:rPr>
                    <w:rFonts w:ascii="Times New Roman" w:eastAsia="Times New Roman" w:hAnsi="Times New Roman" w:cs="Times New Roman"/>
                    <w:color w:val="000000"/>
                    <w:spacing w:val="0"/>
                    <w:w w:val="100"/>
                    <w:position w:val="0"/>
                    <w:sz w:val="13"/>
                    <w:szCs w:val="13"/>
                    <w:lang w:val="zh-TW" w:eastAsia="zh-TW" w:bidi="zh-TW"/>
                  </w:rPr>
                  <w:fldChar w:fldCharType="end"/>
                </w:r>
              </w:p>
            </w:txbxContent>
          </v:textbox>
        </v:shape>
      </w:pict>
    </w:r>
    <w:r>
      <w:pict>
        <v:shapetype id="_x0000_t32" coordsize="21600,21600" o:spt="32" o:oned="t" path="m,l21600,21600e" filled="f">
          <v:path arrowok="t" fillok="f" o:connecttype="none"/>
          <o:lock v:ext="edit" shapetype="t"/>
        </v:shapetype>
        <v:shape id="Shape 30" o:spid="_x0000_s2116" type="#_x0000_t32" style="width:479.5pt;height:0;margin-top:728.05pt;margin-left:64.8pt;mso-position-horizontal-relative:page;mso-position-vertical-relative:page;position:absolute;z-index:-251627520" filled="f" stroked="t" strokecolor="white" strokeweight="1pt">
          <v:fill o:detectmouseclick="t"/>
          <v:stroke joinstyle="round"/>
          <v:path arrowok="t" fillok="f"/>
          <o:lock v:ext="edit" aspectratio="f"/>
        </v:shape>
      </w:pict>
    </w:r>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spacing w:line="1" w:lineRule="exact"/>
    </w:pPr>
    <w:r>
      <w:pict>
        <v:shapetype id="_x0000_t202" coordsize="21600,21600" o:spt="202" path="m,l,21600r21600,l21600,xe">
          <v:stroke joinstyle="miter"/>
          <v:path gradientshapeok="t" o:connecttype="rect"/>
        </v:shapetype>
        <v:shape id="Shape 33" o:spid="_x0000_s2118" type="#_x0000_t202" style="width:7.45pt;height:6pt;margin-top:776.45pt;margin-left:520.55pt;mso-position-horizontal-relative:page;mso-position-vertical-relative:page;mso-wrap-distance-left:0;mso-wrap-distance-right:0;mso-wrap-style:none;position:absolute;v-text-anchor:top;z-index:-251624448" filled="f" stroked="f">
          <v:fill o:detectmouseclick="t"/>
          <o:lock v:ext="edit" aspectratio="f"/>
          <v:textbox style="layout-flow:horizontal;mso-fit-shape-to-text:t" inset="0,0,0,0">
            <w:txbxContent>
              <w:p>
                <w:pPr>
                  <w:pStyle w:val="Headerorfooter10"/>
                  <w:keepNext w:val="0"/>
                  <w:keepLines w:val="0"/>
                  <w:widowControl w:val="0"/>
                  <w:shd w:val="clear" w:color="auto" w:fill="auto"/>
                  <w:bidi w:val="0"/>
                  <w:spacing w:before="0" w:after="0" w:line="240" w:lineRule="auto"/>
                  <w:ind w:left="0" w:right="0" w:firstLine="0"/>
                  <w:jc w:val="left"/>
                  <w:rPr>
                    <w:sz w:val="13"/>
                    <w:szCs w:val="13"/>
                  </w:rPr>
                </w:pPr>
                <w:r>
                  <w:fldChar w:fldCharType="begin"/>
                </w:r>
                <w:r>
                  <w:instrText xml:space="preserve"> PAGE \* MERGEFORMAT </w:instrText>
                </w:r>
                <w:r>
                  <w:fldChar w:fldCharType="separate"/>
                </w:r>
                <w:r>
                  <w:rPr>
                    <w:rFonts w:ascii="Times New Roman" w:eastAsia="Times New Roman" w:hAnsi="Times New Roman" w:cs="Times New Roman"/>
                    <w:color w:val="000000"/>
                    <w:spacing w:val="0"/>
                    <w:w w:val="100"/>
                    <w:position w:val="0"/>
                    <w:sz w:val="13"/>
                    <w:szCs w:val="13"/>
                    <w:lang w:val="zh-TW" w:eastAsia="zh-TW" w:bidi="zh-TW"/>
                  </w:rPr>
                  <w:t>14</w:t>
                </w:r>
                <w:r>
                  <w:rPr>
                    <w:rFonts w:ascii="Times New Roman" w:eastAsia="Times New Roman" w:hAnsi="Times New Roman" w:cs="Times New Roman"/>
                    <w:color w:val="000000"/>
                    <w:spacing w:val="0"/>
                    <w:w w:val="100"/>
                    <w:position w:val="0"/>
                    <w:sz w:val="13"/>
                    <w:szCs w:val="13"/>
                    <w:lang w:val="zh-TW" w:eastAsia="zh-TW" w:bidi="zh-TW"/>
                  </w:rPr>
                  <w:fldChar w:fldCharType="end"/>
                </w:r>
              </w:p>
            </w:txbxContent>
          </v:textbox>
        </v:shape>
      </w:pict>
    </w:r>
  </w:p>
</w:ftr>
</file>

<file path=word/footer3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spacing w:line="1" w:lineRule="exact"/>
    </w:pPr>
    <w:r>
      <w:pict>
        <v:shapetype id="_x0000_t202" coordsize="21600,21600" o:spt="202" path="m,l,21600r21600,l21600,xe">
          <v:stroke joinstyle="miter"/>
          <v:path gradientshapeok="t" o:connecttype="rect"/>
        </v:shapetype>
        <v:shape id="Shape 26" o:spid="_x0000_s2120" type="#_x0000_t202" style="width:359.3pt;height:9.6pt;margin-top:731.3pt;margin-left:71.3pt;mso-position-horizontal-relative:page;mso-position-vertical-relative:page;mso-wrap-distance-left:0;mso-wrap-distance-right:0;position:absolute;v-text-anchor:top;z-index:-251622400" filled="f" stroked="f">
          <v:fill o:detectmouseclick="t"/>
          <o:lock v:ext="edit" aspectratio="f"/>
          <v:textbox style="layout-flow:horizontal;mso-fit-shape-to-text:t" inset="0,0,0,0">
            <w:txbxContent>
              <w:p>
                <w:pPr>
                  <w:pStyle w:val="Headerorfooter10"/>
                  <w:keepNext w:val="0"/>
                  <w:keepLines w:val="0"/>
                  <w:widowControl w:val="0"/>
                  <w:shd w:val="clear" w:color="auto" w:fill="auto"/>
                  <w:tabs>
                    <w:tab w:val="right" w:pos="7186"/>
                  </w:tabs>
                  <w:bidi w:val="0"/>
                  <w:spacing w:before="0" w:after="0" w:line="240" w:lineRule="auto"/>
                  <w:ind w:left="0" w:right="0" w:firstLine="0"/>
                  <w:jc w:val="left"/>
                  <w:rPr>
                    <w:sz w:val="20"/>
                    <w:szCs w:val="20"/>
                  </w:rPr>
                </w:pPr>
                <w:r>
                  <w:rPr>
                    <w:rFonts w:ascii="宋体" w:eastAsia="宋体" w:hAnsi="宋体" w:cs="宋体"/>
                    <w:color w:val="000000"/>
                    <w:spacing w:val="0"/>
                    <w:w w:val="100"/>
                    <w:position w:val="0"/>
                    <w:sz w:val="20"/>
                    <w:szCs w:val="20"/>
                    <w:lang w:val="zh-TW" w:eastAsia="zh-TW" w:bidi="zh-TW"/>
                  </w:rPr>
                  <w:t>社工签字:</w:t>
                </w:r>
                <w:r>
                  <w:rPr>
                    <w:rFonts w:ascii="宋体" w:eastAsia="宋体" w:hAnsi="宋体" w:cs="宋体"/>
                    <w:color w:val="000000"/>
                    <w:spacing w:val="0"/>
                    <w:w w:val="100"/>
                    <w:position w:val="0"/>
                    <w:sz w:val="20"/>
                    <w:szCs w:val="20"/>
                    <w:lang w:val="zh-TW" w:eastAsia="zh-TW" w:bidi="zh-TW"/>
                  </w:rPr>
                  <w:tab/>
                </w:r>
                <w:r>
                  <w:rPr>
                    <w:rFonts w:ascii="宋体" w:eastAsia="宋体" w:hAnsi="宋体" w:cs="宋体"/>
                    <w:color w:val="000000"/>
                    <w:spacing w:val="0"/>
                    <w:w w:val="100"/>
                    <w:position w:val="0"/>
                    <w:sz w:val="20"/>
                    <w:szCs w:val="20"/>
                    <w:lang w:val="zh-TW" w:eastAsia="zh-TW" w:bidi="zh-TW"/>
                  </w:rPr>
                  <w:t>日期：</w:t>
                </w:r>
              </w:p>
            </w:txbxContent>
          </v:textbox>
        </v:shape>
      </w:pict>
    </w:r>
    <w:r>
      <w:pict>
        <v:shape id="Shape 28" o:spid="_x0000_s2121" type="#_x0000_t202" style="width:7.7pt;height:6pt;margin-top:776.45pt;margin-left:520.55pt;mso-position-horizontal-relative:page;mso-position-vertical-relative:page;mso-wrap-distance-left:0;mso-wrap-distance-right:0;mso-wrap-style:none;position:absolute;v-text-anchor:top;z-index:-251621376" filled="f" stroked="f">
          <v:fill o:detectmouseclick="t"/>
          <o:lock v:ext="edit" aspectratio="f"/>
          <v:textbox style="layout-flow:horizontal;mso-fit-shape-to-text:t" inset="0,0,0,0">
            <w:txbxContent>
              <w:p>
                <w:pPr>
                  <w:pStyle w:val="Headerorfooter10"/>
                  <w:keepNext w:val="0"/>
                  <w:keepLines w:val="0"/>
                  <w:widowControl w:val="0"/>
                  <w:shd w:val="clear" w:color="auto" w:fill="auto"/>
                  <w:bidi w:val="0"/>
                  <w:spacing w:before="0" w:after="0" w:line="240" w:lineRule="auto"/>
                  <w:ind w:left="0" w:right="0" w:firstLine="0"/>
                  <w:jc w:val="left"/>
                  <w:rPr>
                    <w:sz w:val="13"/>
                    <w:szCs w:val="13"/>
                  </w:rPr>
                </w:pPr>
                <w:r>
                  <w:fldChar w:fldCharType="begin"/>
                </w:r>
                <w:r>
                  <w:instrText xml:space="preserve"> PAGE \* MERGEFORMAT </w:instrText>
                </w:r>
                <w:r>
                  <w:fldChar w:fldCharType="separate"/>
                </w:r>
                <w:r>
                  <w:rPr>
                    <w:rFonts w:ascii="Times New Roman" w:eastAsia="Times New Roman" w:hAnsi="Times New Roman" w:cs="Times New Roman"/>
                    <w:color w:val="000000"/>
                    <w:spacing w:val="0"/>
                    <w:w w:val="100"/>
                    <w:position w:val="0"/>
                    <w:sz w:val="13"/>
                    <w:szCs w:val="13"/>
                    <w:lang w:val="zh-TW" w:eastAsia="zh-TW" w:bidi="zh-TW"/>
                  </w:rPr>
                  <w:t>15</w:t>
                </w:r>
                <w:r>
                  <w:rPr>
                    <w:rFonts w:ascii="Times New Roman" w:eastAsia="Times New Roman" w:hAnsi="Times New Roman" w:cs="Times New Roman"/>
                    <w:color w:val="000000"/>
                    <w:spacing w:val="0"/>
                    <w:w w:val="100"/>
                    <w:position w:val="0"/>
                    <w:sz w:val="13"/>
                    <w:szCs w:val="13"/>
                    <w:lang w:val="zh-TW" w:eastAsia="zh-TW" w:bidi="zh-TW"/>
                  </w:rPr>
                  <w:fldChar w:fldCharType="end"/>
                </w:r>
              </w:p>
            </w:txbxContent>
          </v:textbox>
        </v:shape>
      </w:pict>
    </w:r>
    <w:r>
      <w:pict>
        <v:shapetype id="_x0000_t32" coordsize="21600,21600" o:spt="32" o:oned="t" path="m,l21600,21600e" filled="f">
          <v:path arrowok="t" fillok="f" o:connecttype="none"/>
          <o:lock v:ext="edit" shapetype="t"/>
        </v:shapetype>
        <v:shape id="Shape 30" o:spid="_x0000_s2122" type="#_x0000_t32" style="width:479.5pt;height:0;margin-top:728.05pt;margin-left:64.8pt;mso-position-horizontal-relative:page;mso-position-vertical-relative:page;position:absolute;z-index:-251623424" filled="f" stroked="t" strokecolor="white" strokeweight="1pt">
          <v:fill o:detectmouseclick="t"/>
          <v:stroke joinstyle="round"/>
          <v:path arrowok="t" fillok="f"/>
          <o:lock v:ext="edit" aspectratio="f"/>
        </v:shape>
      </w:pict>
    </w:r>
  </w:p>
</w:ftr>
</file>

<file path=word/footer3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spacing w:line="1" w:lineRule="exact"/>
    </w:pPr>
    <w:r>
      <w:pict>
        <v:shapetype id="_x0000_t202" coordsize="21600,21600" o:spt="202" path="m,l,21600r21600,l21600,xe">
          <v:stroke joinstyle="miter"/>
          <v:path gradientshapeok="t" o:connecttype="rect"/>
        </v:shapetype>
        <v:shape id="Shape 33" o:spid="_x0000_s2124" type="#_x0000_t202" style="width:7.45pt;height:6pt;margin-top:776.45pt;margin-left:520.55pt;mso-position-horizontal-relative:page;mso-position-vertical-relative:page;mso-wrap-distance-left:0;mso-wrap-distance-right:0;mso-wrap-style:none;position:absolute;v-text-anchor:top;z-index:-251620352" filled="f" stroked="f">
          <v:fill o:detectmouseclick="t"/>
          <o:lock v:ext="edit" aspectratio="f"/>
          <v:textbox style="layout-flow:horizontal;mso-fit-shape-to-text:t" inset="0,0,0,0">
            <w:txbxContent>
              <w:p>
                <w:pPr>
                  <w:pStyle w:val="Headerorfooter10"/>
                  <w:keepNext w:val="0"/>
                  <w:keepLines w:val="0"/>
                  <w:widowControl w:val="0"/>
                  <w:shd w:val="clear" w:color="auto" w:fill="auto"/>
                  <w:bidi w:val="0"/>
                  <w:spacing w:before="0" w:after="0" w:line="240" w:lineRule="auto"/>
                  <w:ind w:left="0" w:right="0" w:firstLine="0"/>
                  <w:jc w:val="left"/>
                  <w:rPr>
                    <w:sz w:val="13"/>
                    <w:szCs w:val="13"/>
                  </w:rPr>
                </w:pPr>
                <w:r>
                  <w:fldChar w:fldCharType="begin"/>
                </w:r>
                <w:r>
                  <w:instrText xml:space="preserve"> PAGE \* MERGEFORMAT </w:instrText>
                </w:r>
                <w:r>
                  <w:fldChar w:fldCharType="separate"/>
                </w:r>
                <w:r>
                  <w:rPr>
                    <w:rFonts w:ascii="Times New Roman" w:eastAsia="Times New Roman" w:hAnsi="Times New Roman" w:cs="Times New Roman"/>
                    <w:color w:val="000000"/>
                    <w:spacing w:val="0"/>
                    <w:w w:val="100"/>
                    <w:position w:val="0"/>
                    <w:sz w:val="13"/>
                    <w:szCs w:val="13"/>
                    <w:lang w:val="zh-TW" w:eastAsia="zh-TW" w:bidi="zh-TW"/>
                  </w:rPr>
                  <w:t>9</w:t>
                </w:r>
                <w:r>
                  <w:rPr>
                    <w:rFonts w:ascii="Times New Roman" w:eastAsia="Times New Roman" w:hAnsi="Times New Roman" w:cs="Times New Roman"/>
                    <w:color w:val="000000"/>
                    <w:spacing w:val="0"/>
                    <w:w w:val="100"/>
                    <w:position w:val="0"/>
                    <w:sz w:val="13"/>
                    <w:szCs w:val="13"/>
                    <w:lang w:val="zh-TW" w:eastAsia="zh-TW" w:bidi="zh-TW"/>
                  </w:rPr>
                  <w:fldChar w:fldCharType="end"/>
                </w:r>
              </w:p>
            </w:txbxContent>
          </v:textbox>
        </v:shape>
      </w:pict>
    </w:r>
  </w:p>
</w:ftr>
</file>

<file path=word/footer3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pPr>
  </w:p>
</w:ftr>
</file>

<file path=word/footer4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spacing w:line="1" w:lineRule="exact"/>
    </w:pPr>
    <w:r>
      <w:pict>
        <v:shapetype id="_x0000_t202" coordsize="21600,21600" o:spt="202" path="m,l,21600r21600,l21600,xe">
          <v:stroke joinstyle="miter"/>
          <v:path gradientshapeok="t" o:connecttype="rect"/>
        </v:shapetype>
        <v:shape id="Shape 33" o:spid="_x0000_s2127" type="#_x0000_t202" style="width:7.45pt;height:6pt;margin-top:776.45pt;margin-left:520.55pt;mso-position-horizontal-relative:page;mso-position-vertical-relative:page;mso-wrap-distance-left:0;mso-wrap-distance-right:0;mso-wrap-style:none;position:absolute;v-text-anchor:top;z-index:-251619328" filled="f" stroked="f">
          <v:fill o:detectmouseclick="t"/>
          <o:lock v:ext="edit" aspectratio="f"/>
          <v:textbox style="layout-flow:horizontal;mso-fit-shape-to-text:t" inset="0,0,0,0">
            <w:txbxContent>
              <w:p>
                <w:pPr>
                  <w:pStyle w:val="Headerorfooter10"/>
                  <w:keepNext w:val="0"/>
                  <w:keepLines w:val="0"/>
                  <w:widowControl w:val="0"/>
                  <w:shd w:val="clear" w:color="auto" w:fill="auto"/>
                  <w:bidi w:val="0"/>
                  <w:spacing w:before="0" w:after="0" w:line="240" w:lineRule="auto"/>
                  <w:ind w:left="0" w:right="0" w:firstLine="0"/>
                  <w:jc w:val="left"/>
                  <w:rPr>
                    <w:sz w:val="13"/>
                    <w:szCs w:val="13"/>
                  </w:rPr>
                </w:pPr>
                <w:r>
                  <w:fldChar w:fldCharType="begin"/>
                </w:r>
                <w:r>
                  <w:instrText xml:space="preserve"> PAGE \* MERGEFORMAT </w:instrText>
                </w:r>
                <w:r>
                  <w:fldChar w:fldCharType="separate"/>
                </w:r>
                <w:r>
                  <w:rPr>
                    <w:rFonts w:ascii="Times New Roman" w:eastAsia="Times New Roman" w:hAnsi="Times New Roman" w:cs="Times New Roman"/>
                    <w:color w:val="000000"/>
                    <w:spacing w:val="0"/>
                    <w:w w:val="100"/>
                    <w:position w:val="0"/>
                    <w:sz w:val="13"/>
                    <w:szCs w:val="13"/>
                    <w:lang w:val="zh-TW" w:eastAsia="zh-TW" w:bidi="zh-TW"/>
                  </w:rPr>
                  <w:t>9</w:t>
                </w:r>
                <w:r>
                  <w:rPr>
                    <w:rFonts w:ascii="Times New Roman" w:eastAsia="Times New Roman" w:hAnsi="Times New Roman" w:cs="Times New Roman"/>
                    <w:color w:val="000000"/>
                    <w:spacing w:val="0"/>
                    <w:w w:val="100"/>
                    <w:position w:val="0"/>
                    <w:sz w:val="13"/>
                    <w:szCs w:val="13"/>
                    <w:lang w:val="zh-TW" w:eastAsia="zh-TW" w:bidi="zh-TW"/>
                  </w:rPr>
                  <w:fldChar w:fldCharType="end"/>
                </w:r>
              </w:p>
            </w:txbxContent>
          </v:textbox>
        </v:shape>
      </w:pict>
    </w:r>
  </w:p>
</w:ftr>
</file>

<file path=word/footer4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pPr>
  </w:p>
</w:ftr>
</file>

<file path=word/footer4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spacing w:line="1" w:lineRule="exact"/>
    </w:pPr>
    <w:r>
      <w:pict>
        <v:shapetype id="_x0000_t202" coordsize="21600,21600" o:spt="202" path="m,l,21600r21600,l21600,xe">
          <v:stroke joinstyle="miter"/>
          <v:path gradientshapeok="t" o:connecttype="rect"/>
        </v:shapetype>
        <v:shape id="Shape 33" o:spid="_x0000_s2130" type="#_x0000_t202" style="width:7.45pt;height:6pt;margin-top:776.45pt;margin-left:520.55pt;mso-position-horizontal-relative:page;mso-position-vertical-relative:page;mso-wrap-distance-left:0;mso-wrap-distance-right:0;mso-wrap-style:none;position:absolute;v-text-anchor:top;z-index:-251618304" filled="f" stroked="f">
          <v:fill o:detectmouseclick="t"/>
          <o:lock v:ext="edit" aspectratio="f"/>
          <v:textbox style="layout-flow:horizontal;mso-fit-shape-to-text:t" inset="0,0,0,0">
            <w:txbxContent>
              <w:p>
                <w:pPr>
                  <w:pStyle w:val="Headerorfooter10"/>
                  <w:keepNext w:val="0"/>
                  <w:keepLines w:val="0"/>
                  <w:widowControl w:val="0"/>
                  <w:shd w:val="clear" w:color="auto" w:fill="auto"/>
                  <w:bidi w:val="0"/>
                  <w:spacing w:before="0" w:after="0" w:line="240" w:lineRule="auto"/>
                  <w:ind w:left="0" w:right="0" w:firstLine="0"/>
                  <w:jc w:val="left"/>
                  <w:rPr>
                    <w:sz w:val="13"/>
                    <w:szCs w:val="13"/>
                  </w:rPr>
                </w:pPr>
                <w:r>
                  <w:fldChar w:fldCharType="begin"/>
                </w:r>
                <w:r>
                  <w:instrText xml:space="preserve"> PAGE \* MERGEFORMAT </w:instrText>
                </w:r>
                <w:r>
                  <w:fldChar w:fldCharType="separate"/>
                </w:r>
                <w:r>
                  <w:rPr>
                    <w:rFonts w:ascii="Times New Roman" w:eastAsia="Times New Roman" w:hAnsi="Times New Roman" w:cs="Times New Roman"/>
                    <w:color w:val="000000"/>
                    <w:spacing w:val="0"/>
                    <w:w w:val="100"/>
                    <w:position w:val="0"/>
                    <w:sz w:val="13"/>
                    <w:szCs w:val="13"/>
                    <w:lang w:val="zh-TW" w:eastAsia="zh-TW" w:bidi="zh-TW"/>
                  </w:rPr>
                  <w:t>9</w:t>
                </w:r>
                <w:r>
                  <w:rPr>
                    <w:rFonts w:ascii="Times New Roman" w:eastAsia="Times New Roman" w:hAnsi="Times New Roman" w:cs="Times New Roman"/>
                    <w:color w:val="000000"/>
                    <w:spacing w:val="0"/>
                    <w:w w:val="100"/>
                    <w:position w:val="0"/>
                    <w:sz w:val="13"/>
                    <w:szCs w:val="13"/>
                    <w:lang w:val="zh-TW" w:eastAsia="zh-TW" w:bidi="zh-TW"/>
                  </w:rPr>
                  <w:fldChar w:fldCharType="end"/>
                </w:r>
              </w:p>
            </w:txbxContent>
          </v:textbox>
        </v:shape>
      </w:pict>
    </w:r>
  </w:p>
</w:ftr>
</file>

<file path=word/footer4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pPr>
  </w:p>
</w:ftr>
</file>

<file path=word/footer4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spacing w:line="1" w:lineRule="exact"/>
    </w:pPr>
    <w:r>
      <w:pict>
        <v:shapetype id="_x0000_t202" coordsize="21600,21600" o:spt="202" path="m,l,21600r21600,l21600,xe">
          <v:stroke joinstyle="miter"/>
          <v:path gradientshapeok="t" o:connecttype="rect"/>
        </v:shapetype>
        <v:shape id="Shape 33" o:spid="_x0000_s2133" type="#_x0000_t202" style="width:7.45pt;height:6pt;margin-top:776.45pt;margin-left:520.55pt;mso-position-horizontal-relative:page;mso-position-vertical-relative:page;mso-wrap-distance-left:0;mso-wrap-distance-right:0;mso-wrap-style:none;position:absolute;v-text-anchor:top;z-index:-251617280" filled="f" stroked="f">
          <v:fill o:detectmouseclick="t"/>
          <o:lock v:ext="edit" aspectratio="f"/>
          <v:textbox style="layout-flow:horizontal;mso-fit-shape-to-text:t" inset="0,0,0,0">
            <w:txbxContent>
              <w:p>
                <w:pPr>
                  <w:pStyle w:val="Headerorfooter10"/>
                  <w:keepNext w:val="0"/>
                  <w:keepLines w:val="0"/>
                  <w:widowControl w:val="0"/>
                  <w:shd w:val="clear" w:color="auto" w:fill="auto"/>
                  <w:bidi w:val="0"/>
                  <w:spacing w:before="0" w:after="0" w:line="240" w:lineRule="auto"/>
                  <w:ind w:left="0" w:right="0" w:firstLine="0"/>
                  <w:jc w:val="left"/>
                  <w:rPr>
                    <w:sz w:val="13"/>
                    <w:szCs w:val="13"/>
                  </w:rPr>
                </w:pPr>
                <w:r>
                  <w:fldChar w:fldCharType="begin"/>
                </w:r>
                <w:r>
                  <w:instrText xml:space="preserve"> PAGE \* MERGEFORMAT </w:instrText>
                </w:r>
                <w:r>
                  <w:fldChar w:fldCharType="separate"/>
                </w:r>
                <w:r>
                  <w:rPr>
                    <w:rFonts w:ascii="Times New Roman" w:eastAsia="Times New Roman" w:hAnsi="Times New Roman" w:cs="Times New Roman"/>
                    <w:color w:val="000000"/>
                    <w:spacing w:val="0"/>
                    <w:w w:val="100"/>
                    <w:position w:val="0"/>
                    <w:sz w:val="13"/>
                    <w:szCs w:val="13"/>
                    <w:lang w:val="zh-TW" w:eastAsia="zh-TW" w:bidi="zh-TW"/>
                  </w:rPr>
                  <w:t>9</w:t>
                </w:r>
                <w:r>
                  <w:rPr>
                    <w:rFonts w:ascii="Times New Roman" w:eastAsia="Times New Roman" w:hAnsi="Times New Roman" w:cs="Times New Roman"/>
                    <w:color w:val="000000"/>
                    <w:spacing w:val="0"/>
                    <w:w w:val="100"/>
                    <w:position w:val="0"/>
                    <w:sz w:val="13"/>
                    <w:szCs w:val="13"/>
                    <w:lang w:val="zh-TW" w:eastAsia="zh-TW" w:bidi="zh-TW"/>
                  </w:rPr>
                  <w:fldChar w:fldCharType="end"/>
                </w:r>
              </w:p>
            </w:txbxContent>
          </v:textbox>
        </v:shape>
      </w:pict>
    </w:r>
  </w:p>
</w:ftr>
</file>

<file path=word/footer4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spacing w:line="1" w:lineRule="exact"/>
    </w:pPr>
    <w:r>
      <w:pict>
        <v:shapetype id="_x0000_t202" coordsize="21600,21600" o:spt="202" path="m,l,21600r21600,l21600,xe">
          <v:stroke joinstyle="miter"/>
          <v:path gradientshapeok="t" o:connecttype="rect"/>
        </v:shapetype>
        <v:shape id="Shape 47" o:spid="_x0000_s2135" type="#_x0000_t202" style="width:7.45pt;height:6pt;margin-top:776.45pt;margin-left:520.55pt;mso-position-horizontal-relative:page;mso-position-vertical-relative:page;mso-wrap-distance-left:0;mso-wrap-distance-right:0;mso-wrap-style:none;position:absolute;v-text-anchor:top;z-index:-251615232" filled="f" stroked="f">
          <v:fill o:detectmouseclick="t"/>
          <o:lock v:ext="edit" aspectratio="f"/>
          <v:textbox style="layout-flow:horizontal;mso-fit-shape-to-text:t" inset="0,0,0,0">
            <w:txbxContent>
              <w:p>
                <w:pPr>
                  <w:pStyle w:val="Headerorfooter10"/>
                  <w:keepNext w:val="0"/>
                  <w:keepLines w:val="0"/>
                  <w:widowControl w:val="0"/>
                  <w:shd w:val="clear" w:color="auto" w:fill="auto"/>
                  <w:bidi w:val="0"/>
                  <w:spacing w:before="0" w:after="0" w:line="240" w:lineRule="auto"/>
                  <w:ind w:left="0" w:right="0" w:firstLine="0"/>
                  <w:jc w:val="left"/>
                  <w:rPr>
                    <w:sz w:val="13"/>
                    <w:szCs w:val="13"/>
                  </w:rPr>
                </w:pPr>
                <w:r>
                  <w:fldChar w:fldCharType="begin"/>
                </w:r>
                <w:r>
                  <w:instrText xml:space="preserve"> PAGE \* MERGEFORMAT </w:instrText>
                </w:r>
                <w:r>
                  <w:fldChar w:fldCharType="separate"/>
                </w:r>
                <w:r>
                  <w:rPr>
                    <w:rFonts w:ascii="Times New Roman" w:eastAsia="Times New Roman" w:hAnsi="Times New Roman" w:cs="Times New Roman"/>
                    <w:color w:val="000000"/>
                    <w:spacing w:val="0"/>
                    <w:w w:val="100"/>
                    <w:position w:val="0"/>
                    <w:sz w:val="13"/>
                    <w:szCs w:val="13"/>
                    <w:lang w:val="zh-TW" w:eastAsia="zh-TW" w:bidi="zh-TW"/>
                  </w:rPr>
                  <w:t>12</w:t>
                </w:r>
                <w:r>
                  <w:rPr>
                    <w:rFonts w:ascii="Times New Roman" w:eastAsia="Times New Roman" w:hAnsi="Times New Roman" w:cs="Times New Roman"/>
                    <w:color w:val="000000"/>
                    <w:spacing w:val="0"/>
                    <w:w w:val="100"/>
                    <w:position w:val="0"/>
                    <w:sz w:val="13"/>
                    <w:szCs w:val="13"/>
                    <w:lang w:val="zh-TW" w:eastAsia="zh-TW" w:bidi="zh-TW"/>
                  </w:rPr>
                  <w:fldChar w:fldCharType="end"/>
                </w:r>
              </w:p>
            </w:txbxContent>
          </v:textbox>
        </v:shape>
      </w:pict>
    </w:r>
  </w:p>
</w:ftr>
</file>

<file path=word/footer4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spacing w:line="1" w:lineRule="exact"/>
    </w:pPr>
    <w:r>
      <w:pict>
        <v:shapetype id="_x0000_t202" coordsize="21600,21600" o:spt="202" path="m,l,21600r21600,l21600,xe">
          <v:stroke joinstyle="miter"/>
          <v:path gradientshapeok="t" o:connecttype="rect"/>
        </v:shapetype>
        <v:shape id="Shape 33" o:spid="_x0000_s2137" type="#_x0000_t202" style="width:7.45pt;height:6pt;margin-top:776.45pt;margin-left:520.55pt;mso-position-horizontal-relative:page;mso-position-vertical-relative:page;mso-wrap-distance-left:0;mso-wrap-distance-right:0;mso-wrap-style:none;position:absolute;v-text-anchor:top;z-index:-251616256" filled="f" stroked="f">
          <v:fill o:detectmouseclick="t"/>
          <o:lock v:ext="edit" aspectratio="f"/>
          <v:textbox style="layout-flow:horizontal;mso-fit-shape-to-text:t" inset="0,0,0,0">
            <w:txbxContent>
              <w:p>
                <w:pPr>
                  <w:pStyle w:val="Headerorfooter10"/>
                  <w:keepNext w:val="0"/>
                  <w:keepLines w:val="0"/>
                  <w:widowControl w:val="0"/>
                  <w:shd w:val="clear" w:color="auto" w:fill="auto"/>
                  <w:bidi w:val="0"/>
                  <w:spacing w:before="0" w:after="0" w:line="240" w:lineRule="auto"/>
                  <w:ind w:left="0" w:right="0" w:firstLine="0"/>
                  <w:jc w:val="left"/>
                  <w:rPr>
                    <w:sz w:val="13"/>
                    <w:szCs w:val="13"/>
                  </w:rPr>
                </w:pPr>
                <w:r>
                  <w:fldChar w:fldCharType="begin"/>
                </w:r>
                <w:r>
                  <w:instrText xml:space="preserve"> PAGE \* MERGEFORMAT </w:instrText>
                </w:r>
                <w:r>
                  <w:fldChar w:fldCharType="separate"/>
                </w:r>
                <w:r>
                  <w:rPr>
                    <w:rFonts w:ascii="Times New Roman" w:eastAsia="Times New Roman" w:hAnsi="Times New Roman" w:cs="Times New Roman"/>
                    <w:color w:val="000000"/>
                    <w:spacing w:val="0"/>
                    <w:w w:val="100"/>
                    <w:position w:val="0"/>
                    <w:sz w:val="13"/>
                    <w:szCs w:val="13"/>
                    <w:lang w:val="zh-TW" w:eastAsia="zh-TW" w:bidi="zh-TW"/>
                  </w:rPr>
                  <w:t>9</w:t>
                </w:r>
                <w:r>
                  <w:rPr>
                    <w:rFonts w:ascii="Times New Roman" w:eastAsia="Times New Roman" w:hAnsi="Times New Roman" w:cs="Times New Roman"/>
                    <w:color w:val="000000"/>
                    <w:spacing w:val="0"/>
                    <w:w w:val="100"/>
                    <w:position w:val="0"/>
                    <w:sz w:val="13"/>
                    <w:szCs w:val="13"/>
                    <w:lang w:val="zh-TW" w:eastAsia="zh-TW" w:bidi="zh-TW"/>
                  </w:rPr>
                  <w:fldChar w:fldCharType="end"/>
                </w:r>
              </w:p>
            </w:txbxContent>
          </v:textbox>
        </v:shape>
      </w:pict>
    </w:r>
  </w:p>
</w:ftr>
</file>

<file path=word/footer4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spacing w:line="1" w:lineRule="exact"/>
    </w:pPr>
    <w:r>
      <w:pict>
        <v:shapetype id="_x0000_t202" coordsize="21600,21600" o:spt="202" path="m,l,21600r21600,l21600,xe">
          <v:stroke joinstyle="miter"/>
          <v:path gradientshapeok="t" o:connecttype="rect"/>
        </v:shapetype>
        <v:shape id="Shape 47" o:spid="_x0000_s2139" type="#_x0000_t202" style="width:7.45pt;height:6pt;margin-top:776.45pt;margin-left:520.55pt;mso-position-horizontal-relative:page;mso-position-vertical-relative:page;mso-wrap-distance-left:0;mso-wrap-distance-right:0;mso-wrap-style:none;position:absolute;v-text-anchor:top;z-index:-251613184" filled="f" stroked="f">
          <v:fill o:detectmouseclick="t"/>
          <o:lock v:ext="edit" aspectratio="f"/>
          <v:textbox style="layout-flow:horizontal;mso-fit-shape-to-text:t" inset="0,0,0,0">
            <w:txbxContent>
              <w:p>
                <w:pPr>
                  <w:pStyle w:val="Headerorfooter10"/>
                  <w:keepNext w:val="0"/>
                  <w:keepLines w:val="0"/>
                  <w:widowControl w:val="0"/>
                  <w:shd w:val="clear" w:color="auto" w:fill="auto"/>
                  <w:bidi w:val="0"/>
                  <w:spacing w:before="0" w:after="0" w:line="240" w:lineRule="auto"/>
                  <w:ind w:left="0" w:right="0" w:firstLine="0"/>
                  <w:jc w:val="left"/>
                  <w:rPr>
                    <w:sz w:val="13"/>
                    <w:szCs w:val="13"/>
                  </w:rPr>
                </w:pPr>
                <w:r>
                  <w:fldChar w:fldCharType="begin"/>
                </w:r>
                <w:r>
                  <w:instrText xml:space="preserve"> PAGE \* MERGEFORMAT </w:instrText>
                </w:r>
                <w:r>
                  <w:fldChar w:fldCharType="separate"/>
                </w:r>
                <w:r>
                  <w:rPr>
                    <w:rFonts w:ascii="Times New Roman" w:eastAsia="Times New Roman" w:hAnsi="Times New Roman" w:cs="Times New Roman"/>
                    <w:color w:val="000000"/>
                    <w:spacing w:val="0"/>
                    <w:w w:val="100"/>
                    <w:position w:val="0"/>
                    <w:sz w:val="13"/>
                    <w:szCs w:val="13"/>
                    <w:lang w:val="zh-TW" w:eastAsia="zh-TW" w:bidi="zh-TW"/>
                  </w:rPr>
                  <w:t>12</w:t>
                </w:r>
                <w:r>
                  <w:rPr>
                    <w:rFonts w:ascii="Times New Roman" w:eastAsia="Times New Roman" w:hAnsi="Times New Roman" w:cs="Times New Roman"/>
                    <w:color w:val="000000"/>
                    <w:spacing w:val="0"/>
                    <w:w w:val="100"/>
                    <w:position w:val="0"/>
                    <w:sz w:val="13"/>
                    <w:szCs w:val="13"/>
                    <w:lang w:val="zh-TW" w:eastAsia="zh-TW" w:bidi="zh-TW"/>
                  </w:rPr>
                  <w:fldChar w:fldCharType="end"/>
                </w:r>
              </w:p>
            </w:txbxContent>
          </v:textbox>
        </v:shape>
      </w:pict>
    </w:r>
  </w:p>
</w:ftr>
</file>

<file path=word/footer4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spacing w:line="1" w:lineRule="exact"/>
    </w:pPr>
    <w:r>
      <w:pict>
        <v:shapetype id="_x0000_t202" coordsize="21600,21600" o:spt="202" path="m,l,21600r21600,l21600,xe">
          <v:stroke joinstyle="miter"/>
          <v:path gradientshapeok="t" o:connecttype="rect"/>
        </v:shapetype>
        <v:shape id="Shape 33" o:spid="_x0000_s2141" type="#_x0000_t202" style="width:7.45pt;height:6pt;margin-top:776.45pt;margin-left:520.55pt;mso-position-horizontal-relative:page;mso-position-vertical-relative:page;mso-wrap-distance-left:0;mso-wrap-distance-right:0;mso-wrap-style:none;position:absolute;v-text-anchor:top;z-index:-251614208" filled="f" stroked="f">
          <v:fill o:detectmouseclick="t"/>
          <o:lock v:ext="edit" aspectratio="f"/>
          <v:textbox style="layout-flow:horizontal;mso-fit-shape-to-text:t" inset="0,0,0,0">
            <w:txbxContent>
              <w:p>
                <w:pPr>
                  <w:pStyle w:val="Headerorfooter10"/>
                  <w:keepNext w:val="0"/>
                  <w:keepLines w:val="0"/>
                  <w:widowControl w:val="0"/>
                  <w:shd w:val="clear" w:color="auto" w:fill="auto"/>
                  <w:bidi w:val="0"/>
                  <w:spacing w:before="0" w:after="0" w:line="240" w:lineRule="auto"/>
                  <w:ind w:left="0" w:right="0" w:firstLine="0"/>
                  <w:jc w:val="left"/>
                  <w:rPr>
                    <w:sz w:val="13"/>
                    <w:szCs w:val="13"/>
                  </w:rPr>
                </w:pPr>
                <w:r>
                  <w:fldChar w:fldCharType="begin"/>
                </w:r>
                <w:r>
                  <w:instrText xml:space="preserve"> PAGE \* MERGEFORMAT </w:instrText>
                </w:r>
                <w:r>
                  <w:fldChar w:fldCharType="separate"/>
                </w:r>
                <w:r>
                  <w:rPr>
                    <w:rFonts w:ascii="Times New Roman" w:eastAsia="Times New Roman" w:hAnsi="Times New Roman" w:cs="Times New Roman"/>
                    <w:color w:val="000000"/>
                    <w:spacing w:val="0"/>
                    <w:w w:val="100"/>
                    <w:position w:val="0"/>
                    <w:sz w:val="13"/>
                    <w:szCs w:val="13"/>
                    <w:lang w:val="zh-TW" w:eastAsia="zh-TW" w:bidi="zh-TW"/>
                  </w:rPr>
                  <w:t>9</w:t>
                </w:r>
                <w:r>
                  <w:rPr>
                    <w:rFonts w:ascii="Times New Roman" w:eastAsia="Times New Roman" w:hAnsi="Times New Roman" w:cs="Times New Roman"/>
                    <w:color w:val="000000"/>
                    <w:spacing w:val="0"/>
                    <w:w w:val="100"/>
                    <w:position w:val="0"/>
                    <w:sz w:val="13"/>
                    <w:szCs w:val="13"/>
                    <w:lang w:val="zh-TW" w:eastAsia="zh-TW" w:bidi="zh-TW"/>
                  </w:rPr>
                  <w:fldChar w:fldCharType="end"/>
                </w:r>
              </w:p>
            </w:txbxContent>
          </v:textbox>
        </v:shape>
      </w:pict>
    </w:r>
  </w:p>
</w:ftr>
</file>

<file path=word/footer4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spacing w:line="1" w:lineRule="exact"/>
    </w:pPr>
    <w:r>
      <w:pict>
        <v:shapetype id="_x0000_t202" coordsize="21600,21600" o:spt="202" path="m,l,21600r21600,l21600,xe">
          <v:stroke joinstyle="miter"/>
          <v:path gradientshapeok="t" o:connecttype="rect"/>
        </v:shapetype>
        <v:shape id="Shape 55" o:spid="_x0000_s2143" type="#_x0000_t202" style="width:7.45pt;height:6pt;margin-top:776.45pt;margin-left:520.55pt;mso-position-horizontal-relative:page;mso-position-vertical-relative:page;mso-wrap-distance-left:0;mso-wrap-distance-right:0;mso-wrap-style:none;position:absolute;v-text-anchor:top;z-index:-251611136" filled="f" stroked="f">
          <v:fill o:detectmouseclick="t"/>
          <o:lock v:ext="edit" aspectratio="f"/>
          <v:textbox style="layout-flow:horizontal;mso-fit-shape-to-text:t" inset="0,0,0,0">
            <w:txbxContent>
              <w:p>
                <w:pPr>
                  <w:pStyle w:val="Headerorfooter10"/>
                  <w:keepNext w:val="0"/>
                  <w:keepLines w:val="0"/>
                  <w:widowControl w:val="0"/>
                  <w:shd w:val="clear" w:color="auto" w:fill="auto"/>
                  <w:bidi w:val="0"/>
                  <w:spacing w:before="0" w:after="0" w:line="240" w:lineRule="auto"/>
                  <w:ind w:left="0" w:right="0" w:firstLine="0"/>
                  <w:jc w:val="left"/>
                  <w:rPr>
                    <w:sz w:val="13"/>
                    <w:szCs w:val="13"/>
                  </w:rPr>
                </w:pPr>
                <w:r>
                  <w:fldChar w:fldCharType="begin"/>
                </w:r>
                <w:r>
                  <w:instrText xml:space="preserve"> PAGE \* MERGEFORMAT </w:instrText>
                </w:r>
                <w:r>
                  <w:fldChar w:fldCharType="separate"/>
                </w:r>
                <w:r>
                  <w:rPr>
                    <w:rFonts w:ascii="Times New Roman" w:eastAsia="Times New Roman" w:hAnsi="Times New Roman" w:cs="Times New Roman"/>
                    <w:color w:val="000000"/>
                    <w:spacing w:val="0"/>
                    <w:w w:val="100"/>
                    <w:position w:val="0"/>
                    <w:sz w:val="13"/>
                    <w:szCs w:val="13"/>
                    <w:lang w:val="zh-TW" w:eastAsia="zh-TW" w:bidi="zh-TW"/>
                  </w:rPr>
                  <w:t>14</w:t>
                </w:r>
                <w:r>
                  <w:rPr>
                    <w:rFonts w:ascii="Times New Roman" w:eastAsia="Times New Roman" w:hAnsi="Times New Roman" w:cs="Times New Roman"/>
                    <w:color w:val="000000"/>
                    <w:spacing w:val="0"/>
                    <w:w w:val="100"/>
                    <w:position w:val="0"/>
                    <w:sz w:val="13"/>
                    <w:szCs w:val="13"/>
                    <w:lang w:val="zh-TW" w:eastAsia="zh-TW" w:bidi="zh-TW"/>
                  </w:rPr>
                  <w:fldChar w:fldCharType="end"/>
                </w:r>
              </w:p>
            </w:txbxContent>
          </v:textbox>
        </v:shape>
      </w:pict>
    </w:r>
  </w:p>
</w:ftr>
</file>

<file path=word/footer5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spacing w:line="1" w:lineRule="exact"/>
    </w:pPr>
    <w:r>
      <w:pict>
        <v:shapetype id="_x0000_t202" coordsize="21600,21600" o:spt="202" path="m,l,21600r21600,l21600,xe">
          <v:stroke joinstyle="miter"/>
          <v:path gradientshapeok="t" o:connecttype="rect"/>
        </v:shapetype>
        <v:shape id="Shape 33" o:spid="_x0000_s2145" type="#_x0000_t202" style="width:7.45pt;height:6pt;margin-top:776.45pt;margin-left:520.55pt;mso-position-horizontal-relative:page;mso-position-vertical-relative:page;mso-wrap-distance-left:0;mso-wrap-distance-right:0;mso-wrap-style:none;position:absolute;v-text-anchor:top;z-index:-251612160" filled="f" stroked="f">
          <v:fill o:detectmouseclick="t"/>
          <o:lock v:ext="edit" aspectratio="f"/>
          <v:textbox style="layout-flow:horizontal;mso-fit-shape-to-text:t" inset="0,0,0,0">
            <w:txbxContent>
              <w:p>
                <w:pPr>
                  <w:pStyle w:val="Headerorfooter10"/>
                  <w:keepNext w:val="0"/>
                  <w:keepLines w:val="0"/>
                  <w:widowControl w:val="0"/>
                  <w:shd w:val="clear" w:color="auto" w:fill="auto"/>
                  <w:bidi w:val="0"/>
                  <w:spacing w:before="0" w:after="0" w:line="240" w:lineRule="auto"/>
                  <w:ind w:left="0" w:right="0" w:firstLine="0"/>
                  <w:jc w:val="left"/>
                  <w:rPr>
                    <w:sz w:val="13"/>
                    <w:szCs w:val="13"/>
                  </w:rPr>
                </w:pPr>
                <w:r>
                  <w:fldChar w:fldCharType="begin"/>
                </w:r>
                <w:r>
                  <w:instrText xml:space="preserve"> PAGE \* MERGEFORMAT </w:instrText>
                </w:r>
                <w:r>
                  <w:fldChar w:fldCharType="separate"/>
                </w:r>
                <w:r>
                  <w:rPr>
                    <w:rFonts w:ascii="Times New Roman" w:eastAsia="Times New Roman" w:hAnsi="Times New Roman" w:cs="Times New Roman"/>
                    <w:color w:val="000000"/>
                    <w:spacing w:val="0"/>
                    <w:w w:val="100"/>
                    <w:position w:val="0"/>
                    <w:sz w:val="13"/>
                    <w:szCs w:val="13"/>
                    <w:lang w:val="zh-TW" w:eastAsia="zh-TW" w:bidi="zh-TW"/>
                  </w:rPr>
                  <w:t>9</w:t>
                </w:r>
                <w:r>
                  <w:rPr>
                    <w:rFonts w:ascii="Times New Roman" w:eastAsia="Times New Roman" w:hAnsi="Times New Roman" w:cs="Times New Roman"/>
                    <w:color w:val="000000"/>
                    <w:spacing w:val="0"/>
                    <w:w w:val="100"/>
                    <w:position w:val="0"/>
                    <w:sz w:val="13"/>
                    <w:szCs w:val="13"/>
                    <w:lang w:val="zh-TW" w:eastAsia="zh-TW" w:bidi="zh-TW"/>
                  </w:rPr>
                  <w:fldChar w:fldCharType="end"/>
                </w:r>
              </w:p>
            </w:txbxContent>
          </v:textbox>
        </v:shape>
      </w:pict>
    </w:r>
  </w:p>
</w:ftr>
</file>

<file path=word/footer5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spacing w:line="1" w:lineRule="exact"/>
    </w:pPr>
    <w:r>
      <w:pict>
        <v:shapetype id="_x0000_t202" coordsize="21600,21600" o:spt="202" path="m,l,21600r21600,l21600,xe">
          <v:stroke joinstyle="miter"/>
          <v:path gradientshapeok="t" o:connecttype="rect"/>
        </v:shapetype>
        <v:shape id="Shape 55" o:spid="_x0000_s2147" type="#_x0000_t202" style="width:7.45pt;height:6pt;margin-top:776.45pt;margin-left:520.55pt;mso-position-horizontal-relative:page;mso-position-vertical-relative:page;mso-wrap-distance-left:0;mso-wrap-distance-right:0;mso-wrap-style:none;position:absolute;v-text-anchor:top;z-index:-251609088" filled="f" stroked="f">
          <v:fill o:detectmouseclick="t"/>
          <o:lock v:ext="edit" aspectratio="f"/>
          <v:textbox style="layout-flow:horizontal;mso-fit-shape-to-text:t" inset="0,0,0,0">
            <w:txbxContent>
              <w:p>
                <w:pPr>
                  <w:pStyle w:val="Headerorfooter10"/>
                  <w:keepNext w:val="0"/>
                  <w:keepLines w:val="0"/>
                  <w:widowControl w:val="0"/>
                  <w:shd w:val="clear" w:color="auto" w:fill="auto"/>
                  <w:bidi w:val="0"/>
                  <w:spacing w:before="0" w:after="0" w:line="240" w:lineRule="auto"/>
                  <w:ind w:left="0" w:right="0" w:firstLine="0"/>
                  <w:jc w:val="left"/>
                  <w:rPr>
                    <w:sz w:val="13"/>
                    <w:szCs w:val="13"/>
                  </w:rPr>
                </w:pPr>
                <w:r>
                  <w:fldChar w:fldCharType="begin"/>
                </w:r>
                <w:r>
                  <w:instrText xml:space="preserve"> PAGE \* MERGEFORMAT </w:instrText>
                </w:r>
                <w:r>
                  <w:fldChar w:fldCharType="separate"/>
                </w:r>
                <w:r>
                  <w:rPr>
                    <w:rFonts w:ascii="Times New Roman" w:eastAsia="Times New Roman" w:hAnsi="Times New Roman" w:cs="Times New Roman"/>
                    <w:color w:val="000000"/>
                    <w:spacing w:val="0"/>
                    <w:w w:val="100"/>
                    <w:position w:val="0"/>
                    <w:sz w:val="13"/>
                    <w:szCs w:val="13"/>
                    <w:lang w:val="zh-TW" w:eastAsia="zh-TW" w:bidi="zh-TW"/>
                  </w:rPr>
                  <w:t>15</w:t>
                </w:r>
                <w:r>
                  <w:rPr>
                    <w:rFonts w:ascii="Times New Roman" w:eastAsia="Times New Roman" w:hAnsi="Times New Roman" w:cs="Times New Roman"/>
                    <w:color w:val="000000"/>
                    <w:spacing w:val="0"/>
                    <w:w w:val="100"/>
                    <w:position w:val="0"/>
                    <w:sz w:val="13"/>
                    <w:szCs w:val="13"/>
                    <w:lang w:val="zh-TW" w:eastAsia="zh-TW" w:bidi="zh-TW"/>
                  </w:rPr>
                  <w:fldChar w:fldCharType="end"/>
                </w:r>
              </w:p>
            </w:txbxContent>
          </v:textbox>
        </v:shape>
      </w:pict>
    </w:r>
  </w:p>
</w:ftr>
</file>

<file path=word/footer5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spacing w:line="1" w:lineRule="exact"/>
    </w:pPr>
    <w:r>
      <w:pict>
        <v:shapetype id="_x0000_t202" coordsize="21600,21600" o:spt="202" path="m,l,21600r21600,l21600,xe">
          <v:stroke joinstyle="miter"/>
          <v:path gradientshapeok="t" o:connecttype="rect"/>
        </v:shapetype>
        <v:shape id="Shape 33" o:spid="_x0000_s2149" type="#_x0000_t202" style="width:7.45pt;height:6pt;margin-top:776.45pt;margin-left:520.55pt;mso-position-horizontal-relative:page;mso-position-vertical-relative:page;mso-wrap-distance-left:0;mso-wrap-distance-right:0;mso-wrap-style:none;position:absolute;v-text-anchor:top;z-index:-251610112" filled="f" stroked="f">
          <v:fill o:detectmouseclick="t"/>
          <o:lock v:ext="edit" aspectratio="f"/>
          <v:textbox style="layout-flow:horizontal;mso-fit-shape-to-text:t" inset="0,0,0,0">
            <w:txbxContent>
              <w:p>
                <w:pPr>
                  <w:pStyle w:val="Headerorfooter10"/>
                  <w:keepNext w:val="0"/>
                  <w:keepLines w:val="0"/>
                  <w:widowControl w:val="0"/>
                  <w:shd w:val="clear" w:color="auto" w:fill="auto"/>
                  <w:bidi w:val="0"/>
                  <w:spacing w:before="0" w:after="0" w:line="240" w:lineRule="auto"/>
                  <w:ind w:left="0" w:right="0" w:firstLine="0"/>
                  <w:jc w:val="left"/>
                  <w:rPr>
                    <w:sz w:val="13"/>
                    <w:szCs w:val="13"/>
                  </w:rPr>
                </w:pPr>
                <w:r>
                  <w:fldChar w:fldCharType="begin"/>
                </w:r>
                <w:r>
                  <w:instrText xml:space="preserve"> PAGE \* MERGEFORMAT </w:instrText>
                </w:r>
                <w:r>
                  <w:fldChar w:fldCharType="separate"/>
                </w:r>
                <w:r>
                  <w:rPr>
                    <w:rFonts w:ascii="Times New Roman" w:eastAsia="Times New Roman" w:hAnsi="Times New Roman" w:cs="Times New Roman"/>
                    <w:color w:val="000000"/>
                    <w:spacing w:val="0"/>
                    <w:w w:val="100"/>
                    <w:position w:val="0"/>
                    <w:sz w:val="13"/>
                    <w:szCs w:val="13"/>
                    <w:lang w:val="zh-TW" w:eastAsia="zh-TW" w:bidi="zh-TW"/>
                  </w:rPr>
                  <w:t>9</w:t>
                </w:r>
                <w:r>
                  <w:rPr>
                    <w:rFonts w:ascii="Times New Roman" w:eastAsia="Times New Roman" w:hAnsi="Times New Roman" w:cs="Times New Roman"/>
                    <w:color w:val="000000"/>
                    <w:spacing w:val="0"/>
                    <w:w w:val="100"/>
                    <w:position w:val="0"/>
                    <w:sz w:val="13"/>
                    <w:szCs w:val="13"/>
                    <w:lang w:val="zh-TW" w:eastAsia="zh-TW" w:bidi="zh-TW"/>
                  </w:rPr>
                  <w:fldChar w:fldCharType="end"/>
                </w:r>
              </w:p>
            </w:txbxContent>
          </v:textbox>
        </v:shape>
      </w:pict>
    </w:r>
  </w:p>
</w:ftr>
</file>

<file path=word/footer5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spacing w:line="1" w:lineRule="exact"/>
    </w:pPr>
    <w:r>
      <w:pict>
        <v:shapetype id="_x0000_t202" coordsize="21600,21600" o:spt="202" path="m,l,21600r21600,l21600,xe">
          <v:stroke joinstyle="miter"/>
          <v:path gradientshapeok="t" o:connecttype="rect"/>
        </v:shapetype>
        <v:shape id="Shape 55" o:spid="_x0000_s2151" type="#_x0000_t202" style="width:7.45pt;height:6pt;margin-top:776.45pt;margin-left:520.55pt;mso-position-horizontal-relative:page;mso-position-vertical-relative:page;mso-wrap-distance-left:0;mso-wrap-distance-right:0;mso-wrap-style:none;position:absolute;v-text-anchor:top;z-index:-251607040" filled="f" stroked="f">
          <v:fill o:detectmouseclick="t"/>
          <o:lock v:ext="edit" aspectratio="f"/>
          <v:textbox style="layout-flow:horizontal;mso-fit-shape-to-text:t" inset="0,0,0,0">
            <w:txbxContent>
              <w:p>
                <w:pPr>
                  <w:pStyle w:val="Headerorfooter10"/>
                  <w:keepNext w:val="0"/>
                  <w:keepLines w:val="0"/>
                  <w:widowControl w:val="0"/>
                  <w:shd w:val="clear" w:color="auto" w:fill="auto"/>
                  <w:bidi w:val="0"/>
                  <w:spacing w:before="0" w:after="0" w:line="240" w:lineRule="auto"/>
                  <w:ind w:left="0" w:right="0" w:firstLine="0"/>
                  <w:jc w:val="left"/>
                  <w:rPr>
                    <w:sz w:val="13"/>
                    <w:szCs w:val="13"/>
                  </w:rPr>
                </w:pPr>
                <w:r>
                  <w:fldChar w:fldCharType="begin"/>
                </w:r>
                <w:r>
                  <w:instrText xml:space="preserve"> PAGE \* MERGEFORMAT </w:instrText>
                </w:r>
                <w:r>
                  <w:fldChar w:fldCharType="separate"/>
                </w:r>
                <w:r>
                  <w:rPr>
                    <w:rFonts w:ascii="Times New Roman" w:eastAsia="Times New Roman" w:hAnsi="Times New Roman" w:cs="Times New Roman"/>
                    <w:color w:val="000000"/>
                    <w:spacing w:val="0"/>
                    <w:w w:val="100"/>
                    <w:position w:val="0"/>
                    <w:sz w:val="13"/>
                    <w:szCs w:val="13"/>
                    <w:lang w:val="zh-TW" w:eastAsia="zh-TW" w:bidi="zh-TW"/>
                  </w:rPr>
                  <w:t>16</w:t>
                </w:r>
                <w:r>
                  <w:rPr>
                    <w:rFonts w:ascii="Times New Roman" w:eastAsia="Times New Roman" w:hAnsi="Times New Roman" w:cs="Times New Roman"/>
                    <w:color w:val="000000"/>
                    <w:spacing w:val="0"/>
                    <w:w w:val="100"/>
                    <w:position w:val="0"/>
                    <w:sz w:val="13"/>
                    <w:szCs w:val="13"/>
                    <w:lang w:val="zh-TW" w:eastAsia="zh-TW" w:bidi="zh-TW"/>
                  </w:rPr>
                  <w:fldChar w:fldCharType="end"/>
                </w:r>
              </w:p>
            </w:txbxContent>
          </v:textbox>
        </v:shape>
      </w:pict>
    </w:r>
  </w:p>
</w:ftr>
</file>

<file path=word/footer5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spacing w:line="1" w:lineRule="exact"/>
    </w:pPr>
    <w:r>
      <w:pict>
        <v:shapetype id="_x0000_t202" coordsize="21600,21600" o:spt="202" path="m,l,21600r21600,l21600,xe">
          <v:stroke joinstyle="miter"/>
          <v:path gradientshapeok="t" o:connecttype="rect"/>
        </v:shapetype>
        <v:shape id="Shape 33" o:spid="_x0000_s2153" type="#_x0000_t202" style="width:7.45pt;height:6pt;margin-top:776.45pt;margin-left:520.55pt;mso-position-horizontal-relative:page;mso-position-vertical-relative:page;mso-wrap-distance-left:0;mso-wrap-distance-right:0;mso-wrap-style:none;position:absolute;v-text-anchor:top;z-index:-251608064" filled="f" stroked="f">
          <v:fill o:detectmouseclick="t"/>
          <o:lock v:ext="edit" aspectratio="f"/>
          <v:textbox style="layout-flow:horizontal;mso-fit-shape-to-text:t" inset="0,0,0,0">
            <w:txbxContent>
              <w:p>
                <w:pPr>
                  <w:pStyle w:val="Headerorfooter10"/>
                  <w:keepNext w:val="0"/>
                  <w:keepLines w:val="0"/>
                  <w:widowControl w:val="0"/>
                  <w:shd w:val="clear" w:color="auto" w:fill="auto"/>
                  <w:bidi w:val="0"/>
                  <w:spacing w:before="0" w:after="0" w:line="240" w:lineRule="auto"/>
                  <w:ind w:left="0" w:right="0" w:firstLine="0"/>
                  <w:jc w:val="left"/>
                  <w:rPr>
                    <w:sz w:val="13"/>
                    <w:szCs w:val="13"/>
                  </w:rPr>
                </w:pPr>
                <w:r>
                  <w:fldChar w:fldCharType="begin"/>
                </w:r>
                <w:r>
                  <w:instrText xml:space="preserve"> PAGE \* MERGEFORMAT </w:instrText>
                </w:r>
                <w:r>
                  <w:fldChar w:fldCharType="separate"/>
                </w:r>
                <w:r>
                  <w:rPr>
                    <w:rFonts w:ascii="Times New Roman" w:eastAsia="Times New Roman" w:hAnsi="Times New Roman" w:cs="Times New Roman"/>
                    <w:color w:val="000000"/>
                    <w:spacing w:val="0"/>
                    <w:w w:val="100"/>
                    <w:position w:val="0"/>
                    <w:sz w:val="13"/>
                    <w:szCs w:val="13"/>
                    <w:lang w:val="zh-TW" w:eastAsia="zh-TW" w:bidi="zh-TW"/>
                  </w:rPr>
                  <w:t>9</w:t>
                </w:r>
                <w:r>
                  <w:rPr>
                    <w:rFonts w:ascii="Times New Roman" w:eastAsia="Times New Roman" w:hAnsi="Times New Roman" w:cs="Times New Roman"/>
                    <w:color w:val="000000"/>
                    <w:spacing w:val="0"/>
                    <w:w w:val="100"/>
                    <w:position w:val="0"/>
                    <w:sz w:val="13"/>
                    <w:szCs w:val="13"/>
                    <w:lang w:val="zh-TW" w:eastAsia="zh-TW" w:bidi="zh-TW"/>
                  </w:rPr>
                  <w:fldChar w:fldCharType="end"/>
                </w:r>
              </w:p>
            </w:txbxContent>
          </v:textbox>
        </v:shape>
      </w:pict>
    </w:r>
  </w:p>
</w:ftr>
</file>

<file path=word/footer5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spacing w:line="1" w:lineRule="exact"/>
    </w:pPr>
    <w:r>
      <w:pict>
        <v:shapetype id="_x0000_t202" coordsize="21600,21600" o:spt="202" path="m,l,21600r21600,l21600,xe">
          <v:stroke joinstyle="miter"/>
          <v:path gradientshapeok="t" o:connecttype="rect"/>
        </v:shapetype>
        <v:shape id="Shape 55" o:spid="_x0000_s2155" type="#_x0000_t202" style="width:7.45pt;height:6pt;margin-top:776.45pt;margin-left:520.55pt;mso-position-horizontal-relative:page;mso-position-vertical-relative:page;mso-wrap-distance-left:0;mso-wrap-distance-right:0;mso-wrap-style:none;position:absolute;v-text-anchor:top;z-index:-251604992" filled="f" stroked="f">
          <v:fill o:detectmouseclick="t"/>
          <o:lock v:ext="edit" aspectratio="f"/>
          <v:textbox style="layout-flow:horizontal;mso-fit-shape-to-text:t" inset="0,0,0,0">
            <w:txbxContent>
              <w:p>
                <w:pPr>
                  <w:pStyle w:val="Headerorfooter10"/>
                  <w:keepNext w:val="0"/>
                  <w:keepLines w:val="0"/>
                  <w:widowControl w:val="0"/>
                  <w:shd w:val="clear" w:color="auto" w:fill="auto"/>
                  <w:bidi w:val="0"/>
                  <w:spacing w:before="0" w:after="0" w:line="240" w:lineRule="auto"/>
                  <w:ind w:left="0" w:right="0" w:firstLine="0"/>
                  <w:jc w:val="left"/>
                  <w:rPr>
                    <w:sz w:val="13"/>
                    <w:szCs w:val="13"/>
                  </w:rPr>
                </w:pPr>
                <w:r>
                  <w:fldChar w:fldCharType="begin"/>
                </w:r>
                <w:r>
                  <w:instrText xml:space="preserve"> PAGE \* MERGEFORMAT </w:instrText>
                </w:r>
                <w:r>
                  <w:fldChar w:fldCharType="separate"/>
                </w:r>
                <w:r>
                  <w:rPr>
                    <w:rFonts w:ascii="Times New Roman" w:eastAsia="Times New Roman" w:hAnsi="Times New Roman" w:cs="Times New Roman"/>
                    <w:color w:val="000000"/>
                    <w:spacing w:val="0"/>
                    <w:w w:val="100"/>
                    <w:position w:val="0"/>
                    <w:sz w:val="13"/>
                    <w:szCs w:val="13"/>
                    <w:lang w:val="zh-TW" w:eastAsia="zh-TW" w:bidi="zh-TW"/>
                  </w:rPr>
                  <w:t>17</w:t>
                </w:r>
                <w:r>
                  <w:rPr>
                    <w:rFonts w:ascii="Times New Roman" w:eastAsia="Times New Roman" w:hAnsi="Times New Roman" w:cs="Times New Roman"/>
                    <w:color w:val="000000"/>
                    <w:spacing w:val="0"/>
                    <w:w w:val="100"/>
                    <w:position w:val="0"/>
                    <w:sz w:val="13"/>
                    <w:szCs w:val="13"/>
                    <w:lang w:val="zh-TW" w:eastAsia="zh-TW" w:bidi="zh-TW"/>
                  </w:rPr>
                  <w:fldChar w:fldCharType="end"/>
                </w:r>
              </w:p>
            </w:txbxContent>
          </v:textbox>
        </v:shape>
      </w:pict>
    </w:r>
  </w:p>
</w:ftr>
</file>

<file path=word/footer5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spacing w:line="1" w:lineRule="exact"/>
    </w:pPr>
    <w:r>
      <w:pict>
        <v:shapetype id="_x0000_t202" coordsize="21600,21600" o:spt="202" path="m,l,21600r21600,l21600,xe">
          <v:stroke joinstyle="miter"/>
          <v:path gradientshapeok="t" o:connecttype="rect"/>
        </v:shapetype>
        <v:shape id="Shape 33" o:spid="_x0000_s2157" type="#_x0000_t202" style="width:7.45pt;height:6pt;margin-top:776.45pt;margin-left:520.55pt;mso-position-horizontal-relative:page;mso-position-vertical-relative:page;mso-wrap-distance-left:0;mso-wrap-distance-right:0;mso-wrap-style:none;position:absolute;v-text-anchor:top;z-index:-251606016" filled="f" stroked="f">
          <v:fill o:detectmouseclick="t"/>
          <o:lock v:ext="edit" aspectratio="f"/>
          <v:textbox style="layout-flow:horizontal;mso-fit-shape-to-text:t" inset="0,0,0,0">
            <w:txbxContent>
              <w:p>
                <w:pPr>
                  <w:pStyle w:val="Headerorfooter10"/>
                  <w:keepNext w:val="0"/>
                  <w:keepLines w:val="0"/>
                  <w:widowControl w:val="0"/>
                  <w:shd w:val="clear" w:color="auto" w:fill="auto"/>
                  <w:bidi w:val="0"/>
                  <w:spacing w:before="0" w:after="0" w:line="240" w:lineRule="auto"/>
                  <w:ind w:left="0" w:right="0" w:firstLine="0"/>
                  <w:jc w:val="left"/>
                  <w:rPr>
                    <w:sz w:val="13"/>
                    <w:szCs w:val="13"/>
                  </w:rPr>
                </w:pPr>
                <w:r>
                  <w:fldChar w:fldCharType="begin"/>
                </w:r>
                <w:r>
                  <w:instrText xml:space="preserve"> PAGE \* MERGEFORMAT </w:instrText>
                </w:r>
                <w:r>
                  <w:fldChar w:fldCharType="separate"/>
                </w:r>
                <w:r>
                  <w:rPr>
                    <w:rFonts w:ascii="Times New Roman" w:eastAsia="Times New Roman" w:hAnsi="Times New Roman" w:cs="Times New Roman"/>
                    <w:color w:val="000000"/>
                    <w:spacing w:val="0"/>
                    <w:w w:val="100"/>
                    <w:position w:val="0"/>
                    <w:sz w:val="13"/>
                    <w:szCs w:val="13"/>
                    <w:lang w:val="zh-TW" w:eastAsia="zh-TW" w:bidi="zh-TW"/>
                  </w:rPr>
                  <w:t>9</w:t>
                </w:r>
                <w:r>
                  <w:rPr>
                    <w:rFonts w:ascii="Times New Roman" w:eastAsia="Times New Roman" w:hAnsi="Times New Roman" w:cs="Times New Roman"/>
                    <w:color w:val="000000"/>
                    <w:spacing w:val="0"/>
                    <w:w w:val="100"/>
                    <w:position w:val="0"/>
                    <w:sz w:val="13"/>
                    <w:szCs w:val="13"/>
                    <w:lang w:val="zh-TW" w:eastAsia="zh-TW" w:bidi="zh-TW"/>
                  </w:rPr>
                  <w:fldChar w:fldCharType="end"/>
                </w:r>
              </w:p>
            </w:txbxContent>
          </v:textbox>
        </v:shape>
      </w:pict>
    </w:r>
  </w:p>
</w:ftr>
</file>

<file path=word/footer5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spacing w:line="1" w:lineRule="exact"/>
    </w:pPr>
    <w:r>
      <w:pict>
        <v:shapetype id="_x0000_t202" coordsize="21600,21600" o:spt="202" path="m,l,21600r21600,l21600,xe">
          <v:stroke joinstyle="miter"/>
          <v:path gradientshapeok="t" o:connecttype="rect"/>
        </v:shapetype>
        <v:shape id="Shape 55" o:spid="_x0000_s2159" type="#_x0000_t202" style="width:7.45pt;height:6pt;margin-top:776.45pt;margin-left:520.55pt;mso-position-horizontal-relative:page;mso-position-vertical-relative:page;mso-wrap-distance-left:0;mso-wrap-distance-right:0;mso-wrap-style:none;position:absolute;v-text-anchor:top;z-index:-251602944" filled="f" stroked="f">
          <v:fill o:detectmouseclick="t"/>
          <o:lock v:ext="edit" aspectratio="f"/>
          <v:textbox style="layout-flow:horizontal;mso-fit-shape-to-text:t" inset="0,0,0,0">
            <w:txbxContent>
              <w:p>
                <w:pPr>
                  <w:pStyle w:val="Headerorfooter10"/>
                  <w:keepNext w:val="0"/>
                  <w:keepLines w:val="0"/>
                  <w:widowControl w:val="0"/>
                  <w:shd w:val="clear" w:color="auto" w:fill="auto"/>
                  <w:bidi w:val="0"/>
                  <w:spacing w:before="0" w:after="0" w:line="240" w:lineRule="auto"/>
                  <w:ind w:left="0" w:right="0" w:firstLine="0"/>
                  <w:jc w:val="left"/>
                  <w:rPr>
                    <w:sz w:val="13"/>
                    <w:szCs w:val="13"/>
                  </w:rPr>
                </w:pPr>
                <w:r>
                  <w:fldChar w:fldCharType="begin"/>
                </w:r>
                <w:r>
                  <w:instrText xml:space="preserve"> PAGE \* MERGEFORMAT </w:instrText>
                </w:r>
                <w:r>
                  <w:fldChar w:fldCharType="separate"/>
                </w:r>
                <w:r>
                  <w:rPr>
                    <w:rFonts w:ascii="Times New Roman" w:eastAsia="Times New Roman" w:hAnsi="Times New Roman" w:cs="Times New Roman"/>
                    <w:color w:val="000000"/>
                    <w:spacing w:val="0"/>
                    <w:w w:val="100"/>
                    <w:position w:val="0"/>
                    <w:sz w:val="13"/>
                    <w:szCs w:val="13"/>
                    <w:lang w:val="zh-TW" w:eastAsia="zh-TW" w:bidi="zh-TW"/>
                  </w:rPr>
                  <w:t>16</w:t>
                </w:r>
                <w:r>
                  <w:rPr>
                    <w:rFonts w:ascii="Times New Roman" w:eastAsia="Times New Roman" w:hAnsi="Times New Roman" w:cs="Times New Roman"/>
                    <w:color w:val="000000"/>
                    <w:spacing w:val="0"/>
                    <w:w w:val="100"/>
                    <w:position w:val="0"/>
                    <w:sz w:val="13"/>
                    <w:szCs w:val="13"/>
                    <w:lang w:val="zh-TW" w:eastAsia="zh-TW" w:bidi="zh-TW"/>
                  </w:rPr>
                  <w:fldChar w:fldCharType="end"/>
                </w:r>
              </w:p>
            </w:txbxContent>
          </v:textbox>
        </v:shape>
      </w:pict>
    </w:r>
  </w:p>
</w:ftr>
</file>

<file path=word/footer5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spacing w:line="1" w:lineRule="exact"/>
    </w:pPr>
    <w:r>
      <w:pict>
        <v:shapetype id="_x0000_t202" coordsize="21600,21600" o:spt="202" path="m,l,21600r21600,l21600,xe">
          <v:stroke joinstyle="miter"/>
          <v:path gradientshapeok="t" o:connecttype="rect"/>
        </v:shapetype>
        <v:shape id="Shape 33" o:spid="_x0000_s2161" type="#_x0000_t202" style="width:7.45pt;height:6pt;margin-top:776.45pt;margin-left:520.55pt;mso-position-horizontal-relative:page;mso-position-vertical-relative:page;mso-wrap-distance-left:0;mso-wrap-distance-right:0;mso-wrap-style:none;position:absolute;v-text-anchor:top;z-index:-251603968" filled="f" stroked="f">
          <v:fill o:detectmouseclick="t"/>
          <o:lock v:ext="edit" aspectratio="f"/>
          <v:textbox style="layout-flow:horizontal;mso-fit-shape-to-text:t" inset="0,0,0,0">
            <w:txbxContent>
              <w:p>
                <w:pPr>
                  <w:pStyle w:val="Headerorfooter10"/>
                  <w:keepNext w:val="0"/>
                  <w:keepLines w:val="0"/>
                  <w:widowControl w:val="0"/>
                  <w:shd w:val="clear" w:color="auto" w:fill="auto"/>
                  <w:bidi w:val="0"/>
                  <w:spacing w:before="0" w:after="0" w:line="240" w:lineRule="auto"/>
                  <w:ind w:left="0" w:right="0" w:firstLine="0"/>
                  <w:jc w:val="left"/>
                  <w:rPr>
                    <w:sz w:val="13"/>
                    <w:szCs w:val="13"/>
                  </w:rPr>
                </w:pPr>
                <w:r>
                  <w:fldChar w:fldCharType="begin"/>
                </w:r>
                <w:r>
                  <w:instrText xml:space="preserve"> PAGE \* MERGEFORMAT </w:instrText>
                </w:r>
                <w:r>
                  <w:fldChar w:fldCharType="separate"/>
                </w:r>
                <w:r>
                  <w:rPr>
                    <w:rFonts w:ascii="Times New Roman" w:eastAsia="Times New Roman" w:hAnsi="Times New Roman" w:cs="Times New Roman"/>
                    <w:color w:val="000000"/>
                    <w:spacing w:val="0"/>
                    <w:w w:val="100"/>
                    <w:position w:val="0"/>
                    <w:sz w:val="13"/>
                    <w:szCs w:val="13"/>
                    <w:lang w:val="zh-TW" w:eastAsia="zh-TW" w:bidi="zh-TW"/>
                  </w:rPr>
                  <w:t>9</w:t>
                </w:r>
                <w:r>
                  <w:rPr>
                    <w:rFonts w:ascii="Times New Roman" w:eastAsia="Times New Roman" w:hAnsi="Times New Roman" w:cs="Times New Roman"/>
                    <w:color w:val="000000"/>
                    <w:spacing w:val="0"/>
                    <w:w w:val="100"/>
                    <w:position w:val="0"/>
                    <w:sz w:val="13"/>
                    <w:szCs w:val="13"/>
                    <w:lang w:val="zh-TW" w:eastAsia="zh-TW" w:bidi="zh-TW"/>
                  </w:rPr>
                  <w:fldChar w:fldCharType="end"/>
                </w:r>
              </w:p>
            </w:txbxContent>
          </v:textbox>
        </v:shape>
      </w:pict>
    </w:r>
  </w:p>
</w:ftr>
</file>

<file path=word/footer5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pPr>
  </w:p>
</w:ftr>
</file>

<file path=word/footer6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spacing w:line="1" w:lineRule="exact"/>
    </w:pPr>
    <w:r>
      <w:pict>
        <v:shapetype id="_x0000_t202" coordsize="21600,21600" o:spt="202" path="m,l,21600r21600,l21600,xe">
          <v:stroke joinstyle="miter"/>
          <v:path gradientshapeok="t" o:connecttype="rect"/>
        </v:shapetype>
        <v:shape id="Shape 33" o:spid="_x0000_s2164" type="#_x0000_t202" style="width:7.45pt;height:6pt;margin-top:776.45pt;margin-left:520.55pt;mso-position-horizontal-relative:page;mso-position-vertical-relative:page;mso-wrap-distance-left:0;mso-wrap-distance-right:0;mso-wrap-style:none;position:absolute;v-text-anchor:top;z-index:-251601920" filled="f" stroked="f">
          <v:fill o:detectmouseclick="t"/>
          <o:lock v:ext="edit" aspectratio="f"/>
          <v:textbox style="layout-flow:horizontal;mso-fit-shape-to-text:t" inset="0,0,0,0">
            <w:txbxContent>
              <w:p>
                <w:pPr>
                  <w:pStyle w:val="Headerorfooter10"/>
                  <w:keepNext w:val="0"/>
                  <w:keepLines w:val="0"/>
                  <w:widowControl w:val="0"/>
                  <w:shd w:val="clear" w:color="auto" w:fill="auto"/>
                  <w:bidi w:val="0"/>
                  <w:spacing w:before="0" w:after="0" w:line="240" w:lineRule="auto"/>
                  <w:ind w:left="0" w:right="0" w:firstLine="0"/>
                  <w:jc w:val="left"/>
                  <w:rPr>
                    <w:sz w:val="13"/>
                    <w:szCs w:val="13"/>
                  </w:rPr>
                </w:pPr>
                <w:r>
                  <w:fldChar w:fldCharType="begin"/>
                </w:r>
                <w:r>
                  <w:instrText xml:space="preserve"> PAGE \* MERGEFORMAT </w:instrText>
                </w:r>
                <w:r>
                  <w:fldChar w:fldCharType="separate"/>
                </w:r>
                <w:r>
                  <w:rPr>
                    <w:rFonts w:ascii="Times New Roman" w:eastAsia="Times New Roman" w:hAnsi="Times New Roman" w:cs="Times New Roman"/>
                    <w:color w:val="000000"/>
                    <w:spacing w:val="0"/>
                    <w:w w:val="100"/>
                    <w:position w:val="0"/>
                    <w:sz w:val="13"/>
                    <w:szCs w:val="13"/>
                    <w:lang w:val="zh-TW" w:eastAsia="zh-TW" w:bidi="zh-TW"/>
                  </w:rPr>
                  <w:t>9</w:t>
                </w:r>
                <w:r>
                  <w:rPr>
                    <w:rFonts w:ascii="Times New Roman" w:eastAsia="Times New Roman" w:hAnsi="Times New Roman" w:cs="Times New Roman"/>
                    <w:color w:val="000000"/>
                    <w:spacing w:val="0"/>
                    <w:w w:val="100"/>
                    <w:position w:val="0"/>
                    <w:sz w:val="13"/>
                    <w:szCs w:val="13"/>
                    <w:lang w:val="zh-TW" w:eastAsia="zh-TW" w:bidi="zh-TW"/>
                  </w:rPr>
                  <w:fldChar w:fldCharType="end"/>
                </w:r>
              </w:p>
            </w:txbxContent>
          </v:textbox>
        </v:shape>
      </w:pict>
    </w:r>
  </w:p>
</w:ftr>
</file>

<file path=word/footer6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pPr>
  </w:p>
</w:ftr>
</file>

<file path=word/footer6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spacing w:line="1" w:lineRule="exact"/>
    </w:pPr>
    <w:r>
      <w:pict>
        <v:shapetype id="_x0000_t202" coordsize="21600,21600" o:spt="202" path="m,l,21600r21600,l21600,xe">
          <v:stroke joinstyle="miter"/>
          <v:path gradientshapeok="t" o:connecttype="rect"/>
        </v:shapetype>
        <v:shape id="Shape 33" o:spid="_x0000_s2167" type="#_x0000_t202" style="width:7.45pt;height:6pt;margin-top:776.45pt;margin-left:520.55pt;mso-position-horizontal-relative:page;mso-position-vertical-relative:page;mso-wrap-distance-left:0;mso-wrap-distance-right:0;mso-wrap-style:none;position:absolute;v-text-anchor:top;z-index:-251600896" filled="f" stroked="f">
          <v:fill o:detectmouseclick="t"/>
          <o:lock v:ext="edit" aspectratio="f"/>
          <v:textbox style="layout-flow:horizontal;mso-fit-shape-to-text:t" inset="0,0,0,0">
            <w:txbxContent>
              <w:p>
                <w:pPr>
                  <w:pStyle w:val="Headerorfooter10"/>
                  <w:keepNext w:val="0"/>
                  <w:keepLines w:val="0"/>
                  <w:widowControl w:val="0"/>
                  <w:shd w:val="clear" w:color="auto" w:fill="auto"/>
                  <w:bidi w:val="0"/>
                  <w:spacing w:before="0" w:after="0" w:line="240" w:lineRule="auto"/>
                  <w:ind w:left="0" w:right="0" w:firstLine="0"/>
                  <w:jc w:val="left"/>
                  <w:rPr>
                    <w:sz w:val="13"/>
                    <w:szCs w:val="13"/>
                  </w:rPr>
                </w:pPr>
                <w:r>
                  <w:fldChar w:fldCharType="begin"/>
                </w:r>
                <w:r>
                  <w:instrText xml:space="preserve"> PAGE \* MERGEFORMAT </w:instrText>
                </w:r>
                <w:r>
                  <w:fldChar w:fldCharType="separate"/>
                </w:r>
                <w:r>
                  <w:rPr>
                    <w:rFonts w:ascii="Times New Roman" w:eastAsia="Times New Roman" w:hAnsi="Times New Roman" w:cs="Times New Roman"/>
                    <w:color w:val="000000"/>
                    <w:spacing w:val="0"/>
                    <w:w w:val="100"/>
                    <w:position w:val="0"/>
                    <w:sz w:val="13"/>
                    <w:szCs w:val="13"/>
                    <w:lang w:val="zh-TW" w:eastAsia="zh-TW" w:bidi="zh-TW"/>
                  </w:rPr>
                  <w:t>9</w:t>
                </w:r>
                <w:r>
                  <w:rPr>
                    <w:rFonts w:ascii="Times New Roman" w:eastAsia="Times New Roman" w:hAnsi="Times New Roman" w:cs="Times New Roman"/>
                    <w:color w:val="000000"/>
                    <w:spacing w:val="0"/>
                    <w:w w:val="100"/>
                    <w:position w:val="0"/>
                    <w:sz w:val="13"/>
                    <w:szCs w:val="13"/>
                    <w:lang w:val="zh-TW" w:eastAsia="zh-TW" w:bidi="zh-TW"/>
                  </w:rPr>
                  <w:fldChar w:fldCharType="end"/>
                </w:r>
              </w:p>
            </w:txbxContent>
          </v:textbox>
        </v:shape>
      </w:pict>
    </w:r>
  </w:p>
</w:ftr>
</file>

<file path=word/footer6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pPr>
  </w:p>
</w:ftr>
</file>

<file path=word/footer6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spacing w:line="1" w:lineRule="exact"/>
    </w:pPr>
    <w:r>
      <w:pict>
        <v:shapetype id="_x0000_t202" coordsize="21600,21600" o:spt="202" path="m,l,21600r21600,l21600,xe">
          <v:stroke joinstyle="miter"/>
          <v:path gradientshapeok="t" o:connecttype="rect"/>
        </v:shapetype>
        <v:shape id="Shape 33" o:spid="_x0000_s2170" type="#_x0000_t202" style="width:7.45pt;height:6pt;margin-top:776.45pt;margin-left:520.55pt;mso-position-horizontal-relative:page;mso-position-vertical-relative:page;mso-wrap-distance-left:0;mso-wrap-distance-right:0;mso-wrap-style:none;position:absolute;v-text-anchor:top;z-index:-251599872" filled="f" stroked="f">
          <v:fill o:detectmouseclick="t"/>
          <o:lock v:ext="edit" aspectratio="f"/>
          <v:textbox style="layout-flow:horizontal;mso-fit-shape-to-text:t" inset="0,0,0,0">
            <w:txbxContent>
              <w:p>
                <w:pPr>
                  <w:pStyle w:val="Headerorfooter10"/>
                  <w:keepNext w:val="0"/>
                  <w:keepLines w:val="0"/>
                  <w:widowControl w:val="0"/>
                  <w:shd w:val="clear" w:color="auto" w:fill="auto"/>
                  <w:bidi w:val="0"/>
                  <w:spacing w:before="0" w:after="0" w:line="240" w:lineRule="auto"/>
                  <w:ind w:left="0" w:right="0" w:firstLine="0"/>
                  <w:jc w:val="left"/>
                  <w:rPr>
                    <w:sz w:val="13"/>
                    <w:szCs w:val="13"/>
                  </w:rPr>
                </w:pPr>
                <w:r>
                  <w:fldChar w:fldCharType="begin"/>
                </w:r>
                <w:r>
                  <w:instrText xml:space="preserve"> PAGE \* MERGEFORMAT </w:instrText>
                </w:r>
                <w:r>
                  <w:fldChar w:fldCharType="separate"/>
                </w:r>
                <w:r>
                  <w:rPr>
                    <w:rFonts w:ascii="Times New Roman" w:eastAsia="Times New Roman" w:hAnsi="Times New Roman" w:cs="Times New Roman"/>
                    <w:color w:val="000000"/>
                    <w:spacing w:val="0"/>
                    <w:w w:val="100"/>
                    <w:position w:val="0"/>
                    <w:sz w:val="13"/>
                    <w:szCs w:val="13"/>
                    <w:lang w:val="zh-TW" w:eastAsia="zh-TW" w:bidi="zh-TW"/>
                  </w:rPr>
                  <w:t>9</w:t>
                </w:r>
                <w:r>
                  <w:rPr>
                    <w:rFonts w:ascii="Times New Roman" w:eastAsia="Times New Roman" w:hAnsi="Times New Roman" w:cs="Times New Roman"/>
                    <w:color w:val="000000"/>
                    <w:spacing w:val="0"/>
                    <w:w w:val="100"/>
                    <w:position w:val="0"/>
                    <w:sz w:val="13"/>
                    <w:szCs w:val="13"/>
                    <w:lang w:val="zh-TW" w:eastAsia="zh-TW" w:bidi="zh-TW"/>
                  </w:rPr>
                  <w:fldChar w:fldCharType="end"/>
                </w:r>
              </w:p>
            </w:txbxContent>
          </v:textbox>
        </v:shape>
      </w:pict>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spacing w:line="1" w:lineRule="exact"/>
    </w:pPr>
    <w:r>
      <w:pict>
        <v:shapetype id="_x0000_t202" coordsize="21600,21600" o:spt="202" path="m,l,21600r21600,l21600,xe">
          <v:stroke joinstyle="miter"/>
          <v:path gradientshapeok="t" o:connecttype="rect"/>
        </v:shapetype>
        <v:shape id="Shape 1" o:spid="_x0000_s2049" type="#_x0000_t202" style="width:88.55pt;height:7.9pt;margin-top:73.95pt;margin-left:449.45pt;mso-position-horizontal-relative:page;mso-position-vertical-relative:page;mso-wrap-distance-left:0;mso-wrap-distance-right:0;mso-wrap-style:none;position:absolute;v-text-anchor:top;z-index:-251658240" filled="f" stroked="f">
          <v:fill o:detectmouseclick="t"/>
          <o:lock v:ext="edit" aspectratio="f"/>
          <v:textbox style="layout-flow:horizontal;mso-fit-shape-to-text:t" inset="0,0,0,0">
            <w:txbxContent>
              <w:p>
                <w:pPr>
                  <w:pStyle w:val="Headerorfooter20"/>
                  <w:keepNext w:val="0"/>
                  <w:keepLines w:val="0"/>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color w:val="000000"/>
                    <w:spacing w:val="0"/>
                    <w:w w:val="100"/>
                    <w:position w:val="0"/>
                    <w:sz w:val="17"/>
                    <w:szCs w:val="17"/>
                    <w:lang w:val="en-US" w:eastAsia="en-US" w:bidi="en-US"/>
                  </w:rPr>
                  <w:t>DB41/T 1736</w:t>
                </w:r>
                <w:r>
                  <w:rPr>
                    <w:rFonts w:ascii="Times New Roman" w:eastAsia="Times New Roman" w:hAnsi="Times New Roman" w:cs="Times New Roman"/>
                    <w:color w:val="000000"/>
                    <w:spacing w:val="0"/>
                    <w:w w:val="100"/>
                    <w:position w:val="0"/>
                    <w:sz w:val="20"/>
                    <w:szCs w:val="20"/>
                    <w:lang w:val="en-US" w:eastAsia="en-US" w:bidi="en-US"/>
                  </w:rPr>
                  <w:t>—</w:t>
                </w:r>
                <w:r>
                  <w:rPr>
                    <w:rFonts w:ascii="Times New Roman" w:eastAsia="Times New Roman" w:hAnsi="Times New Roman" w:cs="Times New Roman"/>
                    <w:color w:val="000000"/>
                    <w:spacing w:val="0"/>
                    <w:w w:val="100"/>
                    <w:position w:val="0"/>
                    <w:sz w:val="17"/>
                    <w:szCs w:val="17"/>
                    <w:lang w:val="en-US" w:eastAsia="en-US" w:bidi="en-US"/>
                  </w:rPr>
                  <w:t>2018</w:t>
                </w:r>
              </w:p>
            </w:txbxContent>
          </v:textbox>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spacing w:line="1" w:lineRule="exact"/>
    </w:pPr>
    <w:r>
      <w:pict>
        <v:shapetype id="_x0000_t202" coordsize="21600,21600" o:spt="202" path="m,l,21600r21600,l21600,xe">
          <v:stroke joinstyle="miter"/>
          <v:path gradientshapeok="t" o:connecttype="rect"/>
        </v:shapetype>
        <v:shape id="Shape 3" o:spid="_x0000_s2050" type="#_x0000_t202" style="width:88.55pt;height:7.9pt;margin-top:73.95pt;margin-left:449.45pt;mso-position-horizontal-relative:page;mso-position-vertical-relative:page;mso-wrap-distance-left:0;mso-wrap-distance-right:0;mso-wrap-style:none;position:absolute;v-text-anchor:top;z-index:-251657216" filled="f" stroked="f">
          <v:fill o:detectmouseclick="t"/>
          <o:lock v:ext="edit" aspectratio="f"/>
          <v:textbox style="layout-flow:horizontal;mso-fit-shape-to-text:t" inset="0,0,0,0">
            <w:txbxContent>
              <w:p>
                <w:pPr>
                  <w:pStyle w:val="Headerorfooter20"/>
                  <w:keepNext w:val="0"/>
                  <w:keepLines w:val="0"/>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color w:val="000000"/>
                    <w:spacing w:val="0"/>
                    <w:w w:val="100"/>
                    <w:position w:val="0"/>
                    <w:sz w:val="17"/>
                    <w:szCs w:val="17"/>
                    <w:lang w:val="en-US" w:eastAsia="en-US" w:bidi="en-US"/>
                  </w:rPr>
                  <w:t>DB41/T 1736</w:t>
                </w:r>
                <w:r>
                  <w:rPr>
                    <w:rFonts w:ascii="Times New Roman" w:eastAsia="Times New Roman" w:hAnsi="Times New Roman" w:cs="Times New Roman"/>
                    <w:color w:val="000000"/>
                    <w:spacing w:val="0"/>
                    <w:w w:val="100"/>
                    <w:position w:val="0"/>
                    <w:sz w:val="20"/>
                    <w:szCs w:val="20"/>
                    <w:lang w:val="en-US" w:eastAsia="en-US" w:bidi="en-US"/>
                  </w:rPr>
                  <w:t>—</w:t>
                </w:r>
                <w:r>
                  <w:rPr>
                    <w:rFonts w:ascii="Times New Roman" w:eastAsia="Times New Roman" w:hAnsi="Times New Roman" w:cs="Times New Roman"/>
                    <w:color w:val="000000"/>
                    <w:spacing w:val="0"/>
                    <w:w w:val="100"/>
                    <w:position w:val="0"/>
                    <w:sz w:val="17"/>
                    <w:szCs w:val="17"/>
                    <w:lang w:val="en-US" w:eastAsia="en-US" w:bidi="en-US"/>
                  </w:rPr>
                  <w:t>2018</w:t>
                </w:r>
              </w:p>
            </w:txbxContent>
          </v:textbox>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spacing w:line="1" w:lineRule="exact"/>
    </w:pPr>
    <w:r>
      <w:pict>
        <v:shapetype id="_x0000_t202" coordsize="21600,21600" o:spt="202" path="m,l,21600r21600,l21600,xe">
          <v:stroke joinstyle="miter"/>
          <v:path gradientshapeok="t" o:connecttype="rect"/>
        </v:shapetype>
        <v:shape id="Shape 1" o:spid="_x0000_s2052" type="#_x0000_t202" style="width:88.55pt;height:7.9pt;margin-top:73.95pt;margin-left:449.45pt;mso-position-horizontal-relative:page;mso-position-vertical-relative:page;mso-wrap-distance-left:0;mso-wrap-distance-right:0;mso-wrap-style:none;position:absolute;v-text-anchor:top;z-index:-251656192" filled="f" stroked="f">
          <v:fill o:detectmouseclick="t"/>
          <o:lock v:ext="edit" aspectratio="f"/>
          <v:textbox style="layout-flow:horizontal;mso-fit-shape-to-text:t" inset="0,0,0,0">
            <w:txbxContent>
              <w:p>
                <w:pPr>
                  <w:pStyle w:val="Headerorfooter20"/>
                  <w:keepNext w:val="0"/>
                  <w:keepLines w:val="0"/>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color w:val="000000"/>
                    <w:spacing w:val="0"/>
                    <w:w w:val="100"/>
                    <w:position w:val="0"/>
                    <w:sz w:val="17"/>
                    <w:szCs w:val="17"/>
                    <w:lang w:val="en-US" w:eastAsia="en-US" w:bidi="en-US"/>
                  </w:rPr>
                  <w:t>DB41/T 1736</w:t>
                </w:r>
                <w:r>
                  <w:rPr>
                    <w:rFonts w:ascii="Times New Roman" w:eastAsia="Times New Roman" w:hAnsi="Times New Roman" w:cs="Times New Roman"/>
                    <w:color w:val="000000"/>
                    <w:spacing w:val="0"/>
                    <w:w w:val="100"/>
                    <w:position w:val="0"/>
                    <w:sz w:val="20"/>
                    <w:szCs w:val="20"/>
                    <w:lang w:val="en-US" w:eastAsia="en-US" w:bidi="en-US"/>
                  </w:rPr>
                  <w:t>—</w:t>
                </w:r>
                <w:r>
                  <w:rPr>
                    <w:rFonts w:ascii="Times New Roman" w:eastAsia="Times New Roman" w:hAnsi="Times New Roman" w:cs="Times New Roman"/>
                    <w:color w:val="000000"/>
                    <w:spacing w:val="0"/>
                    <w:w w:val="100"/>
                    <w:position w:val="0"/>
                    <w:sz w:val="17"/>
                    <w:szCs w:val="17"/>
                    <w:lang w:val="en-US" w:eastAsia="en-US" w:bidi="en-US"/>
                  </w:rPr>
                  <w:t>2018</w:t>
                </w:r>
              </w:p>
            </w:txbxContent>
          </v:textbox>
        </v:shape>
      </w:pic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spacing w:line="1" w:lineRule="exact"/>
    </w:pPr>
    <w:r>
      <w:pict>
        <v:shapetype id="_x0000_t202" coordsize="21600,21600" o:spt="202" path="m,l,21600r21600,l21600,xe">
          <v:stroke joinstyle="miter"/>
          <v:path gradientshapeok="t" o:connecttype="rect"/>
        </v:shapetype>
        <v:shape id="Shape 3" o:spid="_x0000_s2053" type="#_x0000_t202" style="width:88.55pt;height:7.9pt;margin-top:73.95pt;margin-left:449.45pt;mso-position-horizontal-relative:page;mso-position-vertical-relative:page;mso-wrap-distance-left:0;mso-wrap-distance-right:0;mso-wrap-style:none;position:absolute;v-text-anchor:top;z-index:-251655168" filled="f" stroked="f">
          <v:fill o:detectmouseclick="t"/>
          <o:lock v:ext="edit" aspectratio="f"/>
          <v:textbox style="layout-flow:horizontal;mso-fit-shape-to-text:t" inset="0,0,0,0">
            <w:txbxContent>
              <w:p>
                <w:pPr>
                  <w:pStyle w:val="Headerorfooter20"/>
                  <w:keepNext w:val="0"/>
                  <w:keepLines w:val="0"/>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color w:val="000000"/>
                    <w:spacing w:val="0"/>
                    <w:w w:val="100"/>
                    <w:position w:val="0"/>
                    <w:sz w:val="17"/>
                    <w:szCs w:val="17"/>
                    <w:lang w:val="en-US" w:eastAsia="en-US" w:bidi="en-US"/>
                  </w:rPr>
                  <w:t>DB41/T 1736</w:t>
                </w:r>
                <w:r>
                  <w:rPr>
                    <w:rFonts w:ascii="Times New Roman" w:eastAsia="Times New Roman" w:hAnsi="Times New Roman" w:cs="Times New Roman"/>
                    <w:color w:val="000000"/>
                    <w:spacing w:val="0"/>
                    <w:w w:val="100"/>
                    <w:position w:val="0"/>
                    <w:sz w:val="20"/>
                    <w:szCs w:val="20"/>
                    <w:lang w:val="en-US" w:eastAsia="en-US" w:bidi="en-US"/>
                  </w:rPr>
                  <w:t>—</w:t>
                </w:r>
                <w:r>
                  <w:rPr>
                    <w:rFonts w:ascii="Times New Roman" w:eastAsia="Times New Roman" w:hAnsi="Times New Roman" w:cs="Times New Roman"/>
                    <w:color w:val="000000"/>
                    <w:spacing w:val="0"/>
                    <w:w w:val="100"/>
                    <w:position w:val="0"/>
                    <w:sz w:val="17"/>
                    <w:szCs w:val="17"/>
                    <w:lang w:val="en-US" w:eastAsia="en-US" w:bidi="en-US"/>
                  </w:rPr>
                  <w:t>2018</w:t>
                </w:r>
              </w:p>
            </w:txbxContent>
          </v:textbox>
        </v:shape>
      </w:pic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spacing w:line="1" w:lineRule="exact"/>
    </w:pPr>
    <w:r>
      <w:pict>
        <v:shapetype id="_x0000_t202" coordsize="21600,21600" o:spt="202" path="m,l,21600r21600,l21600,xe">
          <v:stroke joinstyle="miter"/>
          <v:path gradientshapeok="t" o:connecttype="rect"/>
        </v:shapetype>
        <v:shape id="Shape 1" o:spid="_x0000_s2055" type="#_x0000_t202" style="width:88.55pt;height:7.9pt;margin-top:73.95pt;margin-left:449.45pt;mso-position-horizontal-relative:page;mso-position-vertical-relative:page;mso-wrap-distance-left:0;mso-wrap-distance-right:0;mso-wrap-style:none;position:absolute;v-text-anchor:top;z-index:-251654144" filled="f" stroked="f">
          <v:fill o:detectmouseclick="t"/>
          <o:lock v:ext="edit" aspectratio="f"/>
          <v:textbox style="layout-flow:horizontal;mso-fit-shape-to-text:t" inset="0,0,0,0">
            <w:txbxContent>
              <w:p>
                <w:pPr>
                  <w:pStyle w:val="Headerorfooter20"/>
                  <w:keepNext w:val="0"/>
                  <w:keepLines w:val="0"/>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color w:val="000000"/>
                    <w:spacing w:val="0"/>
                    <w:w w:val="100"/>
                    <w:position w:val="0"/>
                    <w:sz w:val="17"/>
                    <w:szCs w:val="17"/>
                    <w:lang w:val="en-US" w:eastAsia="en-US" w:bidi="en-US"/>
                  </w:rPr>
                  <w:t>DB41/T 1736</w:t>
                </w:r>
                <w:r>
                  <w:rPr>
                    <w:rFonts w:ascii="Times New Roman" w:eastAsia="Times New Roman" w:hAnsi="Times New Roman" w:cs="Times New Roman"/>
                    <w:color w:val="000000"/>
                    <w:spacing w:val="0"/>
                    <w:w w:val="100"/>
                    <w:position w:val="0"/>
                    <w:sz w:val="20"/>
                    <w:szCs w:val="20"/>
                    <w:lang w:val="en-US" w:eastAsia="en-US" w:bidi="en-US"/>
                  </w:rPr>
                  <w:t>—</w:t>
                </w:r>
                <w:r>
                  <w:rPr>
                    <w:rFonts w:ascii="Times New Roman" w:eastAsia="Times New Roman" w:hAnsi="Times New Roman" w:cs="Times New Roman"/>
                    <w:color w:val="000000"/>
                    <w:spacing w:val="0"/>
                    <w:w w:val="100"/>
                    <w:position w:val="0"/>
                    <w:sz w:val="17"/>
                    <w:szCs w:val="17"/>
                    <w:lang w:val="en-US" w:eastAsia="en-US" w:bidi="en-US"/>
                  </w:rPr>
                  <w:t>2018</w:t>
                </w:r>
              </w:p>
            </w:txbxContent>
          </v:textbox>
        </v:shape>
      </w:pic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spacing w:line="1" w:lineRule="exact"/>
    </w:pPr>
    <w:r>
      <w:pict>
        <v:shapetype id="_x0000_t202" coordsize="21600,21600" o:spt="202" path="m,l,21600r21600,l21600,xe">
          <v:stroke joinstyle="miter"/>
          <v:path gradientshapeok="t" o:connecttype="rect"/>
        </v:shapetype>
        <v:shape id="Shape 3" o:spid="_x0000_s2056" type="#_x0000_t202" style="width:88.55pt;height:7.9pt;margin-top:73.95pt;margin-left:449.45pt;mso-position-horizontal-relative:page;mso-position-vertical-relative:page;mso-wrap-distance-left:0;mso-wrap-distance-right:0;mso-wrap-style:none;position:absolute;v-text-anchor:top;z-index:-251653120" filled="f" stroked="f">
          <v:fill o:detectmouseclick="t"/>
          <o:lock v:ext="edit" aspectratio="f"/>
          <v:textbox style="layout-flow:horizontal;mso-fit-shape-to-text:t" inset="0,0,0,0">
            <w:txbxContent>
              <w:p>
                <w:pPr>
                  <w:pStyle w:val="Headerorfooter20"/>
                  <w:keepNext w:val="0"/>
                  <w:keepLines w:val="0"/>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color w:val="000000"/>
                    <w:spacing w:val="0"/>
                    <w:w w:val="100"/>
                    <w:position w:val="0"/>
                    <w:sz w:val="17"/>
                    <w:szCs w:val="17"/>
                    <w:lang w:val="en-US" w:eastAsia="en-US" w:bidi="en-US"/>
                  </w:rPr>
                  <w:t>DB41/T 1736</w:t>
                </w:r>
                <w:r>
                  <w:rPr>
                    <w:rFonts w:ascii="Times New Roman" w:eastAsia="Times New Roman" w:hAnsi="Times New Roman" w:cs="Times New Roman"/>
                    <w:color w:val="000000"/>
                    <w:spacing w:val="0"/>
                    <w:w w:val="100"/>
                    <w:position w:val="0"/>
                    <w:sz w:val="20"/>
                    <w:szCs w:val="20"/>
                    <w:lang w:val="en-US" w:eastAsia="en-US" w:bidi="en-US"/>
                  </w:rPr>
                  <w:t>—</w:t>
                </w:r>
                <w:r>
                  <w:rPr>
                    <w:rFonts w:ascii="Times New Roman" w:eastAsia="Times New Roman" w:hAnsi="Times New Roman" w:cs="Times New Roman"/>
                    <w:color w:val="000000"/>
                    <w:spacing w:val="0"/>
                    <w:w w:val="100"/>
                    <w:position w:val="0"/>
                    <w:sz w:val="17"/>
                    <w:szCs w:val="17"/>
                    <w:lang w:val="en-US" w:eastAsia="en-US" w:bidi="en-US"/>
                  </w:rPr>
                  <w:t>2018</w:t>
                </w:r>
              </w:p>
            </w:txbxContent>
          </v:textbox>
        </v:shape>
      </w:pic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spacing w:line="1" w:lineRule="exact"/>
    </w:pPr>
    <w:r>
      <w:pict>
        <v:shapetype id="_x0000_t202" coordsize="21600,21600" o:spt="202" path="m,l,21600r21600,l21600,xe">
          <v:stroke joinstyle="miter"/>
          <v:path gradientshapeok="t" o:connecttype="rect"/>
        </v:shapetype>
        <v:shape id="Shape 1" o:spid="_x0000_s2058" type="#_x0000_t202" style="width:88.55pt;height:7.9pt;margin-top:73.95pt;margin-left:449.45pt;mso-position-horizontal-relative:page;mso-position-vertical-relative:page;mso-wrap-distance-left:0;mso-wrap-distance-right:0;mso-wrap-style:none;position:absolute;v-text-anchor:top;z-index:-251652096" filled="f" stroked="f">
          <v:fill o:detectmouseclick="t"/>
          <o:lock v:ext="edit" aspectratio="f"/>
          <v:textbox style="layout-flow:horizontal;mso-fit-shape-to-text:t" inset="0,0,0,0">
            <w:txbxContent>
              <w:p>
                <w:pPr>
                  <w:pStyle w:val="Headerorfooter20"/>
                  <w:keepNext w:val="0"/>
                  <w:keepLines w:val="0"/>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color w:val="000000"/>
                    <w:spacing w:val="0"/>
                    <w:w w:val="100"/>
                    <w:position w:val="0"/>
                    <w:sz w:val="17"/>
                    <w:szCs w:val="17"/>
                    <w:lang w:val="en-US" w:eastAsia="en-US" w:bidi="en-US"/>
                  </w:rPr>
                  <w:t>DB41/T 1736</w:t>
                </w:r>
                <w:r>
                  <w:rPr>
                    <w:rFonts w:ascii="Times New Roman" w:eastAsia="Times New Roman" w:hAnsi="Times New Roman" w:cs="Times New Roman"/>
                    <w:color w:val="000000"/>
                    <w:spacing w:val="0"/>
                    <w:w w:val="100"/>
                    <w:position w:val="0"/>
                    <w:sz w:val="20"/>
                    <w:szCs w:val="20"/>
                    <w:lang w:val="en-US" w:eastAsia="en-US" w:bidi="en-US"/>
                  </w:rPr>
                  <w:t>—</w:t>
                </w:r>
                <w:r>
                  <w:rPr>
                    <w:rFonts w:ascii="Times New Roman" w:eastAsia="Times New Roman" w:hAnsi="Times New Roman" w:cs="Times New Roman"/>
                    <w:color w:val="000000"/>
                    <w:spacing w:val="0"/>
                    <w:w w:val="100"/>
                    <w:position w:val="0"/>
                    <w:sz w:val="17"/>
                    <w:szCs w:val="17"/>
                    <w:lang w:val="en-US" w:eastAsia="en-US" w:bidi="en-US"/>
                  </w:rPr>
                  <w:t>2018</w:t>
                </w:r>
              </w:p>
            </w:txbxContent>
          </v:textbox>
        </v:shape>
      </w:pic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spacing w:line="1" w:lineRule="exact"/>
    </w:pPr>
    <w:r>
      <w:pict>
        <v:shapetype id="_x0000_t202" coordsize="21600,21600" o:spt="202" path="m,l,21600r21600,l21600,xe">
          <v:stroke joinstyle="miter"/>
          <v:path gradientshapeok="t" o:connecttype="rect"/>
        </v:shapetype>
        <v:shape id="Shape 3" o:spid="_x0000_s2059" type="#_x0000_t202" style="width:88.55pt;height:7.9pt;margin-top:73.95pt;margin-left:449.45pt;mso-position-horizontal-relative:page;mso-position-vertical-relative:page;mso-wrap-distance-left:0;mso-wrap-distance-right:0;mso-wrap-style:none;position:absolute;v-text-anchor:top;z-index:-251651072" filled="f" stroked="f">
          <v:fill o:detectmouseclick="t"/>
          <o:lock v:ext="edit" aspectratio="f"/>
          <v:textbox style="layout-flow:horizontal;mso-fit-shape-to-text:t" inset="0,0,0,0">
            <w:txbxContent>
              <w:p>
                <w:pPr>
                  <w:pStyle w:val="Headerorfooter20"/>
                  <w:keepNext w:val="0"/>
                  <w:keepLines w:val="0"/>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color w:val="000000"/>
                    <w:spacing w:val="0"/>
                    <w:w w:val="100"/>
                    <w:position w:val="0"/>
                    <w:sz w:val="17"/>
                    <w:szCs w:val="17"/>
                    <w:lang w:val="en-US" w:eastAsia="en-US" w:bidi="en-US"/>
                  </w:rPr>
                  <w:t>DB41/T 1736</w:t>
                </w:r>
                <w:r>
                  <w:rPr>
                    <w:rFonts w:ascii="Times New Roman" w:eastAsia="Times New Roman" w:hAnsi="Times New Roman" w:cs="Times New Roman"/>
                    <w:color w:val="000000"/>
                    <w:spacing w:val="0"/>
                    <w:w w:val="100"/>
                    <w:position w:val="0"/>
                    <w:sz w:val="20"/>
                    <w:szCs w:val="20"/>
                    <w:lang w:val="en-US" w:eastAsia="en-US" w:bidi="en-US"/>
                  </w:rPr>
                  <w:t>—</w:t>
                </w:r>
                <w:r>
                  <w:rPr>
                    <w:rFonts w:ascii="Times New Roman" w:eastAsia="Times New Roman" w:hAnsi="Times New Roman" w:cs="Times New Roman"/>
                    <w:color w:val="000000"/>
                    <w:spacing w:val="0"/>
                    <w:w w:val="100"/>
                    <w:position w:val="0"/>
                    <w:sz w:val="17"/>
                    <w:szCs w:val="17"/>
                    <w:lang w:val="en-US" w:eastAsia="en-US" w:bidi="en-US"/>
                  </w:rPr>
                  <w:t>2018</w:t>
                </w:r>
              </w:p>
            </w:txbxContent>
          </v:textbox>
        </v:shape>
      </w:pic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spacing w:line="1" w:lineRule="exact"/>
    </w:pPr>
    <w:r>
      <w:pict>
        <v:shapetype id="_x0000_t202" coordsize="21600,21600" o:spt="202" path="m,l,21600r21600,l21600,xe">
          <v:stroke joinstyle="miter"/>
          <v:path gradientshapeok="t" o:connecttype="rect"/>
        </v:shapetype>
        <v:shape id="Shape 8" o:spid="_x0000_s2061" type="#_x0000_t202" style="width:88.55pt;height:7.9pt;margin-top:73.95pt;margin-left:448.75pt;mso-position-horizontal-relative:page;mso-position-vertical-relative:page;mso-wrap-distance-left:0;mso-wrap-distance-right:0;mso-wrap-style:none;position:absolute;v-text-anchor:top;z-index:-251649024" filled="f" stroked="f">
          <v:fill o:detectmouseclick="t"/>
          <o:lock v:ext="edit" aspectratio="f"/>
          <v:textbox style="layout-flow:horizontal;mso-fit-shape-to-text:t" inset="0,0,0,0">
            <w:txbxContent>
              <w:p>
                <w:pPr>
                  <w:pStyle w:val="Headerorfooter10"/>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lang w:val="en-US" w:eastAsia="en-US" w:bidi="en-US"/>
                  </w:rPr>
                  <w:t>DB41/T 1736</w:t>
                </w:r>
                <w:r>
                  <w:rPr>
                    <w:rFonts w:ascii="Times New Roman" w:eastAsia="Times New Roman" w:hAnsi="Times New Roman" w:cs="Times New Roman"/>
                    <w:color w:val="000000"/>
                    <w:spacing w:val="0"/>
                    <w:w w:val="100"/>
                    <w:position w:val="0"/>
                    <w:sz w:val="20"/>
                    <w:szCs w:val="20"/>
                    <w:lang w:val="en-US" w:eastAsia="en-US" w:bidi="en-US"/>
                  </w:rPr>
                  <w:t>—</w:t>
                </w:r>
                <w:r>
                  <w:rPr>
                    <w:rFonts w:ascii="Times New Roman" w:eastAsia="Times New Roman" w:hAnsi="Times New Roman" w:cs="Times New Roman"/>
                    <w:color w:val="000000"/>
                    <w:spacing w:val="0"/>
                    <w:w w:val="100"/>
                    <w:position w:val="0"/>
                    <w:lang w:val="en-US" w:eastAsia="en-US" w:bidi="en-US"/>
                  </w:rPr>
                  <w:t>2018</w:t>
                </w:r>
              </w:p>
            </w:txbxContent>
          </v:textbox>
        </v:shape>
      </w:pict>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spacing w:line="1" w:lineRule="exact"/>
    </w:pPr>
    <w:r>
      <w:pict>
        <v:shapetype id="_x0000_t202" coordsize="21600,21600" o:spt="202" path="m,l,21600r21600,l21600,xe">
          <v:stroke joinstyle="miter"/>
          <v:path gradientshapeok="t" o:connecttype="rect"/>
        </v:shapetype>
        <v:shape id="Shape 3" o:spid="_x0000_s2063" type="#_x0000_t202" style="width:88.55pt;height:7.9pt;margin-top:73.95pt;margin-left:449.45pt;mso-position-horizontal-relative:page;mso-position-vertical-relative:page;mso-wrap-distance-left:0;mso-wrap-distance-right:0;mso-wrap-style:none;position:absolute;v-text-anchor:top;z-index:-251650048" filled="f" stroked="f">
          <v:fill o:detectmouseclick="t"/>
          <o:lock v:ext="edit" aspectratio="f"/>
          <v:textbox style="layout-flow:horizontal;mso-fit-shape-to-text:t" inset="0,0,0,0">
            <w:txbxContent>
              <w:p>
                <w:pPr>
                  <w:pStyle w:val="Headerorfooter20"/>
                  <w:keepNext w:val="0"/>
                  <w:keepLines w:val="0"/>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color w:val="000000"/>
                    <w:spacing w:val="0"/>
                    <w:w w:val="100"/>
                    <w:position w:val="0"/>
                    <w:sz w:val="17"/>
                    <w:szCs w:val="17"/>
                    <w:lang w:val="en-US" w:eastAsia="en-US" w:bidi="en-US"/>
                  </w:rPr>
                  <w:t>DB41/T 1736</w:t>
                </w:r>
                <w:r>
                  <w:rPr>
                    <w:rFonts w:ascii="Times New Roman" w:eastAsia="Times New Roman" w:hAnsi="Times New Roman" w:cs="Times New Roman"/>
                    <w:color w:val="000000"/>
                    <w:spacing w:val="0"/>
                    <w:w w:val="100"/>
                    <w:position w:val="0"/>
                    <w:sz w:val="20"/>
                    <w:szCs w:val="20"/>
                    <w:lang w:val="en-US" w:eastAsia="en-US" w:bidi="en-US"/>
                  </w:rPr>
                  <w:t>—</w:t>
                </w:r>
                <w:r>
                  <w:rPr>
                    <w:rFonts w:ascii="Times New Roman" w:eastAsia="Times New Roman" w:hAnsi="Times New Roman" w:cs="Times New Roman"/>
                    <w:color w:val="000000"/>
                    <w:spacing w:val="0"/>
                    <w:w w:val="100"/>
                    <w:position w:val="0"/>
                    <w:sz w:val="17"/>
                    <w:szCs w:val="17"/>
                    <w:lang w:val="en-US" w:eastAsia="en-US" w:bidi="en-US"/>
                  </w:rPr>
                  <w:t>2018</w:t>
                </w:r>
              </w:p>
            </w:txbxContent>
          </v:textbox>
        </v:shape>
      </w:pict>
    </w: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spacing w:line="1" w:lineRule="exact"/>
    </w:pPr>
    <w:r>
      <w:pict>
        <v:shapetype id="_x0000_t202" coordsize="21600,21600" o:spt="202" path="m,l,21600r21600,l21600,xe">
          <v:stroke joinstyle="miter"/>
          <v:path gradientshapeok="t" o:connecttype="rect"/>
        </v:shapetype>
        <v:shape id="Shape 8" o:spid="_x0000_s2065" type="#_x0000_t202" style="width:88.55pt;height:7.9pt;margin-top:73.95pt;margin-left:448.75pt;mso-position-horizontal-relative:page;mso-position-vertical-relative:page;mso-wrap-distance-left:0;mso-wrap-distance-right:0;mso-wrap-style:none;position:absolute;v-text-anchor:top;z-index:-251646976" filled="f" stroked="f">
          <v:fill o:detectmouseclick="t"/>
          <o:lock v:ext="edit" aspectratio="f"/>
          <v:textbox style="layout-flow:horizontal;mso-fit-shape-to-text:t" inset="0,0,0,0">
            <w:txbxContent>
              <w:p>
                <w:pPr>
                  <w:pStyle w:val="Headerorfooter10"/>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lang w:val="en-US" w:eastAsia="en-US" w:bidi="en-US"/>
                  </w:rPr>
                  <w:t>DB41/T 1736</w:t>
                </w:r>
                <w:r>
                  <w:rPr>
                    <w:rFonts w:ascii="Times New Roman" w:eastAsia="Times New Roman" w:hAnsi="Times New Roman" w:cs="Times New Roman"/>
                    <w:color w:val="000000"/>
                    <w:spacing w:val="0"/>
                    <w:w w:val="100"/>
                    <w:position w:val="0"/>
                    <w:sz w:val="20"/>
                    <w:szCs w:val="20"/>
                    <w:lang w:val="en-US" w:eastAsia="en-US" w:bidi="en-US"/>
                  </w:rPr>
                  <w:t>—</w:t>
                </w:r>
                <w:r>
                  <w:rPr>
                    <w:rFonts w:ascii="Times New Roman" w:eastAsia="Times New Roman" w:hAnsi="Times New Roman" w:cs="Times New Roman"/>
                    <w:color w:val="000000"/>
                    <w:spacing w:val="0"/>
                    <w:w w:val="100"/>
                    <w:position w:val="0"/>
                    <w:lang w:val="en-US" w:eastAsia="en-US" w:bidi="en-US"/>
                  </w:rPr>
                  <w:t>2018</w:t>
                </w:r>
              </w:p>
            </w:txbxContent>
          </v:textbox>
        </v:shape>
      </w:pict>
    </w: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spacing w:line="1" w:lineRule="exact"/>
    </w:pPr>
    <w:r>
      <w:pict>
        <v:shapetype id="_x0000_t202" coordsize="21600,21600" o:spt="202" path="m,l,21600r21600,l21600,xe">
          <v:stroke joinstyle="miter"/>
          <v:path gradientshapeok="t" o:connecttype="rect"/>
        </v:shapetype>
        <v:shape id="Shape 3" o:spid="_x0000_s2067" type="#_x0000_t202" style="width:88.55pt;height:7.9pt;margin-top:73.95pt;margin-left:449.45pt;mso-position-horizontal-relative:page;mso-position-vertical-relative:page;mso-wrap-distance-left:0;mso-wrap-distance-right:0;mso-wrap-style:none;position:absolute;v-text-anchor:top;z-index:-251648000" filled="f" stroked="f">
          <v:fill o:detectmouseclick="t"/>
          <o:lock v:ext="edit" aspectratio="f"/>
          <v:textbox style="layout-flow:horizontal;mso-fit-shape-to-text:t" inset="0,0,0,0">
            <w:txbxContent>
              <w:p>
                <w:pPr>
                  <w:pStyle w:val="Headerorfooter20"/>
                  <w:keepNext w:val="0"/>
                  <w:keepLines w:val="0"/>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color w:val="000000"/>
                    <w:spacing w:val="0"/>
                    <w:w w:val="100"/>
                    <w:position w:val="0"/>
                    <w:sz w:val="17"/>
                    <w:szCs w:val="17"/>
                    <w:lang w:val="en-US" w:eastAsia="en-US" w:bidi="en-US"/>
                  </w:rPr>
                  <w:t>DB41/T 1736</w:t>
                </w:r>
                <w:r>
                  <w:rPr>
                    <w:rFonts w:ascii="Times New Roman" w:eastAsia="Times New Roman" w:hAnsi="Times New Roman" w:cs="Times New Roman"/>
                    <w:color w:val="000000"/>
                    <w:spacing w:val="0"/>
                    <w:w w:val="100"/>
                    <w:position w:val="0"/>
                    <w:sz w:val="20"/>
                    <w:szCs w:val="20"/>
                    <w:lang w:val="en-US" w:eastAsia="en-US" w:bidi="en-US"/>
                  </w:rPr>
                  <w:t>—</w:t>
                </w:r>
                <w:r>
                  <w:rPr>
                    <w:rFonts w:ascii="Times New Roman" w:eastAsia="Times New Roman" w:hAnsi="Times New Roman" w:cs="Times New Roman"/>
                    <w:color w:val="000000"/>
                    <w:spacing w:val="0"/>
                    <w:w w:val="100"/>
                    <w:position w:val="0"/>
                    <w:sz w:val="17"/>
                    <w:szCs w:val="17"/>
                    <w:lang w:val="en-US" w:eastAsia="en-US" w:bidi="en-US"/>
                  </w:rPr>
                  <w:t>2018</w:t>
                </w:r>
              </w:p>
            </w:txbxContent>
          </v:textbox>
        </v:shape>
      </w:pict>
    </w: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spacing w:line="1" w:lineRule="exact"/>
    </w:pPr>
    <w:r>
      <w:pict>
        <v:shapetype id="_x0000_t202" coordsize="21600,21600" o:spt="202" path="m,l,21600r21600,l21600,xe">
          <v:stroke joinstyle="miter"/>
          <v:path gradientshapeok="t" o:connecttype="rect"/>
        </v:shapetype>
        <v:shape id="Shape 8" o:spid="_x0000_s2069" type="#_x0000_t202" style="width:88.55pt;height:7.9pt;margin-top:73.95pt;margin-left:448.75pt;mso-position-horizontal-relative:page;mso-position-vertical-relative:page;mso-wrap-distance-left:0;mso-wrap-distance-right:0;mso-wrap-style:none;position:absolute;v-text-anchor:top;z-index:-251644928" filled="f" stroked="f">
          <v:fill o:detectmouseclick="t"/>
          <o:lock v:ext="edit" aspectratio="f"/>
          <v:textbox style="layout-flow:horizontal;mso-fit-shape-to-text:t" inset="0,0,0,0">
            <w:txbxContent>
              <w:p>
                <w:pPr>
                  <w:pStyle w:val="Headerorfooter10"/>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lang w:val="en-US" w:eastAsia="en-US" w:bidi="en-US"/>
                  </w:rPr>
                  <w:t>DB41/T 1736</w:t>
                </w:r>
                <w:r>
                  <w:rPr>
                    <w:rFonts w:ascii="Times New Roman" w:eastAsia="Times New Roman" w:hAnsi="Times New Roman" w:cs="Times New Roman"/>
                    <w:color w:val="000000"/>
                    <w:spacing w:val="0"/>
                    <w:w w:val="100"/>
                    <w:position w:val="0"/>
                    <w:sz w:val="20"/>
                    <w:szCs w:val="20"/>
                    <w:lang w:val="en-US" w:eastAsia="en-US" w:bidi="en-US"/>
                  </w:rPr>
                  <w:t>—</w:t>
                </w:r>
                <w:r>
                  <w:rPr>
                    <w:rFonts w:ascii="Times New Roman" w:eastAsia="Times New Roman" w:hAnsi="Times New Roman" w:cs="Times New Roman"/>
                    <w:color w:val="000000"/>
                    <w:spacing w:val="0"/>
                    <w:w w:val="100"/>
                    <w:position w:val="0"/>
                    <w:lang w:val="en-US" w:eastAsia="en-US" w:bidi="en-US"/>
                  </w:rPr>
                  <w:t>2018</w:t>
                </w:r>
              </w:p>
            </w:txbxContent>
          </v:textbox>
        </v:shape>
      </w:pict>
    </w: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spacing w:line="1" w:lineRule="exact"/>
    </w:pPr>
    <w:r>
      <w:pict>
        <v:shapetype id="_x0000_t202" coordsize="21600,21600" o:spt="202" path="m,l,21600r21600,l21600,xe">
          <v:stroke joinstyle="miter"/>
          <v:path gradientshapeok="t" o:connecttype="rect"/>
        </v:shapetype>
        <v:shape id="Shape 3" o:spid="_x0000_s2071" type="#_x0000_t202" style="width:88.55pt;height:7.9pt;margin-top:73.95pt;margin-left:449.45pt;mso-position-horizontal-relative:page;mso-position-vertical-relative:page;mso-wrap-distance-left:0;mso-wrap-distance-right:0;mso-wrap-style:none;position:absolute;v-text-anchor:top;z-index:-251645952" filled="f" stroked="f">
          <v:fill o:detectmouseclick="t"/>
          <o:lock v:ext="edit" aspectratio="f"/>
          <v:textbox style="layout-flow:horizontal;mso-fit-shape-to-text:t" inset="0,0,0,0">
            <w:txbxContent>
              <w:p>
                <w:pPr>
                  <w:pStyle w:val="Headerorfooter20"/>
                  <w:keepNext w:val="0"/>
                  <w:keepLines w:val="0"/>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color w:val="000000"/>
                    <w:spacing w:val="0"/>
                    <w:w w:val="100"/>
                    <w:position w:val="0"/>
                    <w:sz w:val="17"/>
                    <w:szCs w:val="17"/>
                    <w:lang w:val="en-US" w:eastAsia="en-US" w:bidi="en-US"/>
                  </w:rPr>
                  <w:t>DB41/T 1736</w:t>
                </w:r>
                <w:r>
                  <w:rPr>
                    <w:rFonts w:ascii="Times New Roman" w:eastAsia="Times New Roman" w:hAnsi="Times New Roman" w:cs="Times New Roman"/>
                    <w:color w:val="000000"/>
                    <w:spacing w:val="0"/>
                    <w:w w:val="100"/>
                    <w:position w:val="0"/>
                    <w:sz w:val="20"/>
                    <w:szCs w:val="20"/>
                    <w:lang w:val="en-US" w:eastAsia="en-US" w:bidi="en-US"/>
                  </w:rPr>
                  <w:t>—</w:t>
                </w:r>
                <w:r>
                  <w:rPr>
                    <w:rFonts w:ascii="Times New Roman" w:eastAsia="Times New Roman" w:hAnsi="Times New Roman" w:cs="Times New Roman"/>
                    <w:color w:val="000000"/>
                    <w:spacing w:val="0"/>
                    <w:w w:val="100"/>
                    <w:position w:val="0"/>
                    <w:sz w:val="17"/>
                    <w:szCs w:val="17"/>
                    <w:lang w:val="en-US" w:eastAsia="en-US" w:bidi="en-US"/>
                  </w:rPr>
                  <w:t>2018</w:t>
                </w:r>
              </w:p>
            </w:txbxContent>
          </v:textbox>
        </v:shape>
      </w:pict>
    </w: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spacing w:line="1" w:lineRule="exact"/>
    </w:pPr>
    <w:r>
      <w:pict>
        <v:shapetype id="_x0000_t202" coordsize="21600,21600" o:spt="202" path="m,l,21600r21600,l21600,xe">
          <v:stroke joinstyle="miter"/>
          <v:path gradientshapeok="t" o:connecttype="rect"/>
        </v:shapetype>
        <v:shape id="Shape 8" o:spid="_x0000_s2073" type="#_x0000_t202" style="width:88.55pt;height:7.9pt;margin-top:73.95pt;margin-left:448.75pt;mso-position-horizontal-relative:page;mso-position-vertical-relative:page;mso-wrap-distance-left:0;mso-wrap-distance-right:0;mso-wrap-style:none;position:absolute;v-text-anchor:top;z-index:-251642880" filled="f" stroked="f">
          <v:fill o:detectmouseclick="t"/>
          <o:lock v:ext="edit" aspectratio="f"/>
          <v:textbox style="layout-flow:horizontal;mso-fit-shape-to-text:t" inset="0,0,0,0">
            <w:txbxContent>
              <w:p>
                <w:pPr>
                  <w:pStyle w:val="Headerorfooter10"/>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lang w:val="en-US" w:eastAsia="en-US" w:bidi="en-US"/>
                  </w:rPr>
                  <w:t>DB41/T 1736</w:t>
                </w:r>
                <w:r>
                  <w:rPr>
                    <w:rFonts w:ascii="Times New Roman" w:eastAsia="Times New Roman" w:hAnsi="Times New Roman" w:cs="Times New Roman"/>
                    <w:color w:val="000000"/>
                    <w:spacing w:val="0"/>
                    <w:w w:val="100"/>
                    <w:position w:val="0"/>
                    <w:sz w:val="20"/>
                    <w:szCs w:val="20"/>
                    <w:lang w:val="en-US" w:eastAsia="en-US" w:bidi="en-US"/>
                  </w:rPr>
                  <w:t>—</w:t>
                </w:r>
                <w:r>
                  <w:rPr>
                    <w:rFonts w:ascii="Times New Roman" w:eastAsia="Times New Roman" w:hAnsi="Times New Roman" w:cs="Times New Roman"/>
                    <w:color w:val="000000"/>
                    <w:spacing w:val="0"/>
                    <w:w w:val="100"/>
                    <w:position w:val="0"/>
                    <w:lang w:val="en-US" w:eastAsia="en-US" w:bidi="en-US"/>
                  </w:rPr>
                  <w:t>2018</w:t>
                </w:r>
              </w:p>
            </w:txbxContent>
          </v:textbox>
        </v:shape>
      </w:pict>
    </w: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spacing w:line="1" w:lineRule="exact"/>
    </w:pPr>
    <w:r>
      <w:pict>
        <v:shapetype id="_x0000_t202" coordsize="21600,21600" o:spt="202" path="m,l,21600r21600,l21600,xe">
          <v:stroke joinstyle="miter"/>
          <v:path gradientshapeok="t" o:connecttype="rect"/>
        </v:shapetype>
        <v:shape id="Shape 3" o:spid="_x0000_s2075" type="#_x0000_t202" style="width:88.55pt;height:7.9pt;margin-top:73.95pt;margin-left:449.45pt;mso-position-horizontal-relative:page;mso-position-vertical-relative:page;mso-wrap-distance-left:0;mso-wrap-distance-right:0;mso-wrap-style:none;position:absolute;v-text-anchor:top;z-index:-251643904" filled="f" stroked="f">
          <v:fill o:detectmouseclick="t"/>
          <o:lock v:ext="edit" aspectratio="f"/>
          <v:textbox style="layout-flow:horizontal;mso-fit-shape-to-text:t" inset="0,0,0,0">
            <w:txbxContent>
              <w:p>
                <w:pPr>
                  <w:pStyle w:val="Headerorfooter20"/>
                  <w:keepNext w:val="0"/>
                  <w:keepLines w:val="0"/>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color w:val="000000"/>
                    <w:spacing w:val="0"/>
                    <w:w w:val="100"/>
                    <w:position w:val="0"/>
                    <w:sz w:val="17"/>
                    <w:szCs w:val="17"/>
                    <w:lang w:val="en-US" w:eastAsia="en-US" w:bidi="en-US"/>
                  </w:rPr>
                  <w:t>DB41/T 1736</w:t>
                </w:r>
                <w:r>
                  <w:rPr>
                    <w:rFonts w:ascii="Times New Roman" w:eastAsia="Times New Roman" w:hAnsi="Times New Roman" w:cs="Times New Roman"/>
                    <w:color w:val="000000"/>
                    <w:spacing w:val="0"/>
                    <w:w w:val="100"/>
                    <w:position w:val="0"/>
                    <w:sz w:val="20"/>
                    <w:szCs w:val="20"/>
                    <w:lang w:val="en-US" w:eastAsia="en-US" w:bidi="en-US"/>
                  </w:rPr>
                  <w:t>—</w:t>
                </w:r>
                <w:r>
                  <w:rPr>
                    <w:rFonts w:ascii="Times New Roman" w:eastAsia="Times New Roman" w:hAnsi="Times New Roman" w:cs="Times New Roman"/>
                    <w:color w:val="000000"/>
                    <w:spacing w:val="0"/>
                    <w:w w:val="100"/>
                    <w:position w:val="0"/>
                    <w:sz w:val="17"/>
                    <w:szCs w:val="17"/>
                    <w:lang w:val="en-US" w:eastAsia="en-US" w:bidi="en-US"/>
                  </w:rPr>
                  <w:t>2018</w:t>
                </w:r>
              </w:p>
            </w:txbxContent>
          </v:textbox>
        </v:shape>
      </w:pict>
    </w: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spacing w:line="1" w:lineRule="exact"/>
    </w:pPr>
    <w:r>
      <w:pict>
        <v:shapetype id="_x0000_t202" coordsize="21600,21600" o:spt="202" path="m,l,21600r21600,l21600,xe">
          <v:stroke joinstyle="miter"/>
          <v:path gradientshapeok="t" o:connecttype="rect"/>
        </v:shapetype>
        <v:shape id="Shape 8" o:spid="_x0000_s2077" type="#_x0000_t202" style="width:88.55pt;height:7.9pt;margin-top:73.95pt;margin-left:448.75pt;mso-position-horizontal-relative:page;mso-position-vertical-relative:page;mso-wrap-distance-left:0;mso-wrap-distance-right:0;mso-wrap-style:none;position:absolute;v-text-anchor:top;z-index:-251640832" filled="f" stroked="f">
          <v:fill o:detectmouseclick="t"/>
          <o:lock v:ext="edit" aspectratio="f"/>
          <v:textbox style="layout-flow:horizontal;mso-fit-shape-to-text:t" inset="0,0,0,0">
            <w:txbxContent>
              <w:p>
                <w:pPr>
                  <w:pStyle w:val="Headerorfooter10"/>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lang w:val="en-US" w:eastAsia="en-US" w:bidi="en-US"/>
                  </w:rPr>
                  <w:t>DB41/T 1736</w:t>
                </w:r>
                <w:r>
                  <w:rPr>
                    <w:rFonts w:ascii="Times New Roman" w:eastAsia="Times New Roman" w:hAnsi="Times New Roman" w:cs="Times New Roman"/>
                    <w:color w:val="000000"/>
                    <w:spacing w:val="0"/>
                    <w:w w:val="100"/>
                    <w:position w:val="0"/>
                    <w:sz w:val="20"/>
                    <w:szCs w:val="20"/>
                    <w:lang w:val="en-US" w:eastAsia="en-US" w:bidi="en-US"/>
                  </w:rPr>
                  <w:t>—</w:t>
                </w:r>
                <w:r>
                  <w:rPr>
                    <w:rFonts w:ascii="Times New Roman" w:eastAsia="Times New Roman" w:hAnsi="Times New Roman" w:cs="Times New Roman"/>
                    <w:color w:val="000000"/>
                    <w:spacing w:val="0"/>
                    <w:w w:val="100"/>
                    <w:position w:val="0"/>
                    <w:lang w:val="en-US" w:eastAsia="en-US" w:bidi="en-US"/>
                  </w:rPr>
                  <w:t>2018</w:t>
                </w:r>
              </w:p>
            </w:txbxContent>
          </v:textbox>
        </v:shape>
      </w:pict>
    </w: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spacing w:line="1" w:lineRule="exact"/>
    </w:pPr>
    <w:r>
      <w:pict>
        <v:shapetype id="_x0000_t202" coordsize="21600,21600" o:spt="202" path="m,l,21600r21600,l21600,xe">
          <v:stroke joinstyle="miter"/>
          <v:path gradientshapeok="t" o:connecttype="rect"/>
        </v:shapetype>
        <v:shape id="Shape 3" o:spid="_x0000_s2079" type="#_x0000_t202" style="width:88.55pt;height:7.9pt;margin-top:73.95pt;margin-left:449.45pt;mso-position-horizontal-relative:page;mso-position-vertical-relative:page;mso-wrap-distance-left:0;mso-wrap-distance-right:0;mso-wrap-style:none;position:absolute;v-text-anchor:top;z-index:-251641856" filled="f" stroked="f">
          <v:fill o:detectmouseclick="t"/>
          <o:lock v:ext="edit" aspectratio="f"/>
          <v:textbox style="layout-flow:horizontal;mso-fit-shape-to-text:t" inset="0,0,0,0">
            <w:txbxContent>
              <w:p>
                <w:pPr>
                  <w:pStyle w:val="Headerorfooter20"/>
                  <w:keepNext w:val="0"/>
                  <w:keepLines w:val="0"/>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color w:val="000000"/>
                    <w:spacing w:val="0"/>
                    <w:w w:val="100"/>
                    <w:position w:val="0"/>
                    <w:sz w:val="17"/>
                    <w:szCs w:val="17"/>
                    <w:lang w:val="en-US" w:eastAsia="en-US" w:bidi="en-US"/>
                  </w:rPr>
                  <w:t>DB41/T 1736</w:t>
                </w:r>
                <w:r>
                  <w:rPr>
                    <w:rFonts w:ascii="Times New Roman" w:eastAsia="Times New Roman" w:hAnsi="Times New Roman" w:cs="Times New Roman"/>
                    <w:color w:val="000000"/>
                    <w:spacing w:val="0"/>
                    <w:w w:val="100"/>
                    <w:position w:val="0"/>
                    <w:sz w:val="20"/>
                    <w:szCs w:val="20"/>
                    <w:lang w:val="en-US" w:eastAsia="en-US" w:bidi="en-US"/>
                  </w:rPr>
                  <w:t>—</w:t>
                </w:r>
                <w:r>
                  <w:rPr>
                    <w:rFonts w:ascii="Times New Roman" w:eastAsia="Times New Roman" w:hAnsi="Times New Roman" w:cs="Times New Roman"/>
                    <w:color w:val="000000"/>
                    <w:spacing w:val="0"/>
                    <w:w w:val="100"/>
                    <w:position w:val="0"/>
                    <w:sz w:val="17"/>
                    <w:szCs w:val="17"/>
                    <w:lang w:val="en-US" w:eastAsia="en-US" w:bidi="en-US"/>
                  </w:rPr>
                  <w:t>2018</w:t>
                </w:r>
              </w:p>
            </w:txbxContent>
          </v:textbox>
        </v:shape>
      </w:pict>
    </w: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spacing w:line="1" w:lineRule="exact"/>
    </w:pPr>
    <w:r>
      <w:pict>
        <v:shapetype id="_x0000_t202" coordsize="21600,21600" o:spt="202" path="m,l,21600r21600,l21600,xe">
          <v:stroke joinstyle="miter"/>
          <v:path gradientshapeok="t" o:connecttype="rect"/>
        </v:shapetype>
        <v:shape id="Shape 12" o:spid="_x0000_s2081" type="#_x0000_t202" style="width:88.55pt;height:7.9pt;margin-top:73.95pt;margin-left:448.6pt;mso-position-horizontal-relative:page;mso-position-vertical-relative:page;mso-wrap-distance-left:0;mso-wrap-distance-right:0;mso-wrap-style:none;position:absolute;v-text-anchor:top;z-index:-251638784" filled="f" stroked="f">
          <v:fill o:detectmouseclick="t"/>
          <o:lock v:ext="edit" aspectratio="f"/>
          <v:textbox style="layout-flow:horizontal;mso-fit-shape-to-text:t" inset="0,0,0,0">
            <w:txbxContent>
              <w:p>
                <w:pPr>
                  <w:pStyle w:val="Headerorfooter10"/>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lang w:val="en-US" w:eastAsia="en-US" w:bidi="en-US"/>
                  </w:rPr>
                  <w:t>DB41/T 1736</w:t>
                </w:r>
                <w:r>
                  <w:rPr>
                    <w:rFonts w:ascii="Times New Roman" w:eastAsia="Times New Roman" w:hAnsi="Times New Roman" w:cs="Times New Roman"/>
                    <w:color w:val="000000"/>
                    <w:spacing w:val="0"/>
                    <w:w w:val="100"/>
                    <w:position w:val="0"/>
                    <w:sz w:val="20"/>
                    <w:szCs w:val="20"/>
                    <w:lang w:val="en-US" w:eastAsia="en-US" w:bidi="en-US"/>
                  </w:rPr>
                  <w:t>—</w:t>
                </w:r>
                <w:r>
                  <w:rPr>
                    <w:rFonts w:ascii="Times New Roman" w:eastAsia="Times New Roman" w:hAnsi="Times New Roman" w:cs="Times New Roman"/>
                    <w:color w:val="000000"/>
                    <w:spacing w:val="0"/>
                    <w:w w:val="100"/>
                    <w:position w:val="0"/>
                    <w:lang w:val="en-US" w:eastAsia="en-US" w:bidi="en-US"/>
                  </w:rPr>
                  <w:t>2018</w:t>
                </w:r>
              </w:p>
            </w:txbxContent>
          </v:textbox>
        </v:shape>
      </w:pict>
    </w: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spacing w:line="1" w:lineRule="exact"/>
    </w:pPr>
    <w:r>
      <w:pict>
        <v:shapetype id="_x0000_t202" coordsize="21600,21600" o:spt="202" path="m,l,21600r21600,l21600,xe">
          <v:stroke joinstyle="miter"/>
          <v:path gradientshapeok="t" o:connecttype="rect"/>
        </v:shapetype>
        <v:shape id="Shape 3" o:spid="_x0000_s2083" type="#_x0000_t202" style="width:88.55pt;height:7.9pt;margin-top:73.95pt;margin-left:449.45pt;mso-position-horizontal-relative:page;mso-position-vertical-relative:page;mso-wrap-distance-left:0;mso-wrap-distance-right:0;mso-wrap-style:none;position:absolute;v-text-anchor:top;z-index:-251639808" filled="f" stroked="f">
          <v:fill o:detectmouseclick="t"/>
          <o:lock v:ext="edit" aspectratio="f"/>
          <v:textbox style="layout-flow:horizontal;mso-fit-shape-to-text:t" inset="0,0,0,0">
            <w:txbxContent>
              <w:p>
                <w:pPr>
                  <w:pStyle w:val="Headerorfooter20"/>
                  <w:keepNext w:val="0"/>
                  <w:keepLines w:val="0"/>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color w:val="000000"/>
                    <w:spacing w:val="0"/>
                    <w:w w:val="100"/>
                    <w:position w:val="0"/>
                    <w:sz w:val="17"/>
                    <w:szCs w:val="17"/>
                    <w:lang w:val="en-US" w:eastAsia="en-US" w:bidi="en-US"/>
                  </w:rPr>
                  <w:t>DB41/T 1736</w:t>
                </w:r>
                <w:r>
                  <w:rPr>
                    <w:rFonts w:ascii="Times New Roman" w:eastAsia="Times New Roman" w:hAnsi="Times New Roman" w:cs="Times New Roman"/>
                    <w:color w:val="000000"/>
                    <w:spacing w:val="0"/>
                    <w:w w:val="100"/>
                    <w:position w:val="0"/>
                    <w:sz w:val="20"/>
                    <w:szCs w:val="20"/>
                    <w:lang w:val="en-US" w:eastAsia="en-US" w:bidi="en-US"/>
                  </w:rPr>
                  <w:t>—</w:t>
                </w:r>
                <w:r>
                  <w:rPr>
                    <w:rFonts w:ascii="Times New Roman" w:eastAsia="Times New Roman" w:hAnsi="Times New Roman" w:cs="Times New Roman"/>
                    <w:color w:val="000000"/>
                    <w:spacing w:val="0"/>
                    <w:w w:val="100"/>
                    <w:position w:val="0"/>
                    <w:sz w:val="17"/>
                    <w:szCs w:val="17"/>
                    <w:lang w:val="en-US" w:eastAsia="en-US" w:bidi="en-US"/>
                  </w:rPr>
                  <w:t>2018</w:t>
                </w:r>
              </w:p>
            </w:txbxContent>
          </v:textbox>
        </v:shape>
      </w:pict>
    </w: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spacing w:line="1" w:lineRule="exact"/>
    </w:pPr>
    <w:r>
      <w:pict>
        <v:shapetype id="_x0000_t202" coordsize="21600,21600" o:spt="202" path="m,l,21600r21600,l21600,xe">
          <v:stroke joinstyle="miter"/>
          <v:path gradientshapeok="t" o:connecttype="rect"/>
        </v:shapetype>
        <v:shape id="Shape 12" o:spid="_x0000_s2085" type="#_x0000_t202" style="width:88.55pt;height:7.9pt;margin-top:73.95pt;margin-left:448.6pt;mso-position-horizontal-relative:page;mso-position-vertical-relative:page;mso-wrap-distance-left:0;mso-wrap-distance-right:0;mso-wrap-style:none;position:absolute;v-text-anchor:top;z-index:-251636736" filled="f" stroked="f">
          <v:fill o:detectmouseclick="t"/>
          <o:lock v:ext="edit" aspectratio="f"/>
          <v:textbox style="layout-flow:horizontal;mso-fit-shape-to-text:t" inset="0,0,0,0">
            <w:txbxContent>
              <w:p>
                <w:pPr>
                  <w:pStyle w:val="Headerorfooter10"/>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lang w:val="en-US" w:eastAsia="en-US" w:bidi="en-US"/>
                  </w:rPr>
                  <w:t>DB41/T 1736</w:t>
                </w:r>
                <w:r>
                  <w:rPr>
                    <w:rFonts w:ascii="Times New Roman" w:eastAsia="Times New Roman" w:hAnsi="Times New Roman" w:cs="Times New Roman"/>
                    <w:color w:val="000000"/>
                    <w:spacing w:val="0"/>
                    <w:w w:val="100"/>
                    <w:position w:val="0"/>
                    <w:sz w:val="20"/>
                    <w:szCs w:val="20"/>
                    <w:lang w:val="en-US" w:eastAsia="en-US" w:bidi="en-US"/>
                  </w:rPr>
                  <w:t>—</w:t>
                </w:r>
                <w:r>
                  <w:rPr>
                    <w:rFonts w:ascii="Times New Roman" w:eastAsia="Times New Roman" w:hAnsi="Times New Roman" w:cs="Times New Roman"/>
                    <w:color w:val="000000"/>
                    <w:spacing w:val="0"/>
                    <w:w w:val="100"/>
                    <w:position w:val="0"/>
                    <w:lang w:val="en-US" w:eastAsia="en-US" w:bidi="en-US"/>
                  </w:rPr>
                  <w:t>2018</w:t>
                </w:r>
              </w:p>
            </w:txbxContent>
          </v:textbox>
        </v:shape>
      </w:pict>
    </w: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spacing w:line="1" w:lineRule="exact"/>
    </w:pPr>
    <w:r>
      <w:pict>
        <v:shapetype id="_x0000_t202" coordsize="21600,21600" o:spt="202" path="m,l,21600r21600,l21600,xe">
          <v:stroke joinstyle="miter"/>
          <v:path gradientshapeok="t" o:connecttype="rect"/>
        </v:shapetype>
        <v:shape id="Shape 3" o:spid="_x0000_s2087" type="#_x0000_t202" style="width:88.55pt;height:7.9pt;margin-top:73.95pt;margin-left:449.45pt;mso-position-horizontal-relative:page;mso-position-vertical-relative:page;mso-wrap-distance-left:0;mso-wrap-distance-right:0;mso-wrap-style:none;position:absolute;v-text-anchor:top;z-index:-251637760" filled="f" stroked="f">
          <v:fill o:detectmouseclick="t"/>
          <o:lock v:ext="edit" aspectratio="f"/>
          <v:textbox style="layout-flow:horizontal;mso-fit-shape-to-text:t" inset="0,0,0,0">
            <w:txbxContent>
              <w:p>
                <w:pPr>
                  <w:pStyle w:val="Headerorfooter20"/>
                  <w:keepNext w:val="0"/>
                  <w:keepLines w:val="0"/>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color w:val="000000"/>
                    <w:spacing w:val="0"/>
                    <w:w w:val="100"/>
                    <w:position w:val="0"/>
                    <w:sz w:val="17"/>
                    <w:szCs w:val="17"/>
                    <w:lang w:val="en-US" w:eastAsia="en-US" w:bidi="en-US"/>
                  </w:rPr>
                  <w:t>DB41/T 1736</w:t>
                </w:r>
                <w:r>
                  <w:rPr>
                    <w:rFonts w:ascii="Times New Roman" w:eastAsia="Times New Roman" w:hAnsi="Times New Roman" w:cs="Times New Roman"/>
                    <w:color w:val="000000"/>
                    <w:spacing w:val="0"/>
                    <w:w w:val="100"/>
                    <w:position w:val="0"/>
                    <w:sz w:val="20"/>
                    <w:szCs w:val="20"/>
                    <w:lang w:val="en-US" w:eastAsia="en-US" w:bidi="en-US"/>
                  </w:rPr>
                  <w:t>—</w:t>
                </w:r>
                <w:r>
                  <w:rPr>
                    <w:rFonts w:ascii="Times New Roman" w:eastAsia="Times New Roman" w:hAnsi="Times New Roman" w:cs="Times New Roman"/>
                    <w:color w:val="000000"/>
                    <w:spacing w:val="0"/>
                    <w:w w:val="100"/>
                    <w:position w:val="0"/>
                    <w:sz w:val="17"/>
                    <w:szCs w:val="17"/>
                    <w:lang w:val="en-US" w:eastAsia="en-US" w:bidi="en-US"/>
                  </w:rPr>
                  <w:t>2018</w:t>
                </w:r>
              </w:p>
            </w:txbxContent>
          </v:textbox>
        </v:shape>
      </w:pict>
    </w: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spacing w:line="1" w:lineRule="exact"/>
    </w:pPr>
    <w:r>
      <w:pict>
        <v:shapetype id="_x0000_t202" coordsize="21600,21600" o:spt="202" path="m,l,21600r21600,l21600,xe">
          <v:stroke joinstyle="miter"/>
          <v:path gradientshapeok="t" o:connecttype="rect"/>
        </v:shapetype>
        <v:shape id="Shape 12" o:spid="_x0000_s2089" type="#_x0000_t202" style="width:88.55pt;height:7.9pt;margin-top:73.95pt;margin-left:448.6pt;mso-position-horizontal-relative:page;mso-position-vertical-relative:page;mso-wrap-distance-left:0;mso-wrap-distance-right:0;mso-wrap-style:none;position:absolute;v-text-anchor:top;z-index:-251634688" filled="f" stroked="f">
          <v:fill o:detectmouseclick="t"/>
          <o:lock v:ext="edit" aspectratio="f"/>
          <v:textbox style="layout-flow:horizontal;mso-fit-shape-to-text:t" inset="0,0,0,0">
            <w:txbxContent>
              <w:p>
                <w:pPr>
                  <w:pStyle w:val="Headerorfooter10"/>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lang w:val="en-US" w:eastAsia="en-US" w:bidi="en-US"/>
                  </w:rPr>
                  <w:t>DB41/T 1736</w:t>
                </w:r>
                <w:r>
                  <w:rPr>
                    <w:rFonts w:ascii="Times New Roman" w:eastAsia="Times New Roman" w:hAnsi="Times New Roman" w:cs="Times New Roman"/>
                    <w:color w:val="000000"/>
                    <w:spacing w:val="0"/>
                    <w:w w:val="100"/>
                    <w:position w:val="0"/>
                    <w:sz w:val="20"/>
                    <w:szCs w:val="20"/>
                    <w:lang w:val="en-US" w:eastAsia="en-US" w:bidi="en-US"/>
                  </w:rPr>
                  <w:t>—</w:t>
                </w:r>
                <w:r>
                  <w:rPr>
                    <w:rFonts w:ascii="Times New Roman" w:eastAsia="Times New Roman" w:hAnsi="Times New Roman" w:cs="Times New Roman"/>
                    <w:color w:val="000000"/>
                    <w:spacing w:val="0"/>
                    <w:w w:val="100"/>
                    <w:position w:val="0"/>
                    <w:lang w:val="en-US" w:eastAsia="en-US" w:bidi="en-US"/>
                  </w:rPr>
                  <w:t>2018</w:t>
                </w:r>
              </w:p>
            </w:txbxContent>
          </v:textbox>
        </v:shape>
      </w:pict>
    </w: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spacing w:line="1" w:lineRule="exact"/>
    </w:pPr>
    <w:r>
      <w:pict>
        <v:shapetype id="_x0000_t202" coordsize="21600,21600" o:spt="202" path="m,l,21600r21600,l21600,xe">
          <v:stroke joinstyle="miter"/>
          <v:path gradientshapeok="t" o:connecttype="rect"/>
        </v:shapetype>
        <v:shape id="Shape 3" o:spid="_x0000_s2091" type="#_x0000_t202" style="width:88.55pt;height:7.9pt;margin-top:73.95pt;margin-left:449.45pt;mso-position-horizontal-relative:page;mso-position-vertical-relative:page;mso-wrap-distance-left:0;mso-wrap-distance-right:0;mso-wrap-style:none;position:absolute;v-text-anchor:top;z-index:-251635712" filled="f" stroked="f">
          <v:fill o:detectmouseclick="t"/>
          <o:lock v:ext="edit" aspectratio="f"/>
          <v:textbox style="layout-flow:horizontal;mso-fit-shape-to-text:t" inset="0,0,0,0">
            <w:txbxContent>
              <w:p>
                <w:pPr>
                  <w:pStyle w:val="Headerorfooter20"/>
                  <w:keepNext w:val="0"/>
                  <w:keepLines w:val="0"/>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color w:val="000000"/>
                    <w:spacing w:val="0"/>
                    <w:w w:val="100"/>
                    <w:position w:val="0"/>
                    <w:sz w:val="17"/>
                    <w:szCs w:val="17"/>
                    <w:lang w:val="en-US" w:eastAsia="en-US" w:bidi="en-US"/>
                  </w:rPr>
                  <w:t>DB41/T 1736</w:t>
                </w:r>
                <w:r>
                  <w:rPr>
                    <w:rFonts w:ascii="Times New Roman" w:eastAsia="Times New Roman" w:hAnsi="Times New Roman" w:cs="Times New Roman"/>
                    <w:color w:val="000000"/>
                    <w:spacing w:val="0"/>
                    <w:w w:val="100"/>
                    <w:position w:val="0"/>
                    <w:sz w:val="20"/>
                    <w:szCs w:val="20"/>
                    <w:lang w:val="en-US" w:eastAsia="en-US" w:bidi="en-US"/>
                  </w:rPr>
                  <w:t>—</w:t>
                </w:r>
                <w:r>
                  <w:rPr>
                    <w:rFonts w:ascii="Times New Roman" w:eastAsia="Times New Roman" w:hAnsi="Times New Roman" w:cs="Times New Roman"/>
                    <w:color w:val="000000"/>
                    <w:spacing w:val="0"/>
                    <w:w w:val="100"/>
                    <w:position w:val="0"/>
                    <w:sz w:val="17"/>
                    <w:szCs w:val="17"/>
                    <w:lang w:val="en-US" w:eastAsia="en-US" w:bidi="en-US"/>
                  </w:rPr>
                  <w:t>2018</w:t>
                </w:r>
              </w:p>
            </w:txbxContent>
          </v:textbox>
        </v:shape>
      </w:pict>
    </w: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spacing w:line="1" w:lineRule="exact"/>
    </w:pPr>
    <w:r>
      <w:pict>
        <v:shapetype id="_x0000_t202" coordsize="21600,21600" o:spt="202" path="m,l,21600r21600,l21600,xe">
          <v:stroke joinstyle="miter"/>
          <v:path gradientshapeok="t" o:connecttype="rect"/>
        </v:shapetype>
        <v:shape id="Shape 12" o:spid="_x0000_s2093" type="#_x0000_t202" style="width:88.55pt;height:7.9pt;margin-top:73.95pt;margin-left:448.6pt;mso-position-horizontal-relative:page;mso-position-vertical-relative:page;mso-wrap-distance-left:0;mso-wrap-distance-right:0;mso-wrap-style:none;position:absolute;v-text-anchor:top;z-index:-251632640" filled="f" stroked="f">
          <v:fill o:detectmouseclick="t"/>
          <o:lock v:ext="edit" aspectratio="f"/>
          <v:textbox style="layout-flow:horizontal;mso-fit-shape-to-text:t" inset="0,0,0,0">
            <w:txbxContent>
              <w:p>
                <w:pPr>
                  <w:pStyle w:val="Headerorfooter10"/>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lang w:val="en-US" w:eastAsia="en-US" w:bidi="en-US"/>
                  </w:rPr>
                  <w:t>DB41/T 1736</w:t>
                </w:r>
                <w:r>
                  <w:rPr>
                    <w:rFonts w:ascii="Times New Roman" w:eastAsia="Times New Roman" w:hAnsi="Times New Roman" w:cs="Times New Roman"/>
                    <w:color w:val="000000"/>
                    <w:spacing w:val="0"/>
                    <w:w w:val="100"/>
                    <w:position w:val="0"/>
                    <w:sz w:val="20"/>
                    <w:szCs w:val="20"/>
                    <w:lang w:val="en-US" w:eastAsia="en-US" w:bidi="en-US"/>
                  </w:rPr>
                  <w:t>—</w:t>
                </w:r>
                <w:r>
                  <w:rPr>
                    <w:rFonts w:ascii="Times New Roman" w:eastAsia="Times New Roman" w:hAnsi="Times New Roman" w:cs="Times New Roman"/>
                    <w:color w:val="000000"/>
                    <w:spacing w:val="0"/>
                    <w:w w:val="100"/>
                    <w:position w:val="0"/>
                    <w:lang w:val="en-US" w:eastAsia="en-US" w:bidi="en-US"/>
                  </w:rPr>
                  <w:t>2018</w:t>
                </w:r>
              </w:p>
            </w:txbxContent>
          </v:textbox>
        </v:shape>
      </w:pict>
    </w: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spacing w:line="1" w:lineRule="exact"/>
    </w:pPr>
    <w:r>
      <w:pict>
        <v:shapetype id="_x0000_t202" coordsize="21600,21600" o:spt="202" path="m,l,21600r21600,l21600,xe">
          <v:stroke joinstyle="miter"/>
          <v:path gradientshapeok="t" o:connecttype="rect"/>
        </v:shapetype>
        <v:shape id="Shape 3" o:spid="_x0000_s2095" type="#_x0000_t202" style="width:88.55pt;height:7.9pt;margin-top:73.95pt;margin-left:449.45pt;mso-position-horizontal-relative:page;mso-position-vertical-relative:page;mso-wrap-distance-left:0;mso-wrap-distance-right:0;mso-wrap-style:none;position:absolute;v-text-anchor:top;z-index:-251633664" filled="f" stroked="f">
          <v:fill o:detectmouseclick="t"/>
          <o:lock v:ext="edit" aspectratio="f"/>
          <v:textbox style="layout-flow:horizontal;mso-fit-shape-to-text:t" inset="0,0,0,0">
            <w:txbxContent>
              <w:p>
                <w:pPr>
                  <w:pStyle w:val="Headerorfooter20"/>
                  <w:keepNext w:val="0"/>
                  <w:keepLines w:val="0"/>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color w:val="000000"/>
                    <w:spacing w:val="0"/>
                    <w:w w:val="100"/>
                    <w:position w:val="0"/>
                    <w:sz w:val="17"/>
                    <w:szCs w:val="17"/>
                    <w:lang w:val="en-US" w:eastAsia="en-US" w:bidi="en-US"/>
                  </w:rPr>
                  <w:t>DB41/T 1736</w:t>
                </w:r>
                <w:r>
                  <w:rPr>
                    <w:rFonts w:ascii="Times New Roman" w:eastAsia="Times New Roman" w:hAnsi="Times New Roman" w:cs="Times New Roman"/>
                    <w:color w:val="000000"/>
                    <w:spacing w:val="0"/>
                    <w:w w:val="100"/>
                    <w:position w:val="0"/>
                    <w:sz w:val="20"/>
                    <w:szCs w:val="20"/>
                    <w:lang w:val="en-US" w:eastAsia="en-US" w:bidi="en-US"/>
                  </w:rPr>
                  <w:t>—</w:t>
                </w:r>
                <w:r>
                  <w:rPr>
                    <w:rFonts w:ascii="Times New Roman" w:eastAsia="Times New Roman" w:hAnsi="Times New Roman" w:cs="Times New Roman"/>
                    <w:color w:val="000000"/>
                    <w:spacing w:val="0"/>
                    <w:w w:val="100"/>
                    <w:position w:val="0"/>
                    <w:sz w:val="17"/>
                    <w:szCs w:val="17"/>
                    <w:lang w:val="en-US" w:eastAsia="en-US" w:bidi="en-US"/>
                  </w:rPr>
                  <w:t>2018</w:t>
                </w:r>
              </w:p>
            </w:txbxContent>
          </v:textbox>
        </v:shape>
      </w:pict>
    </w: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spacing w:line="1" w:lineRule="exact"/>
    </w:pPr>
    <w:r>
      <w:pict>
        <v:shapetype id="_x0000_t202" coordsize="21600,21600" o:spt="202" path="m,l,21600r21600,l21600,xe">
          <v:stroke joinstyle="miter"/>
          <v:path gradientshapeok="t" o:connecttype="rect"/>
        </v:shapetype>
        <v:shape id="Shape 12" o:spid="_x0000_s2097" type="#_x0000_t202" style="width:88.55pt;height:7.9pt;margin-top:73.95pt;margin-left:448.6pt;mso-position-horizontal-relative:page;mso-position-vertical-relative:page;mso-wrap-distance-left:0;mso-wrap-distance-right:0;mso-wrap-style:none;position:absolute;v-text-anchor:top;z-index:-251630592" filled="f" stroked="f">
          <v:fill o:detectmouseclick="t"/>
          <o:lock v:ext="edit" aspectratio="f"/>
          <v:textbox style="layout-flow:horizontal;mso-fit-shape-to-text:t" inset="0,0,0,0">
            <w:txbxContent>
              <w:p>
                <w:pPr>
                  <w:pStyle w:val="Headerorfooter10"/>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lang w:val="en-US" w:eastAsia="en-US" w:bidi="en-US"/>
                  </w:rPr>
                  <w:t>DB41/T 1736</w:t>
                </w:r>
                <w:r>
                  <w:rPr>
                    <w:rFonts w:ascii="Times New Roman" w:eastAsia="Times New Roman" w:hAnsi="Times New Roman" w:cs="Times New Roman"/>
                    <w:color w:val="000000"/>
                    <w:spacing w:val="0"/>
                    <w:w w:val="100"/>
                    <w:position w:val="0"/>
                    <w:sz w:val="20"/>
                    <w:szCs w:val="20"/>
                    <w:lang w:val="en-US" w:eastAsia="en-US" w:bidi="en-US"/>
                  </w:rPr>
                  <w:t>—</w:t>
                </w:r>
                <w:r>
                  <w:rPr>
                    <w:rFonts w:ascii="Times New Roman" w:eastAsia="Times New Roman" w:hAnsi="Times New Roman" w:cs="Times New Roman"/>
                    <w:color w:val="000000"/>
                    <w:spacing w:val="0"/>
                    <w:w w:val="100"/>
                    <w:position w:val="0"/>
                    <w:lang w:val="en-US" w:eastAsia="en-US" w:bidi="en-US"/>
                  </w:rPr>
                  <w:t>2018</w:t>
                </w:r>
              </w:p>
            </w:txbxContent>
          </v:textbox>
        </v:shape>
      </w:pict>
    </w: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spacing w:line="1" w:lineRule="exact"/>
    </w:pPr>
    <w:r>
      <w:pict>
        <v:shapetype id="_x0000_t202" coordsize="21600,21600" o:spt="202" path="m,l,21600r21600,l21600,xe">
          <v:stroke joinstyle="miter"/>
          <v:path gradientshapeok="t" o:connecttype="rect"/>
        </v:shapetype>
        <v:shape id="Shape 3" o:spid="_x0000_s2099" type="#_x0000_t202" style="width:88.55pt;height:7.9pt;margin-top:73.95pt;margin-left:449.45pt;mso-position-horizontal-relative:page;mso-position-vertical-relative:page;mso-wrap-distance-left:0;mso-wrap-distance-right:0;mso-wrap-style:none;position:absolute;v-text-anchor:top;z-index:-251631616" filled="f" stroked="f">
          <v:fill o:detectmouseclick="t"/>
          <o:lock v:ext="edit" aspectratio="f"/>
          <v:textbox style="layout-flow:horizontal;mso-fit-shape-to-text:t" inset="0,0,0,0">
            <w:txbxContent>
              <w:p>
                <w:pPr>
                  <w:pStyle w:val="Headerorfooter20"/>
                  <w:keepNext w:val="0"/>
                  <w:keepLines w:val="0"/>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color w:val="000000"/>
                    <w:spacing w:val="0"/>
                    <w:w w:val="100"/>
                    <w:position w:val="0"/>
                    <w:sz w:val="17"/>
                    <w:szCs w:val="17"/>
                    <w:lang w:val="en-US" w:eastAsia="en-US" w:bidi="en-US"/>
                  </w:rPr>
                  <w:t>DB41/T 1736</w:t>
                </w:r>
                <w:r>
                  <w:rPr>
                    <w:rFonts w:ascii="Times New Roman" w:eastAsia="Times New Roman" w:hAnsi="Times New Roman" w:cs="Times New Roman"/>
                    <w:color w:val="000000"/>
                    <w:spacing w:val="0"/>
                    <w:w w:val="100"/>
                    <w:position w:val="0"/>
                    <w:sz w:val="20"/>
                    <w:szCs w:val="20"/>
                    <w:lang w:val="en-US" w:eastAsia="en-US" w:bidi="en-US"/>
                  </w:rPr>
                  <w:t>—</w:t>
                </w:r>
                <w:r>
                  <w:rPr>
                    <w:rFonts w:ascii="Times New Roman" w:eastAsia="Times New Roman" w:hAnsi="Times New Roman" w:cs="Times New Roman"/>
                    <w:color w:val="000000"/>
                    <w:spacing w:val="0"/>
                    <w:w w:val="100"/>
                    <w:position w:val="0"/>
                    <w:sz w:val="17"/>
                    <w:szCs w:val="17"/>
                    <w:lang w:val="en-US" w:eastAsia="en-US" w:bidi="en-US"/>
                  </w:rPr>
                  <w:t>2018</w:t>
                </w:r>
              </w:p>
            </w:txbxContent>
          </v:textbox>
        </v:shape>
      </w:pict>
    </w: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spacing w:line="1" w:lineRule="exact"/>
    </w:pPr>
    <w:r>
      <w:pict>
        <v:shapetype id="_x0000_t202" coordsize="21600,21600" o:spt="202" path="m,l,21600r21600,l21600,xe">
          <v:stroke joinstyle="miter"/>
          <v:path gradientshapeok="t" o:connecttype="rect"/>
        </v:shapetype>
        <v:shape id="Shape 12" o:spid="_x0000_s2101" type="#_x0000_t202" style="width:88.55pt;height:7.9pt;margin-top:73.95pt;margin-left:448.6pt;mso-position-horizontal-relative:page;mso-position-vertical-relative:page;mso-wrap-distance-left:0;mso-wrap-distance-right:0;mso-wrap-style:none;position:absolute;v-text-anchor:top;z-index:-251628544" filled="f" stroked="f">
          <v:fill o:detectmouseclick="t"/>
          <o:lock v:ext="edit" aspectratio="f"/>
          <v:textbox style="layout-flow:horizontal;mso-fit-shape-to-text:t" inset="0,0,0,0">
            <w:txbxContent>
              <w:p>
                <w:pPr>
                  <w:pStyle w:val="Headerorfooter10"/>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lang w:val="en-US" w:eastAsia="en-US" w:bidi="en-US"/>
                  </w:rPr>
                  <w:t>DB41/T 1736</w:t>
                </w:r>
                <w:r>
                  <w:rPr>
                    <w:rFonts w:ascii="Times New Roman" w:eastAsia="Times New Roman" w:hAnsi="Times New Roman" w:cs="Times New Roman"/>
                    <w:color w:val="000000"/>
                    <w:spacing w:val="0"/>
                    <w:w w:val="100"/>
                    <w:position w:val="0"/>
                    <w:sz w:val="20"/>
                    <w:szCs w:val="20"/>
                    <w:lang w:val="en-US" w:eastAsia="en-US" w:bidi="en-US"/>
                  </w:rPr>
                  <w:t>—</w:t>
                </w:r>
                <w:r>
                  <w:rPr>
                    <w:rFonts w:ascii="Times New Roman" w:eastAsia="Times New Roman" w:hAnsi="Times New Roman" w:cs="Times New Roman"/>
                    <w:color w:val="000000"/>
                    <w:spacing w:val="0"/>
                    <w:w w:val="100"/>
                    <w:position w:val="0"/>
                    <w:lang w:val="en-US" w:eastAsia="en-US" w:bidi="en-US"/>
                  </w:rPr>
                  <w:t>2018</w:t>
                </w:r>
              </w:p>
            </w:txbxContent>
          </v:textbox>
        </v:shape>
      </w:pict>
    </w: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spacing w:line="1" w:lineRule="exact"/>
    </w:pPr>
    <w:r>
      <w:pict>
        <v:shapetype id="_x0000_t202" coordsize="21600,21600" o:spt="202" path="m,l,21600r21600,l21600,xe">
          <v:stroke joinstyle="miter"/>
          <v:path gradientshapeok="t" o:connecttype="rect"/>
        </v:shapetype>
        <v:shape id="Shape 3" o:spid="_x0000_s2103" type="#_x0000_t202" style="width:88.55pt;height:7.9pt;margin-top:73.95pt;margin-left:449.45pt;mso-position-horizontal-relative:page;mso-position-vertical-relative:page;mso-wrap-distance-left:0;mso-wrap-distance-right:0;mso-wrap-style:none;position:absolute;v-text-anchor:top;z-index:-251629568" filled="f" stroked="f">
          <v:fill o:detectmouseclick="t"/>
          <o:lock v:ext="edit" aspectratio="f"/>
          <v:textbox style="layout-flow:horizontal;mso-fit-shape-to-text:t" inset="0,0,0,0">
            <w:txbxContent>
              <w:p>
                <w:pPr>
                  <w:pStyle w:val="Headerorfooter20"/>
                  <w:keepNext w:val="0"/>
                  <w:keepLines w:val="0"/>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color w:val="000000"/>
                    <w:spacing w:val="0"/>
                    <w:w w:val="100"/>
                    <w:position w:val="0"/>
                    <w:sz w:val="17"/>
                    <w:szCs w:val="17"/>
                    <w:lang w:val="en-US" w:eastAsia="en-US" w:bidi="en-US"/>
                  </w:rPr>
                  <w:t>DB41/T 1736</w:t>
                </w:r>
                <w:r>
                  <w:rPr>
                    <w:rFonts w:ascii="Times New Roman" w:eastAsia="Times New Roman" w:hAnsi="Times New Roman" w:cs="Times New Roman"/>
                    <w:color w:val="000000"/>
                    <w:spacing w:val="0"/>
                    <w:w w:val="100"/>
                    <w:position w:val="0"/>
                    <w:sz w:val="20"/>
                    <w:szCs w:val="20"/>
                    <w:lang w:val="en-US" w:eastAsia="en-US" w:bidi="en-US"/>
                  </w:rPr>
                  <w:t>—</w:t>
                </w:r>
                <w:r>
                  <w:rPr>
                    <w:rFonts w:ascii="Times New Roman" w:eastAsia="Times New Roman" w:hAnsi="Times New Roman" w:cs="Times New Roman"/>
                    <w:color w:val="000000"/>
                    <w:spacing w:val="0"/>
                    <w:w w:val="100"/>
                    <w:position w:val="0"/>
                    <w:sz w:val="17"/>
                    <w:szCs w:val="17"/>
                    <w:lang w:val="en-US" w:eastAsia="en-US" w:bidi="en-US"/>
                  </w:rPr>
                  <w:t>2018</w:t>
                </w:r>
              </w:p>
            </w:txbxContent>
          </v:textbox>
        </v:shape>
      </w:pict>
    </w:r>
  </w:p>
</w:hdr>
</file>

<file path=word/header3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spacing w:line="1" w:lineRule="exact"/>
    </w:pPr>
    <w:r>
      <w:pict>
        <v:shapetype id="_x0000_t202" coordsize="21600,21600" o:spt="202" path="m,l,21600r21600,l21600,xe">
          <v:stroke joinstyle="miter"/>
          <v:path gradientshapeok="t" o:connecttype="rect"/>
        </v:shapetype>
        <v:shape id="Shape 12" o:spid="_x0000_s2105" type="#_x0000_t202" style="width:88.55pt;height:7.9pt;margin-top:73.95pt;margin-left:448.6pt;mso-position-horizontal-relative:page;mso-position-vertical-relative:page;mso-wrap-distance-left:0;mso-wrap-distance-right:0;mso-wrap-style:none;position:absolute;v-text-anchor:top;z-index:-251626496" filled="f" stroked="f">
          <v:fill o:detectmouseclick="t"/>
          <o:lock v:ext="edit" aspectratio="f"/>
          <v:textbox style="layout-flow:horizontal;mso-fit-shape-to-text:t" inset="0,0,0,0">
            <w:txbxContent>
              <w:p>
                <w:pPr>
                  <w:pStyle w:val="Headerorfooter10"/>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lang w:val="en-US" w:eastAsia="en-US" w:bidi="en-US"/>
                  </w:rPr>
                  <w:t>DB41/T 1736</w:t>
                </w:r>
                <w:r>
                  <w:rPr>
                    <w:rFonts w:ascii="Times New Roman" w:eastAsia="Times New Roman" w:hAnsi="Times New Roman" w:cs="Times New Roman"/>
                    <w:color w:val="000000"/>
                    <w:spacing w:val="0"/>
                    <w:w w:val="100"/>
                    <w:position w:val="0"/>
                    <w:sz w:val="20"/>
                    <w:szCs w:val="20"/>
                    <w:lang w:val="en-US" w:eastAsia="en-US" w:bidi="en-US"/>
                  </w:rPr>
                  <w:t>—</w:t>
                </w:r>
                <w:r>
                  <w:rPr>
                    <w:rFonts w:ascii="Times New Roman" w:eastAsia="Times New Roman" w:hAnsi="Times New Roman" w:cs="Times New Roman"/>
                    <w:color w:val="000000"/>
                    <w:spacing w:val="0"/>
                    <w:w w:val="100"/>
                    <w:position w:val="0"/>
                    <w:lang w:val="en-US" w:eastAsia="en-US" w:bidi="en-US"/>
                  </w:rPr>
                  <w:t>2018</w:t>
                </w:r>
              </w:p>
            </w:txbxContent>
          </v:textbox>
        </v:shape>
      </w:pict>
    </w:r>
  </w:p>
</w:hdr>
</file>

<file path=word/header3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spacing w:line="1" w:lineRule="exact"/>
    </w:pPr>
    <w:r>
      <w:pict>
        <v:shapetype id="_x0000_t202" coordsize="21600,21600" o:spt="202" path="m,l,21600r21600,l21600,xe">
          <v:stroke joinstyle="miter"/>
          <v:path gradientshapeok="t" o:connecttype="rect"/>
        </v:shapetype>
        <v:shape id="Shape 3" o:spid="_x0000_s2107" type="#_x0000_t202" style="width:88.55pt;height:7.9pt;margin-top:73.95pt;margin-left:449.45pt;mso-position-horizontal-relative:page;mso-position-vertical-relative:page;mso-wrap-distance-left:0;mso-wrap-distance-right:0;mso-wrap-style:none;position:absolute;v-text-anchor:top;z-index:-251627520" filled="f" stroked="f">
          <v:fill o:detectmouseclick="t"/>
          <o:lock v:ext="edit" aspectratio="f"/>
          <v:textbox style="layout-flow:horizontal;mso-fit-shape-to-text:t" inset="0,0,0,0">
            <w:txbxContent>
              <w:p>
                <w:pPr>
                  <w:pStyle w:val="Headerorfooter20"/>
                  <w:keepNext w:val="0"/>
                  <w:keepLines w:val="0"/>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color w:val="000000"/>
                    <w:spacing w:val="0"/>
                    <w:w w:val="100"/>
                    <w:position w:val="0"/>
                    <w:sz w:val="17"/>
                    <w:szCs w:val="17"/>
                    <w:lang w:val="en-US" w:eastAsia="en-US" w:bidi="en-US"/>
                  </w:rPr>
                  <w:t>DB41/T 1736</w:t>
                </w:r>
                <w:r>
                  <w:rPr>
                    <w:rFonts w:ascii="Times New Roman" w:eastAsia="Times New Roman" w:hAnsi="Times New Roman" w:cs="Times New Roman"/>
                    <w:color w:val="000000"/>
                    <w:spacing w:val="0"/>
                    <w:w w:val="100"/>
                    <w:position w:val="0"/>
                    <w:sz w:val="20"/>
                    <w:szCs w:val="20"/>
                    <w:lang w:val="en-US" w:eastAsia="en-US" w:bidi="en-US"/>
                  </w:rPr>
                  <w:t>—</w:t>
                </w:r>
                <w:r>
                  <w:rPr>
                    <w:rFonts w:ascii="Times New Roman" w:eastAsia="Times New Roman" w:hAnsi="Times New Roman" w:cs="Times New Roman"/>
                    <w:color w:val="000000"/>
                    <w:spacing w:val="0"/>
                    <w:w w:val="100"/>
                    <w:position w:val="0"/>
                    <w:sz w:val="17"/>
                    <w:szCs w:val="17"/>
                    <w:lang w:val="en-US" w:eastAsia="en-US" w:bidi="en-US"/>
                  </w:rPr>
                  <w:t>2018</w:t>
                </w:r>
              </w:p>
            </w:txbxContent>
          </v:textbox>
        </v:shape>
      </w:pict>
    </w:r>
  </w:p>
</w:hdr>
</file>

<file path=word/header3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spacing w:line="1" w:lineRule="exact"/>
    </w:pPr>
    <w:r>
      <w:pict>
        <v:shapetype id="_x0000_t202" coordsize="21600,21600" o:spt="202" path="m,l,21600r21600,l21600,xe">
          <v:stroke joinstyle="miter"/>
          <v:path gradientshapeok="t" o:connecttype="rect"/>
        </v:shapetype>
        <v:shape id="Shape 12" o:spid="_x0000_s2109" type="#_x0000_t202" style="width:88.55pt;height:7.9pt;margin-top:73.95pt;margin-left:448.6pt;mso-position-horizontal-relative:page;mso-position-vertical-relative:page;mso-wrap-distance-left:0;mso-wrap-distance-right:0;mso-wrap-style:none;position:absolute;v-text-anchor:top;z-index:-251624448" filled="f" stroked="f">
          <v:fill o:detectmouseclick="t"/>
          <o:lock v:ext="edit" aspectratio="f"/>
          <v:textbox style="layout-flow:horizontal;mso-fit-shape-to-text:t" inset="0,0,0,0">
            <w:txbxContent>
              <w:p>
                <w:pPr>
                  <w:pStyle w:val="Headerorfooter10"/>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lang w:val="en-US" w:eastAsia="en-US" w:bidi="en-US"/>
                  </w:rPr>
                  <w:t>DB41/T 1736</w:t>
                </w:r>
                <w:r>
                  <w:rPr>
                    <w:rFonts w:ascii="Times New Roman" w:eastAsia="Times New Roman" w:hAnsi="Times New Roman" w:cs="Times New Roman"/>
                    <w:color w:val="000000"/>
                    <w:spacing w:val="0"/>
                    <w:w w:val="100"/>
                    <w:position w:val="0"/>
                    <w:sz w:val="20"/>
                    <w:szCs w:val="20"/>
                    <w:lang w:val="en-US" w:eastAsia="en-US" w:bidi="en-US"/>
                  </w:rPr>
                  <w:t>—</w:t>
                </w:r>
                <w:r>
                  <w:rPr>
                    <w:rFonts w:ascii="Times New Roman" w:eastAsia="Times New Roman" w:hAnsi="Times New Roman" w:cs="Times New Roman"/>
                    <w:color w:val="000000"/>
                    <w:spacing w:val="0"/>
                    <w:w w:val="100"/>
                    <w:position w:val="0"/>
                    <w:lang w:val="en-US" w:eastAsia="en-US" w:bidi="en-US"/>
                  </w:rPr>
                  <w:t>2018</w:t>
                </w:r>
              </w:p>
            </w:txbxContent>
          </v:textbox>
        </v:shape>
      </w:pict>
    </w:r>
  </w:p>
</w:hdr>
</file>

<file path=word/header3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spacing w:line="1" w:lineRule="exact"/>
    </w:pPr>
    <w:r>
      <w:pict>
        <v:shapetype id="_x0000_t202" coordsize="21600,21600" o:spt="202" path="m,l,21600r21600,l21600,xe">
          <v:stroke joinstyle="miter"/>
          <v:path gradientshapeok="t" o:connecttype="rect"/>
        </v:shapetype>
        <v:shape id="Shape 3" o:spid="_x0000_s2111" type="#_x0000_t202" style="width:88.55pt;height:7.9pt;margin-top:73.95pt;margin-left:449.45pt;mso-position-horizontal-relative:page;mso-position-vertical-relative:page;mso-wrap-distance-left:0;mso-wrap-distance-right:0;mso-wrap-style:none;position:absolute;v-text-anchor:top;z-index:-251625472" filled="f" stroked="f">
          <v:fill o:detectmouseclick="t"/>
          <o:lock v:ext="edit" aspectratio="f"/>
          <v:textbox style="layout-flow:horizontal;mso-fit-shape-to-text:t" inset="0,0,0,0">
            <w:txbxContent>
              <w:p>
                <w:pPr>
                  <w:pStyle w:val="Headerorfooter20"/>
                  <w:keepNext w:val="0"/>
                  <w:keepLines w:val="0"/>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color w:val="000000"/>
                    <w:spacing w:val="0"/>
                    <w:w w:val="100"/>
                    <w:position w:val="0"/>
                    <w:sz w:val="17"/>
                    <w:szCs w:val="17"/>
                    <w:lang w:val="en-US" w:eastAsia="en-US" w:bidi="en-US"/>
                  </w:rPr>
                  <w:t>DB41/T 1736</w:t>
                </w:r>
                <w:r>
                  <w:rPr>
                    <w:rFonts w:ascii="Times New Roman" w:eastAsia="Times New Roman" w:hAnsi="Times New Roman" w:cs="Times New Roman"/>
                    <w:color w:val="000000"/>
                    <w:spacing w:val="0"/>
                    <w:w w:val="100"/>
                    <w:position w:val="0"/>
                    <w:sz w:val="20"/>
                    <w:szCs w:val="20"/>
                    <w:lang w:val="en-US" w:eastAsia="en-US" w:bidi="en-US"/>
                  </w:rPr>
                  <w:t>—</w:t>
                </w:r>
                <w:r>
                  <w:rPr>
                    <w:rFonts w:ascii="Times New Roman" w:eastAsia="Times New Roman" w:hAnsi="Times New Roman" w:cs="Times New Roman"/>
                    <w:color w:val="000000"/>
                    <w:spacing w:val="0"/>
                    <w:w w:val="100"/>
                    <w:position w:val="0"/>
                    <w:sz w:val="17"/>
                    <w:szCs w:val="17"/>
                    <w:lang w:val="en-US" w:eastAsia="en-US" w:bidi="en-US"/>
                  </w:rPr>
                  <w:t>2018</w:t>
                </w:r>
              </w:p>
            </w:txbxContent>
          </v:textbox>
        </v:shape>
      </w:pict>
    </w:r>
  </w:p>
</w:hdr>
</file>

<file path=word/header3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spacing w:line="1" w:lineRule="exact"/>
    </w:pPr>
    <w:r>
      <w:pict>
        <v:shapetype id="_x0000_t202" coordsize="21600,21600" o:spt="202" path="m,l,21600r21600,l21600,xe">
          <v:stroke joinstyle="miter"/>
          <v:path gradientshapeok="t" o:connecttype="rect"/>
        </v:shapetype>
        <v:shape id="Shape 24" o:spid="_x0000_s2113" type="#_x0000_t202" style="width:88.55pt;height:7.9pt;margin-top:73.95pt;margin-left:449.55pt;mso-position-horizontal-relative:page;mso-position-vertical-relative:page;mso-wrap-distance-left:0;mso-wrap-distance-right:0;mso-wrap-style:none;position:absolute;v-text-anchor:top;z-index:-251623424" filled="f" stroked="f">
          <v:fill o:detectmouseclick="t"/>
          <o:lock v:ext="edit" aspectratio="f"/>
          <v:textbox style="layout-flow:horizontal;mso-fit-shape-to-text:t" inset="0,0,0,0">
            <w:txbxContent>
              <w:p>
                <w:pPr>
                  <w:pStyle w:val="Headerorfooter10"/>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lang w:val="en-US" w:eastAsia="en-US" w:bidi="en-US"/>
                  </w:rPr>
                  <w:t>DB41/T 1736</w:t>
                </w:r>
                <w:r>
                  <w:rPr>
                    <w:rFonts w:ascii="Times New Roman" w:eastAsia="Times New Roman" w:hAnsi="Times New Roman" w:cs="Times New Roman"/>
                    <w:color w:val="000000"/>
                    <w:spacing w:val="0"/>
                    <w:w w:val="100"/>
                    <w:position w:val="0"/>
                    <w:sz w:val="20"/>
                    <w:szCs w:val="20"/>
                    <w:lang w:val="en-US" w:eastAsia="en-US" w:bidi="en-US"/>
                  </w:rPr>
                  <w:t>—</w:t>
                </w:r>
                <w:r>
                  <w:rPr>
                    <w:rFonts w:ascii="Times New Roman" w:eastAsia="Times New Roman" w:hAnsi="Times New Roman" w:cs="Times New Roman"/>
                    <w:color w:val="000000"/>
                    <w:spacing w:val="0"/>
                    <w:w w:val="100"/>
                    <w:position w:val="0"/>
                    <w:lang w:val="en-US" w:eastAsia="en-US" w:bidi="en-US"/>
                  </w:rPr>
                  <w:t>2018</w:t>
                </w:r>
              </w:p>
            </w:txbxContent>
          </v:textbox>
        </v:shape>
      </w:pict>
    </w:r>
  </w:p>
</w:hdr>
</file>

<file path=word/header3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spacing w:line="1" w:lineRule="exact"/>
    </w:pPr>
    <w:r>
      <w:pict>
        <v:shapetype id="_x0000_t202" coordsize="21600,21600" o:spt="202" path="m,l,21600r21600,l21600,xe">
          <v:stroke joinstyle="miter"/>
          <v:path gradientshapeok="t" o:connecttype="rect"/>
        </v:shapetype>
        <v:shape id="Shape 31" o:spid="_x0000_s2117" type="#_x0000_t202" style="width:88.55pt;height:7.9pt;margin-top:73.95pt;margin-left:449.55pt;mso-position-horizontal-relative:page;mso-position-vertical-relative:page;mso-wrap-distance-left:0;mso-wrap-distance-right:0;mso-wrap-style:none;position:absolute;v-text-anchor:top;z-index:-251622400" filled="f" stroked="f">
          <v:fill o:detectmouseclick="t"/>
          <o:lock v:ext="edit" aspectratio="f"/>
          <v:textbox style="layout-flow:horizontal;mso-fit-shape-to-text:t" inset="0,0,0,0">
            <w:txbxContent>
              <w:p>
                <w:pPr>
                  <w:pStyle w:val="Headerorfooter10"/>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lang w:val="en-US" w:eastAsia="en-US" w:bidi="en-US"/>
                  </w:rPr>
                  <w:t>DB41/T 1736</w:t>
                </w:r>
                <w:r>
                  <w:rPr>
                    <w:rFonts w:ascii="Times New Roman" w:eastAsia="Times New Roman" w:hAnsi="Times New Roman" w:cs="Times New Roman"/>
                    <w:color w:val="000000"/>
                    <w:spacing w:val="0"/>
                    <w:w w:val="100"/>
                    <w:position w:val="0"/>
                    <w:sz w:val="20"/>
                    <w:szCs w:val="20"/>
                    <w:lang w:val="en-US" w:eastAsia="en-US" w:bidi="en-US"/>
                  </w:rPr>
                  <w:t>—</w:t>
                </w:r>
                <w:r>
                  <w:rPr>
                    <w:rFonts w:ascii="Times New Roman" w:eastAsia="Times New Roman" w:hAnsi="Times New Roman" w:cs="Times New Roman"/>
                    <w:color w:val="000000"/>
                    <w:spacing w:val="0"/>
                    <w:w w:val="100"/>
                    <w:position w:val="0"/>
                    <w:lang w:val="en-US" w:eastAsia="en-US" w:bidi="en-US"/>
                  </w:rPr>
                  <w:t>2018</w:t>
                </w:r>
              </w:p>
            </w:txbxContent>
          </v:textbox>
        </v:shape>
      </w:pict>
    </w:r>
  </w:p>
</w:hdr>
</file>

<file path=word/header3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spacing w:line="1" w:lineRule="exact"/>
    </w:pPr>
    <w:r>
      <w:pict>
        <v:shapetype id="_x0000_t202" coordsize="21600,21600" o:spt="202" path="m,l,21600r21600,l21600,xe">
          <v:stroke joinstyle="miter"/>
          <v:path gradientshapeok="t" o:connecttype="rect"/>
        </v:shapetype>
        <v:shape id="Shape 24" o:spid="_x0000_s2119" type="#_x0000_t202" style="width:88.55pt;height:7.9pt;margin-top:73.95pt;margin-left:449.55pt;mso-position-horizontal-relative:page;mso-position-vertical-relative:page;mso-wrap-distance-left:0;mso-wrap-distance-right:0;mso-wrap-style:none;position:absolute;v-text-anchor:top;z-index:-251621376" filled="f" stroked="f">
          <v:fill o:detectmouseclick="t"/>
          <o:lock v:ext="edit" aspectratio="f"/>
          <v:textbox style="layout-flow:horizontal;mso-fit-shape-to-text:t" inset="0,0,0,0">
            <w:txbxContent>
              <w:p>
                <w:pPr>
                  <w:pStyle w:val="Headerorfooter10"/>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lang w:val="en-US" w:eastAsia="en-US" w:bidi="en-US"/>
                  </w:rPr>
                  <w:t>DB41/T 1736</w:t>
                </w:r>
                <w:r>
                  <w:rPr>
                    <w:rFonts w:ascii="Times New Roman" w:eastAsia="Times New Roman" w:hAnsi="Times New Roman" w:cs="Times New Roman"/>
                    <w:color w:val="000000"/>
                    <w:spacing w:val="0"/>
                    <w:w w:val="100"/>
                    <w:position w:val="0"/>
                    <w:sz w:val="20"/>
                    <w:szCs w:val="20"/>
                    <w:lang w:val="en-US" w:eastAsia="en-US" w:bidi="en-US"/>
                  </w:rPr>
                  <w:t>—</w:t>
                </w:r>
                <w:r>
                  <w:rPr>
                    <w:rFonts w:ascii="Times New Roman" w:eastAsia="Times New Roman" w:hAnsi="Times New Roman" w:cs="Times New Roman"/>
                    <w:color w:val="000000"/>
                    <w:spacing w:val="0"/>
                    <w:w w:val="100"/>
                    <w:position w:val="0"/>
                    <w:lang w:val="en-US" w:eastAsia="en-US" w:bidi="en-US"/>
                  </w:rPr>
                  <w:t>2018</w:t>
                </w:r>
              </w:p>
            </w:txbxContent>
          </v:textbox>
        </v:shape>
      </w:pict>
    </w:r>
  </w:p>
</w:hdr>
</file>

<file path=word/header3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spacing w:line="1" w:lineRule="exact"/>
    </w:pPr>
    <w:r>
      <w:pict>
        <v:shapetype id="_x0000_t202" coordsize="21600,21600" o:spt="202" path="m,l,21600r21600,l21600,xe">
          <v:stroke joinstyle="miter"/>
          <v:path gradientshapeok="t" o:connecttype="rect"/>
        </v:shapetype>
        <v:shape id="Shape 31" o:spid="_x0000_s2123" type="#_x0000_t202" style="width:88.55pt;height:7.9pt;margin-top:73.95pt;margin-left:449.55pt;mso-position-horizontal-relative:page;mso-position-vertical-relative:page;mso-wrap-distance-left:0;mso-wrap-distance-right:0;mso-wrap-style:none;position:absolute;v-text-anchor:top;z-index:-251620352" filled="f" stroked="f">
          <v:fill o:detectmouseclick="t"/>
          <o:lock v:ext="edit" aspectratio="f"/>
          <v:textbox style="layout-flow:horizontal;mso-fit-shape-to-text:t" inset="0,0,0,0">
            <w:txbxContent>
              <w:p>
                <w:pPr>
                  <w:pStyle w:val="Headerorfooter10"/>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lang w:val="en-US" w:eastAsia="en-US" w:bidi="en-US"/>
                  </w:rPr>
                  <w:t>DB41/T 1736</w:t>
                </w:r>
                <w:r>
                  <w:rPr>
                    <w:rFonts w:ascii="Times New Roman" w:eastAsia="Times New Roman" w:hAnsi="Times New Roman" w:cs="Times New Roman"/>
                    <w:color w:val="000000"/>
                    <w:spacing w:val="0"/>
                    <w:w w:val="100"/>
                    <w:position w:val="0"/>
                    <w:sz w:val="20"/>
                    <w:szCs w:val="20"/>
                    <w:lang w:val="en-US" w:eastAsia="en-US" w:bidi="en-US"/>
                  </w:rPr>
                  <w:t>—</w:t>
                </w:r>
                <w:r>
                  <w:rPr>
                    <w:rFonts w:ascii="Times New Roman" w:eastAsia="Times New Roman" w:hAnsi="Times New Roman" w:cs="Times New Roman"/>
                    <w:color w:val="000000"/>
                    <w:spacing w:val="0"/>
                    <w:w w:val="100"/>
                    <w:position w:val="0"/>
                    <w:lang w:val="en-US" w:eastAsia="en-US" w:bidi="en-US"/>
                  </w:rPr>
                  <w:t>2018</w:t>
                </w:r>
              </w:p>
            </w:txbxContent>
          </v:textbox>
        </v:shape>
      </w:pict>
    </w:r>
  </w:p>
</w:hdr>
</file>

<file path=word/header3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spacing w:line="1" w:lineRule="exact"/>
    </w:pPr>
    <w:r>
      <w:pict>
        <v:shapetype id="_x0000_t202" coordsize="21600,21600" o:spt="202" path="m,l,21600r21600,l21600,xe">
          <v:stroke joinstyle="miter"/>
          <v:path gradientshapeok="t" o:connecttype="rect"/>
        </v:shapetype>
        <v:shape id="Shape 35" o:spid="_x0000_s2125" type="#_x0000_t202" style="width:88.55pt;height:7.9pt;margin-top:73.95pt;margin-left:449.5pt;mso-position-horizontal-relative:page;mso-position-vertical-relative:page;mso-wrap-distance-left:0;mso-wrap-distance-right:0;mso-wrap-style:none;position:absolute;v-text-anchor:top;z-index:-251618304" filled="f" stroked="f">
          <v:fill o:detectmouseclick="t"/>
          <o:lock v:ext="edit" aspectratio="f"/>
          <v:textbox style="layout-flow:horizontal;mso-fit-shape-to-text:t" inset="0,0,0,0">
            <w:txbxContent>
              <w:p>
                <w:pPr>
                  <w:pStyle w:val="Headerorfooter10"/>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lang w:val="en-US" w:eastAsia="en-US" w:bidi="en-US"/>
                  </w:rPr>
                  <w:t>DB41/T 1736</w:t>
                </w:r>
                <w:r>
                  <w:rPr>
                    <w:rFonts w:ascii="Times New Roman" w:eastAsia="Times New Roman" w:hAnsi="Times New Roman" w:cs="Times New Roman"/>
                    <w:color w:val="000000"/>
                    <w:spacing w:val="0"/>
                    <w:w w:val="100"/>
                    <w:position w:val="0"/>
                    <w:sz w:val="20"/>
                    <w:szCs w:val="20"/>
                    <w:lang w:val="en-US" w:eastAsia="en-US" w:bidi="en-US"/>
                  </w:rPr>
                  <w:t>—</w:t>
                </w:r>
                <w:r>
                  <w:rPr>
                    <w:rFonts w:ascii="Times New Roman" w:eastAsia="Times New Roman" w:hAnsi="Times New Roman" w:cs="Times New Roman"/>
                    <w:color w:val="000000"/>
                    <w:spacing w:val="0"/>
                    <w:w w:val="100"/>
                    <w:position w:val="0"/>
                    <w:lang w:val="en-US" w:eastAsia="en-US" w:bidi="en-US"/>
                  </w:rPr>
                  <w:t>2018</w:t>
                </w:r>
              </w:p>
            </w:txbxContent>
          </v:textbox>
        </v:shape>
      </w:pict>
    </w:r>
  </w:p>
</w:hdr>
</file>

<file path=word/header4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spacing w:line="1" w:lineRule="exact"/>
    </w:pPr>
    <w:r>
      <w:pict>
        <v:shapetype id="_x0000_t202" coordsize="21600,21600" o:spt="202" path="m,l,21600r21600,l21600,xe">
          <v:stroke joinstyle="miter"/>
          <v:path gradientshapeok="t" o:connecttype="rect"/>
        </v:shapetype>
        <v:shape id="Shape 31" o:spid="_x0000_s2126" type="#_x0000_t202" style="width:88.55pt;height:7.9pt;margin-top:73.95pt;margin-left:449.55pt;mso-position-horizontal-relative:page;mso-position-vertical-relative:page;mso-wrap-distance-left:0;mso-wrap-distance-right:0;mso-wrap-style:none;position:absolute;v-text-anchor:top;z-index:-251619328" filled="f" stroked="f">
          <v:fill o:detectmouseclick="t"/>
          <o:lock v:ext="edit" aspectratio="f"/>
          <v:textbox style="layout-flow:horizontal;mso-fit-shape-to-text:t" inset="0,0,0,0">
            <w:txbxContent>
              <w:p>
                <w:pPr>
                  <w:pStyle w:val="Headerorfooter10"/>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lang w:val="en-US" w:eastAsia="en-US" w:bidi="en-US"/>
                  </w:rPr>
                  <w:t>DB41/T 1736</w:t>
                </w:r>
                <w:r>
                  <w:rPr>
                    <w:rFonts w:ascii="Times New Roman" w:eastAsia="Times New Roman" w:hAnsi="Times New Roman" w:cs="Times New Roman"/>
                    <w:color w:val="000000"/>
                    <w:spacing w:val="0"/>
                    <w:w w:val="100"/>
                    <w:position w:val="0"/>
                    <w:sz w:val="20"/>
                    <w:szCs w:val="20"/>
                    <w:lang w:val="en-US" w:eastAsia="en-US" w:bidi="en-US"/>
                  </w:rPr>
                  <w:t>—</w:t>
                </w:r>
                <w:r>
                  <w:rPr>
                    <w:rFonts w:ascii="Times New Roman" w:eastAsia="Times New Roman" w:hAnsi="Times New Roman" w:cs="Times New Roman"/>
                    <w:color w:val="000000"/>
                    <w:spacing w:val="0"/>
                    <w:w w:val="100"/>
                    <w:position w:val="0"/>
                    <w:lang w:val="en-US" w:eastAsia="en-US" w:bidi="en-US"/>
                  </w:rPr>
                  <w:t>2018</w:t>
                </w:r>
              </w:p>
            </w:txbxContent>
          </v:textbox>
        </v:shape>
      </w:pict>
    </w:r>
  </w:p>
</w:hdr>
</file>

<file path=word/header4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spacing w:line="1" w:lineRule="exact"/>
    </w:pPr>
    <w:r>
      <w:pict>
        <v:shapetype id="_x0000_t202" coordsize="21600,21600" o:spt="202" path="m,l,21600r21600,l21600,xe">
          <v:stroke joinstyle="miter"/>
          <v:path gradientshapeok="t" o:connecttype="rect"/>
        </v:shapetype>
        <v:shape id="Shape 35" o:spid="_x0000_s2128" type="#_x0000_t202" style="width:88.55pt;height:7.9pt;margin-top:73.95pt;margin-left:449.5pt;mso-position-horizontal-relative:page;mso-position-vertical-relative:page;mso-wrap-distance-left:0;mso-wrap-distance-right:0;mso-wrap-style:none;position:absolute;v-text-anchor:top;z-index:-251616256" filled="f" stroked="f">
          <v:fill o:detectmouseclick="t"/>
          <o:lock v:ext="edit" aspectratio="f"/>
          <v:textbox style="layout-flow:horizontal;mso-fit-shape-to-text:t" inset="0,0,0,0">
            <w:txbxContent>
              <w:p>
                <w:pPr>
                  <w:pStyle w:val="Headerorfooter10"/>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lang w:val="en-US" w:eastAsia="en-US" w:bidi="en-US"/>
                  </w:rPr>
                  <w:t>DB41/T 1736</w:t>
                </w:r>
                <w:r>
                  <w:rPr>
                    <w:rFonts w:ascii="Times New Roman" w:eastAsia="Times New Roman" w:hAnsi="Times New Roman" w:cs="Times New Roman"/>
                    <w:color w:val="000000"/>
                    <w:spacing w:val="0"/>
                    <w:w w:val="100"/>
                    <w:position w:val="0"/>
                    <w:sz w:val="20"/>
                    <w:szCs w:val="20"/>
                    <w:lang w:val="en-US" w:eastAsia="en-US" w:bidi="en-US"/>
                  </w:rPr>
                  <w:t>—</w:t>
                </w:r>
                <w:r>
                  <w:rPr>
                    <w:rFonts w:ascii="Times New Roman" w:eastAsia="Times New Roman" w:hAnsi="Times New Roman" w:cs="Times New Roman"/>
                    <w:color w:val="000000"/>
                    <w:spacing w:val="0"/>
                    <w:w w:val="100"/>
                    <w:position w:val="0"/>
                    <w:lang w:val="en-US" w:eastAsia="en-US" w:bidi="en-US"/>
                  </w:rPr>
                  <w:t>2018</w:t>
                </w:r>
              </w:p>
            </w:txbxContent>
          </v:textbox>
        </v:shape>
      </w:pict>
    </w:r>
  </w:p>
</w:hdr>
</file>

<file path=word/header4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spacing w:line="1" w:lineRule="exact"/>
    </w:pPr>
    <w:r>
      <w:pict>
        <v:shapetype id="_x0000_t202" coordsize="21600,21600" o:spt="202" path="m,l,21600r21600,l21600,xe">
          <v:stroke joinstyle="miter"/>
          <v:path gradientshapeok="t" o:connecttype="rect"/>
        </v:shapetype>
        <v:shape id="Shape 31" o:spid="_x0000_s2129" type="#_x0000_t202" style="width:88.55pt;height:7.9pt;margin-top:73.95pt;margin-left:449.55pt;mso-position-horizontal-relative:page;mso-position-vertical-relative:page;mso-wrap-distance-left:0;mso-wrap-distance-right:0;mso-wrap-style:none;position:absolute;v-text-anchor:top;z-index:-251617280" filled="f" stroked="f">
          <v:fill o:detectmouseclick="t"/>
          <o:lock v:ext="edit" aspectratio="f"/>
          <v:textbox style="layout-flow:horizontal;mso-fit-shape-to-text:t" inset="0,0,0,0">
            <w:txbxContent>
              <w:p>
                <w:pPr>
                  <w:pStyle w:val="Headerorfooter10"/>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lang w:val="en-US" w:eastAsia="en-US" w:bidi="en-US"/>
                  </w:rPr>
                  <w:t>DB41/T 1736</w:t>
                </w:r>
                <w:r>
                  <w:rPr>
                    <w:rFonts w:ascii="Times New Roman" w:eastAsia="Times New Roman" w:hAnsi="Times New Roman" w:cs="Times New Roman"/>
                    <w:color w:val="000000"/>
                    <w:spacing w:val="0"/>
                    <w:w w:val="100"/>
                    <w:position w:val="0"/>
                    <w:sz w:val="20"/>
                    <w:szCs w:val="20"/>
                    <w:lang w:val="en-US" w:eastAsia="en-US" w:bidi="en-US"/>
                  </w:rPr>
                  <w:t>—</w:t>
                </w:r>
                <w:r>
                  <w:rPr>
                    <w:rFonts w:ascii="Times New Roman" w:eastAsia="Times New Roman" w:hAnsi="Times New Roman" w:cs="Times New Roman"/>
                    <w:color w:val="000000"/>
                    <w:spacing w:val="0"/>
                    <w:w w:val="100"/>
                    <w:position w:val="0"/>
                    <w:lang w:val="en-US" w:eastAsia="en-US" w:bidi="en-US"/>
                  </w:rPr>
                  <w:t>2018</w:t>
                </w:r>
              </w:p>
            </w:txbxContent>
          </v:textbox>
        </v:shape>
      </w:pict>
    </w:r>
  </w:p>
</w:hdr>
</file>

<file path=word/header4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spacing w:line="1" w:lineRule="exact"/>
    </w:pPr>
    <w:r>
      <w:pict>
        <v:shapetype id="_x0000_t202" coordsize="21600,21600" o:spt="202" path="m,l,21600r21600,l21600,xe">
          <v:stroke joinstyle="miter"/>
          <v:path gradientshapeok="t" o:connecttype="rect"/>
        </v:shapetype>
        <v:shape id="Shape 35" o:spid="_x0000_s2131" type="#_x0000_t202" style="width:88.55pt;height:7.9pt;margin-top:73.95pt;margin-left:449.5pt;mso-position-horizontal-relative:page;mso-position-vertical-relative:page;mso-wrap-distance-left:0;mso-wrap-distance-right:0;mso-wrap-style:none;position:absolute;v-text-anchor:top;z-index:-251614208" filled="f" stroked="f">
          <v:fill o:detectmouseclick="t"/>
          <o:lock v:ext="edit" aspectratio="f"/>
          <v:textbox style="layout-flow:horizontal;mso-fit-shape-to-text:t" inset="0,0,0,0">
            <w:txbxContent>
              <w:p>
                <w:pPr>
                  <w:pStyle w:val="Headerorfooter10"/>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lang w:val="en-US" w:eastAsia="en-US" w:bidi="en-US"/>
                  </w:rPr>
                  <w:t>DB41/T 1736</w:t>
                </w:r>
                <w:r>
                  <w:rPr>
                    <w:rFonts w:ascii="Times New Roman" w:eastAsia="Times New Roman" w:hAnsi="Times New Roman" w:cs="Times New Roman"/>
                    <w:color w:val="000000"/>
                    <w:spacing w:val="0"/>
                    <w:w w:val="100"/>
                    <w:position w:val="0"/>
                    <w:sz w:val="20"/>
                    <w:szCs w:val="20"/>
                    <w:lang w:val="en-US" w:eastAsia="en-US" w:bidi="en-US"/>
                  </w:rPr>
                  <w:t>—</w:t>
                </w:r>
                <w:r>
                  <w:rPr>
                    <w:rFonts w:ascii="Times New Roman" w:eastAsia="Times New Roman" w:hAnsi="Times New Roman" w:cs="Times New Roman"/>
                    <w:color w:val="000000"/>
                    <w:spacing w:val="0"/>
                    <w:w w:val="100"/>
                    <w:position w:val="0"/>
                    <w:lang w:val="en-US" w:eastAsia="en-US" w:bidi="en-US"/>
                  </w:rPr>
                  <w:t>2018</w:t>
                </w:r>
              </w:p>
            </w:txbxContent>
          </v:textbox>
        </v:shape>
      </w:pict>
    </w:r>
  </w:p>
</w:hdr>
</file>

<file path=word/header4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spacing w:line="1" w:lineRule="exact"/>
    </w:pPr>
    <w:r>
      <w:pict>
        <v:shapetype id="_x0000_t202" coordsize="21600,21600" o:spt="202" path="m,l,21600r21600,l21600,xe">
          <v:stroke joinstyle="miter"/>
          <v:path gradientshapeok="t" o:connecttype="rect"/>
        </v:shapetype>
        <v:shape id="Shape 31" o:spid="_x0000_s2132" type="#_x0000_t202" style="width:88.55pt;height:7.9pt;margin-top:73.95pt;margin-left:449.55pt;mso-position-horizontal-relative:page;mso-position-vertical-relative:page;mso-wrap-distance-left:0;mso-wrap-distance-right:0;mso-wrap-style:none;position:absolute;v-text-anchor:top;z-index:-251615232" filled="f" stroked="f">
          <v:fill o:detectmouseclick="t"/>
          <o:lock v:ext="edit" aspectratio="f"/>
          <v:textbox style="layout-flow:horizontal;mso-fit-shape-to-text:t" inset="0,0,0,0">
            <w:txbxContent>
              <w:p>
                <w:pPr>
                  <w:pStyle w:val="Headerorfooter10"/>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lang w:val="en-US" w:eastAsia="en-US" w:bidi="en-US"/>
                  </w:rPr>
                  <w:t>DB41/T 1736</w:t>
                </w:r>
                <w:r>
                  <w:rPr>
                    <w:rFonts w:ascii="Times New Roman" w:eastAsia="Times New Roman" w:hAnsi="Times New Roman" w:cs="Times New Roman"/>
                    <w:color w:val="000000"/>
                    <w:spacing w:val="0"/>
                    <w:w w:val="100"/>
                    <w:position w:val="0"/>
                    <w:sz w:val="20"/>
                    <w:szCs w:val="20"/>
                    <w:lang w:val="en-US" w:eastAsia="en-US" w:bidi="en-US"/>
                  </w:rPr>
                  <w:t>—</w:t>
                </w:r>
                <w:r>
                  <w:rPr>
                    <w:rFonts w:ascii="Times New Roman" w:eastAsia="Times New Roman" w:hAnsi="Times New Roman" w:cs="Times New Roman"/>
                    <w:color w:val="000000"/>
                    <w:spacing w:val="0"/>
                    <w:w w:val="100"/>
                    <w:position w:val="0"/>
                    <w:lang w:val="en-US" w:eastAsia="en-US" w:bidi="en-US"/>
                  </w:rPr>
                  <w:t>2018</w:t>
                </w:r>
              </w:p>
            </w:txbxContent>
          </v:textbox>
        </v:shape>
      </w:pict>
    </w:r>
  </w:p>
</w:hdr>
</file>

<file path=word/header4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spacing w:line="1" w:lineRule="exact"/>
    </w:pPr>
    <w:r>
      <w:pict>
        <v:shapetype id="_x0000_t202" coordsize="21600,21600" o:spt="202" path="m,l,21600r21600,l21600,xe">
          <v:stroke joinstyle="miter"/>
          <v:path gradientshapeok="t" o:connecttype="rect"/>
        </v:shapetype>
        <v:shape id="Shape 45" o:spid="_x0000_s2134" type="#_x0000_t202" style="width:88.55pt;height:7.9pt;margin-top:73.95pt;margin-left:449.55pt;mso-position-horizontal-relative:page;mso-position-vertical-relative:page;mso-wrap-distance-left:0;mso-wrap-distance-right:0;mso-wrap-style:none;position:absolute;v-text-anchor:top;z-index:-251612160" filled="f" stroked="f">
          <v:fill o:detectmouseclick="t"/>
          <o:lock v:ext="edit" aspectratio="f"/>
          <v:textbox style="layout-flow:horizontal;mso-fit-shape-to-text:t" inset="0,0,0,0">
            <w:txbxContent>
              <w:p>
                <w:pPr>
                  <w:pStyle w:val="Headerorfooter10"/>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lang w:val="en-US" w:eastAsia="en-US" w:bidi="en-US"/>
                  </w:rPr>
                  <w:t>DB41/T 1736</w:t>
                </w:r>
                <w:r>
                  <w:rPr>
                    <w:rFonts w:ascii="Times New Roman" w:eastAsia="Times New Roman" w:hAnsi="Times New Roman" w:cs="Times New Roman"/>
                    <w:color w:val="000000"/>
                    <w:spacing w:val="0"/>
                    <w:w w:val="100"/>
                    <w:position w:val="0"/>
                    <w:sz w:val="20"/>
                    <w:szCs w:val="20"/>
                    <w:lang w:val="en-US" w:eastAsia="en-US" w:bidi="en-US"/>
                  </w:rPr>
                  <w:t>—</w:t>
                </w:r>
                <w:r>
                  <w:rPr>
                    <w:rFonts w:ascii="Times New Roman" w:eastAsia="Times New Roman" w:hAnsi="Times New Roman" w:cs="Times New Roman"/>
                    <w:color w:val="000000"/>
                    <w:spacing w:val="0"/>
                    <w:w w:val="100"/>
                    <w:position w:val="0"/>
                    <w:lang w:val="en-US" w:eastAsia="en-US" w:bidi="en-US"/>
                  </w:rPr>
                  <w:t>2018</w:t>
                </w:r>
              </w:p>
            </w:txbxContent>
          </v:textbox>
        </v:shape>
      </w:pict>
    </w:r>
  </w:p>
</w:hdr>
</file>

<file path=word/header4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spacing w:line="1" w:lineRule="exact"/>
    </w:pPr>
    <w:r>
      <w:pict>
        <v:shapetype id="_x0000_t202" coordsize="21600,21600" o:spt="202" path="m,l,21600r21600,l21600,xe">
          <v:stroke joinstyle="miter"/>
          <v:path gradientshapeok="t" o:connecttype="rect"/>
        </v:shapetype>
        <v:shape id="Shape 31" o:spid="_x0000_s2136" type="#_x0000_t202" style="width:88.55pt;height:7.9pt;margin-top:73.95pt;margin-left:449.55pt;mso-position-horizontal-relative:page;mso-position-vertical-relative:page;mso-wrap-distance-left:0;mso-wrap-distance-right:0;mso-wrap-style:none;position:absolute;v-text-anchor:top;z-index:-251613184" filled="f" stroked="f">
          <v:fill o:detectmouseclick="t"/>
          <o:lock v:ext="edit" aspectratio="f"/>
          <v:textbox style="layout-flow:horizontal;mso-fit-shape-to-text:t" inset="0,0,0,0">
            <w:txbxContent>
              <w:p>
                <w:pPr>
                  <w:pStyle w:val="Headerorfooter10"/>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lang w:val="en-US" w:eastAsia="en-US" w:bidi="en-US"/>
                  </w:rPr>
                  <w:t>DB41/T 1736</w:t>
                </w:r>
                <w:r>
                  <w:rPr>
                    <w:rFonts w:ascii="Times New Roman" w:eastAsia="Times New Roman" w:hAnsi="Times New Roman" w:cs="Times New Roman"/>
                    <w:color w:val="000000"/>
                    <w:spacing w:val="0"/>
                    <w:w w:val="100"/>
                    <w:position w:val="0"/>
                    <w:sz w:val="20"/>
                    <w:szCs w:val="20"/>
                    <w:lang w:val="en-US" w:eastAsia="en-US" w:bidi="en-US"/>
                  </w:rPr>
                  <w:t>—</w:t>
                </w:r>
                <w:r>
                  <w:rPr>
                    <w:rFonts w:ascii="Times New Roman" w:eastAsia="Times New Roman" w:hAnsi="Times New Roman" w:cs="Times New Roman"/>
                    <w:color w:val="000000"/>
                    <w:spacing w:val="0"/>
                    <w:w w:val="100"/>
                    <w:position w:val="0"/>
                    <w:lang w:val="en-US" w:eastAsia="en-US" w:bidi="en-US"/>
                  </w:rPr>
                  <w:t>2018</w:t>
                </w:r>
              </w:p>
            </w:txbxContent>
          </v:textbox>
        </v:shape>
      </w:pict>
    </w:r>
  </w:p>
</w:hdr>
</file>

<file path=word/header4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spacing w:line="1" w:lineRule="exact"/>
    </w:pPr>
    <w:r>
      <w:pict>
        <v:shapetype id="_x0000_t202" coordsize="21600,21600" o:spt="202" path="m,l,21600r21600,l21600,xe">
          <v:stroke joinstyle="miter"/>
          <v:path gradientshapeok="t" o:connecttype="rect"/>
        </v:shapetype>
        <v:shape id="Shape 45" o:spid="_x0000_s2138" type="#_x0000_t202" style="width:88.55pt;height:7.9pt;margin-top:73.95pt;margin-left:449.55pt;mso-position-horizontal-relative:page;mso-position-vertical-relative:page;mso-wrap-distance-left:0;mso-wrap-distance-right:0;mso-wrap-style:none;position:absolute;v-text-anchor:top;z-index:-251610112" filled="f" stroked="f">
          <v:fill o:detectmouseclick="t"/>
          <o:lock v:ext="edit" aspectratio="f"/>
          <v:textbox style="layout-flow:horizontal;mso-fit-shape-to-text:t" inset="0,0,0,0">
            <w:txbxContent>
              <w:p>
                <w:pPr>
                  <w:pStyle w:val="Headerorfooter10"/>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lang w:val="en-US" w:eastAsia="en-US" w:bidi="en-US"/>
                  </w:rPr>
                  <w:t>DB41/T 1736</w:t>
                </w:r>
                <w:r>
                  <w:rPr>
                    <w:rFonts w:ascii="Times New Roman" w:eastAsia="Times New Roman" w:hAnsi="Times New Roman" w:cs="Times New Roman"/>
                    <w:color w:val="000000"/>
                    <w:spacing w:val="0"/>
                    <w:w w:val="100"/>
                    <w:position w:val="0"/>
                    <w:sz w:val="20"/>
                    <w:szCs w:val="20"/>
                    <w:lang w:val="en-US" w:eastAsia="en-US" w:bidi="en-US"/>
                  </w:rPr>
                  <w:t>—</w:t>
                </w:r>
                <w:r>
                  <w:rPr>
                    <w:rFonts w:ascii="Times New Roman" w:eastAsia="Times New Roman" w:hAnsi="Times New Roman" w:cs="Times New Roman"/>
                    <w:color w:val="000000"/>
                    <w:spacing w:val="0"/>
                    <w:w w:val="100"/>
                    <w:position w:val="0"/>
                    <w:lang w:val="en-US" w:eastAsia="en-US" w:bidi="en-US"/>
                  </w:rPr>
                  <w:t>2018</w:t>
                </w:r>
              </w:p>
            </w:txbxContent>
          </v:textbox>
        </v:shape>
      </w:pict>
    </w:r>
  </w:p>
</w:hdr>
</file>

<file path=word/header4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spacing w:line="1" w:lineRule="exact"/>
    </w:pPr>
    <w:r>
      <w:pict>
        <v:shapetype id="_x0000_t202" coordsize="21600,21600" o:spt="202" path="m,l,21600r21600,l21600,xe">
          <v:stroke joinstyle="miter"/>
          <v:path gradientshapeok="t" o:connecttype="rect"/>
        </v:shapetype>
        <v:shape id="Shape 31" o:spid="_x0000_s2140" type="#_x0000_t202" style="width:88.55pt;height:7.9pt;margin-top:73.95pt;margin-left:449.55pt;mso-position-horizontal-relative:page;mso-position-vertical-relative:page;mso-wrap-distance-left:0;mso-wrap-distance-right:0;mso-wrap-style:none;position:absolute;v-text-anchor:top;z-index:-251611136" filled="f" stroked="f">
          <v:fill o:detectmouseclick="t"/>
          <o:lock v:ext="edit" aspectratio="f"/>
          <v:textbox style="layout-flow:horizontal;mso-fit-shape-to-text:t" inset="0,0,0,0">
            <w:txbxContent>
              <w:p>
                <w:pPr>
                  <w:pStyle w:val="Headerorfooter10"/>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lang w:val="en-US" w:eastAsia="en-US" w:bidi="en-US"/>
                  </w:rPr>
                  <w:t>DB41/T 1736</w:t>
                </w:r>
                <w:r>
                  <w:rPr>
                    <w:rFonts w:ascii="Times New Roman" w:eastAsia="Times New Roman" w:hAnsi="Times New Roman" w:cs="Times New Roman"/>
                    <w:color w:val="000000"/>
                    <w:spacing w:val="0"/>
                    <w:w w:val="100"/>
                    <w:position w:val="0"/>
                    <w:sz w:val="20"/>
                    <w:szCs w:val="20"/>
                    <w:lang w:val="en-US" w:eastAsia="en-US" w:bidi="en-US"/>
                  </w:rPr>
                  <w:t>—</w:t>
                </w:r>
                <w:r>
                  <w:rPr>
                    <w:rFonts w:ascii="Times New Roman" w:eastAsia="Times New Roman" w:hAnsi="Times New Roman" w:cs="Times New Roman"/>
                    <w:color w:val="000000"/>
                    <w:spacing w:val="0"/>
                    <w:w w:val="100"/>
                    <w:position w:val="0"/>
                    <w:lang w:val="en-US" w:eastAsia="en-US" w:bidi="en-US"/>
                  </w:rPr>
                  <w:t>2018</w:t>
                </w:r>
              </w:p>
            </w:txbxContent>
          </v:textbox>
        </v:shape>
      </w:pict>
    </w:r>
  </w:p>
</w:hdr>
</file>

<file path=word/header4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spacing w:line="1" w:lineRule="exact"/>
    </w:pPr>
    <w:r>
      <w:pict>
        <v:shapetype id="_x0000_t202" coordsize="21600,21600" o:spt="202" path="m,l,21600r21600,l21600,xe">
          <v:stroke joinstyle="miter"/>
          <v:path gradientshapeok="t" o:connecttype="rect"/>
        </v:shapetype>
        <v:shape id="Shape 53" o:spid="_x0000_s2142" type="#_x0000_t202" style="width:88.55pt;height:7.9pt;margin-top:73.95pt;margin-left:449.55pt;mso-position-horizontal-relative:page;mso-position-vertical-relative:page;mso-wrap-distance-left:0;mso-wrap-distance-right:0;mso-wrap-style:none;position:absolute;v-text-anchor:top;z-index:-251608064" filled="f" stroked="f">
          <v:fill o:detectmouseclick="t"/>
          <o:lock v:ext="edit" aspectratio="f"/>
          <v:textbox style="layout-flow:horizontal;mso-fit-shape-to-text:t" inset="0,0,0,0">
            <w:txbxContent>
              <w:p>
                <w:pPr>
                  <w:pStyle w:val="Headerorfooter10"/>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lang w:val="en-US" w:eastAsia="en-US" w:bidi="en-US"/>
                  </w:rPr>
                  <w:t>DB41/T 1736</w:t>
                </w:r>
                <w:r>
                  <w:rPr>
                    <w:rFonts w:ascii="Times New Roman" w:eastAsia="Times New Roman" w:hAnsi="Times New Roman" w:cs="Times New Roman"/>
                    <w:color w:val="000000"/>
                    <w:spacing w:val="0"/>
                    <w:w w:val="100"/>
                    <w:position w:val="0"/>
                    <w:sz w:val="20"/>
                    <w:szCs w:val="20"/>
                    <w:lang w:val="en-US" w:eastAsia="en-US" w:bidi="en-US"/>
                  </w:rPr>
                  <w:t>—</w:t>
                </w:r>
                <w:r>
                  <w:rPr>
                    <w:rFonts w:ascii="Times New Roman" w:eastAsia="Times New Roman" w:hAnsi="Times New Roman" w:cs="Times New Roman"/>
                    <w:color w:val="000000"/>
                    <w:spacing w:val="0"/>
                    <w:w w:val="100"/>
                    <w:position w:val="0"/>
                    <w:lang w:val="en-US" w:eastAsia="en-US" w:bidi="en-US"/>
                  </w:rPr>
                  <w:t>2018</w:t>
                </w:r>
              </w:p>
            </w:txbxContent>
          </v:textbox>
        </v:shape>
      </w:pict>
    </w:r>
  </w:p>
</w:hdr>
</file>

<file path=word/header5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spacing w:line="1" w:lineRule="exact"/>
    </w:pPr>
    <w:r>
      <w:pict>
        <v:shapetype id="_x0000_t202" coordsize="21600,21600" o:spt="202" path="m,l,21600r21600,l21600,xe">
          <v:stroke joinstyle="miter"/>
          <v:path gradientshapeok="t" o:connecttype="rect"/>
        </v:shapetype>
        <v:shape id="Shape 31" o:spid="_x0000_s2144" type="#_x0000_t202" style="width:88.55pt;height:7.9pt;margin-top:73.95pt;margin-left:449.55pt;mso-position-horizontal-relative:page;mso-position-vertical-relative:page;mso-wrap-distance-left:0;mso-wrap-distance-right:0;mso-wrap-style:none;position:absolute;v-text-anchor:top;z-index:-251609088" filled="f" stroked="f">
          <v:fill o:detectmouseclick="t"/>
          <o:lock v:ext="edit" aspectratio="f"/>
          <v:textbox style="layout-flow:horizontal;mso-fit-shape-to-text:t" inset="0,0,0,0">
            <w:txbxContent>
              <w:p>
                <w:pPr>
                  <w:pStyle w:val="Headerorfooter10"/>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lang w:val="en-US" w:eastAsia="en-US" w:bidi="en-US"/>
                  </w:rPr>
                  <w:t>DB41/T 1736</w:t>
                </w:r>
                <w:r>
                  <w:rPr>
                    <w:rFonts w:ascii="Times New Roman" w:eastAsia="Times New Roman" w:hAnsi="Times New Roman" w:cs="Times New Roman"/>
                    <w:color w:val="000000"/>
                    <w:spacing w:val="0"/>
                    <w:w w:val="100"/>
                    <w:position w:val="0"/>
                    <w:sz w:val="20"/>
                    <w:szCs w:val="20"/>
                    <w:lang w:val="en-US" w:eastAsia="en-US" w:bidi="en-US"/>
                  </w:rPr>
                  <w:t>—</w:t>
                </w:r>
                <w:r>
                  <w:rPr>
                    <w:rFonts w:ascii="Times New Roman" w:eastAsia="Times New Roman" w:hAnsi="Times New Roman" w:cs="Times New Roman"/>
                    <w:color w:val="000000"/>
                    <w:spacing w:val="0"/>
                    <w:w w:val="100"/>
                    <w:position w:val="0"/>
                    <w:lang w:val="en-US" w:eastAsia="en-US" w:bidi="en-US"/>
                  </w:rPr>
                  <w:t>2018</w:t>
                </w:r>
              </w:p>
            </w:txbxContent>
          </v:textbox>
        </v:shape>
      </w:pict>
    </w:r>
  </w:p>
</w:hdr>
</file>

<file path=word/header5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spacing w:line="1" w:lineRule="exact"/>
    </w:pPr>
    <w:r>
      <w:pict>
        <v:shapetype id="_x0000_t202" coordsize="21600,21600" o:spt="202" path="m,l,21600r21600,l21600,xe">
          <v:stroke joinstyle="miter"/>
          <v:path gradientshapeok="t" o:connecttype="rect"/>
        </v:shapetype>
        <v:shape id="Shape 53" o:spid="_x0000_s2146" type="#_x0000_t202" style="width:88.55pt;height:7.9pt;margin-top:73.95pt;margin-left:449.55pt;mso-position-horizontal-relative:page;mso-position-vertical-relative:page;mso-wrap-distance-left:0;mso-wrap-distance-right:0;mso-wrap-style:none;position:absolute;v-text-anchor:top;z-index:-251606016" filled="f" stroked="f">
          <v:fill o:detectmouseclick="t"/>
          <o:lock v:ext="edit" aspectratio="f"/>
          <v:textbox style="layout-flow:horizontal;mso-fit-shape-to-text:t" inset="0,0,0,0">
            <w:txbxContent>
              <w:p>
                <w:pPr>
                  <w:pStyle w:val="Headerorfooter10"/>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lang w:val="en-US" w:eastAsia="en-US" w:bidi="en-US"/>
                  </w:rPr>
                  <w:t>DB41/T 1736</w:t>
                </w:r>
                <w:r>
                  <w:rPr>
                    <w:rFonts w:ascii="Times New Roman" w:eastAsia="Times New Roman" w:hAnsi="Times New Roman" w:cs="Times New Roman"/>
                    <w:color w:val="000000"/>
                    <w:spacing w:val="0"/>
                    <w:w w:val="100"/>
                    <w:position w:val="0"/>
                    <w:sz w:val="20"/>
                    <w:szCs w:val="20"/>
                    <w:lang w:val="en-US" w:eastAsia="en-US" w:bidi="en-US"/>
                  </w:rPr>
                  <w:t>—</w:t>
                </w:r>
                <w:r>
                  <w:rPr>
                    <w:rFonts w:ascii="Times New Roman" w:eastAsia="Times New Roman" w:hAnsi="Times New Roman" w:cs="Times New Roman"/>
                    <w:color w:val="000000"/>
                    <w:spacing w:val="0"/>
                    <w:w w:val="100"/>
                    <w:position w:val="0"/>
                    <w:lang w:val="en-US" w:eastAsia="en-US" w:bidi="en-US"/>
                  </w:rPr>
                  <w:t>2018</w:t>
                </w:r>
              </w:p>
            </w:txbxContent>
          </v:textbox>
        </v:shape>
      </w:pict>
    </w:r>
  </w:p>
</w:hdr>
</file>

<file path=word/header5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spacing w:line="1" w:lineRule="exact"/>
    </w:pPr>
    <w:r>
      <w:pict>
        <v:shapetype id="_x0000_t202" coordsize="21600,21600" o:spt="202" path="m,l,21600r21600,l21600,xe">
          <v:stroke joinstyle="miter"/>
          <v:path gradientshapeok="t" o:connecttype="rect"/>
        </v:shapetype>
        <v:shape id="Shape 31" o:spid="_x0000_s2148" type="#_x0000_t202" style="width:88.55pt;height:7.9pt;margin-top:73.95pt;margin-left:449.55pt;mso-position-horizontal-relative:page;mso-position-vertical-relative:page;mso-wrap-distance-left:0;mso-wrap-distance-right:0;mso-wrap-style:none;position:absolute;v-text-anchor:top;z-index:-251607040" filled="f" stroked="f">
          <v:fill o:detectmouseclick="t"/>
          <o:lock v:ext="edit" aspectratio="f"/>
          <v:textbox style="layout-flow:horizontal;mso-fit-shape-to-text:t" inset="0,0,0,0">
            <w:txbxContent>
              <w:p>
                <w:pPr>
                  <w:pStyle w:val="Headerorfooter10"/>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lang w:val="en-US" w:eastAsia="en-US" w:bidi="en-US"/>
                  </w:rPr>
                  <w:t>DB41/T 1736</w:t>
                </w:r>
                <w:r>
                  <w:rPr>
                    <w:rFonts w:ascii="Times New Roman" w:eastAsia="Times New Roman" w:hAnsi="Times New Roman" w:cs="Times New Roman"/>
                    <w:color w:val="000000"/>
                    <w:spacing w:val="0"/>
                    <w:w w:val="100"/>
                    <w:position w:val="0"/>
                    <w:sz w:val="20"/>
                    <w:szCs w:val="20"/>
                    <w:lang w:val="en-US" w:eastAsia="en-US" w:bidi="en-US"/>
                  </w:rPr>
                  <w:t>—</w:t>
                </w:r>
                <w:r>
                  <w:rPr>
                    <w:rFonts w:ascii="Times New Roman" w:eastAsia="Times New Roman" w:hAnsi="Times New Roman" w:cs="Times New Roman"/>
                    <w:color w:val="000000"/>
                    <w:spacing w:val="0"/>
                    <w:w w:val="100"/>
                    <w:position w:val="0"/>
                    <w:lang w:val="en-US" w:eastAsia="en-US" w:bidi="en-US"/>
                  </w:rPr>
                  <w:t>2018</w:t>
                </w:r>
              </w:p>
            </w:txbxContent>
          </v:textbox>
        </v:shape>
      </w:pict>
    </w:r>
  </w:p>
</w:hdr>
</file>

<file path=word/header5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spacing w:line="1" w:lineRule="exact"/>
    </w:pPr>
    <w:r>
      <w:pict>
        <v:shapetype id="_x0000_t202" coordsize="21600,21600" o:spt="202" path="m,l,21600r21600,l21600,xe">
          <v:stroke joinstyle="miter"/>
          <v:path gradientshapeok="t" o:connecttype="rect"/>
        </v:shapetype>
        <v:shape id="Shape 53" o:spid="_x0000_s2150" type="#_x0000_t202" style="width:88.55pt;height:7.9pt;margin-top:73.95pt;margin-left:449.55pt;mso-position-horizontal-relative:page;mso-position-vertical-relative:page;mso-wrap-distance-left:0;mso-wrap-distance-right:0;mso-wrap-style:none;position:absolute;v-text-anchor:top;z-index:-251603968" filled="f" stroked="f">
          <v:fill o:detectmouseclick="t"/>
          <o:lock v:ext="edit" aspectratio="f"/>
          <v:textbox style="layout-flow:horizontal;mso-fit-shape-to-text:t" inset="0,0,0,0">
            <w:txbxContent>
              <w:p>
                <w:pPr>
                  <w:pStyle w:val="Headerorfooter10"/>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lang w:val="en-US" w:eastAsia="en-US" w:bidi="en-US"/>
                  </w:rPr>
                  <w:t>DB41/T 1736</w:t>
                </w:r>
                <w:r>
                  <w:rPr>
                    <w:rFonts w:ascii="Times New Roman" w:eastAsia="Times New Roman" w:hAnsi="Times New Roman" w:cs="Times New Roman"/>
                    <w:color w:val="000000"/>
                    <w:spacing w:val="0"/>
                    <w:w w:val="100"/>
                    <w:position w:val="0"/>
                    <w:sz w:val="20"/>
                    <w:szCs w:val="20"/>
                    <w:lang w:val="en-US" w:eastAsia="en-US" w:bidi="en-US"/>
                  </w:rPr>
                  <w:t>—</w:t>
                </w:r>
                <w:r>
                  <w:rPr>
                    <w:rFonts w:ascii="Times New Roman" w:eastAsia="Times New Roman" w:hAnsi="Times New Roman" w:cs="Times New Roman"/>
                    <w:color w:val="000000"/>
                    <w:spacing w:val="0"/>
                    <w:w w:val="100"/>
                    <w:position w:val="0"/>
                    <w:lang w:val="en-US" w:eastAsia="en-US" w:bidi="en-US"/>
                  </w:rPr>
                  <w:t>2018</w:t>
                </w:r>
              </w:p>
            </w:txbxContent>
          </v:textbox>
        </v:shape>
      </w:pict>
    </w:r>
  </w:p>
</w:hdr>
</file>

<file path=word/header5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spacing w:line="1" w:lineRule="exact"/>
    </w:pPr>
    <w:r>
      <w:pict>
        <v:shapetype id="_x0000_t202" coordsize="21600,21600" o:spt="202" path="m,l,21600r21600,l21600,xe">
          <v:stroke joinstyle="miter"/>
          <v:path gradientshapeok="t" o:connecttype="rect"/>
        </v:shapetype>
        <v:shape id="Shape 31" o:spid="_x0000_s2152" type="#_x0000_t202" style="width:88.55pt;height:7.9pt;margin-top:73.95pt;margin-left:449.55pt;mso-position-horizontal-relative:page;mso-position-vertical-relative:page;mso-wrap-distance-left:0;mso-wrap-distance-right:0;mso-wrap-style:none;position:absolute;v-text-anchor:top;z-index:-251604992" filled="f" stroked="f">
          <v:fill o:detectmouseclick="t"/>
          <o:lock v:ext="edit" aspectratio="f"/>
          <v:textbox style="layout-flow:horizontal;mso-fit-shape-to-text:t" inset="0,0,0,0">
            <w:txbxContent>
              <w:p>
                <w:pPr>
                  <w:pStyle w:val="Headerorfooter10"/>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lang w:val="en-US" w:eastAsia="en-US" w:bidi="en-US"/>
                  </w:rPr>
                  <w:t>DB41/T 1736</w:t>
                </w:r>
                <w:r>
                  <w:rPr>
                    <w:rFonts w:ascii="Times New Roman" w:eastAsia="Times New Roman" w:hAnsi="Times New Roman" w:cs="Times New Roman"/>
                    <w:color w:val="000000"/>
                    <w:spacing w:val="0"/>
                    <w:w w:val="100"/>
                    <w:position w:val="0"/>
                    <w:sz w:val="20"/>
                    <w:szCs w:val="20"/>
                    <w:lang w:val="en-US" w:eastAsia="en-US" w:bidi="en-US"/>
                  </w:rPr>
                  <w:t>—</w:t>
                </w:r>
                <w:r>
                  <w:rPr>
                    <w:rFonts w:ascii="Times New Roman" w:eastAsia="Times New Roman" w:hAnsi="Times New Roman" w:cs="Times New Roman"/>
                    <w:color w:val="000000"/>
                    <w:spacing w:val="0"/>
                    <w:w w:val="100"/>
                    <w:position w:val="0"/>
                    <w:lang w:val="en-US" w:eastAsia="en-US" w:bidi="en-US"/>
                  </w:rPr>
                  <w:t>2018</w:t>
                </w:r>
              </w:p>
            </w:txbxContent>
          </v:textbox>
        </v:shape>
      </w:pict>
    </w:r>
  </w:p>
</w:hdr>
</file>

<file path=word/header5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spacing w:line="1" w:lineRule="exact"/>
    </w:pPr>
    <w:r>
      <w:pict>
        <v:shapetype id="_x0000_t202" coordsize="21600,21600" o:spt="202" path="m,l,21600r21600,l21600,xe">
          <v:stroke joinstyle="miter"/>
          <v:path gradientshapeok="t" o:connecttype="rect"/>
        </v:shapetype>
        <v:shape id="Shape 53" o:spid="_x0000_s2154" type="#_x0000_t202" style="width:88.55pt;height:7.9pt;margin-top:73.95pt;margin-left:449.55pt;mso-position-horizontal-relative:page;mso-position-vertical-relative:page;mso-wrap-distance-left:0;mso-wrap-distance-right:0;mso-wrap-style:none;position:absolute;v-text-anchor:top;z-index:-251601920" filled="f" stroked="f">
          <v:fill o:detectmouseclick="t"/>
          <o:lock v:ext="edit" aspectratio="f"/>
          <v:textbox style="layout-flow:horizontal;mso-fit-shape-to-text:t" inset="0,0,0,0">
            <w:txbxContent>
              <w:p>
                <w:pPr>
                  <w:pStyle w:val="Headerorfooter10"/>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lang w:val="en-US" w:eastAsia="en-US" w:bidi="en-US"/>
                  </w:rPr>
                  <w:t>DB41/T 1736</w:t>
                </w:r>
                <w:r>
                  <w:rPr>
                    <w:rFonts w:ascii="Times New Roman" w:eastAsia="Times New Roman" w:hAnsi="Times New Roman" w:cs="Times New Roman"/>
                    <w:color w:val="000000"/>
                    <w:spacing w:val="0"/>
                    <w:w w:val="100"/>
                    <w:position w:val="0"/>
                    <w:sz w:val="20"/>
                    <w:szCs w:val="20"/>
                    <w:lang w:val="en-US" w:eastAsia="en-US" w:bidi="en-US"/>
                  </w:rPr>
                  <w:t>—</w:t>
                </w:r>
                <w:r>
                  <w:rPr>
                    <w:rFonts w:ascii="Times New Roman" w:eastAsia="Times New Roman" w:hAnsi="Times New Roman" w:cs="Times New Roman"/>
                    <w:color w:val="000000"/>
                    <w:spacing w:val="0"/>
                    <w:w w:val="100"/>
                    <w:position w:val="0"/>
                    <w:lang w:val="en-US" w:eastAsia="en-US" w:bidi="en-US"/>
                  </w:rPr>
                  <w:t>2018</w:t>
                </w:r>
              </w:p>
            </w:txbxContent>
          </v:textbox>
        </v:shape>
      </w:pict>
    </w:r>
  </w:p>
</w:hdr>
</file>

<file path=word/header5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spacing w:line="1" w:lineRule="exact"/>
    </w:pPr>
    <w:r>
      <w:pict>
        <v:shapetype id="_x0000_t202" coordsize="21600,21600" o:spt="202" path="m,l,21600r21600,l21600,xe">
          <v:stroke joinstyle="miter"/>
          <v:path gradientshapeok="t" o:connecttype="rect"/>
        </v:shapetype>
        <v:shape id="Shape 31" o:spid="_x0000_s2156" type="#_x0000_t202" style="width:88.55pt;height:7.9pt;margin-top:73.95pt;margin-left:449.55pt;mso-position-horizontal-relative:page;mso-position-vertical-relative:page;mso-wrap-distance-left:0;mso-wrap-distance-right:0;mso-wrap-style:none;position:absolute;v-text-anchor:top;z-index:-251602944" filled="f" stroked="f">
          <v:fill o:detectmouseclick="t"/>
          <o:lock v:ext="edit" aspectratio="f"/>
          <v:textbox style="layout-flow:horizontal;mso-fit-shape-to-text:t" inset="0,0,0,0">
            <w:txbxContent>
              <w:p>
                <w:pPr>
                  <w:pStyle w:val="Headerorfooter10"/>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lang w:val="en-US" w:eastAsia="en-US" w:bidi="en-US"/>
                  </w:rPr>
                  <w:t>DB41/T 1736</w:t>
                </w:r>
                <w:r>
                  <w:rPr>
                    <w:rFonts w:ascii="Times New Roman" w:eastAsia="Times New Roman" w:hAnsi="Times New Roman" w:cs="Times New Roman"/>
                    <w:color w:val="000000"/>
                    <w:spacing w:val="0"/>
                    <w:w w:val="100"/>
                    <w:position w:val="0"/>
                    <w:sz w:val="20"/>
                    <w:szCs w:val="20"/>
                    <w:lang w:val="en-US" w:eastAsia="en-US" w:bidi="en-US"/>
                  </w:rPr>
                  <w:t>—</w:t>
                </w:r>
                <w:r>
                  <w:rPr>
                    <w:rFonts w:ascii="Times New Roman" w:eastAsia="Times New Roman" w:hAnsi="Times New Roman" w:cs="Times New Roman"/>
                    <w:color w:val="000000"/>
                    <w:spacing w:val="0"/>
                    <w:w w:val="100"/>
                    <w:position w:val="0"/>
                    <w:lang w:val="en-US" w:eastAsia="en-US" w:bidi="en-US"/>
                  </w:rPr>
                  <w:t>2018</w:t>
                </w:r>
              </w:p>
            </w:txbxContent>
          </v:textbox>
        </v:shape>
      </w:pict>
    </w:r>
  </w:p>
</w:hdr>
</file>

<file path=word/header5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spacing w:line="1" w:lineRule="exact"/>
    </w:pPr>
    <w:r>
      <w:pict>
        <v:shapetype id="_x0000_t202" coordsize="21600,21600" o:spt="202" path="m,l,21600r21600,l21600,xe">
          <v:stroke joinstyle="miter"/>
          <v:path gradientshapeok="t" o:connecttype="rect"/>
        </v:shapetype>
        <v:shape id="Shape 53" o:spid="_x0000_s2158" type="#_x0000_t202" style="width:88.55pt;height:7.9pt;margin-top:73.95pt;margin-left:449.55pt;mso-position-horizontal-relative:page;mso-position-vertical-relative:page;mso-wrap-distance-left:0;mso-wrap-distance-right:0;mso-wrap-style:none;position:absolute;v-text-anchor:top;z-index:-251599872" filled="f" stroked="f">
          <v:fill o:detectmouseclick="t"/>
          <o:lock v:ext="edit" aspectratio="f"/>
          <v:textbox style="layout-flow:horizontal;mso-fit-shape-to-text:t" inset="0,0,0,0">
            <w:txbxContent>
              <w:p>
                <w:pPr>
                  <w:pStyle w:val="Headerorfooter10"/>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lang w:val="en-US" w:eastAsia="en-US" w:bidi="en-US"/>
                  </w:rPr>
                  <w:t>DB41/T 1736</w:t>
                </w:r>
                <w:r>
                  <w:rPr>
                    <w:rFonts w:ascii="Times New Roman" w:eastAsia="Times New Roman" w:hAnsi="Times New Roman" w:cs="Times New Roman"/>
                    <w:color w:val="000000"/>
                    <w:spacing w:val="0"/>
                    <w:w w:val="100"/>
                    <w:position w:val="0"/>
                    <w:sz w:val="20"/>
                    <w:szCs w:val="20"/>
                    <w:lang w:val="en-US" w:eastAsia="en-US" w:bidi="en-US"/>
                  </w:rPr>
                  <w:t>—</w:t>
                </w:r>
                <w:r>
                  <w:rPr>
                    <w:rFonts w:ascii="Times New Roman" w:eastAsia="Times New Roman" w:hAnsi="Times New Roman" w:cs="Times New Roman"/>
                    <w:color w:val="000000"/>
                    <w:spacing w:val="0"/>
                    <w:w w:val="100"/>
                    <w:position w:val="0"/>
                    <w:lang w:val="en-US" w:eastAsia="en-US" w:bidi="en-US"/>
                  </w:rPr>
                  <w:t>2018</w:t>
                </w:r>
              </w:p>
            </w:txbxContent>
          </v:textbox>
        </v:shape>
      </w:pict>
    </w:r>
  </w:p>
</w:hdr>
</file>

<file path=word/header5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spacing w:line="1" w:lineRule="exact"/>
    </w:pPr>
    <w:r>
      <w:pict>
        <v:shapetype id="_x0000_t202" coordsize="21600,21600" o:spt="202" path="m,l,21600r21600,l21600,xe">
          <v:stroke joinstyle="miter"/>
          <v:path gradientshapeok="t" o:connecttype="rect"/>
        </v:shapetype>
        <v:shape id="Shape 31" o:spid="_x0000_s2160" type="#_x0000_t202" style="width:88.55pt;height:7.9pt;margin-top:73.95pt;margin-left:449.55pt;mso-position-horizontal-relative:page;mso-position-vertical-relative:page;mso-wrap-distance-left:0;mso-wrap-distance-right:0;mso-wrap-style:none;position:absolute;v-text-anchor:top;z-index:-251600896" filled="f" stroked="f">
          <v:fill o:detectmouseclick="t"/>
          <o:lock v:ext="edit" aspectratio="f"/>
          <v:textbox style="layout-flow:horizontal;mso-fit-shape-to-text:t" inset="0,0,0,0">
            <w:txbxContent>
              <w:p>
                <w:pPr>
                  <w:pStyle w:val="Headerorfooter10"/>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lang w:val="en-US" w:eastAsia="en-US" w:bidi="en-US"/>
                  </w:rPr>
                  <w:t>DB41/T 1736</w:t>
                </w:r>
                <w:r>
                  <w:rPr>
                    <w:rFonts w:ascii="Times New Roman" w:eastAsia="Times New Roman" w:hAnsi="Times New Roman" w:cs="Times New Roman"/>
                    <w:color w:val="000000"/>
                    <w:spacing w:val="0"/>
                    <w:w w:val="100"/>
                    <w:position w:val="0"/>
                    <w:sz w:val="20"/>
                    <w:szCs w:val="20"/>
                    <w:lang w:val="en-US" w:eastAsia="en-US" w:bidi="en-US"/>
                  </w:rPr>
                  <w:t>—</w:t>
                </w:r>
                <w:r>
                  <w:rPr>
                    <w:rFonts w:ascii="Times New Roman" w:eastAsia="Times New Roman" w:hAnsi="Times New Roman" w:cs="Times New Roman"/>
                    <w:color w:val="000000"/>
                    <w:spacing w:val="0"/>
                    <w:w w:val="100"/>
                    <w:position w:val="0"/>
                    <w:lang w:val="en-US" w:eastAsia="en-US" w:bidi="en-US"/>
                  </w:rPr>
                  <w:t>2018</w:t>
                </w:r>
              </w:p>
            </w:txbxContent>
          </v:textbox>
        </v:shape>
      </w:pict>
    </w:r>
  </w:p>
</w:hdr>
</file>

<file path=word/header5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spacing w:line="1" w:lineRule="exact"/>
    </w:pPr>
    <w:r>
      <w:pict>
        <v:shapetype id="_x0000_t202" coordsize="21600,21600" o:spt="202" path="m,l,21600r21600,l21600,xe">
          <v:stroke joinstyle="miter"/>
          <v:path gradientshapeok="t" o:connecttype="rect"/>
        </v:shapetype>
        <v:shape id="Shape 61" o:spid="_x0000_s2162" type="#_x0000_t202" style="width:88.55pt;height:7.9pt;margin-top:73.95pt;margin-left:449.5pt;mso-position-horizontal-relative:page;mso-position-vertical-relative:page;mso-wrap-distance-left:0;mso-wrap-distance-right:0;mso-wrap-style:none;position:absolute;v-text-anchor:top;z-index:-251597824" filled="f" stroked="f">
          <v:fill o:detectmouseclick="t"/>
          <o:lock v:ext="edit" aspectratio="f"/>
          <v:textbox style="layout-flow:horizontal;mso-fit-shape-to-text:t" inset="0,0,0,0">
            <w:txbxContent>
              <w:p>
                <w:pPr>
                  <w:pStyle w:val="Headerorfooter10"/>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lang w:val="en-US" w:eastAsia="en-US" w:bidi="en-US"/>
                  </w:rPr>
                  <w:t>DB41/T 1736</w:t>
                </w:r>
                <w:r>
                  <w:rPr>
                    <w:rFonts w:ascii="Times New Roman" w:eastAsia="Times New Roman" w:hAnsi="Times New Roman" w:cs="Times New Roman"/>
                    <w:color w:val="000000"/>
                    <w:spacing w:val="0"/>
                    <w:w w:val="100"/>
                    <w:position w:val="0"/>
                    <w:sz w:val="20"/>
                    <w:szCs w:val="20"/>
                    <w:lang w:val="en-US" w:eastAsia="en-US" w:bidi="en-US"/>
                  </w:rPr>
                  <w:t>—</w:t>
                </w:r>
                <w:r>
                  <w:rPr>
                    <w:rFonts w:ascii="Times New Roman" w:eastAsia="Times New Roman" w:hAnsi="Times New Roman" w:cs="Times New Roman"/>
                    <w:color w:val="000000"/>
                    <w:spacing w:val="0"/>
                    <w:w w:val="100"/>
                    <w:position w:val="0"/>
                    <w:lang w:val="en-US" w:eastAsia="en-US" w:bidi="en-US"/>
                  </w:rPr>
                  <w:t>2018</w:t>
                </w:r>
              </w:p>
            </w:txbxContent>
          </v:textbox>
        </v:shape>
      </w:pict>
    </w:r>
  </w:p>
</w:hdr>
</file>

<file path=word/header6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spacing w:line="1" w:lineRule="exact"/>
    </w:pPr>
    <w:r>
      <w:pict>
        <v:shapetype id="_x0000_t202" coordsize="21600,21600" o:spt="202" path="m,l,21600r21600,l21600,xe">
          <v:stroke joinstyle="miter"/>
          <v:path gradientshapeok="t" o:connecttype="rect"/>
        </v:shapetype>
        <v:shape id="Shape 31" o:spid="_x0000_s2163" type="#_x0000_t202" style="width:88.55pt;height:7.9pt;margin-top:73.95pt;margin-left:449.55pt;mso-position-horizontal-relative:page;mso-position-vertical-relative:page;mso-wrap-distance-left:0;mso-wrap-distance-right:0;mso-wrap-style:none;position:absolute;v-text-anchor:top;z-index:-251598848" filled="f" stroked="f">
          <v:fill o:detectmouseclick="t"/>
          <o:lock v:ext="edit" aspectratio="f"/>
          <v:textbox style="layout-flow:horizontal;mso-fit-shape-to-text:t" inset="0,0,0,0">
            <w:txbxContent>
              <w:p>
                <w:pPr>
                  <w:pStyle w:val="Headerorfooter10"/>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lang w:val="en-US" w:eastAsia="en-US" w:bidi="en-US"/>
                  </w:rPr>
                  <w:t>DB41/T 1736</w:t>
                </w:r>
                <w:r>
                  <w:rPr>
                    <w:rFonts w:ascii="Times New Roman" w:eastAsia="Times New Roman" w:hAnsi="Times New Roman" w:cs="Times New Roman"/>
                    <w:color w:val="000000"/>
                    <w:spacing w:val="0"/>
                    <w:w w:val="100"/>
                    <w:position w:val="0"/>
                    <w:sz w:val="20"/>
                    <w:szCs w:val="20"/>
                    <w:lang w:val="en-US" w:eastAsia="en-US" w:bidi="en-US"/>
                  </w:rPr>
                  <w:t>—</w:t>
                </w:r>
                <w:r>
                  <w:rPr>
                    <w:rFonts w:ascii="Times New Roman" w:eastAsia="Times New Roman" w:hAnsi="Times New Roman" w:cs="Times New Roman"/>
                    <w:color w:val="000000"/>
                    <w:spacing w:val="0"/>
                    <w:w w:val="100"/>
                    <w:position w:val="0"/>
                    <w:lang w:val="en-US" w:eastAsia="en-US" w:bidi="en-US"/>
                  </w:rPr>
                  <w:t>2018</w:t>
                </w:r>
              </w:p>
            </w:txbxContent>
          </v:textbox>
        </v:shape>
      </w:pict>
    </w:r>
  </w:p>
</w:hdr>
</file>

<file path=word/header6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spacing w:line="1" w:lineRule="exact"/>
    </w:pPr>
    <w:r>
      <w:pict>
        <v:shapetype id="_x0000_t202" coordsize="21600,21600" o:spt="202" path="m,l,21600r21600,l21600,xe">
          <v:stroke joinstyle="miter"/>
          <v:path gradientshapeok="t" o:connecttype="rect"/>
        </v:shapetype>
        <v:shape id="Shape 61" o:spid="_x0000_s2165" type="#_x0000_t202" style="width:88.55pt;height:7.9pt;margin-top:73.95pt;margin-left:449.5pt;mso-position-horizontal-relative:page;mso-position-vertical-relative:page;mso-wrap-distance-left:0;mso-wrap-distance-right:0;mso-wrap-style:none;position:absolute;v-text-anchor:top;z-index:-251595776" filled="f" stroked="f">
          <v:fill o:detectmouseclick="t"/>
          <o:lock v:ext="edit" aspectratio="f"/>
          <v:textbox style="layout-flow:horizontal;mso-fit-shape-to-text:t" inset="0,0,0,0">
            <w:txbxContent>
              <w:p>
                <w:pPr>
                  <w:pStyle w:val="Headerorfooter10"/>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lang w:val="en-US" w:eastAsia="en-US" w:bidi="en-US"/>
                  </w:rPr>
                  <w:t>DB41/T 1736</w:t>
                </w:r>
                <w:r>
                  <w:rPr>
                    <w:rFonts w:ascii="Times New Roman" w:eastAsia="Times New Roman" w:hAnsi="Times New Roman" w:cs="Times New Roman"/>
                    <w:color w:val="000000"/>
                    <w:spacing w:val="0"/>
                    <w:w w:val="100"/>
                    <w:position w:val="0"/>
                    <w:sz w:val="20"/>
                    <w:szCs w:val="20"/>
                    <w:lang w:val="en-US" w:eastAsia="en-US" w:bidi="en-US"/>
                  </w:rPr>
                  <w:t>—</w:t>
                </w:r>
                <w:r>
                  <w:rPr>
                    <w:rFonts w:ascii="Times New Roman" w:eastAsia="Times New Roman" w:hAnsi="Times New Roman" w:cs="Times New Roman"/>
                    <w:color w:val="000000"/>
                    <w:spacing w:val="0"/>
                    <w:w w:val="100"/>
                    <w:position w:val="0"/>
                    <w:lang w:val="en-US" w:eastAsia="en-US" w:bidi="en-US"/>
                  </w:rPr>
                  <w:t>2018</w:t>
                </w:r>
              </w:p>
            </w:txbxContent>
          </v:textbox>
        </v:shape>
      </w:pict>
    </w:r>
  </w:p>
</w:hdr>
</file>

<file path=word/header6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spacing w:line="1" w:lineRule="exact"/>
    </w:pPr>
    <w:r>
      <w:pict>
        <v:shapetype id="_x0000_t202" coordsize="21600,21600" o:spt="202" path="m,l,21600r21600,l21600,xe">
          <v:stroke joinstyle="miter"/>
          <v:path gradientshapeok="t" o:connecttype="rect"/>
        </v:shapetype>
        <v:shape id="Shape 31" o:spid="_x0000_s2166" type="#_x0000_t202" style="width:88.55pt;height:7.9pt;margin-top:73.95pt;margin-left:449.55pt;mso-position-horizontal-relative:page;mso-position-vertical-relative:page;mso-wrap-distance-left:0;mso-wrap-distance-right:0;mso-wrap-style:none;position:absolute;v-text-anchor:top;z-index:-251596800" filled="f" stroked="f">
          <v:fill o:detectmouseclick="t"/>
          <o:lock v:ext="edit" aspectratio="f"/>
          <v:textbox style="layout-flow:horizontal;mso-fit-shape-to-text:t" inset="0,0,0,0">
            <w:txbxContent>
              <w:p>
                <w:pPr>
                  <w:pStyle w:val="Headerorfooter10"/>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lang w:val="en-US" w:eastAsia="en-US" w:bidi="en-US"/>
                  </w:rPr>
                  <w:t>DB41/T 1736</w:t>
                </w:r>
                <w:r>
                  <w:rPr>
                    <w:rFonts w:ascii="Times New Roman" w:eastAsia="Times New Roman" w:hAnsi="Times New Roman" w:cs="Times New Roman"/>
                    <w:color w:val="000000"/>
                    <w:spacing w:val="0"/>
                    <w:w w:val="100"/>
                    <w:position w:val="0"/>
                    <w:sz w:val="20"/>
                    <w:szCs w:val="20"/>
                    <w:lang w:val="en-US" w:eastAsia="en-US" w:bidi="en-US"/>
                  </w:rPr>
                  <w:t>—</w:t>
                </w:r>
                <w:r>
                  <w:rPr>
                    <w:rFonts w:ascii="Times New Roman" w:eastAsia="Times New Roman" w:hAnsi="Times New Roman" w:cs="Times New Roman"/>
                    <w:color w:val="000000"/>
                    <w:spacing w:val="0"/>
                    <w:w w:val="100"/>
                    <w:position w:val="0"/>
                    <w:lang w:val="en-US" w:eastAsia="en-US" w:bidi="en-US"/>
                  </w:rPr>
                  <w:t>2018</w:t>
                </w:r>
              </w:p>
            </w:txbxContent>
          </v:textbox>
        </v:shape>
      </w:pict>
    </w:r>
  </w:p>
</w:hdr>
</file>

<file path=word/header6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spacing w:line="1" w:lineRule="exact"/>
    </w:pPr>
    <w:r>
      <w:pict>
        <v:shapetype id="_x0000_t202" coordsize="21600,21600" o:spt="202" path="m,l,21600r21600,l21600,xe">
          <v:stroke joinstyle="miter"/>
          <v:path gradientshapeok="t" o:connecttype="rect"/>
        </v:shapetype>
        <v:shape id="Shape 61" o:spid="_x0000_s2168" type="#_x0000_t202" style="width:88.55pt;height:7.9pt;margin-top:73.95pt;margin-left:449.5pt;mso-position-horizontal-relative:page;mso-position-vertical-relative:page;mso-wrap-distance-left:0;mso-wrap-distance-right:0;mso-wrap-style:none;position:absolute;v-text-anchor:top;z-index:-251593728" filled="f" stroked="f">
          <v:fill o:detectmouseclick="t"/>
          <o:lock v:ext="edit" aspectratio="f"/>
          <v:textbox style="layout-flow:horizontal;mso-fit-shape-to-text:t" inset="0,0,0,0">
            <w:txbxContent>
              <w:p>
                <w:pPr>
                  <w:pStyle w:val="Headerorfooter10"/>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lang w:val="en-US" w:eastAsia="en-US" w:bidi="en-US"/>
                  </w:rPr>
                  <w:t>DB41/T 1736</w:t>
                </w:r>
                <w:r>
                  <w:rPr>
                    <w:rFonts w:ascii="Times New Roman" w:eastAsia="Times New Roman" w:hAnsi="Times New Roman" w:cs="Times New Roman"/>
                    <w:color w:val="000000"/>
                    <w:spacing w:val="0"/>
                    <w:w w:val="100"/>
                    <w:position w:val="0"/>
                    <w:sz w:val="20"/>
                    <w:szCs w:val="20"/>
                    <w:lang w:val="en-US" w:eastAsia="en-US" w:bidi="en-US"/>
                  </w:rPr>
                  <w:t>—</w:t>
                </w:r>
                <w:r>
                  <w:rPr>
                    <w:rFonts w:ascii="Times New Roman" w:eastAsia="Times New Roman" w:hAnsi="Times New Roman" w:cs="Times New Roman"/>
                    <w:color w:val="000000"/>
                    <w:spacing w:val="0"/>
                    <w:w w:val="100"/>
                    <w:position w:val="0"/>
                    <w:lang w:val="en-US" w:eastAsia="en-US" w:bidi="en-US"/>
                  </w:rPr>
                  <w:t>2018</w:t>
                </w:r>
              </w:p>
            </w:txbxContent>
          </v:textbox>
        </v:shape>
      </w:pict>
    </w:r>
  </w:p>
</w:hdr>
</file>

<file path=word/header6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spacing w:line="1" w:lineRule="exact"/>
    </w:pPr>
    <w:r>
      <w:pict>
        <v:shapetype id="_x0000_t202" coordsize="21600,21600" o:spt="202" path="m,l,21600r21600,l21600,xe">
          <v:stroke joinstyle="miter"/>
          <v:path gradientshapeok="t" o:connecttype="rect"/>
        </v:shapetype>
        <v:shape id="Shape 31" o:spid="_x0000_s2169" type="#_x0000_t202" style="width:88.55pt;height:7.9pt;margin-top:73.95pt;margin-left:449.55pt;mso-position-horizontal-relative:page;mso-position-vertical-relative:page;mso-wrap-distance-left:0;mso-wrap-distance-right:0;mso-wrap-style:none;position:absolute;v-text-anchor:top;z-index:-251594752" filled="f" stroked="f">
          <v:fill o:detectmouseclick="t"/>
          <o:lock v:ext="edit" aspectratio="f"/>
          <v:textbox style="layout-flow:horizontal;mso-fit-shape-to-text:t" inset="0,0,0,0">
            <w:txbxContent>
              <w:p>
                <w:pPr>
                  <w:pStyle w:val="Headerorfooter10"/>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lang w:val="en-US" w:eastAsia="en-US" w:bidi="en-US"/>
                  </w:rPr>
                  <w:t>DB41/T 1736</w:t>
                </w:r>
                <w:r>
                  <w:rPr>
                    <w:rFonts w:ascii="Times New Roman" w:eastAsia="Times New Roman" w:hAnsi="Times New Roman" w:cs="Times New Roman"/>
                    <w:color w:val="000000"/>
                    <w:spacing w:val="0"/>
                    <w:w w:val="100"/>
                    <w:position w:val="0"/>
                    <w:sz w:val="20"/>
                    <w:szCs w:val="20"/>
                    <w:lang w:val="en-US" w:eastAsia="en-US" w:bidi="en-US"/>
                  </w:rPr>
                  <w:t>—</w:t>
                </w:r>
                <w:r>
                  <w:rPr>
                    <w:rFonts w:ascii="Times New Roman" w:eastAsia="Times New Roman" w:hAnsi="Times New Roman" w:cs="Times New Roman"/>
                    <w:color w:val="000000"/>
                    <w:spacing w:val="0"/>
                    <w:w w:val="100"/>
                    <w:position w:val="0"/>
                    <w:lang w:val="en-US" w:eastAsia="en-US" w:bidi="en-US"/>
                  </w:rPr>
                  <w:t>2018</w:t>
                </w:r>
              </w:p>
            </w:txbxContent>
          </v:textbox>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9239341B"/>
    <w:multiLevelType w:val="singleLevel"/>
    <w:tmpl w:val="9239341B"/>
    <w:lvl w:ilvl="0">
      <w:start w:val="2"/>
      <w:numFmt w:val="decimal"/>
      <w:lvlText w:val="6.2.%1."/>
      <w:lvlJc w:val="left"/>
      <w:rPr>
        <w:rFonts w:ascii="Times New Roman" w:eastAsia="Times New Roman" w:hAnsi="Times New Roman" w:cs="Times New Roman"/>
        <w:b w:val="0"/>
        <w:bCs w:val="0"/>
        <w:i w:val="0"/>
        <w:iCs w:val="0"/>
        <w:smallCaps w:val="0"/>
        <w:strike w:val="0"/>
        <w:color w:val="000000"/>
        <w:spacing w:val="0"/>
        <w:w w:val="100"/>
        <w:position w:val="0"/>
        <w:sz w:val="17"/>
        <w:szCs w:val="17"/>
        <w:u w:val="none"/>
        <w:shd w:val="clear" w:color="auto" w:fill="FFFFFF"/>
        <w:lang w:val="en-US" w:eastAsia="en-US" w:bidi="en-US"/>
      </w:rPr>
    </w:lvl>
  </w:abstractNum>
  <w:abstractNum w:abstractNumId="1">
    <w:nsid w:val="B5E306ED"/>
    <w:multiLevelType w:val="singleLevel"/>
    <w:tmpl w:val="B5E306ED"/>
    <w:lvl w:ilvl="0">
      <w:start w:val="4"/>
      <w:numFmt w:val="decimal"/>
      <w:lvlText w:val="5.2.%1."/>
      <w:lvlJc w:val="left"/>
      <w:rPr>
        <w:rFonts w:ascii="Times New Roman" w:eastAsia="Times New Roman" w:hAnsi="Times New Roman" w:cs="Times New Roman"/>
        <w:b w:val="0"/>
        <w:bCs w:val="0"/>
        <w:i w:val="0"/>
        <w:iCs w:val="0"/>
        <w:smallCaps w:val="0"/>
        <w:strike w:val="0"/>
        <w:color w:val="000000"/>
        <w:spacing w:val="0"/>
        <w:w w:val="100"/>
        <w:position w:val="0"/>
        <w:sz w:val="17"/>
        <w:szCs w:val="17"/>
        <w:u w:val="none"/>
        <w:shd w:val="clear" w:color="auto" w:fill="FFFFFF"/>
        <w:lang w:val="en-US" w:eastAsia="en-US" w:bidi="en-US"/>
      </w:rPr>
    </w:lvl>
  </w:abstractNum>
  <w:abstractNum w:abstractNumId="2">
    <w:nsid w:val="BF205925"/>
    <w:multiLevelType w:val="singleLevel"/>
    <w:tmpl w:val="BF205925"/>
    <w:lvl w:ilvl="0">
      <w:start w:val="8"/>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en-US" w:eastAsia="en-US" w:bidi="en-US"/>
      </w:rPr>
    </w:lvl>
  </w:abstractNum>
  <w:abstractNum w:abstractNumId="3">
    <w:nsid w:val="C8879AEF"/>
    <w:multiLevelType w:val="singleLevel"/>
    <w:tmpl w:val="C8879AEF"/>
    <w:lvl w:ilvl="0">
      <w:start w:val="2"/>
      <w:numFmt w:val="decimal"/>
      <w:lvlText w:val="6.2.%1."/>
      <w:lvlJc w:val="left"/>
      <w:rPr>
        <w:rFonts w:ascii="Times New Roman" w:eastAsia="Times New Roman" w:hAnsi="Times New Roman" w:cs="Times New Roman"/>
        <w:b w:val="0"/>
        <w:bCs w:val="0"/>
        <w:i w:val="0"/>
        <w:iCs w:val="0"/>
        <w:smallCaps w:val="0"/>
        <w:strike w:val="0"/>
        <w:color w:val="000000"/>
        <w:spacing w:val="0"/>
        <w:w w:val="100"/>
        <w:position w:val="0"/>
        <w:sz w:val="17"/>
        <w:szCs w:val="17"/>
        <w:u w:val="none"/>
        <w:shd w:val="clear" w:color="auto" w:fill="FFFFFF"/>
        <w:lang w:val="en-US" w:eastAsia="en-US" w:bidi="en-US"/>
      </w:rPr>
    </w:lvl>
  </w:abstractNum>
  <w:abstractNum w:abstractNumId="4">
    <w:nsid w:val="CF092B84"/>
    <w:multiLevelType w:val="singleLevel"/>
    <w:tmpl w:val="CF092B84"/>
    <w:lvl w:ilvl="0">
      <w:start w:val="1"/>
      <w:numFmt w:val="decimal"/>
      <w:lvlText w:val="6.%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en-US" w:eastAsia="en-US" w:bidi="en-US"/>
      </w:rPr>
    </w:lvl>
  </w:abstractNum>
  <w:abstractNum w:abstractNumId="5">
    <w:nsid w:val="0053208E"/>
    <w:multiLevelType w:val="singleLevel"/>
    <w:tmpl w:val="0053208E"/>
    <w:lvl w:ilvl="0">
      <w:start w:val="1"/>
      <w:numFmt w:val="decimal"/>
      <w:lvlText w:val="5.%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en-US" w:eastAsia="en-US" w:bidi="en-US"/>
      </w:rPr>
    </w:lvl>
  </w:abstractNum>
  <w:abstractNum w:abstractNumId="6">
    <w:nsid w:val="0248C179"/>
    <w:multiLevelType w:val="singleLevel"/>
    <w:tmpl w:val="0248C179"/>
    <w:lvl w:ilvl="0">
      <w:start w:val="2"/>
      <w:numFmt w:val="decimal"/>
      <w:lvlText w:val="6.2.%1."/>
      <w:lvlJc w:val="left"/>
      <w:rPr>
        <w:rFonts w:ascii="Times New Roman" w:eastAsia="Times New Roman" w:hAnsi="Times New Roman" w:cs="Times New Roman"/>
        <w:b w:val="0"/>
        <w:bCs w:val="0"/>
        <w:i w:val="0"/>
        <w:iCs w:val="0"/>
        <w:smallCaps w:val="0"/>
        <w:strike w:val="0"/>
        <w:color w:val="000000"/>
        <w:spacing w:val="0"/>
        <w:w w:val="100"/>
        <w:position w:val="0"/>
        <w:sz w:val="17"/>
        <w:szCs w:val="17"/>
        <w:u w:val="none"/>
        <w:shd w:val="clear" w:color="auto" w:fill="FFFFFF"/>
        <w:lang w:val="en-US" w:eastAsia="en-US" w:bidi="en-US"/>
      </w:rPr>
    </w:lvl>
  </w:abstractNum>
  <w:abstractNum w:abstractNumId="7">
    <w:nsid w:val="03D62ECE"/>
    <w:multiLevelType w:val="singleLevel"/>
    <w:tmpl w:val="03D62ECE"/>
    <w:lvl w:ilvl="0">
      <w:start w:val="4"/>
      <w:numFmt w:val="decimal"/>
      <w:lvlText w:val="5.2.%1."/>
      <w:lvlJc w:val="left"/>
      <w:rPr>
        <w:rFonts w:ascii="Times New Roman" w:eastAsia="Times New Roman" w:hAnsi="Times New Roman" w:cs="Times New Roman"/>
        <w:b w:val="0"/>
        <w:bCs w:val="0"/>
        <w:i w:val="0"/>
        <w:iCs w:val="0"/>
        <w:smallCaps w:val="0"/>
        <w:strike w:val="0"/>
        <w:color w:val="000000"/>
        <w:spacing w:val="0"/>
        <w:w w:val="100"/>
        <w:position w:val="0"/>
        <w:sz w:val="17"/>
        <w:szCs w:val="17"/>
        <w:u w:val="none"/>
        <w:shd w:val="clear" w:color="auto" w:fill="FFFFFF"/>
        <w:lang w:val="en-US" w:eastAsia="en-US" w:bidi="en-US"/>
      </w:rPr>
    </w:lvl>
  </w:abstractNum>
  <w:abstractNum w:abstractNumId="8">
    <w:nsid w:val="25B654F3"/>
    <w:multiLevelType w:val="singleLevel"/>
    <w:tmpl w:val="25B654F3"/>
    <w:lvl w:ilvl="0">
      <w:start w:val="4"/>
      <w:numFmt w:val="decimal"/>
      <w:lvlText w:val="5.2.%1."/>
      <w:lvlJc w:val="left"/>
      <w:rPr>
        <w:rFonts w:ascii="Times New Roman" w:eastAsia="Times New Roman" w:hAnsi="Times New Roman" w:cs="Times New Roman"/>
        <w:b w:val="0"/>
        <w:bCs w:val="0"/>
        <w:i w:val="0"/>
        <w:iCs w:val="0"/>
        <w:smallCaps w:val="0"/>
        <w:strike w:val="0"/>
        <w:color w:val="000000"/>
        <w:spacing w:val="0"/>
        <w:w w:val="100"/>
        <w:position w:val="0"/>
        <w:sz w:val="17"/>
        <w:szCs w:val="17"/>
        <w:u w:val="none"/>
        <w:shd w:val="clear" w:color="auto" w:fill="FFFFFF"/>
        <w:lang w:val="en-US" w:eastAsia="en-US" w:bidi="en-US"/>
      </w:rPr>
    </w:lvl>
  </w:abstractNum>
  <w:abstractNum w:abstractNumId="9">
    <w:nsid w:val="2A8F537B"/>
    <w:multiLevelType w:val="singleLevel"/>
    <w:tmpl w:val="2A8F537B"/>
    <w:lvl w:ilvl="0">
      <w:start w:val="2"/>
      <w:numFmt w:val="decimal"/>
      <w:lvlText w:val="6.2.%1."/>
      <w:lvlJc w:val="left"/>
      <w:rPr>
        <w:rFonts w:ascii="Times New Roman" w:eastAsia="Times New Roman" w:hAnsi="Times New Roman" w:cs="Times New Roman"/>
        <w:b w:val="0"/>
        <w:bCs w:val="0"/>
        <w:i w:val="0"/>
        <w:iCs w:val="0"/>
        <w:smallCaps w:val="0"/>
        <w:strike w:val="0"/>
        <w:color w:val="000000"/>
        <w:spacing w:val="0"/>
        <w:w w:val="100"/>
        <w:position w:val="0"/>
        <w:sz w:val="17"/>
        <w:szCs w:val="17"/>
        <w:u w:val="none"/>
        <w:shd w:val="clear" w:color="auto" w:fill="FFFFFF"/>
        <w:lang w:val="en-US" w:eastAsia="en-US" w:bidi="en-US"/>
      </w:rPr>
    </w:lvl>
  </w:abstractNum>
  <w:abstractNum w:abstractNumId="10">
    <w:nsid w:val="46C8C3BA"/>
    <w:multiLevelType w:val="singleLevel"/>
    <w:tmpl w:val="0053208E"/>
    <w:lvl w:ilvl="0">
      <w:start w:val="1"/>
      <w:numFmt w:val="decimal"/>
      <w:lvlText w:val="5.%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en-US" w:eastAsia="en-US" w:bidi="en-US"/>
      </w:rPr>
    </w:lvl>
  </w:abstractNum>
  <w:abstractNum w:abstractNumId="11">
    <w:nsid w:val="59ADCABA"/>
    <w:multiLevelType w:val="multilevel"/>
    <w:tmpl w:val="59ADCABA"/>
    <w:lvl w:ilvl="0">
      <w:start w:val="7"/>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FFFFFF"/>
        <w:lang w:val="en-US" w:eastAsia="en-US" w:bidi="en-US"/>
      </w:rPr>
    </w:lvl>
    <w:lvl w:ilvl="1">
      <w:start w:val="2"/>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en-US" w:eastAsia="en-US" w:bidi="en-US"/>
      </w:rPr>
    </w:lvl>
    <w:lvl w:ilvl="2">
      <w:start w:val="2"/>
      <w:numFmt w:val="decimal"/>
      <w:pStyle w:val="Normal"/>
      <w:lvlText w:val="6.2.%1."/>
      <w:lvlJc w:val="left"/>
      <w:rPr>
        <w:rFonts w:ascii="Times New Roman" w:eastAsia="Times New Roman" w:hAnsi="Times New Roman" w:cs="Times New Roman"/>
        <w:b w:val="0"/>
        <w:bCs w:val="0"/>
        <w:i w:val="0"/>
        <w:iCs w:val="0"/>
        <w:smallCaps w:val="0"/>
        <w:strike w:val="0"/>
        <w:color w:val="000000"/>
        <w:spacing w:val="0"/>
        <w:w w:val="100"/>
        <w:position w:val="0"/>
        <w:sz w:val="17"/>
        <w:szCs w:val="17"/>
        <w:u w:val="none"/>
        <w:shd w:val="clear" w:color="auto" w:fill="FFFFFF"/>
        <w:lang w:val="en-US" w:eastAsia="en-US" w:bidi="en-US"/>
      </w:rPr>
    </w:lvl>
    <w:lvl w:ilvl="3">
      <w:start w:val="2"/>
      <w:numFmt w:val="decimal"/>
      <w:pStyle w:val="Normal"/>
      <w:lvlText w:val="6.2.%1."/>
      <w:lvlJc w:val="left"/>
      <w:rPr>
        <w:rFonts w:ascii="Times New Roman" w:eastAsia="Times New Roman" w:hAnsi="Times New Roman" w:cs="Times New Roman"/>
        <w:b w:val="0"/>
        <w:bCs w:val="0"/>
        <w:i w:val="0"/>
        <w:iCs w:val="0"/>
        <w:smallCaps w:val="0"/>
        <w:strike w:val="0"/>
        <w:color w:val="000000"/>
        <w:spacing w:val="0"/>
        <w:w w:val="100"/>
        <w:position w:val="0"/>
        <w:sz w:val="17"/>
        <w:szCs w:val="17"/>
        <w:u w:val="none"/>
        <w:shd w:val="clear" w:color="auto" w:fill="FFFFFF"/>
        <w:lang w:val="en-US" w:eastAsia="en-US" w:bidi="en-US"/>
      </w:rPr>
    </w:lvl>
    <w:lvl w:ilvl="4">
      <w:start w:val="0"/>
      <w:numFmt w:val="none"/>
      <w:pStyle w:val="Normal"/>
      <w:lvlJc w:val="left"/>
      <w:pPr>
        <w:tabs>
          <w:tab w:val="num" w:pos="360"/>
        </w:tabs>
      </w:pPr>
    </w:lvl>
    <w:lvl w:ilvl="5">
      <w:start w:val="0"/>
      <w:numFmt w:val="none"/>
      <w:pStyle w:val="Normal"/>
      <w:lvlJc w:val="left"/>
      <w:pPr>
        <w:tabs>
          <w:tab w:val="num" w:pos="360"/>
        </w:tabs>
      </w:pPr>
    </w:lvl>
    <w:lvl w:ilvl="6">
      <w:start w:val="0"/>
      <w:numFmt w:val="none"/>
      <w:pStyle w:val="Normal"/>
      <w:lvlJc w:val="left"/>
      <w:pPr>
        <w:tabs>
          <w:tab w:val="num" w:pos="360"/>
        </w:tabs>
      </w:pPr>
    </w:lvl>
    <w:lvl w:ilvl="7">
      <w:start w:val="0"/>
      <w:numFmt w:val="none"/>
      <w:pStyle w:val="Normal"/>
      <w:lvlJc w:val="left"/>
      <w:pPr>
        <w:tabs>
          <w:tab w:val="num" w:pos="360"/>
        </w:tabs>
      </w:pPr>
    </w:lvl>
    <w:lvl w:ilvl="8">
      <w:start w:val="3584"/>
      <w:numFmt w:val="decimal"/>
      <w:lvlRestart w:val="0"/>
      <w:pStyle w:val="Normal"/>
      <w:isLgl/>
      <w:lvlJc w:val="right"/>
    </w:lvl>
  </w:abstractNum>
  <w:abstractNum w:abstractNumId="12">
    <w:nsid w:val="5A241D34"/>
    <w:multiLevelType w:val="singleLevel"/>
    <w:tmpl w:val="5A241D34"/>
    <w:lvl w:ilvl="0">
      <w:start w:val="0"/>
      <w:numFmt w:val="decimal"/>
      <w:lvlJc w:val="left"/>
    </w:lvl>
  </w:abstractNum>
  <w:abstractNum w:abstractNumId="13">
    <w:nsid w:val="72183CF9"/>
    <w:multiLevelType w:val="singleLevel"/>
    <w:tmpl w:val="72183CF9"/>
    <w:lvl w:ilvl="0">
      <w:start w:val="0"/>
      <w:numFmt w:val="decimal"/>
      <w:lvlJc w:val="left"/>
    </w:lvl>
  </w:abstractNum>
  <w:num w:numId="1">
    <w:abstractNumId w:val="5"/>
  </w:num>
  <w:num w:numId="2">
    <w:abstractNumId w:val="4"/>
  </w:num>
  <w:num w:numId="3">
    <w:abstractNumId w:val="11"/>
  </w:num>
  <w:num w:numId="4">
    <w:abstractNumId w:val="2"/>
  </w:num>
  <w:num w:numId="5">
    <w:abstractNumId w:val="1"/>
  </w:num>
  <w:num w:numId="6">
    <w:abstractNumId w:val="7"/>
  </w:num>
  <w:num w:numId="7">
    <w:abstractNumId w:val="8"/>
  </w:num>
  <w:num w:numId="8">
    <w:abstractNumId w:val="13"/>
  </w:num>
  <w:num w:numId="9">
    <w:abstractNumId w:val="6"/>
  </w:num>
  <w:num w:numId="10">
    <w:abstractNumId w:val="0"/>
  </w:num>
  <w:num w:numId="11">
    <w:abstractNumId w:val="9"/>
  </w:num>
  <w:num w:numId="12">
    <w:abstractNumId w:val="12"/>
  </w:num>
  <w:num w:numId="13">
    <w:abstractNumId w:val="3"/>
  </w:num>
  <w:num w:numId="14">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fullPage" w:percent="10"/>
  <w:bordersDoNotSurroundHeader/>
  <w:bordersDoNotSurroundFooter/>
  <w:defaultTabStop w:val="500"/>
  <w:drawingGridHorizontalSpacing w:val="181"/>
  <w:drawingGridVerticalSpacing w:val="181"/>
  <w:characterSpacingControl w:val="compressPunctuation"/>
  <w:noLineBreaksAfter w:lang="en-US" w:val="([{·‘“〈《「『【〔〖（．［｛￡￥"/>
  <w:noLineBreaksBefore w:lang="en-US" w:val="!),.:;?]}¨·ˇˉ―‖’”…∶、。〃々〉》」』】〕〗！＂＇），．：；？］｀｜｝～￠"/>
  <w:endnotePr>
    <w:numFmt w:val="decimal"/>
  </w:endnotePr>
  <w:compat>
    <w:doNotExpandShiftReturn/>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00000"/>
    <w:rsid w:val="09E84B89"/>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Times New Roman" w:eastAsia="Times New Roman" w:hAnsi="Times New Roman" w:cs="Times New Roman"/>
      <w:color w:val="000000"/>
      <w:spacing w:val="0"/>
      <w:w w:val="100"/>
      <w:position w:val="0"/>
      <w:sz w:val="24"/>
      <w:szCs w:val="24"/>
      <w:shd w:val="clear" w:color="auto" w:fill="auto"/>
      <w:lang w:val="en-US" w:eastAsia="en-US" w:bidi="en-US"/>
    </w:rPr>
  </w:style>
  <w:style w:type="character" w:default="1" w:styleId="DefaultParagraphFont">
    <w:name w:val="Default Paragraph Font"/>
    <w:rPr>
      <w:rFonts w:ascii="Times New Roman" w:eastAsia="Times New Roman" w:hAnsi="Times New Roman" w:cs="Times New Roman"/>
      <w:color w:val="000000"/>
      <w:spacing w:val="0"/>
      <w:w w:val="100"/>
      <w:position w:val="0"/>
      <w:sz w:val="24"/>
      <w:szCs w:val="24"/>
      <w:shd w:val="clear" w:color="auto" w:fill="auto"/>
      <w:lang w:val="en-US" w:eastAsia="en-US" w:bidi="en-US"/>
    </w:rPr>
  </w:style>
  <w:style w:type="table" w:default="1" w:styleId="TableNormal">
    <w:name w:val="Normal Table"/>
    <w:semiHidden/>
    <w:tblPr>
      <w:tblCellMar>
        <w:top w:w="0" w:type="dxa"/>
        <w:left w:w="108" w:type="dxa"/>
        <w:bottom w:w="0" w:type="dxa"/>
        <w:right w:w="108" w:type="dxa"/>
      </w:tblCellMar>
    </w:tblPr>
  </w:style>
  <w:style w:type="character" w:customStyle="1" w:styleId="Heading61">
    <w:name w:val="Heading #6|1_"/>
    <w:basedOn w:val="DefaultParagraphFont"/>
    <w:link w:val="Heading610"/>
    <w:rPr>
      <w:rFonts w:ascii="宋体" w:eastAsia="宋体" w:hAnsi="宋体" w:cs="宋体"/>
      <w:b w:val="0"/>
      <w:bCs w:val="0"/>
      <w:i w:val="0"/>
      <w:iCs w:val="0"/>
      <w:smallCaps w:val="0"/>
      <w:strike w:val="0"/>
      <w:u w:val="none"/>
      <w:shd w:val="clear" w:color="auto" w:fill="auto"/>
      <w:lang w:val="zh-TW" w:eastAsia="zh-TW" w:bidi="zh-TW"/>
    </w:rPr>
  </w:style>
  <w:style w:type="character" w:customStyle="1" w:styleId="Bodytext4">
    <w:name w:val="Body text|4_"/>
    <w:basedOn w:val="DefaultParagraphFont"/>
    <w:link w:val="Bodytext40"/>
    <w:rPr>
      <w:b w:val="0"/>
      <w:bCs w:val="0"/>
      <w:i w:val="0"/>
      <w:iCs w:val="0"/>
      <w:smallCaps w:val="0"/>
      <w:strike w:val="0"/>
      <w:sz w:val="20"/>
      <w:szCs w:val="20"/>
      <w:u w:val="none"/>
      <w:shd w:val="clear" w:color="auto" w:fill="auto"/>
      <w:lang w:val="zh-TW" w:eastAsia="zh-TW" w:bidi="zh-TW"/>
    </w:rPr>
  </w:style>
  <w:style w:type="character" w:customStyle="1" w:styleId="Bodytext5">
    <w:name w:val="Body text|5_"/>
    <w:basedOn w:val="DefaultParagraphFont"/>
    <w:link w:val="Bodytext50"/>
    <w:qFormat/>
    <w:rPr>
      <w:b w:val="0"/>
      <w:bCs w:val="0"/>
      <w:i w:val="0"/>
      <w:iCs w:val="0"/>
      <w:smallCaps w:val="0"/>
      <w:strike w:val="0"/>
      <w:sz w:val="26"/>
      <w:szCs w:val="26"/>
      <w:u w:val="single"/>
      <w:shd w:val="clear" w:color="auto" w:fill="auto"/>
    </w:rPr>
  </w:style>
  <w:style w:type="character" w:customStyle="1" w:styleId="Bodytext2">
    <w:name w:val="Body text|2_"/>
    <w:basedOn w:val="DefaultParagraphFont"/>
    <w:link w:val="Bodytext20"/>
    <w:qFormat/>
    <w:rPr>
      <w:b w:val="0"/>
      <w:bCs w:val="0"/>
      <w:i w:val="0"/>
      <w:iCs w:val="0"/>
      <w:smallCaps w:val="0"/>
      <w:strike w:val="0"/>
      <w:sz w:val="17"/>
      <w:szCs w:val="17"/>
      <w:u w:val="none"/>
      <w:shd w:val="clear" w:color="auto" w:fill="auto"/>
    </w:rPr>
  </w:style>
  <w:style w:type="character" w:customStyle="1" w:styleId="Heading31">
    <w:name w:val="Heading #3|1_"/>
    <w:basedOn w:val="DefaultParagraphFont"/>
    <w:link w:val="Heading310"/>
    <w:rPr>
      <w:rFonts w:ascii="宋体" w:eastAsia="宋体" w:hAnsi="宋体" w:cs="宋体"/>
      <w:b w:val="0"/>
      <w:bCs w:val="0"/>
      <w:i w:val="0"/>
      <w:iCs w:val="0"/>
      <w:smallCaps w:val="0"/>
      <w:strike w:val="0"/>
      <w:sz w:val="48"/>
      <w:szCs w:val="48"/>
      <w:u w:val="none"/>
      <w:shd w:val="clear" w:color="auto" w:fill="auto"/>
      <w:lang w:val="zh-TW" w:eastAsia="zh-TW" w:bidi="zh-TW"/>
    </w:rPr>
  </w:style>
  <w:style w:type="character" w:customStyle="1" w:styleId="Headerorfooter1">
    <w:name w:val="Header or footer|1_"/>
    <w:basedOn w:val="DefaultParagraphFont"/>
    <w:link w:val="Headerorfooter10"/>
    <w:rPr>
      <w:b w:val="0"/>
      <w:bCs w:val="0"/>
      <w:i w:val="0"/>
      <w:iCs w:val="0"/>
      <w:smallCaps w:val="0"/>
      <w:strike w:val="0"/>
      <w:sz w:val="17"/>
      <w:szCs w:val="17"/>
      <w:u w:val="none"/>
      <w:shd w:val="clear" w:color="auto" w:fill="auto"/>
    </w:rPr>
  </w:style>
  <w:style w:type="character" w:customStyle="1" w:styleId="Bodytext1">
    <w:name w:val="Body text|1_"/>
    <w:basedOn w:val="DefaultParagraphFont"/>
    <w:link w:val="Bodytext10"/>
    <w:rPr>
      <w:rFonts w:ascii="宋体" w:eastAsia="宋体" w:hAnsi="宋体" w:cs="宋体"/>
      <w:b w:val="0"/>
      <w:bCs w:val="0"/>
      <w:i w:val="0"/>
      <w:iCs w:val="0"/>
      <w:smallCaps w:val="0"/>
      <w:strike w:val="0"/>
      <w:sz w:val="20"/>
      <w:szCs w:val="20"/>
      <w:u w:val="none"/>
      <w:shd w:val="clear" w:color="auto" w:fill="auto"/>
      <w:lang w:val="zh-TW" w:eastAsia="zh-TW" w:bidi="zh-TW"/>
    </w:rPr>
  </w:style>
  <w:style w:type="character" w:customStyle="1" w:styleId="Heading11">
    <w:name w:val="Heading #1|1_"/>
    <w:basedOn w:val="DefaultParagraphFont"/>
    <w:link w:val="Heading110"/>
    <w:rPr>
      <w:b/>
      <w:bCs/>
      <w:i w:val="0"/>
      <w:iCs w:val="0"/>
      <w:smallCaps w:val="0"/>
      <w:strike w:val="0"/>
      <w:sz w:val="96"/>
      <w:szCs w:val="96"/>
      <w:u w:val="none"/>
      <w:shd w:val="clear" w:color="auto" w:fill="auto"/>
    </w:rPr>
  </w:style>
  <w:style w:type="character" w:customStyle="1" w:styleId="Bodytext3">
    <w:name w:val="Body text|3_"/>
    <w:basedOn w:val="DefaultParagraphFont"/>
    <w:link w:val="Bodytext30"/>
    <w:rPr>
      <w:rFonts w:ascii="宋体" w:eastAsia="宋体" w:hAnsi="宋体" w:cs="宋体"/>
      <w:b w:val="0"/>
      <w:bCs w:val="0"/>
      <w:i w:val="0"/>
      <w:iCs w:val="0"/>
      <w:smallCaps w:val="0"/>
      <w:strike w:val="0"/>
      <w:u w:val="none"/>
      <w:shd w:val="clear" w:color="auto" w:fill="auto"/>
      <w:lang w:val="zh-TW" w:eastAsia="zh-TW" w:bidi="zh-TW"/>
    </w:rPr>
  </w:style>
  <w:style w:type="character" w:customStyle="1" w:styleId="Picturecaption1">
    <w:name w:val="Picture caption|1_"/>
    <w:basedOn w:val="DefaultParagraphFont"/>
    <w:link w:val="Picturecaption10"/>
    <w:rPr>
      <w:rFonts w:ascii="宋体" w:eastAsia="宋体" w:hAnsi="宋体" w:cs="宋体"/>
      <w:b w:val="0"/>
      <w:bCs w:val="0"/>
      <w:i w:val="0"/>
      <w:iCs w:val="0"/>
      <w:smallCaps w:val="0"/>
      <w:strike w:val="0"/>
      <w:color w:val="2E3033"/>
      <w:sz w:val="14"/>
      <w:szCs w:val="14"/>
      <w:u w:val="none"/>
      <w:shd w:val="clear" w:color="auto" w:fill="auto"/>
      <w:lang w:val="zh-TW" w:eastAsia="zh-TW" w:bidi="zh-TW"/>
    </w:rPr>
  </w:style>
  <w:style w:type="character" w:customStyle="1" w:styleId="Tablecaption1">
    <w:name w:val="Table caption|1_"/>
    <w:basedOn w:val="DefaultParagraphFont"/>
    <w:link w:val="Tablecaption10"/>
    <w:rPr>
      <w:rFonts w:ascii="宋体" w:eastAsia="宋体" w:hAnsi="宋体" w:cs="宋体"/>
      <w:b w:val="0"/>
      <w:bCs w:val="0"/>
      <w:i w:val="0"/>
      <w:iCs w:val="0"/>
      <w:smallCaps w:val="0"/>
      <w:strike w:val="0"/>
      <w:u w:val="none"/>
      <w:shd w:val="clear" w:color="auto" w:fill="auto"/>
      <w:lang w:val="zh-TW" w:eastAsia="zh-TW" w:bidi="zh-TW"/>
    </w:rPr>
  </w:style>
  <w:style w:type="character" w:customStyle="1" w:styleId="Bodytext6">
    <w:name w:val="Body text|6_"/>
    <w:basedOn w:val="DefaultParagraphFont"/>
    <w:link w:val="Bodytext60"/>
    <w:rPr>
      <w:rFonts w:ascii="宋体" w:eastAsia="宋体" w:hAnsi="宋体" w:cs="宋体"/>
      <w:b w:val="0"/>
      <w:bCs w:val="0"/>
      <w:i w:val="0"/>
      <w:iCs w:val="0"/>
      <w:smallCaps w:val="0"/>
      <w:strike w:val="0"/>
      <w:sz w:val="28"/>
      <w:szCs w:val="28"/>
      <w:u w:val="none"/>
      <w:shd w:val="clear" w:color="auto" w:fill="auto"/>
      <w:lang w:val="zh-TW" w:eastAsia="zh-TW" w:bidi="zh-TW"/>
    </w:rPr>
  </w:style>
  <w:style w:type="character" w:customStyle="1" w:styleId="Heading21">
    <w:name w:val="Heading #2|1_"/>
    <w:basedOn w:val="DefaultParagraphFont"/>
    <w:link w:val="Heading210"/>
    <w:rPr>
      <w:rFonts w:ascii="宋体" w:eastAsia="宋体" w:hAnsi="宋体" w:cs="宋体"/>
      <w:b w:val="0"/>
      <w:bCs w:val="0"/>
      <w:i w:val="0"/>
      <w:iCs w:val="0"/>
      <w:smallCaps w:val="0"/>
      <w:strike w:val="0"/>
      <w:sz w:val="52"/>
      <w:szCs w:val="52"/>
      <w:u w:val="none"/>
      <w:shd w:val="clear" w:color="auto" w:fill="auto"/>
      <w:lang w:val="zh-TW" w:eastAsia="zh-TW" w:bidi="zh-TW"/>
    </w:rPr>
  </w:style>
  <w:style w:type="character" w:customStyle="1" w:styleId="Heading51">
    <w:name w:val="Heading #5|1_"/>
    <w:basedOn w:val="DefaultParagraphFont"/>
    <w:link w:val="Heading510"/>
    <w:rPr>
      <w:rFonts w:ascii="宋体" w:eastAsia="宋体" w:hAnsi="宋体" w:cs="宋体"/>
      <w:b w:val="0"/>
      <w:bCs w:val="0"/>
      <w:i w:val="0"/>
      <w:iCs w:val="0"/>
      <w:smallCaps w:val="0"/>
      <w:strike w:val="0"/>
      <w:sz w:val="28"/>
      <w:szCs w:val="28"/>
      <w:u w:val="none"/>
      <w:shd w:val="clear" w:color="auto" w:fill="auto"/>
      <w:lang w:val="zh-TW" w:eastAsia="zh-TW" w:bidi="zh-TW"/>
    </w:rPr>
  </w:style>
  <w:style w:type="character" w:customStyle="1" w:styleId="Other1">
    <w:name w:val="Other|1_"/>
    <w:basedOn w:val="DefaultParagraphFont"/>
    <w:link w:val="Other10"/>
    <w:rPr>
      <w:rFonts w:ascii="宋体" w:eastAsia="宋体" w:hAnsi="宋体" w:cs="宋体"/>
      <w:b w:val="0"/>
      <w:bCs w:val="0"/>
      <w:i w:val="0"/>
      <w:iCs w:val="0"/>
      <w:smallCaps w:val="0"/>
      <w:strike w:val="0"/>
      <w:sz w:val="20"/>
      <w:szCs w:val="20"/>
      <w:u w:val="none"/>
      <w:shd w:val="clear" w:color="auto" w:fill="auto"/>
      <w:lang w:val="zh-TW" w:eastAsia="zh-TW" w:bidi="zh-TW"/>
    </w:rPr>
  </w:style>
  <w:style w:type="character" w:customStyle="1" w:styleId="Heading41">
    <w:name w:val="Heading #4|1_"/>
    <w:basedOn w:val="DefaultParagraphFont"/>
    <w:link w:val="Heading410"/>
    <w:rPr>
      <w:rFonts w:ascii="宋体" w:eastAsia="宋体" w:hAnsi="宋体" w:cs="宋体"/>
      <w:b w:val="0"/>
      <w:bCs w:val="0"/>
      <w:i w:val="0"/>
      <w:iCs w:val="0"/>
      <w:smallCaps w:val="0"/>
      <w:strike w:val="0"/>
      <w:sz w:val="28"/>
      <w:szCs w:val="28"/>
      <w:u w:val="none"/>
      <w:shd w:val="clear" w:color="auto" w:fill="auto"/>
      <w:lang w:val="zh-TW" w:eastAsia="zh-TW" w:bidi="zh-TW"/>
    </w:rPr>
  </w:style>
  <w:style w:type="character" w:customStyle="1" w:styleId="Headerorfooter2">
    <w:name w:val="Header or footer|2_"/>
    <w:basedOn w:val="DefaultParagraphFont"/>
    <w:link w:val="Headerorfooter20"/>
    <w:rPr>
      <w:b w:val="0"/>
      <w:bCs w:val="0"/>
      <w:i w:val="0"/>
      <w:iCs w:val="0"/>
      <w:smallCaps w:val="0"/>
      <w:strike w:val="0"/>
      <w:sz w:val="20"/>
      <w:szCs w:val="20"/>
      <w:u w:val="none"/>
      <w:shd w:val="clear" w:color="auto" w:fill="auto"/>
    </w:rPr>
  </w:style>
  <w:style w:type="character" w:customStyle="1" w:styleId="Tableofcontents1">
    <w:name w:val="Table of contents|1_"/>
    <w:basedOn w:val="DefaultParagraphFont"/>
    <w:link w:val="Tableofcontents10"/>
    <w:rPr>
      <w:rFonts w:ascii="宋体" w:eastAsia="宋体" w:hAnsi="宋体" w:cs="宋体"/>
      <w:b w:val="0"/>
      <w:bCs w:val="0"/>
      <w:i w:val="0"/>
      <w:iCs w:val="0"/>
      <w:smallCaps w:val="0"/>
      <w:strike w:val="0"/>
      <w:sz w:val="20"/>
      <w:szCs w:val="20"/>
      <w:u w:val="none"/>
      <w:shd w:val="clear" w:color="auto" w:fill="auto"/>
      <w:lang w:val="zh-TW" w:eastAsia="zh-TW" w:bidi="zh-TW"/>
    </w:rPr>
  </w:style>
  <w:style w:type="paragraph" w:customStyle="1" w:styleId="Heading610">
    <w:name w:val="Heading #6|1"/>
    <w:basedOn w:val="Normal"/>
    <w:link w:val="Heading61"/>
    <w:pPr>
      <w:widowControl w:val="0"/>
      <w:shd w:val="clear" w:color="auto" w:fill="auto"/>
      <w:outlineLvl w:val="5"/>
    </w:pPr>
    <w:rPr>
      <w:rFonts w:ascii="宋体" w:eastAsia="宋体" w:hAnsi="宋体" w:cs="宋体"/>
      <w:b w:val="0"/>
      <w:bCs w:val="0"/>
      <w:i w:val="0"/>
      <w:iCs w:val="0"/>
      <w:smallCaps w:val="0"/>
      <w:strike w:val="0"/>
      <w:u w:val="none"/>
      <w:shd w:val="clear" w:color="auto" w:fill="auto"/>
      <w:lang w:val="zh-TW" w:eastAsia="zh-TW" w:bidi="zh-TW"/>
    </w:rPr>
  </w:style>
  <w:style w:type="paragraph" w:customStyle="1" w:styleId="Heading510">
    <w:name w:val="Heading #5|1"/>
    <w:basedOn w:val="Normal"/>
    <w:link w:val="Heading51"/>
    <w:pPr>
      <w:widowControl w:val="0"/>
      <w:shd w:val="clear" w:color="auto" w:fill="auto"/>
      <w:outlineLvl w:val="4"/>
    </w:pPr>
    <w:rPr>
      <w:rFonts w:ascii="宋体" w:eastAsia="宋体" w:hAnsi="宋体" w:cs="宋体"/>
      <w:b w:val="0"/>
      <w:bCs w:val="0"/>
      <w:i w:val="0"/>
      <w:iCs w:val="0"/>
      <w:smallCaps w:val="0"/>
      <w:strike w:val="0"/>
      <w:sz w:val="28"/>
      <w:szCs w:val="28"/>
      <w:u w:val="none"/>
      <w:shd w:val="clear" w:color="auto" w:fill="auto"/>
      <w:lang w:val="zh-TW" w:eastAsia="zh-TW" w:bidi="zh-TW"/>
    </w:rPr>
  </w:style>
  <w:style w:type="paragraph" w:customStyle="1" w:styleId="Bodytext40">
    <w:name w:val="Body text|4"/>
    <w:basedOn w:val="Normal"/>
    <w:link w:val="Bodytext4"/>
    <w:pPr>
      <w:widowControl w:val="0"/>
      <w:shd w:val="clear" w:color="auto" w:fill="auto"/>
      <w:spacing w:after="220"/>
      <w:ind w:hanging="1300"/>
    </w:pPr>
    <w:rPr>
      <w:b w:val="0"/>
      <w:bCs w:val="0"/>
      <w:i w:val="0"/>
      <w:iCs w:val="0"/>
      <w:smallCaps w:val="0"/>
      <w:strike w:val="0"/>
      <w:sz w:val="20"/>
      <w:szCs w:val="20"/>
      <w:u w:val="none"/>
      <w:shd w:val="clear" w:color="auto" w:fill="auto"/>
      <w:lang w:val="zh-TW" w:eastAsia="zh-TW" w:bidi="zh-TW"/>
    </w:rPr>
  </w:style>
  <w:style w:type="paragraph" w:customStyle="1" w:styleId="Heading310">
    <w:name w:val="Heading #3|1"/>
    <w:basedOn w:val="Normal"/>
    <w:link w:val="Heading31"/>
    <w:pPr>
      <w:widowControl w:val="0"/>
      <w:shd w:val="clear" w:color="auto" w:fill="auto"/>
      <w:spacing w:after="360"/>
      <w:outlineLvl w:val="2"/>
    </w:pPr>
    <w:rPr>
      <w:rFonts w:ascii="宋体" w:eastAsia="宋体" w:hAnsi="宋体" w:cs="宋体"/>
      <w:b w:val="0"/>
      <w:bCs w:val="0"/>
      <w:i w:val="0"/>
      <w:iCs w:val="0"/>
      <w:smallCaps w:val="0"/>
      <w:strike w:val="0"/>
      <w:sz w:val="48"/>
      <w:szCs w:val="48"/>
      <w:u w:val="none"/>
      <w:shd w:val="clear" w:color="auto" w:fill="auto"/>
      <w:lang w:val="zh-TW" w:eastAsia="zh-TW" w:bidi="zh-TW"/>
    </w:rPr>
  </w:style>
  <w:style w:type="paragraph" w:customStyle="1" w:styleId="Picturecaption10">
    <w:name w:val="Picture caption|1"/>
    <w:basedOn w:val="Normal"/>
    <w:link w:val="Picturecaption1"/>
    <w:pPr>
      <w:widowControl w:val="0"/>
      <w:shd w:val="clear" w:color="auto" w:fill="auto"/>
    </w:pPr>
    <w:rPr>
      <w:rFonts w:ascii="宋体" w:eastAsia="宋体" w:hAnsi="宋体" w:cs="宋体"/>
      <w:b w:val="0"/>
      <w:bCs w:val="0"/>
      <w:i w:val="0"/>
      <w:iCs w:val="0"/>
      <w:smallCaps w:val="0"/>
      <w:strike w:val="0"/>
      <w:color w:val="2E3033"/>
      <w:sz w:val="14"/>
      <w:szCs w:val="14"/>
      <w:u w:val="none"/>
      <w:shd w:val="clear" w:color="auto" w:fill="auto"/>
      <w:lang w:val="zh-TW" w:eastAsia="zh-TW" w:bidi="zh-TW"/>
    </w:rPr>
  </w:style>
  <w:style w:type="paragraph" w:customStyle="1" w:styleId="Headerorfooter10">
    <w:name w:val="Header or footer|1"/>
    <w:basedOn w:val="Normal"/>
    <w:link w:val="Headerorfooter1"/>
    <w:pPr>
      <w:widowControl w:val="0"/>
      <w:shd w:val="clear" w:color="auto" w:fill="auto"/>
    </w:pPr>
    <w:rPr>
      <w:b w:val="0"/>
      <w:bCs w:val="0"/>
      <w:i w:val="0"/>
      <w:iCs w:val="0"/>
      <w:smallCaps w:val="0"/>
      <w:strike w:val="0"/>
      <w:sz w:val="17"/>
      <w:szCs w:val="17"/>
      <w:u w:val="none"/>
      <w:shd w:val="clear" w:color="auto" w:fill="auto"/>
    </w:rPr>
  </w:style>
  <w:style w:type="paragraph" w:customStyle="1" w:styleId="Bodytext60">
    <w:name w:val="Body text|6"/>
    <w:basedOn w:val="Normal"/>
    <w:link w:val="Bodytext6"/>
    <w:pPr>
      <w:widowControl w:val="0"/>
      <w:shd w:val="clear" w:color="auto" w:fill="auto"/>
      <w:spacing w:after="560"/>
      <w:jc w:val="center"/>
    </w:pPr>
    <w:rPr>
      <w:rFonts w:ascii="宋体" w:eastAsia="宋体" w:hAnsi="宋体" w:cs="宋体"/>
      <w:b w:val="0"/>
      <w:bCs w:val="0"/>
      <w:i w:val="0"/>
      <w:iCs w:val="0"/>
      <w:smallCaps w:val="0"/>
      <w:strike w:val="0"/>
      <w:sz w:val="28"/>
      <w:szCs w:val="28"/>
      <w:u w:val="none"/>
      <w:shd w:val="clear" w:color="auto" w:fill="auto"/>
      <w:lang w:val="zh-TW" w:eastAsia="zh-TW" w:bidi="zh-TW"/>
    </w:rPr>
  </w:style>
  <w:style w:type="paragraph" w:customStyle="1" w:styleId="Heading110">
    <w:name w:val="Heading #1|1"/>
    <w:basedOn w:val="Normal"/>
    <w:link w:val="Heading11"/>
    <w:pPr>
      <w:widowControl w:val="0"/>
      <w:shd w:val="clear" w:color="auto" w:fill="auto"/>
      <w:spacing w:after="280"/>
      <w:ind w:right="460"/>
      <w:jc w:val="right"/>
      <w:outlineLvl w:val="0"/>
    </w:pPr>
    <w:rPr>
      <w:b/>
      <w:bCs/>
      <w:i w:val="0"/>
      <w:iCs w:val="0"/>
      <w:smallCaps w:val="0"/>
      <w:strike w:val="0"/>
      <w:sz w:val="96"/>
      <w:szCs w:val="96"/>
      <w:u w:val="none"/>
      <w:shd w:val="clear" w:color="auto" w:fill="auto"/>
    </w:rPr>
  </w:style>
  <w:style w:type="paragraph" w:customStyle="1" w:styleId="Heading410">
    <w:name w:val="Heading #4|1"/>
    <w:basedOn w:val="Normal"/>
    <w:link w:val="Heading41"/>
    <w:pPr>
      <w:widowControl w:val="0"/>
      <w:shd w:val="clear" w:color="auto" w:fill="auto"/>
      <w:spacing w:before="760" w:after="560"/>
      <w:jc w:val="center"/>
      <w:outlineLvl w:val="3"/>
    </w:pPr>
    <w:rPr>
      <w:rFonts w:ascii="宋体" w:eastAsia="宋体" w:hAnsi="宋体" w:cs="宋体"/>
      <w:b w:val="0"/>
      <w:bCs w:val="0"/>
      <w:i w:val="0"/>
      <w:iCs w:val="0"/>
      <w:smallCaps w:val="0"/>
      <w:strike w:val="0"/>
      <w:sz w:val="28"/>
      <w:szCs w:val="28"/>
      <w:u w:val="none"/>
      <w:shd w:val="clear" w:color="auto" w:fill="auto"/>
      <w:lang w:val="zh-TW" w:eastAsia="zh-TW" w:bidi="zh-TW"/>
    </w:rPr>
  </w:style>
  <w:style w:type="paragraph" w:customStyle="1" w:styleId="Headerorfooter20">
    <w:name w:val="Header or footer|2"/>
    <w:basedOn w:val="Normal"/>
    <w:link w:val="Headerorfooter2"/>
    <w:pPr>
      <w:widowControl w:val="0"/>
      <w:shd w:val="clear" w:color="auto" w:fill="auto"/>
    </w:pPr>
    <w:rPr>
      <w:b w:val="0"/>
      <w:bCs w:val="0"/>
      <w:i w:val="0"/>
      <w:iCs w:val="0"/>
      <w:smallCaps w:val="0"/>
      <w:strike w:val="0"/>
      <w:sz w:val="20"/>
      <w:szCs w:val="20"/>
      <w:u w:val="none"/>
      <w:shd w:val="clear" w:color="auto" w:fill="auto"/>
    </w:rPr>
  </w:style>
  <w:style w:type="paragraph" w:customStyle="1" w:styleId="Tableofcontents10">
    <w:name w:val="Table of contents|1"/>
    <w:basedOn w:val="Normal"/>
    <w:link w:val="Tableofcontents1"/>
    <w:pPr>
      <w:widowControl w:val="0"/>
      <w:shd w:val="clear" w:color="auto" w:fill="auto"/>
      <w:spacing w:after="140"/>
    </w:pPr>
    <w:rPr>
      <w:rFonts w:ascii="宋体" w:eastAsia="宋体" w:hAnsi="宋体" w:cs="宋体"/>
      <w:b w:val="0"/>
      <w:bCs w:val="0"/>
      <w:i w:val="0"/>
      <w:iCs w:val="0"/>
      <w:smallCaps w:val="0"/>
      <w:strike w:val="0"/>
      <w:sz w:val="20"/>
      <w:szCs w:val="20"/>
      <w:u w:val="none"/>
      <w:shd w:val="clear" w:color="auto" w:fill="auto"/>
      <w:lang w:val="zh-TW" w:eastAsia="zh-TW" w:bidi="zh-TW"/>
    </w:rPr>
  </w:style>
  <w:style w:type="paragraph" w:customStyle="1" w:styleId="Bodytext30">
    <w:name w:val="Body text|3"/>
    <w:basedOn w:val="Normal"/>
    <w:link w:val="Bodytext3"/>
    <w:pPr>
      <w:widowControl w:val="0"/>
      <w:shd w:val="clear" w:color="auto" w:fill="auto"/>
      <w:spacing w:line="288" w:lineRule="exact"/>
      <w:jc w:val="center"/>
    </w:pPr>
    <w:rPr>
      <w:rFonts w:ascii="宋体" w:eastAsia="宋体" w:hAnsi="宋体" w:cs="宋体"/>
      <w:b w:val="0"/>
      <w:bCs w:val="0"/>
      <w:i w:val="0"/>
      <w:iCs w:val="0"/>
      <w:smallCaps w:val="0"/>
      <w:strike w:val="0"/>
      <w:u w:val="none"/>
      <w:shd w:val="clear" w:color="auto" w:fill="auto"/>
      <w:lang w:val="zh-TW" w:eastAsia="zh-TW" w:bidi="zh-TW"/>
    </w:rPr>
  </w:style>
  <w:style w:type="paragraph" w:customStyle="1" w:styleId="Bodytext20">
    <w:name w:val="Body text|2"/>
    <w:basedOn w:val="Normal"/>
    <w:link w:val="Bodytext2"/>
    <w:pPr>
      <w:widowControl w:val="0"/>
      <w:shd w:val="clear" w:color="auto" w:fill="auto"/>
      <w:spacing w:after="40"/>
    </w:pPr>
    <w:rPr>
      <w:b w:val="0"/>
      <w:bCs w:val="0"/>
      <w:i w:val="0"/>
      <w:iCs w:val="0"/>
      <w:smallCaps w:val="0"/>
      <w:strike w:val="0"/>
      <w:sz w:val="17"/>
      <w:szCs w:val="17"/>
      <w:u w:val="none"/>
      <w:shd w:val="clear" w:color="auto" w:fill="auto"/>
    </w:rPr>
  </w:style>
  <w:style w:type="paragraph" w:customStyle="1" w:styleId="Other10">
    <w:name w:val="Other|1"/>
    <w:basedOn w:val="Normal"/>
    <w:link w:val="Other1"/>
    <w:pPr>
      <w:widowControl w:val="0"/>
      <w:shd w:val="clear" w:color="auto" w:fill="auto"/>
      <w:spacing w:line="334" w:lineRule="auto"/>
      <w:ind w:firstLine="400"/>
    </w:pPr>
    <w:rPr>
      <w:rFonts w:ascii="宋体" w:eastAsia="宋体" w:hAnsi="宋体" w:cs="宋体"/>
      <w:b w:val="0"/>
      <w:bCs w:val="0"/>
      <w:i w:val="0"/>
      <w:iCs w:val="0"/>
      <w:smallCaps w:val="0"/>
      <w:strike w:val="0"/>
      <w:sz w:val="20"/>
      <w:szCs w:val="20"/>
      <w:u w:val="none"/>
      <w:shd w:val="clear" w:color="auto" w:fill="auto"/>
      <w:lang w:val="zh-TW" w:eastAsia="zh-TW" w:bidi="zh-TW"/>
    </w:rPr>
  </w:style>
  <w:style w:type="paragraph" w:customStyle="1" w:styleId="Bodytext10">
    <w:name w:val="Body text|1"/>
    <w:basedOn w:val="Normal"/>
    <w:link w:val="Bodytext1"/>
    <w:pPr>
      <w:widowControl w:val="0"/>
      <w:shd w:val="clear" w:color="auto" w:fill="auto"/>
      <w:spacing w:line="334" w:lineRule="auto"/>
      <w:ind w:firstLine="400"/>
    </w:pPr>
    <w:rPr>
      <w:rFonts w:ascii="宋体" w:eastAsia="宋体" w:hAnsi="宋体" w:cs="宋体"/>
      <w:b w:val="0"/>
      <w:bCs w:val="0"/>
      <w:i w:val="0"/>
      <w:iCs w:val="0"/>
      <w:smallCaps w:val="0"/>
      <w:strike w:val="0"/>
      <w:sz w:val="20"/>
      <w:szCs w:val="20"/>
      <w:u w:val="none"/>
      <w:shd w:val="clear" w:color="auto" w:fill="auto"/>
      <w:lang w:val="zh-TW" w:eastAsia="zh-TW" w:bidi="zh-TW"/>
    </w:rPr>
  </w:style>
  <w:style w:type="paragraph" w:customStyle="1" w:styleId="Bodytext50">
    <w:name w:val="Body text|5"/>
    <w:basedOn w:val="Normal"/>
    <w:link w:val="Bodytext5"/>
    <w:pPr>
      <w:widowControl w:val="0"/>
      <w:shd w:val="clear" w:color="auto" w:fill="auto"/>
      <w:spacing w:after="1840"/>
      <w:ind w:right="230"/>
    </w:pPr>
    <w:rPr>
      <w:b w:val="0"/>
      <w:bCs w:val="0"/>
      <w:i w:val="0"/>
      <w:iCs w:val="0"/>
      <w:smallCaps w:val="0"/>
      <w:strike w:val="0"/>
      <w:sz w:val="26"/>
      <w:szCs w:val="26"/>
      <w:u w:val="single"/>
      <w:shd w:val="clear" w:color="auto" w:fill="auto"/>
    </w:rPr>
  </w:style>
  <w:style w:type="paragraph" w:customStyle="1" w:styleId="Tablecaption10">
    <w:name w:val="Table caption|1"/>
    <w:basedOn w:val="Normal"/>
    <w:link w:val="Tablecaption1"/>
    <w:pPr>
      <w:widowControl w:val="0"/>
      <w:shd w:val="clear" w:color="auto" w:fill="auto"/>
    </w:pPr>
    <w:rPr>
      <w:rFonts w:ascii="宋体" w:eastAsia="宋体" w:hAnsi="宋体" w:cs="宋体"/>
      <w:b w:val="0"/>
      <w:bCs w:val="0"/>
      <w:i w:val="0"/>
      <w:iCs w:val="0"/>
      <w:smallCaps w:val="0"/>
      <w:strike w:val="0"/>
      <w:u w:val="none"/>
      <w:shd w:val="clear" w:color="auto" w:fill="auto"/>
      <w:lang w:val="zh-TW" w:eastAsia="zh-TW" w:bidi="zh-TW"/>
    </w:rPr>
  </w:style>
  <w:style w:type="paragraph" w:customStyle="1" w:styleId="Heading210">
    <w:name w:val="Heading #2|1"/>
    <w:basedOn w:val="Normal"/>
    <w:link w:val="Heading21"/>
    <w:pPr>
      <w:widowControl w:val="0"/>
      <w:shd w:val="clear" w:color="auto" w:fill="auto"/>
      <w:spacing w:after="7160"/>
      <w:ind w:left="2060"/>
      <w:outlineLvl w:val="1"/>
    </w:pPr>
    <w:rPr>
      <w:rFonts w:ascii="宋体" w:eastAsia="宋体" w:hAnsi="宋体" w:cs="宋体"/>
      <w:b w:val="0"/>
      <w:bCs w:val="0"/>
      <w:i w:val="0"/>
      <w:iCs w:val="0"/>
      <w:smallCaps w:val="0"/>
      <w:strike w:val="0"/>
      <w:sz w:val="52"/>
      <w:szCs w:val="52"/>
      <w:u w:val="none"/>
      <w:shd w:val="clear" w:color="auto" w:fill="auto"/>
      <w:lang w:val="zh-TW" w:eastAsia="zh-TW" w:bidi="zh-TW"/>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00" Type="http://schemas.openxmlformats.org/officeDocument/2006/relationships/footer" Target="footer44.xml" /><Relationship Id="rId101" Type="http://schemas.openxmlformats.org/officeDocument/2006/relationships/header" Target="header45.xml" /><Relationship Id="rId102" Type="http://schemas.openxmlformats.org/officeDocument/2006/relationships/footer" Target="footer45.xml" /><Relationship Id="rId103" Type="http://schemas.openxmlformats.org/officeDocument/2006/relationships/header" Target="header46.xml" /><Relationship Id="rId104" Type="http://schemas.openxmlformats.org/officeDocument/2006/relationships/footer" Target="footer46.xml" /><Relationship Id="rId105" Type="http://schemas.openxmlformats.org/officeDocument/2006/relationships/image" Target="media/image10.png" /><Relationship Id="rId106" Type="http://schemas.openxmlformats.org/officeDocument/2006/relationships/image" Target="media/image11.jpeg" /><Relationship Id="rId107" Type="http://schemas.openxmlformats.org/officeDocument/2006/relationships/header" Target="header47.xml" /><Relationship Id="rId108" Type="http://schemas.openxmlformats.org/officeDocument/2006/relationships/footer" Target="footer47.xml" /><Relationship Id="rId109" Type="http://schemas.openxmlformats.org/officeDocument/2006/relationships/header" Target="header48.xml" /><Relationship Id="rId11" Type="http://schemas.openxmlformats.org/officeDocument/2006/relationships/footer" Target="footer4.xml" /><Relationship Id="rId110" Type="http://schemas.openxmlformats.org/officeDocument/2006/relationships/footer" Target="footer48.xml" /><Relationship Id="rId111" Type="http://schemas.openxmlformats.org/officeDocument/2006/relationships/header" Target="header49.xml" /><Relationship Id="rId112" Type="http://schemas.openxmlformats.org/officeDocument/2006/relationships/footer" Target="footer49.xml" /><Relationship Id="rId113" Type="http://schemas.openxmlformats.org/officeDocument/2006/relationships/header" Target="header50.xml" /><Relationship Id="rId114" Type="http://schemas.openxmlformats.org/officeDocument/2006/relationships/footer" Target="footer50.xml" /><Relationship Id="rId115" Type="http://schemas.openxmlformats.org/officeDocument/2006/relationships/header" Target="header51.xml" /><Relationship Id="rId116" Type="http://schemas.openxmlformats.org/officeDocument/2006/relationships/footer" Target="footer51.xml" /><Relationship Id="rId117" Type="http://schemas.openxmlformats.org/officeDocument/2006/relationships/header" Target="header52.xml" /><Relationship Id="rId118" Type="http://schemas.openxmlformats.org/officeDocument/2006/relationships/footer" Target="footer52.xml" /><Relationship Id="rId119" Type="http://schemas.openxmlformats.org/officeDocument/2006/relationships/header" Target="header53.xml" /><Relationship Id="rId12" Type="http://schemas.openxmlformats.org/officeDocument/2006/relationships/header" Target="header5.xml" /><Relationship Id="rId120" Type="http://schemas.openxmlformats.org/officeDocument/2006/relationships/footer" Target="footer53.xml" /><Relationship Id="rId121" Type="http://schemas.openxmlformats.org/officeDocument/2006/relationships/header" Target="header54.xml" /><Relationship Id="rId122" Type="http://schemas.openxmlformats.org/officeDocument/2006/relationships/footer" Target="footer54.xml" /><Relationship Id="rId123" Type="http://schemas.openxmlformats.org/officeDocument/2006/relationships/header" Target="header55.xml" /><Relationship Id="rId124" Type="http://schemas.openxmlformats.org/officeDocument/2006/relationships/footer" Target="footer55.xml" /><Relationship Id="rId125" Type="http://schemas.openxmlformats.org/officeDocument/2006/relationships/header" Target="header56.xml" /><Relationship Id="rId126" Type="http://schemas.openxmlformats.org/officeDocument/2006/relationships/footer" Target="footer56.xml" /><Relationship Id="rId127" Type="http://schemas.openxmlformats.org/officeDocument/2006/relationships/image" Target="media/image12.png" /><Relationship Id="rId128" Type="http://schemas.openxmlformats.org/officeDocument/2006/relationships/image" Target="media/image13.jpeg" /><Relationship Id="rId129" Type="http://schemas.openxmlformats.org/officeDocument/2006/relationships/header" Target="header57.xml" /><Relationship Id="rId13" Type="http://schemas.openxmlformats.org/officeDocument/2006/relationships/footer" Target="footer5.xml" /><Relationship Id="rId130" Type="http://schemas.openxmlformats.org/officeDocument/2006/relationships/footer" Target="footer57.xml" /><Relationship Id="rId131" Type="http://schemas.openxmlformats.org/officeDocument/2006/relationships/header" Target="header58.xml" /><Relationship Id="rId132" Type="http://schemas.openxmlformats.org/officeDocument/2006/relationships/footer" Target="footer58.xml" /><Relationship Id="rId133" Type="http://schemas.openxmlformats.org/officeDocument/2006/relationships/header" Target="header59.xml" /><Relationship Id="rId134" Type="http://schemas.openxmlformats.org/officeDocument/2006/relationships/footer" Target="footer59.xml" /><Relationship Id="rId135" Type="http://schemas.openxmlformats.org/officeDocument/2006/relationships/header" Target="header60.xml" /><Relationship Id="rId136" Type="http://schemas.openxmlformats.org/officeDocument/2006/relationships/footer" Target="footer60.xml" /><Relationship Id="rId137" Type="http://schemas.openxmlformats.org/officeDocument/2006/relationships/header" Target="header61.xml" /><Relationship Id="rId138" Type="http://schemas.openxmlformats.org/officeDocument/2006/relationships/footer" Target="footer61.xml" /><Relationship Id="rId139" Type="http://schemas.openxmlformats.org/officeDocument/2006/relationships/header" Target="header62.xml" /><Relationship Id="rId14" Type="http://schemas.openxmlformats.org/officeDocument/2006/relationships/header" Target="header6.xml" /><Relationship Id="rId140" Type="http://schemas.openxmlformats.org/officeDocument/2006/relationships/footer" Target="footer62.xml" /><Relationship Id="rId141" Type="http://schemas.openxmlformats.org/officeDocument/2006/relationships/image" Target="media/image14.png" /><Relationship Id="rId142" Type="http://schemas.openxmlformats.org/officeDocument/2006/relationships/image" Target="media/image15.png" /><Relationship Id="rId143" Type="http://schemas.openxmlformats.org/officeDocument/2006/relationships/image" Target="media/image16.png" /><Relationship Id="rId144" Type="http://schemas.openxmlformats.org/officeDocument/2006/relationships/image" Target="media/image17.jpeg" /><Relationship Id="rId145" Type="http://schemas.openxmlformats.org/officeDocument/2006/relationships/hyperlink" Target="https://d.book118.com/028120123036006040" TargetMode="External" /><Relationship Id="rId146" Type="http://schemas.openxmlformats.org/officeDocument/2006/relationships/header" Target="header63.xml" /><Relationship Id="rId147" Type="http://schemas.openxmlformats.org/officeDocument/2006/relationships/footer" Target="footer63.xml" /><Relationship Id="rId148" Type="http://schemas.openxmlformats.org/officeDocument/2006/relationships/header" Target="header64.xml" /><Relationship Id="rId149" Type="http://schemas.openxmlformats.org/officeDocument/2006/relationships/footer" Target="footer64.xml" /><Relationship Id="rId15" Type="http://schemas.openxmlformats.org/officeDocument/2006/relationships/footer" Target="footer6.xml" /><Relationship Id="rId150" Type="http://schemas.openxmlformats.org/officeDocument/2006/relationships/theme" Target="theme/theme1.xml" /><Relationship Id="rId151" Type="http://schemas.openxmlformats.org/officeDocument/2006/relationships/numbering" Target="numbering.xml" /><Relationship Id="rId152" Type="http://schemas.openxmlformats.org/officeDocument/2006/relationships/styles" Target="styles.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image" Target="media/image1.jpeg" /><Relationship Id="rId21" Type="http://schemas.openxmlformats.org/officeDocument/2006/relationships/header" Target="header9.xml" /><Relationship Id="rId22" Type="http://schemas.openxmlformats.org/officeDocument/2006/relationships/footer" Target="footer9.xml" /><Relationship Id="rId23" Type="http://schemas.openxmlformats.org/officeDocument/2006/relationships/header" Target="header10.xml" /><Relationship Id="rId24" Type="http://schemas.openxmlformats.org/officeDocument/2006/relationships/footer" Target="footer10.xml" /><Relationship Id="rId25" Type="http://schemas.openxmlformats.org/officeDocument/2006/relationships/header" Target="header11.xml" /><Relationship Id="rId26" Type="http://schemas.openxmlformats.org/officeDocument/2006/relationships/footer" Target="footer11.xml" /><Relationship Id="rId27" Type="http://schemas.openxmlformats.org/officeDocument/2006/relationships/header" Target="header12.xml" /><Relationship Id="rId28" Type="http://schemas.openxmlformats.org/officeDocument/2006/relationships/footer" Target="footer12.xml" /><Relationship Id="rId29" Type="http://schemas.openxmlformats.org/officeDocument/2006/relationships/header" Target="header13.xml" /><Relationship Id="rId3" Type="http://schemas.openxmlformats.org/officeDocument/2006/relationships/fontTable" Target="fontTable.xml" /><Relationship Id="rId30" Type="http://schemas.openxmlformats.org/officeDocument/2006/relationships/footer" Target="footer13.xml" /><Relationship Id="rId31" Type="http://schemas.openxmlformats.org/officeDocument/2006/relationships/header" Target="header14.xml" /><Relationship Id="rId32" Type="http://schemas.openxmlformats.org/officeDocument/2006/relationships/footer" Target="footer14.xml" /><Relationship Id="rId33" Type="http://schemas.openxmlformats.org/officeDocument/2006/relationships/header" Target="header15.xml" /><Relationship Id="rId34" Type="http://schemas.openxmlformats.org/officeDocument/2006/relationships/footer" Target="footer15.xml" /><Relationship Id="rId35" Type="http://schemas.openxmlformats.org/officeDocument/2006/relationships/header" Target="header16.xml" /><Relationship Id="rId36" Type="http://schemas.openxmlformats.org/officeDocument/2006/relationships/footer" Target="footer16.xm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header" Target="header18.xml" /><Relationship Id="rId4" Type="http://schemas.openxmlformats.org/officeDocument/2006/relationships/header" Target="header1.xml" /><Relationship Id="rId40" Type="http://schemas.openxmlformats.org/officeDocument/2006/relationships/footer" Target="footer18.xml" /><Relationship Id="rId41" Type="http://schemas.openxmlformats.org/officeDocument/2006/relationships/header" Target="header19.xml" /><Relationship Id="rId42" Type="http://schemas.openxmlformats.org/officeDocument/2006/relationships/footer" Target="footer19.xml" /><Relationship Id="rId43" Type="http://schemas.openxmlformats.org/officeDocument/2006/relationships/header" Target="header20.xml" /><Relationship Id="rId44" Type="http://schemas.openxmlformats.org/officeDocument/2006/relationships/footer" Target="footer20.xml" /><Relationship Id="rId45" Type="http://schemas.openxmlformats.org/officeDocument/2006/relationships/header" Target="header21.xml" /><Relationship Id="rId46" Type="http://schemas.openxmlformats.org/officeDocument/2006/relationships/footer" Target="footer21.xml" /><Relationship Id="rId47" Type="http://schemas.openxmlformats.org/officeDocument/2006/relationships/header" Target="header22.xml" /><Relationship Id="rId48" Type="http://schemas.openxmlformats.org/officeDocument/2006/relationships/footer" Target="footer22.xml" /><Relationship Id="rId49" Type="http://schemas.openxmlformats.org/officeDocument/2006/relationships/header" Target="header23.xml" /><Relationship Id="rId5" Type="http://schemas.openxmlformats.org/officeDocument/2006/relationships/footer" Target="footer1.xml" /><Relationship Id="rId50" Type="http://schemas.openxmlformats.org/officeDocument/2006/relationships/footer" Target="footer23.xml" /><Relationship Id="rId51" Type="http://schemas.openxmlformats.org/officeDocument/2006/relationships/header" Target="header24.xml" /><Relationship Id="rId52" Type="http://schemas.openxmlformats.org/officeDocument/2006/relationships/footer" Target="footer24.xml" /><Relationship Id="rId53" Type="http://schemas.openxmlformats.org/officeDocument/2006/relationships/header" Target="header25.xml" /><Relationship Id="rId54" Type="http://schemas.openxmlformats.org/officeDocument/2006/relationships/footer" Target="footer25.xml" /><Relationship Id="rId55" Type="http://schemas.openxmlformats.org/officeDocument/2006/relationships/header" Target="header26.xml" /><Relationship Id="rId56" Type="http://schemas.openxmlformats.org/officeDocument/2006/relationships/footer" Target="footer26.xml" /><Relationship Id="rId57" Type="http://schemas.openxmlformats.org/officeDocument/2006/relationships/header" Target="header27.xml" /><Relationship Id="rId58" Type="http://schemas.openxmlformats.org/officeDocument/2006/relationships/footer" Target="footer27.xml" /><Relationship Id="rId59" Type="http://schemas.openxmlformats.org/officeDocument/2006/relationships/header" Target="header28.xml" /><Relationship Id="rId6" Type="http://schemas.openxmlformats.org/officeDocument/2006/relationships/header" Target="header2.xml" /><Relationship Id="rId60" Type="http://schemas.openxmlformats.org/officeDocument/2006/relationships/footer" Target="footer28.xml" /><Relationship Id="rId61" Type="http://schemas.openxmlformats.org/officeDocument/2006/relationships/image" Target="media/image2.png" /><Relationship Id="rId62" Type="http://schemas.openxmlformats.org/officeDocument/2006/relationships/image" Target="media/image3.png" /><Relationship Id="rId63" Type="http://schemas.openxmlformats.org/officeDocument/2006/relationships/image" Target="media/image4.png" /><Relationship Id="rId64" Type="http://schemas.openxmlformats.org/officeDocument/2006/relationships/image" Target="media/image5.png" /><Relationship Id="rId65" Type="http://schemas.openxmlformats.org/officeDocument/2006/relationships/header" Target="header29.xml" /><Relationship Id="rId66" Type="http://schemas.openxmlformats.org/officeDocument/2006/relationships/footer" Target="footer29.xml" /><Relationship Id="rId67" Type="http://schemas.openxmlformats.org/officeDocument/2006/relationships/header" Target="header30.xml" /><Relationship Id="rId68" Type="http://schemas.openxmlformats.org/officeDocument/2006/relationships/footer" Target="footer30.xml" /><Relationship Id="rId69" Type="http://schemas.openxmlformats.org/officeDocument/2006/relationships/header" Target="header31.xml" /><Relationship Id="rId7" Type="http://schemas.openxmlformats.org/officeDocument/2006/relationships/footer" Target="footer2.xml" /><Relationship Id="rId70" Type="http://schemas.openxmlformats.org/officeDocument/2006/relationships/footer" Target="footer31.xml" /><Relationship Id="rId71" Type="http://schemas.openxmlformats.org/officeDocument/2006/relationships/header" Target="header32.xml" /><Relationship Id="rId72" Type="http://schemas.openxmlformats.org/officeDocument/2006/relationships/footer" Target="footer32.xml" /><Relationship Id="rId73" Type="http://schemas.openxmlformats.org/officeDocument/2006/relationships/header" Target="header33.xml" /><Relationship Id="rId74" Type="http://schemas.openxmlformats.org/officeDocument/2006/relationships/footer" Target="footer33.xml" /><Relationship Id="rId75" Type="http://schemas.openxmlformats.org/officeDocument/2006/relationships/header" Target="header34.xml" /><Relationship Id="rId76" Type="http://schemas.openxmlformats.org/officeDocument/2006/relationships/footer" Target="footer34.xml" /><Relationship Id="rId77" Type="http://schemas.openxmlformats.org/officeDocument/2006/relationships/header" Target="header35.xml" /><Relationship Id="rId78" Type="http://schemas.openxmlformats.org/officeDocument/2006/relationships/footer" Target="footer35.xml" /><Relationship Id="rId79" Type="http://schemas.openxmlformats.org/officeDocument/2006/relationships/header" Target="header36.xml" /><Relationship Id="rId8" Type="http://schemas.openxmlformats.org/officeDocument/2006/relationships/header" Target="header3.xml" /><Relationship Id="rId80" Type="http://schemas.openxmlformats.org/officeDocument/2006/relationships/footer" Target="footer36.xml" /><Relationship Id="rId81" Type="http://schemas.openxmlformats.org/officeDocument/2006/relationships/header" Target="header37.xml" /><Relationship Id="rId82" Type="http://schemas.openxmlformats.org/officeDocument/2006/relationships/footer" Target="footer37.xml" /><Relationship Id="rId83" Type="http://schemas.openxmlformats.org/officeDocument/2006/relationships/header" Target="header38.xml" /><Relationship Id="rId84" Type="http://schemas.openxmlformats.org/officeDocument/2006/relationships/footer" Target="footer38.xml" /><Relationship Id="rId85" Type="http://schemas.openxmlformats.org/officeDocument/2006/relationships/header" Target="header39.xml" /><Relationship Id="rId86" Type="http://schemas.openxmlformats.org/officeDocument/2006/relationships/footer" Target="footer39.xml" /><Relationship Id="rId87" Type="http://schemas.openxmlformats.org/officeDocument/2006/relationships/header" Target="header40.xml" /><Relationship Id="rId88" Type="http://schemas.openxmlformats.org/officeDocument/2006/relationships/footer" Target="footer40.xml" /><Relationship Id="rId89" Type="http://schemas.openxmlformats.org/officeDocument/2006/relationships/header" Target="header41.xml" /><Relationship Id="rId9" Type="http://schemas.openxmlformats.org/officeDocument/2006/relationships/footer" Target="footer3.xml" /><Relationship Id="rId90" Type="http://schemas.openxmlformats.org/officeDocument/2006/relationships/footer" Target="footer41.xml" /><Relationship Id="rId91" Type="http://schemas.openxmlformats.org/officeDocument/2006/relationships/header" Target="header42.xml" /><Relationship Id="rId92" Type="http://schemas.openxmlformats.org/officeDocument/2006/relationships/footer" Target="footer42.xml" /><Relationship Id="rId93" Type="http://schemas.openxmlformats.org/officeDocument/2006/relationships/image" Target="media/image6.png" /><Relationship Id="rId94" Type="http://schemas.openxmlformats.org/officeDocument/2006/relationships/image" Target="media/image7.png" /><Relationship Id="rId95" Type="http://schemas.openxmlformats.org/officeDocument/2006/relationships/image" Target="media/image8.png" /><Relationship Id="rId96" Type="http://schemas.openxmlformats.org/officeDocument/2006/relationships/image" Target="media/image9.jpeg" /><Relationship Id="rId97" Type="http://schemas.openxmlformats.org/officeDocument/2006/relationships/header" Target="header43.xml" /><Relationship Id="rId98" Type="http://schemas.openxmlformats.org/officeDocument/2006/relationships/footer" Target="footer43.xml" /><Relationship Id="rId99" Type="http://schemas.openxmlformats.org/officeDocument/2006/relationships/header" Target="header44.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otalTime>0</TotalTime>
  <Pages>22</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标准名称</dc:title>
  <dc:creator>CNIS</dc:creator>
  <cp:lastModifiedBy>kingsoft</cp:lastModifiedBy>
  <cp:revision>0</cp:revision>
  <dcterms:created xsi:type="dcterms:W3CDTF">2023-05-25T13:55:45Z</dcterms:created>
  <dcterms:modified xsi:type="dcterms:W3CDTF">2023-05-25T13:55:46Z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2052-10.1.0.7509</vt:lpwstr>
  </property>
</Properties>
</file>