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高中生感恩父母演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稿要求内容充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，条理清楚，重点突出。在不断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的社会中，越来越多人会去使用演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稿，相信很多朋友都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稿感到非常苦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吧，以下是小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大家收集的高中生感恩父母演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从小到大不知父母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付出了多少，却不知道父母的不容易。我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的人生之路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是阳光明媚，晴空万里，到底哪一</w:t>
      </w:r>
      <w:r>
        <w:rPr>
          <w:rFonts w:ascii="宋体" w:eastAsia="宋体" w:hAnsi="SimSun" w:cs="宋体"/>
          <w:sz w:val="28"/>
        </w:rPr>
        <w:t>缆</w:t>
      </w:r>
      <w:r>
        <w:rPr>
          <w:rFonts w:ascii="宋体" w:eastAsia="宋体" w:hAnsi="MS Mincho" w:cs="宋体"/>
          <w:sz w:val="28"/>
        </w:rPr>
        <w:t>阳光最耀眼呢？有的人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，有的人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予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人的帮助。而我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的人生路上最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的阳光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属于知恩</w:t>
      </w:r>
      <w:r>
        <w:rPr>
          <w:rFonts w:ascii="宋体" w:eastAsia="宋体" w:hAnsi="SimSun" w:cs="宋体"/>
          <w:sz w:val="28"/>
        </w:rPr>
        <w:t>图报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帮助我成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一个人。学会感恩是一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，学会感恩更是一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候，我得了重感冒，我家离医院有点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妈妈轮</w:t>
      </w:r>
      <w:r>
        <w:rPr>
          <w:rFonts w:ascii="宋体" w:eastAsia="宋体" w:hAnsi="MS Mincho" w:cs="宋体"/>
          <w:sz w:val="28"/>
        </w:rPr>
        <w:t>流背着我一直往医院跑，从他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焦急的神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中，从他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悉心的呵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中，我深深的体会到父母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自内心的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。有一天，爸爸用自行</w:t>
      </w:r>
      <w:r>
        <w:rPr>
          <w:rFonts w:ascii="宋体" w:eastAsia="宋体" w:hAnsi="SimSun" w:cs="宋体"/>
          <w:sz w:val="28"/>
        </w:rPr>
        <w:t>车驮</w:t>
      </w:r>
      <w:r>
        <w:rPr>
          <w:rFonts w:ascii="宋体" w:eastAsia="宋体" w:hAnsi="MS Mincho" w:cs="宋体"/>
          <w:sz w:val="28"/>
        </w:rPr>
        <w:t>我去医院，我坐在后面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慢了，已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有一个多月都是往医院跑，爸爸是太累了，我的病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他身心疲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。我无意中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上的一些白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，啊，爸爸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老了。我在他的身上看到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桑，看到了生活的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辛，就是大山般的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，我依然感受着他的温暖和他的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得那是我住院的一个人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，天非常冷，外面下着大雨，吹着冷咧的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刚刚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下班回来就忙着做</w:t>
      </w:r>
      <w:r>
        <w:rPr>
          <w:rFonts w:ascii="宋体" w:eastAsia="宋体" w:hAnsi="SimSun" w:cs="宋体"/>
          <w:sz w:val="28"/>
        </w:rPr>
        <w:t>饭给</w:t>
      </w:r>
      <w:r>
        <w:rPr>
          <w:rFonts w:ascii="宋体" w:eastAsia="宋体" w:hAnsi="MS Mincho" w:cs="宋体"/>
          <w:sz w:val="28"/>
        </w:rPr>
        <w:t>我吃，可是突然等到他来到的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候我想吃米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，爸爸听了我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都没有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，又淋着大雨出去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，天黑了，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更猛了，雨也下得越来越大，爸爸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一心想着我，怕我</w:t>
      </w:r>
      <w:r>
        <w:rPr>
          <w:rFonts w:ascii="宋体" w:eastAsia="宋体" w:hAnsi="SimSun" w:cs="宋体"/>
          <w:sz w:val="28"/>
        </w:rPr>
        <w:t>饿</w:t>
      </w:r>
      <w:r>
        <w:rPr>
          <w:rFonts w:ascii="宋体" w:eastAsia="宋体" w:hAnsi="MS Mincho" w:cs="宋体"/>
          <w:sz w:val="28"/>
        </w:rPr>
        <w:t>又冒着大雨跑着回来，看着爸爸慈祥的面容和他</w:t>
      </w:r>
      <w:r>
        <w:rPr>
          <w:rFonts w:ascii="宋体" w:eastAsia="宋体" w:hAnsi="SimSun" w:cs="宋体"/>
          <w:sz w:val="28"/>
        </w:rPr>
        <w:t>冻红</w:t>
      </w:r>
      <w:r>
        <w:rPr>
          <w:rFonts w:ascii="宋体" w:eastAsia="宋体" w:hAnsi="MS Mincho" w:cs="宋体"/>
          <w:sz w:val="28"/>
        </w:rPr>
        <w:t>的双手，我的眼泪不停的流了下来，心里一遍又一遍地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您真是我的好爸爸！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大以后，我一定要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上好日子，冬天是寒冷的，而爸爸做的一切，却仿佛是阳光，温暖我病痛的躯体，又似暖流，融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我愁苦的心坎，爸爸的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撑起了我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病魔的信念，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一个多月的治</w:t>
      </w:r>
      <w:r>
        <w:rPr>
          <w:rFonts w:ascii="宋体" w:eastAsia="宋体" w:hAnsi="SimSun" w:cs="宋体"/>
          <w:sz w:val="28"/>
        </w:rPr>
        <w:t>疗</w:t>
      </w:r>
      <w:r>
        <w:rPr>
          <w:rFonts w:ascii="宋体" w:eastAsia="宋体" w:hAnsi="MS Mincho" w:cs="宋体"/>
          <w:sz w:val="28"/>
        </w:rPr>
        <w:t>，我康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从跨出医院的那一刻起，我就告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我自己一定要好好学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，以后做出一番事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挣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父母的生活减少一些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在都一直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个信念努力努力的</w:t>
      </w:r>
      <w:r>
        <w:rPr>
          <w:rFonts w:ascii="宋体" w:eastAsia="宋体" w:hAnsi="SimSun" w:cs="宋体"/>
          <w:sz w:val="28"/>
        </w:rPr>
        <w:t>挣钱</w:t>
      </w:r>
      <w:r>
        <w:rPr>
          <w:rFonts w:ascii="宋体" w:eastAsia="宋体" w:hAnsi="MS Mincho" w:cs="宋体"/>
          <w:sz w:val="28"/>
        </w:rPr>
        <w:t>，希望有一天奶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想去哪里玩就去哪里，想吃什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就吃什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们过</w:t>
      </w:r>
      <w:r>
        <w:rPr>
          <w:rFonts w:ascii="宋体" w:eastAsia="宋体" w:hAnsi="MS Mincho" w:cs="宋体"/>
          <w:sz w:val="28"/>
        </w:rPr>
        <w:t>上一点好的生活，父母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我付出的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在是太多太多了，我能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？我常常</w:t>
      </w:r>
      <w:r>
        <w:rPr>
          <w:rFonts w:ascii="宋体" w:eastAsia="宋体" w:hAnsi="SimSun" w:cs="宋体"/>
          <w:sz w:val="28"/>
        </w:rPr>
        <w:t>这样问</w:t>
      </w:r>
      <w:r>
        <w:rPr>
          <w:rFonts w:ascii="宋体" w:eastAsia="宋体" w:hAnsi="MS Mincho" w:cs="宋体"/>
          <w:sz w:val="28"/>
        </w:rPr>
        <w:t>自己，哪怕是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做一下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、洗一洗衣服、陪他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散散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等。我想他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也会感到他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的付出是很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得的，学会感恩，学会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答，不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多休息一会</w:t>
      </w:r>
      <w:r>
        <w:rPr>
          <w:rFonts w:ascii="宋体" w:eastAsia="宋体" w:cs="宋体"/>
          <w:sz w:val="28"/>
        </w:rPr>
        <w:t>.......</w:t>
      </w:r>
      <w:r>
        <w:rPr>
          <w:rFonts w:ascii="宋体" w:eastAsia="宋体" w:hAnsi="MS Mincho" w:cs="宋体"/>
          <w:sz w:val="28"/>
        </w:rPr>
        <w:t>我尽我所能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父母留下最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们骄</w:t>
      </w:r>
      <w:r>
        <w:rPr>
          <w:rFonts w:ascii="宋体" w:eastAsia="宋体" w:hAnsi="MS Mincho" w:cs="宋体"/>
          <w:sz w:val="28"/>
        </w:rPr>
        <w:t>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我的父母，普天下的孩子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自己的父母，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我的父母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一志：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您辛苦了，我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您！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，知恩</w:t>
      </w:r>
      <w:r>
        <w:rPr>
          <w:rFonts w:ascii="宋体" w:eastAsia="宋体" w:hAnsi="SimSun" w:cs="宋体"/>
          <w:sz w:val="28"/>
        </w:rPr>
        <w:t>图报</w:t>
      </w:r>
      <w:r>
        <w:rPr>
          <w:rFonts w:ascii="宋体" w:eastAsia="宋体" w:hAnsi="MS Mincho" w:cs="宋体"/>
          <w:sz w:val="28"/>
        </w:rPr>
        <w:t>，学会感恩，冬天就不在寒冷，黑夜就不在漫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，幸福快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刻陪伴在你、我、他身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我的爸爸是一名基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务员</w:t>
      </w:r>
      <w:r>
        <w:rPr>
          <w:rFonts w:ascii="宋体" w:eastAsia="宋体" w:hAnsi="MS Mincho" w:cs="宋体"/>
          <w:sz w:val="28"/>
        </w:rPr>
        <w:t>，今年三十几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得又高又壮，一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正正方方的国字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正气。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爸爸是个</w:t>
      </w:r>
      <w:r>
        <w:rPr>
          <w:rFonts w:ascii="宋体" w:eastAsia="宋体" w:hAnsi="SimSun" w:cs="宋体"/>
          <w:sz w:val="28"/>
        </w:rPr>
        <w:t>乡镇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务员</w:t>
      </w:r>
      <w:r>
        <w:rPr>
          <w:rFonts w:ascii="宋体" w:eastAsia="宋体" w:hAnsi="MS Mincho" w:cs="宋体"/>
          <w:sz w:val="28"/>
        </w:rPr>
        <w:t>，常常到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为农</w:t>
      </w:r>
      <w:r>
        <w:rPr>
          <w:rFonts w:ascii="宋体" w:eastAsia="宋体" w:hAnsi="MS Mincho" w:cs="宋体"/>
          <w:sz w:val="28"/>
        </w:rPr>
        <w:t>民排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，比如哪家兄弟不和，爸爸会帮忙他</w:t>
      </w:r>
      <w:r>
        <w:rPr>
          <w:rFonts w:ascii="宋体" w:eastAsia="宋体" w:hAnsi="SimSun" w:cs="宋体"/>
          <w:sz w:val="28"/>
        </w:rPr>
        <w:t>们调</w:t>
      </w:r>
      <w:r>
        <w:rPr>
          <w:rFonts w:ascii="宋体" w:eastAsia="宋体" w:hAnsi="MS Mincho" w:cs="宋体"/>
          <w:sz w:val="28"/>
        </w:rPr>
        <w:t>解矛盾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刮台</w:t>
      </w:r>
      <w:r>
        <w:rPr>
          <w:rFonts w:ascii="宋体" w:eastAsia="宋体" w:hAnsi="SimSun" w:cs="宋体"/>
          <w:sz w:val="28"/>
        </w:rPr>
        <w:t>风时</w:t>
      </w:r>
      <w:r>
        <w:rPr>
          <w:rFonts w:ascii="宋体" w:eastAsia="宋体" w:hAnsi="MS Mincho" w:cs="宋体"/>
          <w:sz w:val="28"/>
        </w:rPr>
        <w:t>，爸爸要挨家挨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通知危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的群众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年春耕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，群众代表都会来找爸爸商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庄稼才可以增加收入，爸爸都会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地了解市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行情，向上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请优</w:t>
      </w:r>
      <w:r>
        <w:rPr>
          <w:rFonts w:ascii="宋体" w:eastAsia="宋体" w:hAnsi="MS Mincho" w:cs="宋体"/>
          <w:sz w:val="28"/>
        </w:rPr>
        <w:t>惠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民的政策，以便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当地群众尽快富裕起来。爸爸是个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常要加班加点。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好要当家委会成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，帮忙我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，爸爸不是因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班没空就是要去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会，真是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一天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上，爸爸在我耳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周列国志》的故事，听着听着我就睡着了，可第二天早上，我醒来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就找不到爸爸了。吃早</w:t>
      </w:r>
      <w:r>
        <w:rPr>
          <w:rFonts w:ascii="宋体" w:eastAsia="宋体" w:hAnsi="SimSun" w:cs="宋体"/>
          <w:sz w:val="28"/>
        </w:rPr>
        <w:t>饭时</w:t>
      </w:r>
      <w:r>
        <w:rPr>
          <w:rFonts w:ascii="宋体" w:eastAsia="宋体" w:hAnsi="MS Mincho" w:cs="宋体"/>
          <w:sz w:val="28"/>
        </w:rPr>
        <w:t>，我才听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阵阵咚咚</w:t>
      </w:r>
      <w:r>
        <w:rPr>
          <w:rFonts w:ascii="宋体" w:eastAsia="宋体" w:hAnsi="MS Mincho" w:cs="宋体"/>
          <w:sz w:val="28"/>
        </w:rPr>
        <w:t>的敲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声，我心想：会是爸爸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，没想到，竟然是一位穿着迷彩服的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非洲人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，我走近一看，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人全身上下黑不溜秋，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留着残余的灰</w:t>
      </w:r>
      <w:r>
        <w:rPr>
          <w:rFonts w:ascii="宋体" w:eastAsia="宋体" w:hAnsi="SimSun" w:cs="宋体"/>
          <w:sz w:val="28"/>
        </w:rPr>
        <w:t>烬</w:t>
      </w:r>
      <w:r>
        <w:rPr>
          <w:rFonts w:ascii="宋体" w:eastAsia="宋体" w:hAnsi="MS Mincho" w:cs="宋体"/>
          <w:sz w:val="28"/>
        </w:rPr>
        <w:t>，眉毛只剩下一点了，手臂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通通的，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上只有眼珠那一点白，哦，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脖子也是黑的，迷彩服的上衣、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了几个洞，脚上的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鞋也是黑乎乎的，也有几个洞，咦，他的面孔似曾相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，身形也很熟悉，于是我小心翼翼地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道：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请问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姓，来我家有事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?”“</w:t>
      </w:r>
      <w:r>
        <w:rPr>
          <w:rFonts w:ascii="宋体" w:eastAsia="宋体" w:hAnsi="MS Mincho" w:cs="宋体"/>
          <w:sz w:val="28"/>
        </w:rPr>
        <w:t>非洲人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笑着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是我啊，我可是你爸爸，不信，你瞧瞧。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听爸爸的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同事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生森林火灾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，爸爸都是第一个冲在前面，</w:t>
      </w:r>
      <w:r>
        <w:rPr>
          <w:rFonts w:ascii="宋体" w:eastAsia="宋体" w:hAnsi="SimSun" w:cs="宋体"/>
          <w:sz w:val="28"/>
        </w:rPr>
        <w:t>带队</w:t>
      </w:r>
      <w:r>
        <w:rPr>
          <w:rFonts w:ascii="宋体" w:eastAsia="宋体" w:hAnsi="MS Mincho" w:cs="宋体"/>
          <w:sz w:val="28"/>
        </w:rPr>
        <w:t>扑火，原来昨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爸爸又去参加森林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爸爸在</w:t>
      </w:r>
      <w:r>
        <w:rPr>
          <w:rFonts w:ascii="宋体" w:eastAsia="宋体" w:hAnsi="SimSun" w:cs="宋体"/>
          <w:sz w:val="28"/>
        </w:rPr>
        <w:t>乡镇</w:t>
      </w:r>
      <w:r>
        <w:rPr>
          <w:rFonts w:ascii="宋体" w:eastAsia="宋体" w:hAnsi="MS Mincho" w:cs="宋体"/>
          <w:sz w:val="28"/>
        </w:rPr>
        <w:t>工作，手里有一定的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常有人求他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事，但他是个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律的的人。一天，我从外面回来，看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了家里有一位客人，桌子上</w:t>
      </w:r>
      <w:r>
        <w:rPr>
          <w:rFonts w:ascii="宋体" w:eastAsia="宋体" w:hAnsi="SimSun" w:cs="宋体"/>
          <w:sz w:val="28"/>
        </w:rPr>
        <w:t>还摆</w:t>
      </w:r>
      <w:r>
        <w:rPr>
          <w:rFonts w:ascii="宋体" w:eastAsia="宋体" w:hAnsi="MS Mincho" w:cs="宋体"/>
          <w:sz w:val="28"/>
        </w:rPr>
        <w:t>着一大堆礼物，而且其中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的德芙巧克力，我急急忙忙抓了一把，正准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，爸爸冲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来，把巧克力从我手中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走，放回礼品袋里，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青着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吃。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那位客人摸了摸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，微笑地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黄主任，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是我的一点点心意，小孩子喜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她吃。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爸爸拍了拍桌子，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只要是政策允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，我一定尽力帮助你，但如果政策不允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，那我也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莫能助，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把你的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回去。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完，客人就</w:t>
      </w:r>
      <w:r>
        <w:rPr>
          <w:rFonts w:ascii="宋体" w:eastAsia="宋体" w:hAnsi="SimSun" w:cs="宋体"/>
          <w:sz w:val="28"/>
        </w:rPr>
        <w:t>说时间</w:t>
      </w:r>
      <w:r>
        <w:rPr>
          <w:rFonts w:ascii="宋体" w:eastAsia="宋体" w:hAnsi="MS Mincho" w:cs="宋体"/>
          <w:sz w:val="28"/>
        </w:rPr>
        <w:t>不早了，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有事要走了。他向爸爸拱了拱手，又</w:t>
      </w:r>
      <w:r>
        <w:rPr>
          <w:rFonts w:ascii="宋体" w:eastAsia="宋体" w:hAnsi="SimSun" w:cs="宋体"/>
          <w:sz w:val="28"/>
        </w:rPr>
        <w:t>转头</w:t>
      </w:r>
      <w:r>
        <w:rPr>
          <w:rFonts w:ascii="宋体" w:eastAsia="宋体" w:hAnsi="MS Mincho" w:cs="宋体"/>
          <w:sz w:val="28"/>
        </w:rPr>
        <w:t>向我</w:t>
      </w:r>
      <w:r>
        <w:rPr>
          <w:rFonts w:ascii="宋体" w:eastAsia="宋体" w:hAnsi="SimSun" w:cs="宋体"/>
          <w:sz w:val="28"/>
        </w:rPr>
        <w:t>挥挥</w:t>
      </w:r>
      <w:r>
        <w:rPr>
          <w:rFonts w:ascii="宋体" w:eastAsia="宋体" w:hAnsi="MS Mincho" w:cs="宋体"/>
          <w:sz w:val="28"/>
        </w:rPr>
        <w:t>手，然后像一</w:t>
      </w:r>
      <w:r>
        <w:rPr>
          <w:rFonts w:ascii="宋体" w:eastAsia="宋体" w:hAnsi="SimSun" w:cs="宋体"/>
          <w:sz w:val="28"/>
        </w:rPr>
        <w:t>阵风</w:t>
      </w:r>
      <w:r>
        <w:rPr>
          <w:rFonts w:ascii="宋体" w:eastAsia="宋体" w:hAnsi="MS Mincho" w:cs="宋体"/>
          <w:sz w:val="28"/>
        </w:rPr>
        <w:t>冲了出去，爸爸急忙拎起那些礼物，跟着跑出去，客人正好打</w:t>
      </w:r>
      <w:r>
        <w:rPr>
          <w:rFonts w:ascii="宋体" w:eastAsia="宋体" w:hAnsi="SimSun" w:cs="宋体"/>
          <w:sz w:val="28"/>
        </w:rPr>
        <w:t>开车门</w:t>
      </w:r>
      <w:r>
        <w:rPr>
          <w:rFonts w:ascii="宋体" w:eastAsia="宋体" w:hAnsi="MS Mincho" w:cs="宋体"/>
          <w:sz w:val="28"/>
        </w:rPr>
        <w:t>，爸爸把礼物往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里一放，客人又把礼物推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爸爸，可爸爸死死地按住</w:t>
      </w:r>
      <w:r>
        <w:rPr>
          <w:rFonts w:ascii="宋体" w:eastAsia="宋体" w:hAnsi="SimSun" w:cs="宋体"/>
          <w:sz w:val="28"/>
        </w:rPr>
        <w:t>车门</w:t>
      </w:r>
      <w:r>
        <w:rPr>
          <w:rFonts w:ascii="宋体" w:eastAsia="宋体" w:hAnsi="MS Mincho" w:cs="宋体"/>
          <w:sz w:val="28"/>
        </w:rPr>
        <w:t>，客人无奈地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了口气，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一身正气，两袖清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就是我的爸爸。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：落叶在天空中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旋，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写着一曲感恩的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章，那是落叶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它的大地的感恩；白云在天空中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舞，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画着一幅梦幻的画面，那是白云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哺育它的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天的感恩。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在西方有一个感恩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，那一天，要吃火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、那一天，无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天南地北，再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的孩子，也要赶回家。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种遗</w:t>
      </w:r>
      <w:r>
        <w:rPr>
          <w:rFonts w:ascii="宋体" w:eastAsia="宋体" w:hAnsi="MS Mincho" w:cs="宋体"/>
          <w:sz w:val="28"/>
        </w:rPr>
        <w:t>憾，我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国家也有感恩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施效</w:t>
      </w:r>
      <w:r>
        <w:rPr>
          <w:rFonts w:ascii="宋体" w:eastAsia="宋体" w:hAnsi="SimSun" w:cs="宋体"/>
          <w:sz w:val="28"/>
        </w:rPr>
        <w:t>颦</w:t>
      </w:r>
      <w:r>
        <w:rPr>
          <w:rFonts w:ascii="宋体" w:eastAsia="宋体" w:hAnsi="MS Mincho" w:cs="宋体"/>
          <w:sz w:val="28"/>
        </w:rPr>
        <w:t>吃火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也可以不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千里赶回家，但有多少人做到真正感恩呢？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聚的</w:t>
      </w:r>
      <w:r>
        <w:rPr>
          <w:rFonts w:ascii="宋体" w:eastAsia="宋体" w:hAnsi="SimSun" w:cs="宋体"/>
          <w:sz w:val="28"/>
        </w:rPr>
        <w:t>热闹总</w:t>
      </w:r>
      <w:r>
        <w:rPr>
          <w:rFonts w:ascii="宋体" w:eastAsia="宋体" w:hAnsi="MS Mincho" w:cs="宋体"/>
          <w:sz w:val="28"/>
        </w:rPr>
        <w:t>是多于感恩。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几年，我一直都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坏孩子的状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，我从来都没体</w:t>
      </w:r>
      <w:r>
        <w:rPr>
          <w:rFonts w:ascii="宋体" w:eastAsia="宋体" w:hAnsi="SimSun" w:cs="宋体"/>
          <w:sz w:val="28"/>
        </w:rPr>
        <w:t>谅过</w:t>
      </w:r>
      <w:r>
        <w:rPr>
          <w:rFonts w:ascii="宋体" w:eastAsia="宋体" w:hAnsi="MS Mincho" w:cs="宋体"/>
          <w:sz w:val="28"/>
        </w:rPr>
        <w:t>我爸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、我也从来没有考</w:t>
      </w:r>
      <w:r>
        <w:rPr>
          <w:rFonts w:ascii="宋体" w:eastAsia="宋体" w:hAnsi="SimSun" w:cs="宋体"/>
          <w:sz w:val="28"/>
        </w:rPr>
        <w:t>虑过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的感受。我和他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系差到可以用陌生来形容。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但是，那个雨天，站在校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口，望着父</w:t>
      </w:r>
      <w:r>
        <w:rPr>
          <w:rFonts w:ascii="宋体" w:eastAsia="宋体" w:hAnsi="SimSun" w:cs="宋体"/>
          <w:sz w:val="28"/>
        </w:rPr>
        <w:t>亲远</w:t>
      </w:r>
      <w:r>
        <w:rPr>
          <w:rFonts w:ascii="宋体" w:eastAsia="宋体" w:hAnsi="MS Mincho" w:cs="宋体"/>
          <w:sz w:val="28"/>
        </w:rPr>
        <w:t>去的背影，我不禁痛心疾首。在你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中，父母的背影是什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的呢？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得，那是一个雨夜。那天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上我突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，爸爸背着我跑了一家又一家医院，爸爸的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背是那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的温暖。那一刻，我真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得自己是世界上最最幸福的孩子。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些年，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月在真的父母身上留下了不少痕迹。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着自己好看的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是否有去在意父母的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上又多了几条</w:t>
      </w:r>
      <w:r>
        <w:rPr>
          <w:rFonts w:ascii="宋体" w:eastAsia="宋体" w:hAnsi="SimSun" w:cs="宋体"/>
          <w:sz w:val="28"/>
        </w:rPr>
        <w:t>皱纹</w:t>
      </w:r>
      <w:r>
        <w:rPr>
          <w:rFonts w:ascii="宋体" w:eastAsia="宋体" w:hAnsi="MS Mincho" w:cs="宋体"/>
          <w:sz w:val="28"/>
        </w:rPr>
        <w:t>？当我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着自己媲美的身高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是否有看到父母的背已不再笔直呢？生活的重担、我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的任性、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月的无情，使他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、不再像年</w:t>
      </w:r>
      <w:r>
        <w:rPr>
          <w:rFonts w:ascii="宋体" w:eastAsia="宋体" w:hAnsi="SimSun" w:cs="宋体"/>
          <w:sz w:val="28"/>
        </w:rPr>
        <w:t>轻时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么优</w:t>
      </w:r>
      <w:r>
        <w:rPr>
          <w:rFonts w:ascii="宋体" w:eastAsia="宋体" w:hAnsi="MS Mincho" w:cs="宋体"/>
          <w:sz w:val="28"/>
        </w:rPr>
        <w:t>秀、不再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有年</w:t>
      </w:r>
      <w:r>
        <w:rPr>
          <w:rFonts w:ascii="宋体" w:eastAsia="宋体" w:hAnsi="SimSun" w:cs="宋体"/>
          <w:sz w:val="28"/>
        </w:rPr>
        <w:t>轻时</w:t>
      </w:r>
      <w:r>
        <w:rPr>
          <w:rFonts w:ascii="宋体" w:eastAsia="宋体" w:hAnsi="MS Mincho" w:cs="宋体"/>
          <w:sz w:val="28"/>
        </w:rPr>
        <w:t>的那份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傲。可是，他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有抱怨</w:t>
      </w:r>
      <w:r>
        <w:rPr>
          <w:rFonts w:ascii="宋体" w:eastAsia="宋体" w:hAnsi="SimSun" w:cs="宋体"/>
          <w:sz w:val="28"/>
        </w:rPr>
        <w:t>过吗</w:t>
      </w:r>
      <w:r>
        <w:rPr>
          <w:rFonts w:ascii="宋体" w:eastAsia="宋体" w:hAnsi="MS Mincho" w:cs="宋体"/>
          <w:sz w:val="28"/>
        </w:rPr>
        <w:t>？不，他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，所以什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着想，他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慢慢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得不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心自己，不是因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邋遢，而是他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把最好的都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感恩父母，不需要撼天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地、不需要</w:t>
      </w:r>
      <w:r>
        <w:rPr>
          <w:rFonts w:ascii="宋体" w:eastAsia="宋体" w:hAnsi="SimSun" w:cs="宋体"/>
          <w:sz w:val="28"/>
        </w:rPr>
        <w:t>轰轰</w:t>
      </w:r>
      <w:r>
        <w:rPr>
          <w:rFonts w:ascii="宋体" w:eastAsia="宋体" w:hAnsi="MS Mincho" w:cs="宋体"/>
          <w:sz w:val="28"/>
        </w:rPr>
        <w:t>烈烈、不需要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天都和他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那三个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以启口的字眼，只要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温暖，那份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就一直在身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可以回到家后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父母一个大大的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抱，就像小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可以在和父母吵架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，站在父母的角度想一想，然后主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平息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争；我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可以把想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写在信里告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；我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做很多很多，就像他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吧，那是最近网上很火的一个游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，名字叫《注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的人三分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》，在那三分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内去数数爸</w:t>
      </w:r>
      <w:r>
        <w:rPr>
          <w:rFonts w:ascii="宋体" w:eastAsia="宋体" w:hAnsi="SimSun" w:cs="宋体"/>
          <w:sz w:val="28"/>
        </w:rPr>
        <w:t>妈脸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皱纹</w:t>
      </w:r>
      <w:r>
        <w:rPr>
          <w:rFonts w:ascii="宋体" w:eastAsia="宋体" w:hAnsi="MS Mincho" w:cs="宋体"/>
          <w:sz w:val="28"/>
        </w:rPr>
        <w:t>，去好好看看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些年，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赠</w:t>
      </w:r>
      <w:r>
        <w:rPr>
          <w:rFonts w:ascii="宋体" w:eastAsia="宋体" w:hAnsi="MS Mincho" w:cs="宋体"/>
          <w:sz w:val="28"/>
        </w:rPr>
        <w:t>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的礼物。三分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后，你一定会有很大收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生活在如花一般的世界里，也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没有体会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生死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，可是，父母之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却同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如涓涓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流，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的心田。早上，当我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匆忙从被</w:t>
      </w:r>
      <w:r>
        <w:rPr>
          <w:rFonts w:ascii="宋体" w:eastAsia="宋体" w:hAnsi="SimSun" w:cs="宋体"/>
          <w:sz w:val="28"/>
        </w:rPr>
        <w:t>窝</w:t>
      </w:r>
      <w:r>
        <w:rPr>
          <w:rFonts w:ascii="宋体" w:eastAsia="宋体" w:hAnsi="MS Mincho" w:cs="宋体"/>
          <w:sz w:val="28"/>
        </w:rPr>
        <w:t>中爬起，是</w:t>
      </w:r>
      <w:r>
        <w:rPr>
          <w:rFonts w:ascii="宋体" w:eastAsia="宋体" w:hAnsi="SimSun" w:cs="宋体"/>
          <w:sz w:val="28"/>
        </w:rPr>
        <w:t>谁为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做好了可口的早餐？大雨滂沱的大雨天，是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撑着</w:t>
      </w:r>
      <w:r>
        <w:rPr>
          <w:rFonts w:ascii="宋体" w:eastAsia="宋体" w:hAnsi="SimSun" w:cs="宋体"/>
          <w:sz w:val="28"/>
        </w:rPr>
        <w:t>伞</w:t>
      </w:r>
      <w:r>
        <w:rPr>
          <w:rFonts w:ascii="宋体" w:eastAsia="宋体" w:hAnsi="MS Mincho" w:cs="宋体"/>
          <w:sz w:val="28"/>
        </w:rPr>
        <w:t>在校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口焦急的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等待？当我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注所有一切来帮助？当我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受到委屈，是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能耐心听我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哭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？当我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错误时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能毫不犹豫地原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？当我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取得成功，又是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会衷心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们庆</w:t>
      </w:r>
      <w:r>
        <w:rPr>
          <w:rFonts w:ascii="宋体" w:eastAsia="宋体" w:hAnsi="MS Mincho" w:cs="宋体"/>
          <w:sz w:val="28"/>
        </w:rPr>
        <w:t>祝，与我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分享喜悦？是父母，是我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那最平凡、最普通、而又最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大的父母。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在，我已</w:t>
      </w:r>
      <w:r>
        <w:rPr>
          <w:rFonts w:ascii="宋体" w:eastAsia="宋体" w:hAnsi="SimSun" w:cs="宋体"/>
          <w:sz w:val="28"/>
        </w:rPr>
        <w:t>经长</w:t>
      </w:r>
      <w:r>
        <w:rPr>
          <w:rFonts w:ascii="宋体" w:eastAsia="宋体" w:hAnsi="MS Mincho" w:cs="宋体"/>
          <w:sz w:val="28"/>
        </w:rPr>
        <w:t>大了，我知道</w:t>
      </w:r>
      <w:r>
        <w:rPr>
          <w:rFonts w:ascii="宋体" w:eastAsia="宋体" w:hAnsi="SimSun" w:cs="宋体"/>
          <w:sz w:val="28"/>
        </w:rPr>
        <w:t>该怀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感恩之心去体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父母，因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有了父母才有了我，才使我有机会在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的世界里体味人生的冷暖，享受生活的快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与幸福，是他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了我生命，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了我无微不至的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。儿女有了快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心的是父母，儿女有了苦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挂的也是父母。舔</w:t>
      </w:r>
      <w:r>
        <w:rPr>
          <w:rFonts w:ascii="宋体" w:eastAsia="宋体" w:hAnsi="SimSun" w:cs="宋体"/>
          <w:sz w:val="28"/>
        </w:rPr>
        <w:t>犊</w:t>
      </w:r>
      <w:r>
        <w:rPr>
          <w:rFonts w:ascii="宋体" w:eastAsia="宋体" w:hAnsi="MS Mincho" w:cs="宋体"/>
          <w:sz w:val="28"/>
        </w:rPr>
        <w:t>情深，父母之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，深如大海。因此，不管父母的社会地位高低、不管他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的相貌漂亮与否，他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今生最大的恩人，是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的人。一</w:t>
      </w:r>
      <w:r>
        <w:rPr>
          <w:rFonts w:ascii="宋体" w:eastAsia="宋体" w:hAnsi="SimSun" w:cs="宋体"/>
          <w:sz w:val="28"/>
        </w:rPr>
        <w:t>张亲</w:t>
      </w:r>
      <w:r>
        <w:rPr>
          <w:rFonts w:ascii="宋体" w:eastAsia="宋体" w:hAnsi="MS Mincho" w:cs="宋体"/>
          <w:sz w:val="28"/>
        </w:rPr>
        <w:t>手制作的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卡，一杯暖意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茶，一盆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腾腾</w:t>
      </w:r>
      <w:r>
        <w:rPr>
          <w:rFonts w:ascii="宋体" w:eastAsia="宋体" w:hAnsi="MS Mincho" w:cs="宋体"/>
          <w:sz w:val="28"/>
        </w:rPr>
        <w:t>的洗脚水，一个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甜美的微笑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父母感到幸福和安慰。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落叶在空中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旋，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写着一曲感恩的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章，那是大</w:t>
      </w:r>
      <w:r>
        <w:rPr>
          <w:rFonts w:ascii="宋体" w:eastAsia="宋体" w:hAnsi="SimSun" w:cs="宋体"/>
          <w:sz w:val="28"/>
        </w:rPr>
        <w:t>树对</w:t>
      </w:r>
      <w:r>
        <w:rPr>
          <w:rFonts w:ascii="宋体" w:eastAsia="宋体" w:hAnsi="MS Mincho" w:cs="宋体"/>
          <w:sz w:val="28"/>
        </w:rPr>
        <w:t>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它大地的感恩；白云在蔚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的天空中</w:t>
      </w:r>
      <w:r>
        <w:rPr>
          <w:rFonts w:ascii="宋体" w:eastAsia="宋体" w:hAnsi="SimSun" w:cs="宋体"/>
          <w:sz w:val="28"/>
        </w:rPr>
        <w:t>飘荡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画着那一幅幅感人的画面，那是白云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哺育它的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天的感恩。因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感恩才会有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个多彩的社会，因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感恩才会有真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的感情。因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感恩才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懂得了生命的真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用一个个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小的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，一天天的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大懂事，一次次的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父母，因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父母永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的支柱，我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是父母的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我家有一个人，在工作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勤快的工人，在家里是位既能保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我和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，又可以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多启示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奶奶面前是一位充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孝心的儿子，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是我人生中第一位老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就是我的爸爸。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，他是位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的工人，他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都十分用心，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也是大家喜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叫爸爸去干活的原因。比如，去装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，大家都要向老板取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物所需要的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人取</w:t>
      </w:r>
      <w:r>
        <w:rPr>
          <w:rFonts w:ascii="宋体" w:eastAsia="宋体" w:hAnsi="SimSun" w:cs="宋体"/>
          <w:sz w:val="28"/>
        </w:rPr>
        <w:t>钱时</w:t>
      </w:r>
      <w:r>
        <w:rPr>
          <w:rFonts w:ascii="宋体" w:eastAsia="宋体" w:hAnsi="MS Mincho" w:cs="宋体"/>
          <w:sz w:val="28"/>
        </w:rPr>
        <w:t>都粗略的取个大概的数就可以了。但是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人都是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取多的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了，少了就回去要。但是爸爸却很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真的算了一遍又一遍，直到确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数目正确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止。爸爸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很勤快。有一次，当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上突然需要一批</w:t>
      </w:r>
      <w:r>
        <w:rPr>
          <w:rFonts w:ascii="宋体" w:eastAsia="宋体" w:hAnsi="SimSun" w:cs="宋体"/>
          <w:sz w:val="28"/>
        </w:rPr>
        <w:t>货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会叫爸爸去，因</w:t>
      </w:r>
      <w:r>
        <w:rPr>
          <w:rFonts w:ascii="宋体" w:eastAsia="宋体" w:hAnsi="SimSun" w:cs="宋体"/>
          <w:sz w:val="28"/>
        </w:rPr>
        <w:t>为别</w:t>
      </w:r>
      <w:r>
        <w:rPr>
          <w:rFonts w:ascii="宋体" w:eastAsia="宋体" w:hAnsi="MS Mincho" w:cs="宋体"/>
          <w:sz w:val="28"/>
        </w:rPr>
        <w:t>人都不愿意去，而爸爸却答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妈妈劝</w:t>
      </w:r>
      <w:r>
        <w:rPr>
          <w:rFonts w:ascii="宋体" w:eastAsia="宋体" w:hAnsi="MS Mincho" w:cs="宋体"/>
          <w:sz w:val="28"/>
        </w:rPr>
        <w:t>爸爸不要去，心疼的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了，明天去吧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，爸爸却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一个人没有智慧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可以不在，但想要在社会中立住身，就不能少了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信，我答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人的事情，必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去完成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完便出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妈妈见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了，就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息着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你爸爸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是答</w:t>
      </w:r>
      <w:r>
        <w:rPr>
          <w:rFonts w:ascii="宋体" w:eastAsia="宋体" w:hAnsi="SimSun" w:cs="宋体"/>
          <w:sz w:val="28"/>
        </w:rPr>
        <w:t>应别</w:t>
      </w:r>
      <w:r>
        <w:rPr>
          <w:rFonts w:ascii="宋体" w:eastAsia="宋体" w:hAnsi="MS Mincho" w:cs="宋体"/>
          <w:sz w:val="28"/>
        </w:rPr>
        <w:t>人的事情，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上也会去干活，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下去，你爸爸睡眠怎</w:t>
      </w:r>
      <w:r>
        <w:rPr>
          <w:rFonts w:ascii="宋体" w:eastAsia="宋体" w:hAnsi="SimSun" w:cs="宋体"/>
          <w:sz w:val="28"/>
        </w:rPr>
        <w:t>么办哟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然也不想爸爸干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多活，但我知道爸爸是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个家好，可是我也希望爸爸能多休息休息。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在家里，爸爸是位既能保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我和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，又可以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多启示的好爸爸。当家中出</w:t>
      </w:r>
      <w:r>
        <w:rPr>
          <w:rFonts w:ascii="宋体" w:eastAsia="宋体" w:hAnsi="SimSun" w:cs="宋体"/>
          <w:sz w:val="28"/>
        </w:rPr>
        <w:t>现妈妈</w:t>
      </w:r>
      <w:r>
        <w:rPr>
          <w:rFonts w:ascii="宋体" w:eastAsia="宋体" w:hAnsi="MS Mincho" w:cs="宋体"/>
          <w:sz w:val="28"/>
        </w:rPr>
        <w:t>害怕的老鼠、</w:t>
      </w:r>
      <w:r>
        <w:rPr>
          <w:rFonts w:ascii="宋体" w:eastAsia="宋体" w:hAnsi="SimSun" w:cs="宋体"/>
          <w:sz w:val="28"/>
        </w:rPr>
        <w:t>蟑</w:t>
      </w:r>
      <w:r>
        <w:rPr>
          <w:rFonts w:ascii="宋体" w:eastAsia="宋体" w:hAnsi="MS Mincho" w:cs="宋体"/>
          <w:sz w:val="28"/>
        </w:rPr>
        <w:t>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，爸爸便会把他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赶走。当家中突然停</w:t>
      </w:r>
      <w:r>
        <w:rPr>
          <w:rFonts w:ascii="宋体" w:eastAsia="宋体" w:hAnsi="SimSun" w:cs="宋体"/>
          <w:sz w:val="28"/>
        </w:rPr>
        <w:t>电时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挺身而出，安慰好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的我和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，便去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点燃，又重新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点亮了另一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hAnsi="MS Mincho" w:cs="宋体"/>
          <w:sz w:val="28"/>
        </w:rPr>
        <w:t>灯。我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愿意和爸爸一起玩，因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我一些启示。像之前，我要写一篇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于生活中的小故事，我一直想不出写些什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我希望写出来的作文能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出心裁，与众不同，所以我一直在思考写什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。爸爸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可以根据自己在生活中某件事情的第一次来写，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不但真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能把你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件事情的想法写出来。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hAnsi="MS Mincho" w:cs="宋体"/>
          <w:sz w:val="28"/>
        </w:rPr>
        <w:t>茅塞</w:t>
      </w:r>
      <w:r>
        <w:rPr>
          <w:rFonts w:ascii="宋体" w:eastAsia="宋体" w:hAnsi="SimSun" w:cs="宋体"/>
          <w:sz w:val="28"/>
        </w:rPr>
        <w:t>顿开</w:t>
      </w:r>
      <w:r>
        <w:rPr>
          <w:rFonts w:ascii="宋体" w:eastAsia="宋体" w:hAnsi="MS Mincho" w:cs="宋体"/>
          <w:sz w:val="28"/>
        </w:rPr>
        <w:t>，向爸爸投去感激的目光。爸爸又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可以多利用比</w:t>
      </w:r>
      <w:r>
        <w:rPr>
          <w:rFonts w:ascii="宋体" w:eastAsia="宋体" w:hAnsi="SimSun" w:cs="宋体"/>
          <w:sz w:val="28"/>
        </w:rPr>
        <w:t>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人、排比等修辞手法，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作文更加生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形象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奶奶面前，爸爸是位有孝心的人。爸爸十分</w:t>
      </w:r>
      <w:r>
        <w:rPr>
          <w:rFonts w:ascii="宋体" w:eastAsia="宋体" w:hAnsi="SimSun" w:cs="宋体"/>
          <w:sz w:val="28"/>
        </w:rPr>
        <w:t>爱爷爷</w:t>
      </w:r>
      <w:r>
        <w:rPr>
          <w:rFonts w:ascii="宋体" w:eastAsia="宋体" w:hAnsi="MS Mincho" w:cs="宋体"/>
          <w:sz w:val="28"/>
        </w:rPr>
        <w:t>奶奶，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常会帮奶奶上山砍柴，或去山上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奶奶装一桶甘甜的泉水。就</w:t>
      </w:r>
      <w:r>
        <w:rPr>
          <w:rFonts w:ascii="宋体" w:eastAsia="宋体" w:hAnsi="SimSun" w:cs="宋体"/>
          <w:sz w:val="28"/>
        </w:rPr>
        <w:t>连邻</w:t>
      </w:r>
      <w:r>
        <w:rPr>
          <w:rFonts w:ascii="宋体" w:eastAsia="宋体" w:hAnsi="MS Mincho" w:cs="宋体"/>
          <w:sz w:val="28"/>
        </w:rPr>
        <w:t>居有人要帮忙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，爸爸也愿意帮忙。所以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居不但夸爸爸是个孝敬父母的好儿子，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夸爸爸是个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。生日</w:t>
      </w:r>
      <w:r>
        <w:rPr>
          <w:rFonts w:ascii="宋体" w:eastAsia="宋体" w:hAnsi="SimSun" w:cs="宋体"/>
          <w:sz w:val="28"/>
        </w:rPr>
        <w:t>过节时</w:t>
      </w:r>
      <w:r>
        <w:rPr>
          <w:rFonts w:ascii="宋体" w:eastAsia="宋体" w:hAnsi="MS Mincho" w:cs="宋体"/>
          <w:sz w:val="28"/>
        </w:rPr>
        <w:t>，爸爸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常去超市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奶奶挑衣服，</w:t>
      </w:r>
      <w:r>
        <w:rPr>
          <w:rFonts w:ascii="宋体" w:eastAsia="宋体" w:hAnsi="SimSun" w:cs="宋体"/>
          <w:sz w:val="28"/>
        </w:rPr>
        <w:t>还买</w:t>
      </w:r>
      <w:r>
        <w:rPr>
          <w:rFonts w:ascii="宋体" w:eastAsia="宋体" w:hAnsi="MS Mincho" w:cs="宋体"/>
          <w:sz w:val="28"/>
        </w:rPr>
        <w:t>了好多保健品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补营养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还买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身体。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奶奶也很高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一个孝心的儿子。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我的爸爸在老板眼里是位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信、勤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的工人，在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奶奶眼里是位孝敬的儿子，在我的眼里，他不但是我慈祥的父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，更是我人生第一位老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就是我的爸爸。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高中生感恩父母演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，各位同学：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首先我要感</w:t>
      </w:r>
      <w:r>
        <w:rPr>
          <w:rFonts w:ascii="宋体" w:eastAsia="宋体" w:hAnsi="SimSun" w:cs="宋体"/>
          <w:sz w:val="28"/>
        </w:rPr>
        <w:t>谢让</w:t>
      </w:r>
      <w:r>
        <w:rPr>
          <w:rFonts w:ascii="宋体" w:eastAsia="宋体" w:hAnsi="MS Mincho" w:cs="宋体"/>
          <w:sz w:val="28"/>
        </w:rPr>
        <w:t>我有机会参加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。我今天演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目是《感恩父母心》。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孝，其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人之本也。一个只有懂得感恩父母的人，才能更好的感恩他人，感恩社会。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出生到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在，那个被我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，称</w:t>
      </w:r>
      <w:r>
        <w:rPr>
          <w:rFonts w:ascii="宋体" w:eastAsia="宋体" w:hAnsi="SimSun" w:cs="宋体"/>
          <w:sz w:val="28"/>
        </w:rPr>
        <w:t>为妈妈</w:t>
      </w:r>
      <w:r>
        <w:rPr>
          <w:rFonts w:ascii="宋体" w:eastAsia="宋体" w:hAnsi="MS Mincho" w:cs="宋体"/>
          <w:sz w:val="28"/>
        </w:rPr>
        <w:t>的人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候，她喂你吃奶并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你洗澡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答，你整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的哭着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你做菜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答，你把一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她做的菜扔在地上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下彩笔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答，你涂了</w:t>
      </w:r>
      <w:r>
        <w:rPr>
          <w:rFonts w:ascii="宋体" w:eastAsia="宋体" w:hAnsi="SimSun" w:cs="宋体"/>
          <w:sz w:val="28"/>
        </w:rPr>
        <w:t>满墙</w:t>
      </w:r>
      <w:r>
        <w:rPr>
          <w:rFonts w:ascii="宋体" w:eastAsia="宋体" w:hAnsi="MS Mincho" w:cs="宋体"/>
          <w:sz w:val="28"/>
        </w:rPr>
        <w:t>的抽象画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了漂亮的衣服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答，你穿着它到泥坑里玩耍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了球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答，你用球打破了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居的玻璃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候，她付了很多</w:t>
      </w:r>
      <w:r>
        <w:rPr>
          <w:rFonts w:ascii="宋体" w:eastAsia="宋体" w:hAnsi="SimSun" w:cs="宋体"/>
          <w:sz w:val="28"/>
        </w:rPr>
        <w:t>钱给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辅导钢</w:t>
      </w:r>
      <w:r>
        <w:rPr>
          <w:rFonts w:ascii="宋体" w:eastAsia="宋体" w:hAnsi="MS Mincho" w:cs="宋体"/>
          <w:sz w:val="28"/>
        </w:rPr>
        <w:t>琴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答，你常常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并不去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候，她陪你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有你的朋友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她坐另一排去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你去把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剪了，而你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她不懂什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候，她付了你一个月的夏令</w:t>
      </w:r>
      <w:r>
        <w:rPr>
          <w:rFonts w:ascii="宋体" w:eastAsia="宋体" w:hAnsi="SimSun" w:cs="宋体"/>
          <w:sz w:val="28"/>
        </w:rPr>
        <w:t>营费</w:t>
      </w:r>
      <w:r>
        <w:rPr>
          <w:rFonts w:ascii="宋体" w:eastAsia="宋体" w:hAnsi="MS Mincho" w:cs="宋体"/>
          <w:sz w:val="28"/>
        </w:rPr>
        <w:t>用，而你却一整月没有打一个</w:t>
      </w:r>
      <w:r>
        <w:rPr>
          <w:rFonts w:ascii="宋体" w:eastAsia="宋体" w:hAnsi="SimSun" w:cs="宋体"/>
          <w:sz w:val="28"/>
        </w:rPr>
        <w:t>电话给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候，她下班回家想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抱你一下，而作</w:t>
      </w:r>
      <w:r>
        <w:rPr>
          <w:rFonts w:ascii="宋体" w:eastAsia="宋体" w:hAnsi="SimSun" w:cs="宋体"/>
          <w:sz w:val="28"/>
        </w:rPr>
        <w:t>为报</w:t>
      </w:r>
      <w:r>
        <w:rPr>
          <w:rFonts w:ascii="宋体" w:eastAsia="宋体" w:hAnsi="MS Mincho" w:cs="宋体"/>
          <w:sz w:val="28"/>
        </w:rPr>
        <w:t>答，你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屋把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插上了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候，她在等一个重要的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，而你却抱着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和你的朋友聊了一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你高中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得流下眼泪，而你却跟朋友在外聚会到天亮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候，她付了你的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大学学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又送你到学校，你要求她在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点下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怕同学看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就是母</w:t>
      </w:r>
      <w:r>
        <w:rPr>
          <w:rFonts w:ascii="宋体" w:eastAsia="宋体" w:hAnsi="SimSun" w:cs="宋体"/>
          <w:sz w:val="28"/>
        </w:rPr>
        <w:t>亲为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做的事情，当然，母</w:t>
      </w:r>
      <w:r>
        <w:rPr>
          <w:rFonts w:ascii="宋体" w:eastAsia="宋体" w:hAnsi="SimSun" w:cs="宋体"/>
          <w:sz w:val="28"/>
        </w:rPr>
        <w:t>亲为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做得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不止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cs="宋体"/>
          <w:sz w:val="28"/>
        </w:rPr>
        <w:t>!“</w:t>
      </w:r>
      <w:r>
        <w:rPr>
          <w:rFonts w:ascii="宋体" w:eastAsia="宋体" w:hAnsi="MS Mincho" w:cs="宋体"/>
          <w:sz w:val="28"/>
        </w:rPr>
        <w:t>滴水之恩。当涌泉相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报给</w:t>
      </w:r>
      <w:r>
        <w:rPr>
          <w:rFonts w:ascii="宋体" w:eastAsia="宋体" w:hAnsi="MS Mincho" w:cs="宋体"/>
          <w:sz w:val="28"/>
        </w:rPr>
        <w:t>父母的又是什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你是否在他</w:t>
      </w:r>
      <w:r>
        <w:rPr>
          <w:rFonts w:ascii="宋体" w:eastAsia="宋体" w:hAnsi="SimSun" w:cs="宋体"/>
          <w:sz w:val="28"/>
        </w:rPr>
        <w:t>们劳</w:t>
      </w:r>
      <w:r>
        <w:rPr>
          <w:rFonts w:ascii="宋体" w:eastAsia="宋体" w:hAnsi="MS Mincho" w:cs="宋体"/>
          <w:sz w:val="28"/>
        </w:rPr>
        <w:t>累一天后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们递</w:t>
      </w:r>
      <w:r>
        <w:rPr>
          <w:rFonts w:ascii="宋体" w:eastAsia="宋体" w:hAnsi="MS Mincho" w:cs="宋体"/>
          <w:sz w:val="28"/>
        </w:rPr>
        <w:t>上一杯茶，送上一双拖鞋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是否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一件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衣，哪怕一双袜子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你是否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察到父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那已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微微</w:t>
      </w:r>
      <w:r>
        <w:rPr>
          <w:rFonts w:ascii="宋体" w:eastAsia="宋体" w:hAnsi="SimSun" w:cs="宋体"/>
          <w:sz w:val="28"/>
        </w:rPr>
        <w:t>驼</w:t>
      </w:r>
      <w:r>
        <w:rPr>
          <w:rFonts w:ascii="宋体" w:eastAsia="宋体" w:hAnsi="MS Mincho" w:cs="宋体"/>
          <w:sz w:val="28"/>
        </w:rPr>
        <w:t>了的背，母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满脸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皱纹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缕缕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银发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一起珍惜父母在身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的日子吧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在我心中，父母一直都是我的奇迹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不要的等到我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失去他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的那一天才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不曾做的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https://d.book118.com/038035073015006031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8035073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高中生感恩父母演讲稿【热】</dc:title>
  <dc:subject>演讲稿要求内容充实，条理清楚，重点突出。在不断进步的社会中，越来越多人会去使用演讲稿，相信很多朋友都对写演讲稿感到非常苦恼吧，以下是小编为大家收集的高中生感恩父母演讲稿，仅供参考，希望能够帮助到大家。</dc:subject>
  <cp:keywords>高中生感恩父母演讲稿</cp:keywords>
  <cp:revision>0</cp:revision>
</cp:coreProperties>
</file>