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班主任个人年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是把一定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段内的有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情况分析研究，做出有指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方法以及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面材料，他能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写写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一般是怎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学期我担任初二</w:t>
      </w: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班的班主任，在担任班主任期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我工作勤勤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多工作在年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下走在前列。先将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、用心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学的第一件事，就是要尽快地熟悉了解班里的学生的思想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，在尽量短的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学生死心塌地呆在学校，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定生源。走近学生，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得班主任平易近人，可以成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的好朋友。以坦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度提出自己的期望和要求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使我在以后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展工作、了解学生有个良好的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其次，再以通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察了解学生，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听其言，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其行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是了解学生的最基本方法，特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要注意学生在自然状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下流露出来的言行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不凭一句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一件事去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二、兼听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明、偏听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个学生都有他的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，也有缺点，不少的班主任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包括我有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是人之常情。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存在偏</w:t>
      </w:r>
      <w:r>
        <w:rPr>
          <w:rFonts w:ascii="宋体" w:eastAsia="宋体" w:hAnsi="SimSun" w:cs="宋体"/>
          <w:sz w:val="28"/>
          <w:bdr w:val="none" w:sz="0" w:space="0" w:color="auto"/>
        </w:rPr>
        <w:t>爱优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等生、班干部，不信任后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生等</w:t>
      </w:r>
      <w:r>
        <w:rPr>
          <w:rFonts w:ascii="宋体" w:eastAsia="宋体" w:hAnsi="SimSun" w:cs="宋体"/>
          <w:sz w:val="28"/>
          <w:bdr w:val="none" w:sz="0" w:space="0" w:color="auto"/>
        </w:rPr>
        <w:t>错误观</w:t>
      </w:r>
      <w:r>
        <w:rPr>
          <w:rFonts w:ascii="宋体" w:eastAsia="宋体" w:hAnsi="MS Mincho" w:cs="宋体"/>
          <w:sz w:val="28"/>
          <w:bdr w:val="none" w:sz="0" w:space="0" w:color="auto"/>
        </w:rPr>
        <w:t>念，在没有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了解事情的情况下，听信一面之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做出判断，使一些学生与班主任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过调查发现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立情</w:t>
      </w:r>
      <w:r>
        <w:rPr>
          <w:rFonts w:ascii="宋体" w:eastAsia="宋体" w:hAnsi="SimSun" w:cs="宋体"/>
          <w:sz w:val="28"/>
          <w:bdr w:val="none" w:sz="0" w:space="0" w:color="auto"/>
        </w:rPr>
        <w:t>绪产</w:t>
      </w:r>
      <w:r>
        <w:rPr>
          <w:rFonts w:ascii="宋体" w:eastAsia="宋体" w:hAnsi="MS Mincho" w:cs="宋体"/>
          <w:sz w:val="28"/>
          <w:bdr w:val="none" w:sz="0" w:space="0" w:color="auto"/>
        </w:rPr>
        <w:t>生的主要原因有：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师处</w:t>
      </w:r>
      <w:r>
        <w:rPr>
          <w:rFonts w:ascii="宋体" w:eastAsia="宋体" w:hAnsi="MS Mincho" w:cs="宋体"/>
          <w:sz w:val="28"/>
          <w:bdr w:val="none" w:sz="0" w:space="0" w:color="auto"/>
        </w:rPr>
        <w:t>事不公平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不尊重学生的人格，特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学生与事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有出入。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反之敢于承</w:t>
      </w:r>
      <w:r>
        <w:rPr>
          <w:rFonts w:ascii="宋体" w:eastAsia="宋体" w:hAnsi="SimSun" w:cs="宋体"/>
          <w:sz w:val="28"/>
          <w:bdr w:val="none" w:sz="0" w:space="0" w:color="auto"/>
        </w:rPr>
        <w:t>认错误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，班主任遇事要冷静，批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学生要掌握好分寸，即要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地指出学生的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做法，也要一分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二地肯定学生的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学生容易接受，老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的教育目的也容易达到，千万不能因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生而随意批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，在学生眼里，不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都是同学，在人格上是平等的。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在工作中，我通常会在一些平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理想，甚至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律有些差，但在部分学生中有一定威信的学生以特殊的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些人往往在某一方面有</w:t>
      </w:r>
      <w:r>
        <w:rPr>
          <w:rFonts w:ascii="宋体" w:eastAsia="宋体" w:hAnsi="SimSun" w:cs="宋体"/>
          <w:sz w:val="28"/>
          <w:bdr w:val="none" w:sz="0" w:space="0" w:color="auto"/>
        </w:rPr>
        <w:t>专长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只要</w:t>
      </w:r>
      <w:r>
        <w:rPr>
          <w:rFonts w:ascii="宋体" w:eastAsia="宋体" w:hAnsi="SimSun" w:cs="宋体"/>
          <w:sz w:val="28"/>
          <w:bdr w:val="none" w:sz="0" w:space="0" w:color="auto"/>
        </w:rPr>
        <w:t>给这样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的学生多些表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自我的机会，理解他尊重他，他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一定会将班主任安排的工作做好。比如接班后，我首先在那些</w:t>
      </w:r>
      <w:r>
        <w:rPr>
          <w:rFonts w:ascii="宋体" w:eastAsia="宋体" w:hAnsi="SimSun" w:cs="宋体"/>
          <w:sz w:val="28"/>
          <w:bdr w:val="none" w:sz="0" w:space="0" w:color="auto"/>
        </w:rPr>
        <w:t>难缠</w:t>
      </w:r>
      <w:r>
        <w:rPr>
          <w:rFonts w:ascii="宋体" w:eastAsia="宋体" w:hAnsi="MS Mincho" w:cs="宋体"/>
          <w:sz w:val="28"/>
          <w:bdr w:val="none" w:sz="0" w:space="0" w:color="auto"/>
        </w:rPr>
        <w:t>的学生入手，</w:t>
      </w:r>
      <w:r>
        <w:rPr>
          <w:rFonts w:ascii="宋体" w:eastAsia="宋体" w:hAnsi="SimSun" w:cs="宋体"/>
          <w:sz w:val="28"/>
          <w:bdr w:val="none" w:sz="0" w:space="0" w:color="auto"/>
        </w:rPr>
        <w:t>谈话过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的不足和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如何做才是正确的人生路径，如何利用自己的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誉等等，并期望他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以自身的改</w:t>
      </w:r>
      <w:r>
        <w:rPr>
          <w:rFonts w:ascii="宋体" w:eastAsia="宋体" w:hAnsi="SimSun" w:cs="宋体"/>
          <w:sz w:val="28"/>
          <w:bdr w:val="none" w:sz="0" w:space="0" w:color="auto"/>
        </w:rPr>
        <w:t>变带动</w:t>
      </w:r>
      <w:r>
        <w:rPr>
          <w:rFonts w:ascii="宋体" w:eastAsia="宋体" w:hAnsi="MS Mincho" w:cs="宋体"/>
          <w:sz w:val="28"/>
          <w:bdr w:val="none" w:sz="0" w:space="0" w:color="auto"/>
        </w:rPr>
        <w:t>好自己的朋友。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以毒攻毒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收到奇效，不但个人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律好了，就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的跟随者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律也明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实对这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学生很多教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定是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没法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这种评</w:t>
      </w:r>
      <w:r>
        <w:rPr>
          <w:rFonts w:ascii="宋体" w:eastAsia="宋体" w:hAnsi="MS Mincho" w:cs="宋体"/>
          <w:sz w:val="28"/>
          <w:bdr w:val="none" w:sz="0" w:space="0" w:color="auto"/>
        </w:rPr>
        <w:t>价会使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破罐子破摔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的消极情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，极不利于学生的成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建立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系，了解学生在家的表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，可以帮助班主任全面了解学生，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学生做出全面正确的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利用一切可能的机会与学生家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，如：家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送生活用品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我找学生的机会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也有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找我的，因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听学生回家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有了新班主任，并且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位班主任很好的情况下来找我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其孩子，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来了解其子女特点。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生信任感，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了解学生和教育好学生很重要。做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班主任的都有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可以使很多家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、学生跟班主任的感情往往有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班主任的工作，他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极配合与支持。由于全面了解学生，班主任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准确，相互信任、相互尊重、相互理解就会形成。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范化管理促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学生自我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前面提到的一些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价学生的方法，主要是站在老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的角度的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式管理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要真正的、从根本上去完善、正确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价学生，就一定要有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范化管理，更能促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价。它与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式管理相比，具有更突出的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、管理目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清晰明确化。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管理目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清晰明确化是保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管理行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性的前提，将管理行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化、具体化，可限度地避免了管理行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的盲目性。比如我在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班干部工作的分工上，具有明确的指向性，可使班干在工作上，避免重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漏等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，工作的成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一目了然，可以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价班干部提供的依据，减少主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因素在其中的作用。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、管理行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可操作化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范化管理的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提供了一套具体的行</w:t>
      </w:r>
      <w:r>
        <w:rPr>
          <w:rFonts w:ascii="宋体" w:eastAsia="宋体" w:hAnsi="SimSun" w:cs="宋体"/>
          <w:sz w:val="28"/>
          <w:bdr w:val="none" w:sz="0" w:space="0" w:color="auto"/>
        </w:rPr>
        <w:t>为标</w:t>
      </w:r>
      <w:r>
        <w:rPr>
          <w:rFonts w:ascii="宋体" w:eastAsia="宋体" w:hAnsi="MS Mincho" w:cs="宋体"/>
          <w:sz w:val="28"/>
          <w:bdr w:val="none" w:sz="0" w:space="0" w:color="auto"/>
        </w:rPr>
        <w:t>准，使学生知道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做。从思想上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学生以促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学生自我管理和自我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、民主管理、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价客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工作管理中令人心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很多，集中到一点就是公正与否的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范化管理的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越性就在于，它</w:t>
      </w:r>
      <w:r>
        <w:rPr>
          <w:rFonts w:ascii="宋体" w:eastAsia="宋体" w:hAnsi="SimSun" w:cs="宋体"/>
          <w:sz w:val="28"/>
          <w:bdr w:val="none" w:sz="0" w:space="0" w:color="auto"/>
        </w:rPr>
        <w:t>为评</w:t>
      </w:r>
      <w:r>
        <w:rPr>
          <w:rFonts w:ascii="宋体" w:eastAsia="宋体" w:hAnsi="MS Mincho" w:cs="宋体"/>
          <w:sz w:val="28"/>
          <w:bdr w:val="none" w:sz="0" w:space="0" w:color="auto"/>
        </w:rPr>
        <w:t>价者提供了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价程序和数量化的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果的方法，从而保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性，正如上面的例子，学生最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些都是学生有目共睹的，可以作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三好、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及德育考核的重要依据，从而避免了班主任工作中的主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，随意和武断等不公正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生，可提高班主任的威信。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在量化管理方面本学期由于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系做的不是很好。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学生的了解、研究和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价是班主任工作中的一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重要内容。只有做到正确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价学生，班主任工作才能得以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是做好班主任工作的前提。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世界上的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理智型的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让这种爱</w:t>
      </w:r>
      <w:r>
        <w:rPr>
          <w:rFonts w:ascii="宋体" w:eastAsia="宋体" w:hAnsi="MS Mincho" w:cs="宋体"/>
          <w:sz w:val="28"/>
          <w:bdr w:val="none" w:sz="0" w:space="0" w:color="auto"/>
        </w:rPr>
        <w:t>深入学生的心里。班主任与学生朝夕相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，深入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致地了解学生，真心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意地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心学生，充分尊重、信任学生，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格地要求学生等都是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价是其中的一</w:t>
      </w:r>
      <w:r>
        <w:rPr>
          <w:rFonts w:ascii="宋体" w:eastAsia="宋体" w:hAnsi="SimSun" w:cs="宋体"/>
          <w:sz w:val="28"/>
          <w:bdr w:val="none" w:sz="0" w:space="0" w:color="auto"/>
        </w:rPr>
        <w:t>种爱</w:t>
      </w:r>
      <w:r>
        <w:rPr>
          <w:rFonts w:ascii="宋体" w:eastAsia="宋体" w:hAnsi="MS Mincho" w:cs="宋体"/>
          <w:sz w:val="28"/>
          <w:bdr w:val="none" w:sz="0" w:space="0" w:color="auto"/>
        </w:rPr>
        <w:t>。教育心理学家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不同于父母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子女的天然之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是个人之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种态</w:t>
      </w:r>
      <w:r>
        <w:rPr>
          <w:rFonts w:ascii="宋体" w:eastAsia="宋体" w:hAnsi="MS Mincho" w:cs="宋体"/>
          <w:sz w:val="28"/>
          <w:bdr w:val="none" w:sz="0" w:space="0" w:color="auto"/>
        </w:rPr>
        <w:t>度，它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含更多的社会内容，具有广泛的社会意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度常常反映学生所在集体，甚至是社会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他的某</w:t>
      </w:r>
      <w:r>
        <w:rPr>
          <w:rFonts w:ascii="宋体" w:eastAsia="宋体" w:hAnsi="SimSun" w:cs="宋体"/>
          <w:sz w:val="28"/>
          <w:bdr w:val="none" w:sz="0" w:space="0" w:color="auto"/>
        </w:rPr>
        <w:t>种评</w:t>
      </w:r>
      <w:r>
        <w:rPr>
          <w:rFonts w:ascii="宋体" w:eastAsia="宋体" w:hAnsi="MS Mincho" w:cs="宋体"/>
          <w:sz w:val="28"/>
          <w:bdr w:val="none" w:sz="0" w:space="0" w:color="auto"/>
        </w:rPr>
        <w:t>价。因此，学生往往把班主任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、信任、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价同自己在集体中的地位和人格价</w:t>
      </w:r>
      <w:r>
        <w:rPr>
          <w:rFonts w:ascii="宋体" w:eastAsia="宋体" w:hAnsi="SimSun" w:cs="宋体"/>
          <w:sz w:val="28"/>
          <w:bdr w:val="none" w:sz="0" w:space="0" w:color="auto"/>
        </w:rPr>
        <w:t>值联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系在一起。班主任的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上就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境因素在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个学生心目中不同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常的心理份量。由此可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</w:t>
      </w:r>
      <w:r>
        <w:rPr>
          <w:rFonts w:ascii="宋体" w:eastAsia="宋体" w:hAnsi="SimSun" w:cs="宋体"/>
          <w:sz w:val="28"/>
          <w:bdr w:val="none" w:sz="0" w:space="0" w:color="auto"/>
        </w:rPr>
        <w:t>爱对</w:t>
      </w:r>
      <w:r>
        <w:rPr>
          <w:rFonts w:ascii="宋体" w:eastAsia="宋体" w:hAnsi="MS Mincho" w:cs="宋体"/>
          <w:sz w:val="28"/>
          <w:bdr w:val="none" w:sz="0" w:space="0" w:color="auto"/>
        </w:rPr>
        <w:t>教育好学生是多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这满怀</w:t>
      </w:r>
      <w:r>
        <w:rPr>
          <w:rFonts w:ascii="宋体" w:eastAsia="宋体" w:hAnsi="MS Mincho" w:cs="宋体"/>
          <w:sz w:val="28"/>
          <w:bdr w:val="none" w:sz="0" w:space="0" w:color="auto"/>
        </w:rPr>
        <w:t>希望与憧憬，收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与欣喜的一年，我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又共同走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了一年。欣喜的是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工能携手共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退，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个人利益，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幼儿教育，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地，真是因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我有了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力一搏的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地完成了上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将今年工作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一、安全工作放首位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我园以高度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学校安全工作的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行并落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安全文件的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定，并做到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到位，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到位，措施到位。园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师签订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到人，做到各司其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学校十分重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并落</w:t>
      </w:r>
      <w:r>
        <w:rPr>
          <w:rFonts w:ascii="宋体" w:eastAsia="宋体" w:hAnsi="SimSun" w:cs="宋体"/>
          <w:sz w:val="28"/>
          <w:bdr w:val="none" w:sz="0" w:space="0" w:color="auto"/>
        </w:rPr>
        <w:t>实经费</w:t>
      </w:r>
      <w:r>
        <w:rPr>
          <w:rFonts w:ascii="宋体" w:eastAsia="宋体" w:hAnsi="MS Mincho" w:cs="宋体"/>
          <w:sz w:val="28"/>
          <w:bdr w:val="none" w:sz="0" w:space="0" w:color="auto"/>
        </w:rPr>
        <w:t>做好各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控与整改，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了确保学校安全，学校根据上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的安排及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配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了保安，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</w:t>
      </w:r>
      <w:r>
        <w:rPr>
          <w:rFonts w:ascii="宋体" w:eastAsia="宋体" w:hAnsi="SimSun" w:cs="宋体"/>
          <w:sz w:val="28"/>
          <w:bdr w:val="none" w:sz="0" w:space="0" w:color="auto"/>
        </w:rPr>
        <w:t>门卫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班制度，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行二十四小</w:t>
      </w:r>
      <w:r>
        <w:rPr>
          <w:rFonts w:ascii="宋体" w:eastAsia="宋体" w:hAnsi="SimSun" w:cs="宋体"/>
          <w:sz w:val="28"/>
          <w:bdr w:val="none" w:sz="0" w:space="0" w:color="auto"/>
        </w:rPr>
        <w:t>时值</w:t>
      </w:r>
      <w:r>
        <w:rPr>
          <w:rFonts w:ascii="宋体" w:eastAsia="宋体" w:hAnsi="MS Mincho" w:cs="宋体"/>
          <w:sz w:val="28"/>
          <w:bdr w:val="none" w:sz="0" w:space="0" w:color="auto"/>
        </w:rPr>
        <w:t>班制，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假日</w:t>
      </w:r>
      <w:r>
        <w:rPr>
          <w:rFonts w:ascii="宋体" w:eastAsia="宋体" w:hAnsi="SimSun" w:cs="宋体"/>
          <w:sz w:val="28"/>
          <w:bdr w:val="none" w:sz="0" w:space="0" w:color="auto"/>
        </w:rPr>
        <w:t>领导带</w:t>
      </w:r>
      <w:r>
        <w:rPr>
          <w:rFonts w:ascii="宋体" w:eastAsia="宋体" w:hAnsi="MS Mincho" w:cs="宋体"/>
          <w:sz w:val="28"/>
          <w:bdr w:val="none" w:sz="0" w:space="0" w:color="auto"/>
        </w:rPr>
        <w:t>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各要害部</w:t>
      </w:r>
      <w:r>
        <w:rPr>
          <w:rFonts w:ascii="宋体" w:eastAsia="宋体" w:hAnsi="SimSun" w:cs="宋体"/>
          <w:sz w:val="28"/>
          <w:bdr w:val="none" w:sz="0" w:space="0" w:color="auto"/>
        </w:rPr>
        <w:t>门进</w:t>
      </w:r>
      <w:r>
        <w:rPr>
          <w:rFonts w:ascii="宋体" w:eastAsia="宋体" w:hAnsi="MS Mincho" w:cs="宋体"/>
          <w:sz w:val="28"/>
          <w:bdr w:val="none" w:sz="0" w:space="0" w:color="auto"/>
        </w:rPr>
        <w:t>行加固，添置了四具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火器，并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两具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火器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了气，午睡室更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铝</w:t>
      </w:r>
      <w:r>
        <w:rPr>
          <w:rFonts w:ascii="宋体" w:eastAsia="宋体" w:hAnsi="MS Mincho" w:cs="宋体"/>
          <w:sz w:val="28"/>
          <w:bdr w:val="none" w:sz="0" w:space="0" w:color="auto"/>
        </w:rPr>
        <w:t>合金窗和新窗帘，配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了安保物品，</w:t>
      </w:r>
      <w:r>
        <w:rPr>
          <w:rFonts w:ascii="宋体" w:eastAsia="宋体" w:hAnsi="SimSun" w:cs="宋体"/>
          <w:sz w:val="28"/>
          <w:bdr w:val="none" w:sz="0" w:space="0" w:color="auto"/>
        </w:rPr>
        <w:t>领导还</w:t>
      </w:r>
      <w:r>
        <w:rPr>
          <w:rFonts w:ascii="宋体" w:eastAsia="宋体" w:hAnsi="MS Mincho" w:cs="宋体"/>
          <w:sz w:val="28"/>
          <w:bdr w:val="none" w:sz="0" w:space="0" w:color="auto"/>
        </w:rPr>
        <w:t>不定期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学校的安全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不安全因素及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整改。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食堂管理制度。把好食品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，确保采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食物新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变质</w:t>
      </w:r>
      <w:r>
        <w:rPr>
          <w:rFonts w:ascii="宋体" w:eastAsia="宋体" w:hAnsi="MS Mincho" w:cs="宋体"/>
          <w:sz w:val="28"/>
          <w:bdr w:val="none" w:sz="0" w:space="0" w:color="auto"/>
        </w:rPr>
        <w:t>，把好入厨前的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；保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厨具干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，做好消毒工作；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禁不安全事故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生。建立有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食物中毒事件的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急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告制度。四是要求各班利用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天的离园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，教会幼儿初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的自防能力。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两支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伍建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，打造服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师资队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是加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伍的根本和核心，教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伍形象直接反映了教育的形象。全校教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立新型的教育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师观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范言行，自</w:t>
      </w:r>
      <w:r>
        <w:rPr>
          <w:rFonts w:ascii="宋体" w:eastAsia="宋体" w:hAnsi="SimSun" w:cs="宋体"/>
          <w:sz w:val="28"/>
          <w:bdr w:val="none" w:sz="0" w:space="0" w:color="auto"/>
        </w:rPr>
        <w:t>觉为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存在差异，我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自己的特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，鼓励教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奉献，</w:t>
      </w:r>
      <w:r>
        <w:rPr>
          <w:rFonts w:ascii="宋体" w:eastAsia="宋体" w:hAnsi="SimSun" w:cs="宋体"/>
          <w:sz w:val="28"/>
          <w:bdr w:val="none" w:sz="0" w:space="0" w:color="auto"/>
        </w:rPr>
        <w:t>讲团结</w:t>
      </w:r>
      <w:r>
        <w:rPr>
          <w:rFonts w:ascii="宋体" w:eastAsia="宋体" w:hAnsi="MS Mincho" w:cs="宋体"/>
          <w:sz w:val="28"/>
          <w:bdr w:val="none" w:sz="0" w:space="0" w:color="auto"/>
        </w:rPr>
        <w:t>，比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献，本期我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组长压</w:t>
      </w:r>
      <w:r>
        <w:rPr>
          <w:rFonts w:ascii="宋体" w:eastAsia="宋体" w:hAnsi="MS Mincho" w:cs="宋体"/>
          <w:sz w:val="28"/>
          <w:bdr w:val="none" w:sz="0" w:space="0" w:color="auto"/>
        </w:rPr>
        <w:t>担子，来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担子，因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工作的核心，班主任更是幼儿园工作的保障，班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工作的好坏直接影响幼儿园工作的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班主任明确自己的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班主任比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献比奉献，保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行，不影响幼儿园政令的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三、保育、教育、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稳步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幼儿园工作无小事，事事育人；教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无小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节节为</w:t>
      </w:r>
      <w:r>
        <w:rPr>
          <w:rFonts w:ascii="宋体" w:eastAsia="宋体" w:hAnsi="MS Mincho" w:cs="宋体"/>
          <w:sz w:val="28"/>
          <w:bdr w:val="none" w:sz="0" w:space="0" w:color="auto"/>
        </w:rPr>
        <w:t>楷模。幼儿园保育工作都是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小的，如果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凭着一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之心去做事，就会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任重大，小事不小。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天的杯、巾、桌子、玩具必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消毒，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安全上下楼，吃好、睡好等等，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小的事情都能折射出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本学年教学教研注重了鼓励学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，相互研究，展示交流，促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师们专业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展。在园本培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注重了以教学研</w:t>
      </w:r>
      <w:r>
        <w:rPr>
          <w:rFonts w:ascii="宋体" w:eastAsia="宋体" w:hAnsi="SimSun" w:cs="宋体"/>
          <w:sz w:val="28"/>
          <w:bdr w:val="none" w:sz="0" w:space="0" w:color="auto"/>
        </w:rPr>
        <w:t>讨为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切入口，以家园合作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支撑点，以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延伸点，使教学教研活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更加丰富，更有成效，教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教学理念更超前了，教学技能更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熟了，教学方法更灵活了。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，改革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堂教学。根据幼儿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教育内容，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分班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流上台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，完善听、</w:t>
      </w:r>
      <w:r>
        <w:rPr>
          <w:rFonts w:ascii="宋体" w:eastAsia="宋体" w:hAnsi="SimSun" w:cs="宋体"/>
          <w:sz w:val="28"/>
          <w:bdr w:val="none" w:sz="0" w:space="0" w:color="auto"/>
        </w:rPr>
        <w:t>议课</w:t>
      </w:r>
      <w:r>
        <w:rPr>
          <w:rFonts w:ascii="宋体" w:eastAsia="宋体" w:hAnsi="MS Mincho" w:cs="宋体"/>
          <w:sz w:val="28"/>
          <w:bdr w:val="none" w:sz="0" w:space="0" w:color="auto"/>
        </w:rPr>
        <w:t>制度。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，使其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利完成教学各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走出去，</w:t>
      </w:r>
      <w:r>
        <w:rPr>
          <w:rFonts w:ascii="宋体" w:eastAsia="宋体" w:hAnsi="SimSun" w:cs="宋体"/>
          <w:sz w:val="28"/>
          <w:bdr w:val="none" w:sz="0" w:space="0" w:color="auto"/>
        </w:rPr>
        <w:t>请进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四、下期工作重点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建立健全教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管理制度，抓好两支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。利用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效工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契机，引</w:t>
      </w:r>
      <w:r>
        <w:rPr>
          <w:rFonts w:ascii="宋体" w:eastAsia="宋体" w:hAnsi="SimSun" w:cs="宋体"/>
          <w:sz w:val="28"/>
          <w:bdr w:val="none" w:sz="0" w:space="0" w:color="auto"/>
        </w:rPr>
        <w:t>进竞</w:t>
      </w:r>
      <w:r>
        <w:rPr>
          <w:rFonts w:ascii="宋体" w:eastAsia="宋体" w:hAnsi="MS Mincho" w:cs="宋体"/>
          <w:sz w:val="28"/>
          <w:bdr w:val="none" w:sz="0" w:space="0" w:color="auto"/>
        </w:rPr>
        <w:t>争激励机制，加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年度考核，全面提升教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和形象。幼儿园将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评优评</w:t>
      </w:r>
      <w:r>
        <w:rPr>
          <w:rFonts w:ascii="宋体" w:eastAsia="宋体" w:hAnsi="MS Mincho" w:cs="宋体"/>
          <w:sz w:val="28"/>
          <w:bdr w:val="none" w:sz="0" w:space="0" w:color="auto"/>
        </w:rPr>
        <w:t>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中广泛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讲团结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正气、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奉献、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，提倡各位教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业讲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讲责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自律，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讲爱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讲协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效率。禁止混天度日、不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人子弟、自甘落后、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反学校制度和无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律及体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幼儿的行</w:t>
      </w:r>
      <w:r>
        <w:rPr>
          <w:rFonts w:ascii="宋体" w:eastAsia="宋体" w:hAnsi="SimSun" w:cs="宋体"/>
          <w:sz w:val="28"/>
          <w:bdr w:val="none" w:sz="0" w:space="0" w:color="auto"/>
        </w:rPr>
        <w:t>为发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争取多方支持，力争搬迁工作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与名园的合作，采取</w:t>
      </w:r>
      <w:r>
        <w:rPr>
          <w:rFonts w:ascii="宋体" w:eastAsia="宋体" w:hAnsi="SimSun" w:cs="宋体"/>
          <w:sz w:val="28"/>
          <w:bdr w:val="none" w:sz="0" w:space="0" w:color="auto"/>
        </w:rPr>
        <w:t>请进</w:t>
      </w:r>
      <w:r>
        <w:rPr>
          <w:rFonts w:ascii="宋体" w:eastAsia="宋体" w:hAnsi="MS Mincho" w:cs="宋体"/>
          <w:sz w:val="28"/>
          <w:bdr w:val="none" w:sz="0" w:space="0" w:color="auto"/>
        </w:rPr>
        <w:t>来和走出去的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能力和教科研能力。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领导们对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，我要加倍的工作，更好地完成任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，以回</w:t>
      </w:r>
      <w:r>
        <w:rPr>
          <w:rFonts w:ascii="宋体" w:eastAsia="宋体" w:hAnsi="SimSun" w:cs="宋体"/>
          <w:sz w:val="28"/>
          <w:bdr w:val="none" w:sz="0" w:space="0" w:color="auto"/>
        </w:rPr>
        <w:t>报领导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的尊重。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的一切，克服一切困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，有一份光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一眨眼的功夫，新的一年又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束了了。一年忙到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，付出的是什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的又是什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去，自工作以来我能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踏踏</w:t>
      </w:r>
      <w:r>
        <w:rPr>
          <w:rFonts w:ascii="宋体" w:eastAsia="宋体" w:hAnsi="SimSun" w:cs="宋体"/>
          <w:sz w:val="28"/>
          <w:bdr w:val="none" w:sz="0" w:space="0" w:color="auto"/>
        </w:rPr>
        <w:t>实实为</w:t>
      </w:r>
      <w:r>
        <w:rPr>
          <w:rFonts w:ascii="宋体" w:eastAsia="宋体" w:hAnsi="MS Mincho" w:cs="宋体"/>
          <w:sz w:val="28"/>
          <w:bdr w:val="none" w:sz="0" w:space="0" w:color="auto"/>
        </w:rPr>
        <w:t>人，兢兢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做事，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有所得，一分耕耘，一分收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，下面我就将自己的学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文化建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室内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壁的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对爱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得机会，并将他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照相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，充分展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的一面。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壁画的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，充分突出主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，充分利用孩子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的作品。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注重引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的文明及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手的能力，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起地上的垃圾。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二、安全工作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幼儿园里无小事，安全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任重泰山。我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尽量排除身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存在一些不安全因素，教育幼儿走路不推不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，身上不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不利于安全的物品，使孩子懂得一些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自己的一些方法。当有害于孩子的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个孩子量体温，保持室内清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生，注意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有病状及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三、保教工作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（一）保育工作方面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的宗旨，尽心尽力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上去切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，天气好的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，天冷的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候，多多添加衣服但也不剥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（二）幼儿的自理能力方面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在一日生活中加</w:t>
      </w:r>
      <w:r>
        <w:rPr>
          <w:rFonts w:ascii="宋体" w:eastAsia="宋体" w:hAnsi="SimSun" w:cs="宋体"/>
          <w:sz w:val="28"/>
          <w:bdr w:val="none" w:sz="0" w:space="0" w:color="auto"/>
        </w:rPr>
        <w:t>强观</w:t>
      </w:r>
      <w:r>
        <w:rPr>
          <w:rFonts w:ascii="宋体" w:eastAsia="宋体" w:hAnsi="MS Mincho" w:cs="宋体"/>
          <w:sz w:val="28"/>
          <w:bdr w:val="none" w:sz="0" w:space="0" w:color="auto"/>
        </w:rPr>
        <w:t>察与指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极鼓励幼儿学做自己的事。，冬季，幼儿的衣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穿多了，便后整理衣</w:t>
      </w:r>
      <w:r>
        <w:rPr>
          <w:rFonts w:ascii="宋体" w:eastAsia="宋体" w:hAnsi="SimSun" w:cs="宋体"/>
          <w:sz w:val="28"/>
          <w:bdr w:val="none" w:sz="0" w:space="0" w:color="auto"/>
        </w:rPr>
        <w:t>裤对</w:t>
      </w:r>
      <w:r>
        <w:rPr>
          <w:rFonts w:ascii="宋体" w:eastAsia="宋体" w:hAnsi="MS Mincho" w:cs="宋体"/>
          <w:sz w:val="28"/>
          <w:bdr w:val="none" w:sz="0" w:space="0" w:color="auto"/>
        </w:rPr>
        <w:t>幼儿来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有了一定的困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，我一方面耐心的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予帮助，另一方面也悉心地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幼儿懂得自己的事情要学着自己做，在我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的努力下，幼儿的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行生活照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在日常生活中也重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提高幼儿的身体素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的机会与空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，鼓励幼儿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（三）教育教学方面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孩子一些游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，如，气球气球大了，猫抓老鼠，等使幼儿快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除了完成正常的教学任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及日常的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物水果等英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，受到家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四、幼儿工作具有服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于幼儿，同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，互相合作，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一致，是促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。我在工作中始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本着互相尊重、互相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解、互相支持、互相帮助的原</w:t>
      </w:r>
      <w:r>
        <w:rPr>
          <w:rFonts w:ascii="宋体" w:eastAsia="宋体" w:hAnsi="SimSun" w:cs="宋体"/>
          <w:sz w:val="28"/>
          <w:bdr w:val="none" w:sz="0" w:space="0" w:color="auto"/>
        </w:rPr>
        <w:t>则开</w:t>
      </w:r>
      <w:r>
        <w:rPr>
          <w:rFonts w:ascii="宋体" w:eastAsia="宋体" w:hAnsi="MS Mincho" w:cs="宋体"/>
          <w:sz w:val="28"/>
          <w:bdr w:val="none" w:sz="0" w:space="0" w:color="auto"/>
        </w:rPr>
        <w:t>展家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工作。不断把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情投入工作中，把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心送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班集体成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的沃土，成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放心的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共同生活的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于一些幼儿在园内取得了一定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，我也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达家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长继续</w:t>
      </w:r>
      <w:r>
        <w:rPr>
          <w:rFonts w:ascii="宋体" w:eastAsia="宋体" w:hAnsi="MS Mincho" w:cs="宋体"/>
          <w:sz w:val="28"/>
          <w:bdr w:val="none" w:sz="0" w:space="0" w:color="auto"/>
        </w:rPr>
        <w:t>配合，使孩子不断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按照学校本年度的工作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划制定了本年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划和管理目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，主要是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。以下是工作</w:t>
      </w:r>
      <w:r>
        <w:rPr>
          <w:rFonts w:ascii="宋体" w:eastAsia="宋体" w:hAnsi="SimSun" w:cs="宋体"/>
          <w:sz w:val="28"/>
          <w:bdr w:val="none" w:sz="0" w:space="0" w:color="auto"/>
        </w:rPr>
        <w:t>总结汇报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、管理育人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在入学第一天上午，我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了有全体同学及全体家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参加的年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大会，在会上学校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了几年来学校的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学思路、教学改革、德育管理取得的成效，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合学校管理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全体同学提出了希望和要求。下午再次召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大会，由年</w:t>
      </w:r>
      <w:r>
        <w:rPr>
          <w:rFonts w:ascii="宋体" w:eastAsia="宋体" w:hAnsi="SimSun" w:cs="宋体"/>
          <w:sz w:val="28"/>
          <w:bdr w:val="none" w:sz="0" w:space="0" w:color="auto"/>
        </w:rPr>
        <w:t>级领导结</w:t>
      </w:r>
      <w:r>
        <w:rPr>
          <w:rFonts w:ascii="宋体" w:eastAsia="宋体" w:hAnsi="MS Mincho" w:cs="宋体"/>
          <w:sz w:val="28"/>
          <w:bdr w:val="none" w:sz="0" w:space="0" w:color="auto"/>
        </w:rPr>
        <w:t>合本年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范和一日常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教育及要求；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三五五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上各班班主任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合本班情况，就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一件具体事</w:t>
      </w:r>
      <w:r>
        <w:rPr>
          <w:rFonts w:ascii="宋体" w:eastAsia="宋体" w:hAnsi="SimSun" w:cs="宋体"/>
          <w:sz w:val="28"/>
          <w:bdr w:val="none" w:sz="0" w:space="0" w:color="auto"/>
        </w:rPr>
        <w:t>项进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三次会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学校及本年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的工作和制度有了接本的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一是以教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、国</w:t>
      </w:r>
      <w:r>
        <w:rPr>
          <w:rFonts w:ascii="宋体" w:eastAsia="宋体" w:hAnsi="SimSun" w:cs="宋体"/>
          <w:sz w:val="28"/>
          <w:bdr w:val="none" w:sz="0" w:space="0" w:color="auto"/>
        </w:rPr>
        <w:t>庆节为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展了感恩教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二是利用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精神，磨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的意志，同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成果，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展了文明宿舍、文明班集体的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工作；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和理想与目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一次特殊学生培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按照学校全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划，以我校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三五五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平台，突出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学生的理想教育，人生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教育，道德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范教育，健康健全人格教育，良好心理素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教育和学生良好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成性教育，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一是建立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学生小</w:t>
      </w:r>
      <w:r>
        <w:rPr>
          <w:rFonts w:ascii="宋体" w:eastAsia="宋体" w:hAnsi="SimSun" w:cs="宋体"/>
          <w:sz w:val="28"/>
          <w:bdr w:val="none" w:sz="0" w:space="0" w:color="auto"/>
        </w:rPr>
        <w:t>组为</w:t>
      </w: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位确立德育工作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负责该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的全面德育工作的机制，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面向全体，全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育人。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二是建立以学生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价，包括主</w:t>
      </w:r>
      <w:r>
        <w:rPr>
          <w:rFonts w:ascii="宋体" w:eastAsia="宋体" w:hAnsi="SimSun" w:cs="宋体"/>
          <w:sz w:val="28"/>
          <w:bdr w:val="none" w:sz="0" w:space="0" w:color="auto"/>
        </w:rPr>
        <w:t>观评</w:t>
      </w:r>
      <w:r>
        <w:rPr>
          <w:rFonts w:ascii="宋体" w:eastAsia="宋体" w:hAnsi="MS Mincho" w:cs="宋体"/>
          <w:sz w:val="28"/>
          <w:bdr w:val="none" w:sz="0" w:space="0" w:color="auto"/>
        </w:rPr>
        <w:t>价和客</w:t>
      </w:r>
      <w:r>
        <w:rPr>
          <w:rFonts w:ascii="宋体" w:eastAsia="宋体" w:hAnsi="SimSun" w:cs="宋体"/>
          <w:sz w:val="28"/>
          <w:bdr w:val="none" w:sz="0" w:space="0" w:color="auto"/>
        </w:rPr>
        <w:t>观评</w:t>
      </w:r>
      <w:r>
        <w:rPr>
          <w:rFonts w:ascii="宋体" w:eastAsia="宋体" w:hAnsi="MS Mincho" w:cs="宋体"/>
          <w:sz w:val="28"/>
          <w:bdr w:val="none" w:sz="0" w:space="0" w:color="auto"/>
        </w:rPr>
        <w:t>价（学生全面表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主的多方面多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价机制，将教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年度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价内容，促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三是以《育英中学学生成</w:t>
      </w:r>
      <w:r>
        <w:rPr>
          <w:rFonts w:ascii="宋体" w:eastAsia="宋体" w:hAnsi="SimSun" w:cs="宋体"/>
          <w:sz w:val="28"/>
          <w:bdr w:val="none" w:sz="0" w:space="0" w:color="auto"/>
        </w:rPr>
        <w:t>长记录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平台，建立学校、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、班主任、学生、家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等多位一体的合力育人机制，充分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的与功能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、学科育人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都要以三五五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平台，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合本学科的特点，一是培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学生自主合作探究的精神；二是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教育，道德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范教育，健康健全人格教育，良好心理素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教育和学生良好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成性教育；四是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行人才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教育，是学生先成人，后成才。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管理中与学生同成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溧阳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高国民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本届初一</w:t>
      </w:r>
      <w:r>
        <w:rPr>
          <w:rFonts w:ascii="宋体" w:eastAsia="宋体" w:cs="宋体"/>
          <w:sz w:val="28"/>
          <w:bdr w:val="none" w:sz="0" w:space="0" w:color="auto"/>
        </w:rPr>
        <w:t>(10)</w:t>
      </w:r>
      <w:r>
        <w:rPr>
          <w:rFonts w:ascii="宋体" w:eastAsia="宋体" w:hAnsi="MS Mincho" w:cs="宋体"/>
          <w:sz w:val="28"/>
          <w:bdr w:val="none" w:sz="0" w:space="0" w:color="auto"/>
        </w:rPr>
        <w:t>班，在班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管理上主要是在堵上届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班管理中的漏洞。文章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一年的工作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行了两方面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，以下就是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您提供的初一班主任年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个人教学工作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上届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多不足都希望在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届能加以弥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、完善，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也不至于浪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了三年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累起来的宝</w:t>
      </w:r>
      <w:r>
        <w:rPr>
          <w:rFonts w:ascii="宋体" w:eastAsia="宋体" w:hAnsi="SimSun" w:cs="宋体"/>
          <w:sz w:val="28"/>
          <w:bdr w:val="none" w:sz="0" w:space="0" w:color="auto"/>
        </w:rPr>
        <w:t>贵经验</w:t>
      </w:r>
      <w:r>
        <w:rPr>
          <w:rFonts w:ascii="宋体" w:eastAsia="宋体" w:hAnsi="MS Mincho" w:cs="宋体"/>
          <w:sz w:val="28"/>
          <w:bdr w:val="none" w:sz="0" w:space="0" w:color="auto"/>
        </w:rPr>
        <w:t>。与以前相比，感</w:t>
      </w:r>
      <w:r>
        <w:rPr>
          <w:rFonts w:ascii="宋体" w:eastAsia="宋体" w:hAnsi="SimSun" w:cs="宋体"/>
          <w:sz w:val="28"/>
          <w:bdr w:val="none" w:sz="0" w:space="0" w:color="auto"/>
        </w:rPr>
        <w:t>觉现</w:t>
      </w:r>
      <w:r>
        <w:rPr>
          <w:rFonts w:ascii="宋体" w:eastAsia="宋体" w:hAnsi="MS Mincho" w:cs="宋体"/>
          <w:sz w:val="28"/>
          <w:bdr w:val="none" w:sz="0" w:space="0" w:color="auto"/>
        </w:rPr>
        <w:t>在做班主任想法少了，但也更</w:t>
      </w:r>
      <w:r>
        <w:rPr>
          <w:rFonts w:ascii="宋体" w:eastAsia="宋体" w:hAnsi="SimSun" w:cs="宋体"/>
          <w:sz w:val="28"/>
          <w:bdr w:val="none" w:sz="0" w:space="0" w:color="auto"/>
        </w:rPr>
        <w:t>为务实</w:t>
      </w:r>
      <w:r>
        <w:rPr>
          <w:rFonts w:ascii="宋体" w:eastAsia="宋体" w:hAnsi="MS Mincho" w:cs="宋体"/>
          <w:sz w:val="28"/>
          <w:bdr w:val="none" w:sz="0" w:space="0" w:color="auto"/>
        </w:rPr>
        <w:t>了。以前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着法子想管理的点子，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想立</w:t>
      </w:r>
      <w:r>
        <w:rPr>
          <w:rFonts w:ascii="宋体" w:eastAsia="宋体" w:hAnsi="SimSun" w:cs="宋体"/>
          <w:sz w:val="28"/>
          <w:bdr w:val="none" w:sz="0" w:space="0" w:color="auto"/>
        </w:rPr>
        <w:t>马见</w:t>
      </w:r>
      <w:r>
        <w:rPr>
          <w:rFonts w:ascii="宋体" w:eastAsia="宋体" w:hAnsi="MS Mincho" w:cs="宋体"/>
          <w:sz w:val="28"/>
          <w:bdr w:val="none" w:sz="0" w:space="0" w:color="auto"/>
        </w:rPr>
        <w:t>效，能立竿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影。可事与愿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碰壁，从而也越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清醒地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到：做不断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化着的人的工作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了。班主任就是在不断地琢磨人，始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致力于研究好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。前面已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言了，班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大同小异，已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很全面了，我就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其中三个方面来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，其它的不再</w:t>
      </w:r>
      <w:r>
        <w:rPr>
          <w:rFonts w:ascii="宋体" w:eastAsia="宋体" w:hAnsi="SimSun" w:cs="宋体"/>
          <w:sz w:val="28"/>
          <w:bdr w:val="none" w:sz="0" w:space="0" w:color="auto"/>
        </w:rPr>
        <w:t>赘</w:t>
      </w:r>
      <w:r>
        <w:rPr>
          <w:rFonts w:ascii="宋体" w:eastAsia="宋体" w:hAnsi="MS Mincho" w:cs="宋体"/>
          <w:sz w:val="28"/>
          <w:bdr w:val="none" w:sz="0" w:space="0" w:color="auto"/>
        </w:rPr>
        <w:t>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球有两</w:t>
      </w:r>
      <w:r>
        <w:rPr>
          <w:rFonts w:ascii="宋体" w:eastAsia="宋体" w:hAnsi="SimSun" w:cs="宋体"/>
          <w:sz w:val="28"/>
          <w:bdr w:val="none" w:sz="0" w:space="0" w:color="auto"/>
        </w:rPr>
        <w:t>种战术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，用在班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管理上，要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班主任一人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五十人，事无巨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，事必躬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，恐怕要被活活累死，就算累个半死，效果也并不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佳，所以培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一支得力的班干部群体，和班主任一起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能收到事半功倍之效。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于班干部，我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得与其慢慢培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始就</w:t>
      </w:r>
      <w:r>
        <w:rPr>
          <w:rFonts w:ascii="宋体" w:eastAsia="宋体" w:hAnsi="SimSun" w:cs="宋体"/>
          <w:sz w:val="28"/>
          <w:bdr w:val="none" w:sz="0" w:space="0" w:color="auto"/>
        </w:rPr>
        <w:t>选对</w:t>
      </w:r>
      <w:r>
        <w:rPr>
          <w:rFonts w:ascii="宋体" w:eastAsia="宋体" w:hAnsi="MS Mincho" w:cs="宋体"/>
          <w:sz w:val="28"/>
          <w:bdr w:val="none" w:sz="0" w:space="0" w:color="auto"/>
        </w:rPr>
        <w:t>人，就如我班擦黑板理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台的两位女生而言，非常有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能整理的干干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，令人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心悦目，以前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安排的是一个常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三落四的学生</w:t>
      </w:r>
      <w:r>
        <w:rPr>
          <w:rFonts w:ascii="宋体" w:eastAsia="宋体" w:hAnsi="SimSun" w:cs="宋体"/>
          <w:sz w:val="28"/>
          <w:bdr w:val="none" w:sz="0" w:space="0" w:color="auto"/>
        </w:rPr>
        <w:t>负责这项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总让</w:t>
      </w:r>
      <w:r>
        <w:rPr>
          <w:rFonts w:ascii="宋体" w:eastAsia="宋体" w:hAnsi="MS Mincho" w:cs="宋体"/>
          <w:sz w:val="28"/>
          <w:bdr w:val="none" w:sz="0" w:space="0" w:color="auto"/>
        </w:rPr>
        <w:t>人不省心。所以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学初班主任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是要深入到学生之中，广泛了解学生，以期慧眼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珠，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适合的人走上适合的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位，今后在学生投票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中他</w:t>
      </w:r>
      <w:r>
        <w:rPr>
          <w:rFonts w:ascii="宋体" w:eastAsia="宋体" w:hAnsi="SimSun" w:cs="宋体"/>
          <w:sz w:val="28"/>
          <w:bdr w:val="none" w:sz="0" w:space="0" w:color="auto"/>
        </w:rPr>
        <w:t>们获胜</w:t>
      </w:r>
      <w:r>
        <w:rPr>
          <w:rFonts w:ascii="宋体" w:eastAsia="宋体" w:hAnsi="MS Mincho" w:cs="宋体"/>
          <w:sz w:val="28"/>
          <w:bdr w:val="none" w:sz="0" w:space="0" w:color="auto"/>
        </w:rPr>
        <w:t>的可能性就大，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要好的多，稍加点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班主任的左膀右臂。目前我班班干部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算正直，最令人欣慰的一点是他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待工作非常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情，都努力想做好自己的工作。例如学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员虽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不理想，工作却极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，有同学就反映他管得太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了，把班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揽过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去了，但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大多数同学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他很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上是有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必答，有求必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不敷衍，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的广泛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可与支持。要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极性就</w:t>
      </w:r>
      <w:r>
        <w:rPr>
          <w:rFonts w:ascii="宋体" w:eastAsia="宋体" w:hAnsi="SimSun" w:cs="宋体"/>
          <w:sz w:val="28"/>
          <w:bdr w:val="none" w:sz="0" w:space="0" w:color="auto"/>
        </w:rPr>
        <w:t>应给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展示的舞台，我班周一至周五，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天一个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，几个班干部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流来，一天要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行两次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，最后一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前的两分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是一日班情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报每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位同学的当天日常考核得分。班干部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正是我上届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嫌他</w:t>
      </w:r>
      <w:r>
        <w:rPr>
          <w:rFonts w:ascii="宋体" w:eastAsia="宋体" w:hAnsi="SimSun" w:cs="宋体"/>
          <w:sz w:val="28"/>
          <w:bdr w:val="none" w:sz="0" w:space="0" w:color="auto"/>
        </w:rPr>
        <w:t>们办</w:t>
      </w:r>
      <w:r>
        <w:rPr>
          <w:rFonts w:ascii="宋体" w:eastAsia="宋体" w:hAnsi="MS Mincho" w:cs="宋体"/>
          <w:sz w:val="28"/>
          <w:bdr w:val="none" w:sz="0" w:space="0" w:color="auto"/>
        </w:rPr>
        <w:t>事不合心意，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不如自己来得便捷。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在我是逐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从台前退至幕后，他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好的就免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尊口，他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能做好的就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不代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推至前台，力求打造一支作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好、有能力的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顾这过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去的一学年的班主任工作，在我跟幼儿取得共同成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程中，我心中充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感激。我要感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我班的幼儿，是他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我感到工作中不断成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建立的自信，是他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我找到作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展的支撑点，是他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予了我很多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于教育的火花。我要感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在座的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兢兢</w:t>
      </w:r>
      <w:r>
        <w:rPr>
          <w:rFonts w:ascii="宋体" w:eastAsia="宋体" w:hAnsi="SimSun" w:cs="宋体"/>
          <w:sz w:val="28"/>
          <w:bdr w:val="none" w:sz="0" w:space="0" w:color="auto"/>
        </w:rPr>
        <w:t>业业认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的嘱托，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我深深感到班主任工作的重要与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大。是工作，是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我提供了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行班主任工作研究的生命土壤，</w:t>
      </w:r>
      <w:r>
        <w:rPr>
          <w:rFonts w:ascii="宋体" w:eastAsia="宋体" w:hAnsi="SimSun" w:cs="宋体"/>
          <w:sz w:val="28"/>
          <w:bdr w:val="none" w:sz="0" w:space="0" w:color="auto"/>
        </w:rPr>
        <w:t>现对</w:t>
      </w:r>
      <w:r>
        <w:rPr>
          <w:rFonts w:ascii="宋体" w:eastAsia="宋体" w:hAnsi="MS Mincho" w:cs="宋体"/>
          <w:sz w:val="28"/>
          <w:bdr w:val="none" w:sz="0" w:space="0" w:color="auto"/>
        </w:rPr>
        <w:t>今年工作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学初，幼儿从中班升入大班，由于不同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次的要求，一切都要从</w:t>
      </w:r>
      <w:r>
        <w:rPr>
          <w:rFonts w:ascii="宋体" w:eastAsia="宋体" w:hAnsi="SimSun" w:cs="宋体"/>
          <w:sz w:val="28"/>
          <w:bdr w:val="none" w:sz="0" w:space="0" w:color="auto"/>
        </w:rPr>
        <w:t>头开</w:t>
      </w:r>
      <w:r>
        <w:rPr>
          <w:rFonts w:ascii="宋体" w:eastAsia="宋体" w:hAnsi="MS Mincho" w:cs="宋体"/>
          <w:sz w:val="28"/>
          <w:bdr w:val="none" w:sz="0" w:space="0" w:color="auto"/>
        </w:rPr>
        <w:t>始，不着急，耐下心来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；再教育、再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行着反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不同水平、不同能力的幼儿提出不同的要求，我的感受就是此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的自己不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是阿姨更是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懂得做个好孩子，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，并且教育他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，要有健康的心理、健康的体魄、健康的自理生活能力等。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格班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管理，抓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紧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成教育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从思想、行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了明天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管理和思想教育工作中努力做到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不苟，工作上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持不怕苦，不怕累，不怕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，不惜力，</w:t>
      </w:r>
      <w:r>
        <w:rPr>
          <w:rFonts w:ascii="宋体" w:eastAsia="宋体" w:hAnsi="SimSun" w:cs="宋体"/>
          <w:sz w:val="28"/>
          <w:bdr w:val="none" w:sz="0" w:space="0" w:color="auto"/>
        </w:rPr>
        <w:t>乐业</w:t>
      </w:r>
      <w:r>
        <w:rPr>
          <w:rFonts w:ascii="宋体" w:eastAsia="宋体" w:hAnsi="MS Mincho" w:cs="宋体"/>
          <w:sz w:val="28"/>
          <w:bdr w:val="none" w:sz="0" w:space="0" w:color="auto"/>
        </w:rPr>
        <w:t>，敬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极向上的精神状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。有的家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些不懂事的孩子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一起要付出几倍的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啊，但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到你的工作，你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成是我，早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我的回答是：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些可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使我年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上，生活上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幼儿，把他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光点放大，尽量不在大家面前指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的缺点或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是缺点突出的孩子更不能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化，做到不用放大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去看他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的缺点和弱点，相反是要用放大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去找他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和微小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立自信。适度的表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也是班主任工作最常用的手段。再次，在游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察孩子，了解孩子，同孩子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打成一片，和孩子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，一起游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，做孩子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真写好《家园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系册》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沟通孩子的情况，听取家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和要求，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正，不断改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工作，取得家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的理解、支持与帮助。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展起来也会比</w:t>
      </w:r>
      <w:r>
        <w:rPr>
          <w:rFonts w:ascii="宋体" w:eastAsia="宋体" w:hAnsi="SimSun" w:cs="宋体"/>
          <w:sz w:val="28"/>
          <w:bdr w:val="none" w:sz="0" w:space="0" w:color="auto"/>
        </w:rPr>
        <w:t>较顺</w:t>
      </w:r>
      <w:r>
        <w:rPr>
          <w:rFonts w:ascii="宋体" w:eastAsia="宋体" w:hAnsi="MS Mincho" w:cs="宋体"/>
          <w:sz w:val="28"/>
          <w:bdr w:val="none" w:sz="0" w:space="0" w:color="auto"/>
        </w:rPr>
        <w:t>利。我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，有配合幼儿园工作的家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和一群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大一班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个大家庭下一学期会有更大的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月如梭，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去了，即将迎来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一学期中，在各个方面都取得不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把本学期的班主任工作情况作一个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在本期我主要抓了以下几方面：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成。要求学生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刻保持自己座位周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检查卫</w:t>
      </w:r>
      <w:r>
        <w:rPr>
          <w:rFonts w:ascii="宋体" w:eastAsia="宋体" w:hAnsi="MS Mincho" w:cs="宋体"/>
          <w:sz w:val="28"/>
          <w:bdr w:val="none" w:sz="0" w:space="0" w:color="auto"/>
        </w:rPr>
        <w:t>生，并且要求学生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行整改。我</w:t>
      </w:r>
      <w:r>
        <w:rPr>
          <w:rFonts w:ascii="宋体" w:eastAsia="宋体" w:hAnsi="SimSun" w:cs="宋体"/>
          <w:sz w:val="28"/>
          <w:bdr w:val="none" w:sz="0" w:space="0" w:color="auto"/>
        </w:rPr>
        <w:t>还经</w:t>
      </w:r>
      <w:r>
        <w:rPr>
          <w:rFonts w:ascii="宋体" w:eastAsia="宋体" w:hAnsi="MS Mincho" w:cs="宋体"/>
          <w:sz w:val="28"/>
          <w:bdr w:val="none" w:sz="0" w:space="0" w:color="auto"/>
        </w:rPr>
        <w:t>常和学生一起打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区，做示范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慢慢地培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爱卫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。后来，学生能在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日表和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的安排下做好教室和包干区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，早自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习习惯进</w:t>
      </w:r>
      <w:r>
        <w:rPr>
          <w:rFonts w:ascii="宋体" w:eastAsia="宋体" w:hAnsi="MS Mincho" w:cs="宋体"/>
          <w:sz w:val="28"/>
          <w:bdr w:val="none" w:sz="0" w:space="0" w:color="auto"/>
        </w:rPr>
        <w:t>行了引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好的同学，提出来做榜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不好的同学，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管理，培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良的班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班干部是班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的中流砥柱，更是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梁和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慎重地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班委会成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班委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点，帮助班委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立威信，鼓励班委大胆工作，指点他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工作方法，同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、能力上取得更大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律上以身作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，力求从各方面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全班起到模范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班委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作的精神，通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个小集体建立正确、健康的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  <w:r>
        <w:rPr>
          <w:rFonts w:ascii="宋体" w:eastAsia="宋体" w:hAnsi="MS Mincho" w:cs="宋体"/>
          <w:sz w:val="28"/>
          <w:bdr w:val="none" w:sz="0" w:space="0" w:color="auto"/>
        </w:rPr>
        <w:t>，形成集体的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学生的安全教育。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本班的安全高度重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时挤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时间给</w:t>
      </w:r>
      <w:r>
        <w:rPr>
          <w:rFonts w:ascii="宋体" w:eastAsia="宋体" w:hAnsi="MS Mincho" w:cs="宋体"/>
          <w:sz w:val="28"/>
          <w:bdr w:val="none" w:sz="0" w:space="0" w:color="auto"/>
        </w:rPr>
        <w:t>学生灌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行安全教育。由于学生好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我不但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而且在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我也注意去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只要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了某个学生有不安全的行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行教育。我利用班会或者其他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复强调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到安全无小事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应该时</w:t>
      </w:r>
      <w:r>
        <w:rPr>
          <w:rFonts w:ascii="宋体" w:eastAsia="宋体" w:hAnsi="MS Mincho" w:cs="宋体"/>
          <w:sz w:val="28"/>
          <w:bdr w:val="none" w:sz="0" w:space="0" w:color="auto"/>
        </w:rPr>
        <w:t>刻安全第一。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四、密切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，共同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学生的有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信息，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学生的教育和管理，支持班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工作。学生取得了成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长报</w:t>
      </w:r>
      <w:r>
        <w:rPr>
          <w:rFonts w:ascii="宋体" w:eastAsia="宋体" w:hAnsi="MS Mincho" w:cs="宋体"/>
          <w:sz w:val="28"/>
          <w:bdr w:val="none" w:sz="0" w:space="0" w:color="auto"/>
        </w:rPr>
        <w:t>喜，也在网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上刊登，学生有</w:t>
      </w:r>
      <w:r>
        <w:rPr>
          <w:rFonts w:ascii="宋体" w:eastAsia="宋体" w:hAnsi="SimSun" w:cs="宋体"/>
          <w:sz w:val="28"/>
          <w:bdr w:val="none" w:sz="0" w:space="0" w:color="auto"/>
        </w:rPr>
        <w:t>错时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做到温和有礼，以商量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心的方式来交流教育孩子的得与失。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学生好的教育，也希望他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在明年的高考能取得好成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一年，我也是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着中班的孩子升入到大班了，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有很大的不同，但是孩子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极的配合我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完成教学的工作，也是看到了他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，自己作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班主任也是特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心，在此也是来就一年工作做好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班主任，我也是要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们负责</w:t>
      </w:r>
      <w:r>
        <w:rPr>
          <w:rFonts w:ascii="宋体" w:eastAsia="宋体" w:hAnsi="MS Mincho" w:cs="宋体"/>
          <w:sz w:val="28"/>
          <w:bdr w:val="none" w:sz="0" w:space="0" w:color="auto"/>
        </w:rPr>
        <w:t>，之前的疫情也是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无法来到幼儿园和孩子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，但是我也是在家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，去和孩子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也是就教学方面去做了一些任</w:t>
      </w:r>
      <w:r>
        <w:rPr>
          <w:rFonts w:ascii="宋体" w:eastAsia="宋体" w:hAnsi="SimSun" w:cs="宋体"/>
          <w:sz w:val="28"/>
          <w:bdr w:val="none" w:sz="0" w:space="0" w:color="auto"/>
        </w:rPr>
        <w:t>务给</w:t>
      </w:r>
      <w:r>
        <w:rPr>
          <w:rFonts w:ascii="宋体" w:eastAsia="宋体" w:hAnsi="MS Mincho" w:cs="宋体"/>
          <w:sz w:val="28"/>
          <w:bdr w:val="none" w:sz="0" w:space="0" w:color="auto"/>
        </w:rPr>
        <w:t>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在家也是有可以更好成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展并不是那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的容易，家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也是需要去工作，要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段日子家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也是更累了，但是同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更好的了解自己的孩子，和孩子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也是更加的熟悉了。同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也是去了解孩子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在家的情况，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然不在幼儿园了，但是也是需要去成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，需要学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好，不能松懈，一些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也是要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的努力做到位，而家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的配合也是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工作更加的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利。当然也是有些方面的确和在幼儿园不同一些，我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也是去思考，去改善工作。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回到幼儿园之后，我也是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极的和其他的老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，中班的下学期可以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很是短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，但是孩子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我也是看到了，也是特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分担了一些我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的工作而自己也是在此次家里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内多去看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，多和同行交流去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到很多的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西。在幼儿园的日子，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真的去做好教学活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也是去做好体温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量，消毒，各方面的防控工作，确保孩子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的安全，即使到了寒冬，孩子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也是去做好流感的一个防控工作去避免生病，而家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也是更加的有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，会去更尽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的来做好，同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我也是在此次的教学中看到孩子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都是有了很大的成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于安全方面是更加的有自己的意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，而我也是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极的来配合幼儿园做好教学。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一年工作下来，回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看也是有做的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好的方面，当然也是有很多的是我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致的，而在下一年也是要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的来做好工作，特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也是大班的最后半年了更是要去做好，来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更好的去面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以后小学的学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，我也是会更努力的完成教学的工作同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自己也是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的去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提升。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https://d.book118.com/046144051011010055</w:t>
        </w:r>
      </w:hyperlink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46144051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班主任个人年终工作总结15篇</dc:title>
  <dc:subject>总结是把一定阶段内的有关情况分析研究，做出有指导性的经验方法以及结论的书面材料，他能够提升我们的书面表达能力，让我们抽出时间写写总结吧。总结一般是怎么写的呢？以下是小编收集整理的班主任个人年终工作总结</dc:subject>
  <cp:keywords>班主任个人年终工作总结</cp:keywords>
  <cp:revision>0</cp:revision>
</cp:coreProperties>
</file>