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高中生励志演</w:t>
      </w:r>
      <w:r>
        <w:rPr>
          <w:rFonts w:ascii="宋体" w:eastAsia="黑体" w:hAnsi="SimSun" w:cs="宋体"/>
          <w:b/>
          <w:sz w:val="40"/>
        </w:rPr>
        <w:t>讲</w:t>
      </w:r>
      <w:r>
        <w:rPr>
          <w:rFonts w:ascii="宋体" w:eastAsia="黑体" w:hAnsi="MS Mincho" w:cs="宋体"/>
          <w:b/>
          <w:sz w:val="40"/>
        </w:rPr>
        <w:t>稿合集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稿具有</w:t>
      </w:r>
      <w:r>
        <w:rPr>
          <w:rFonts w:ascii="宋体" w:eastAsia="宋体" w:hAnsi="SimSun" w:cs="宋体"/>
          <w:sz w:val="28"/>
        </w:rPr>
        <w:t>逻辑严</w:t>
      </w:r>
      <w:r>
        <w:rPr>
          <w:rFonts w:ascii="宋体" w:eastAsia="宋体" w:hAnsi="MS Mincho" w:cs="宋体"/>
          <w:sz w:val="28"/>
        </w:rPr>
        <w:t>密，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度明确，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明的特点。在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展不断提速的社会中，越来越多人会去使用演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你有了解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大家整理的高中生励志演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供参考，大家一起来看看吧。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高中生励志演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大家上午好！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崭</w:t>
      </w:r>
      <w:r>
        <w:rPr>
          <w:rFonts w:ascii="宋体" w:eastAsia="宋体" w:hAnsi="MS Mincho" w:cs="宋体"/>
          <w:sz w:val="28"/>
        </w:rPr>
        <w:t>新的日子徐徐向我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走来，新的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着新的希望，同学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是否准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好了去迎接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一个全新的学期呢？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自己打打气，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将来的日子一笔笔增添色彩吧！在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拿出自己的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情和激情来，放入到今后的学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当中吧！祝愿我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个全新的学期里取得一个更加曜人的成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高中的青春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光留下一道更加不同的印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今天我所要表达的也就是珍惜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时间对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都是重要的，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一直在流逝，一直在消失，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也代表着我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在一点点的成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，很多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西也已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离我</w:t>
      </w:r>
      <w:r>
        <w:rPr>
          <w:rFonts w:ascii="宋体" w:eastAsia="宋体" w:hAnsi="SimSun" w:cs="宋体"/>
          <w:sz w:val="28"/>
        </w:rPr>
        <w:t>们远</w:t>
      </w:r>
      <w:r>
        <w:rPr>
          <w:rFonts w:ascii="宋体" w:eastAsia="宋体" w:hAnsi="MS Mincho" w:cs="宋体"/>
          <w:sz w:val="28"/>
        </w:rPr>
        <w:t>去，永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都不可回来了。所以我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当下浪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的就将成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了避免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类遗</w:t>
      </w:r>
      <w:r>
        <w:rPr>
          <w:rFonts w:ascii="宋体" w:eastAsia="宋体" w:hAnsi="MS Mincho" w:cs="宋体"/>
          <w:sz w:val="28"/>
        </w:rPr>
        <w:t>憾，我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需要做的，就是珍惜好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一秒，不要被一些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hAnsi="MS Mincho" w:cs="宋体"/>
          <w:sz w:val="28"/>
        </w:rPr>
        <w:t>惑所迷惑，反而浪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了最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大家一定要清晰的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是一名高中生了，不久之后我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即将是一个成年人，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要清楚的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一切，用一个最好的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度去面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接下来的日子，勇敢出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，也是我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路上必定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定行走的道路。在学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程当中，放下一些其余的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空明的心去行走，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颗纯净</w:t>
      </w:r>
      <w:r>
        <w:rPr>
          <w:rFonts w:ascii="宋体" w:eastAsia="宋体" w:hAnsi="MS Mincho" w:cs="宋体"/>
          <w:sz w:val="28"/>
        </w:rPr>
        <w:t>的心去收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希望！同学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，我相信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足以做到的，也希望大家能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一同行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个人的高中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光多留下最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精彩的回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在是一名高二的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学生，很快我就将走向高三了，其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我的心里也很忐忑，我相信在座的高三同学、高二同学一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会有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的感受。但我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相信</w:t>
      </w:r>
      <w:r>
        <w:rPr>
          <w:rFonts w:ascii="宋体" w:eastAsia="宋体" w:hAnsi="SimSun" w:cs="宋体"/>
          <w:sz w:val="28"/>
        </w:rPr>
        <w:t>难么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，如若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个世界上有什</w:t>
      </w:r>
      <w:r>
        <w:rPr>
          <w:rFonts w:ascii="宋体" w:eastAsia="宋体" w:hAnsi="SimSun" w:cs="宋体"/>
          <w:sz w:val="28"/>
        </w:rPr>
        <w:t>么难题</w:t>
      </w:r>
      <w:r>
        <w:rPr>
          <w:rFonts w:ascii="宋体" w:eastAsia="宋体" w:hAnsi="MS Mincho" w:cs="宋体"/>
          <w:sz w:val="28"/>
        </w:rPr>
        <w:t>是不能解决的，那一定是因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你没有用心。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次当我没有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法解决一件事情的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候，我就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想，想着想着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自己竟然也能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了。或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生活就是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如果不去想一想解决的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固定是没有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法解决的，而如果真的用了心，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一切都会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新的一次旅程就要打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了，我希望自己踏出去的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是理智的，往后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光，珍惜身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的一切，用心的学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自己塑造一个更好的高中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高中生励志演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大家好！今天我演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目是《珍惜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，人的一生有三天：昨天，今天，明天，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三天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成了人生的三部曲。但是我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，人的一生是由无数的今天构成的，因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不会珍惜今天的人，既不会感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昨天，也不会憧憬明天。尤其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于正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习阶</w:t>
      </w:r>
      <w:r>
        <w:rPr>
          <w:rFonts w:ascii="宋体" w:eastAsia="宋体" w:hAnsi="MS Mincho" w:cs="宋体"/>
          <w:sz w:val="28"/>
        </w:rPr>
        <w:t>段的我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，更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抓住今天努力学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。卡来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激励我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天才就是无止境的刻苦勤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的能力。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中国古人更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留下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梁刺股、</w:t>
      </w:r>
      <w:r>
        <w:rPr>
          <w:rFonts w:ascii="宋体" w:eastAsia="宋体" w:hAnsi="SimSun" w:cs="宋体"/>
          <w:sz w:val="28"/>
        </w:rPr>
        <w:t>凿</w:t>
      </w:r>
      <w:r>
        <w:rPr>
          <w:rFonts w:ascii="宋体" w:eastAsia="宋体" w:hAnsi="MS Mincho" w:cs="宋体"/>
          <w:sz w:val="28"/>
        </w:rPr>
        <w:t>壁</w:t>
      </w:r>
      <w:r>
        <w:rPr>
          <w:rFonts w:ascii="宋体" w:eastAsia="宋体" w:hAnsi="SimSun" w:cs="宋体"/>
          <w:sz w:val="28"/>
        </w:rPr>
        <w:t>偷</w:t>
      </w:r>
      <w:r>
        <w:rPr>
          <w:rFonts w:ascii="宋体" w:eastAsia="宋体" w:hAnsi="MS Mincho" w:cs="宋体"/>
          <w:sz w:val="28"/>
        </w:rPr>
        <w:t>光、囊</w:t>
      </w:r>
      <w:r>
        <w:rPr>
          <w:rFonts w:ascii="宋体" w:eastAsia="宋体" w:hAnsi="SimSun" w:cs="宋体"/>
          <w:sz w:val="28"/>
        </w:rPr>
        <w:t>萤</w:t>
      </w:r>
      <w:r>
        <w:rPr>
          <w:rFonts w:ascii="宋体" w:eastAsia="宋体" w:hAnsi="MS Mincho" w:cs="宋体"/>
          <w:sz w:val="28"/>
        </w:rPr>
        <w:t>映雪的千古美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是祖国和人民向我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青少年提出的要求，也是我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自身成才的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先决条件。民族英雄岳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在《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江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首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里疾呼：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莫等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，白了少年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，空悲切！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汉乐</w:t>
      </w:r>
      <w:r>
        <w:rPr>
          <w:rFonts w:ascii="宋体" w:eastAsia="宋体" w:hAnsi="MS Mincho" w:cs="宋体"/>
          <w:sz w:val="28"/>
        </w:rPr>
        <w:t>府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有句富有哲理性的名言：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百川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到海，何</w:t>
      </w:r>
      <w:r>
        <w:rPr>
          <w:rFonts w:ascii="宋体" w:eastAsia="宋体" w:hAnsi="SimSun" w:cs="宋体"/>
          <w:sz w:val="28"/>
        </w:rPr>
        <w:t>时复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，少壮不努力，老大徒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悲。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因此，我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学会做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的主人，抓住今天的分分秒秒，用今天的努力去弥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昨天的空隙，去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明天崇高的理想。抓</w:t>
      </w:r>
      <w:r>
        <w:rPr>
          <w:rFonts w:ascii="宋体" w:eastAsia="宋体" w:hAnsi="SimSun" w:cs="宋体"/>
          <w:sz w:val="28"/>
        </w:rPr>
        <w:t>紧时间</w:t>
      </w:r>
      <w:r>
        <w:rPr>
          <w:rFonts w:ascii="宋体" w:eastAsia="宋体" w:hAnsi="MS Mincho" w:cs="宋体"/>
          <w:sz w:val="28"/>
        </w:rPr>
        <w:t>就是要充分利用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都要高度集中注意力，排除干</w:t>
      </w:r>
      <w:r>
        <w:rPr>
          <w:rFonts w:ascii="宋体" w:eastAsia="宋体" w:hAnsi="SimSun" w:cs="宋体"/>
          <w:sz w:val="28"/>
        </w:rPr>
        <w:t>扰</w:t>
      </w:r>
      <w:r>
        <w:rPr>
          <w:rFonts w:ascii="宋体" w:eastAsia="宋体" w:hAnsi="MS Mincho" w:cs="宋体"/>
          <w:sz w:val="28"/>
        </w:rPr>
        <w:t>。抓</w:t>
      </w:r>
      <w:r>
        <w:rPr>
          <w:rFonts w:ascii="宋体" w:eastAsia="宋体" w:hAnsi="SimSun" w:cs="宋体"/>
          <w:sz w:val="28"/>
        </w:rPr>
        <w:t>紧时间</w:t>
      </w:r>
      <w:r>
        <w:rPr>
          <w:rFonts w:ascii="宋体" w:eastAsia="宋体" w:hAnsi="MS Mincho" w:cs="宋体"/>
          <w:sz w:val="28"/>
        </w:rPr>
        <w:t>，就是要科学安排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，巧妙地利用点滴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利用率。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的道路上我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只有勤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努力踏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地将一点一滴的知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掌握，才能最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走向成功。一分耕耘一分收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，在耕耘的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付出辛勤的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候才会有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，才会成果丰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所以我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如金，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真利用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一秒，勤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努力，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自己以后的学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打下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明的人，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昨天，抓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今天，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划明天；愚蠢的人，哀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昨天，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霍今天，梦幻明天。一个有价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的人生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是：无怨无悔的昨天，丰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盈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的今天，充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希望的明天！同学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共同珍惜今天，珍惜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在的分分秒秒从而更勤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吧！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高中生励志演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朦</w:t>
      </w:r>
      <w:r>
        <w:rPr>
          <w:rFonts w:ascii="宋体" w:eastAsia="宋体" w:hAnsi="SimSun" w:cs="宋体"/>
          <w:sz w:val="28"/>
        </w:rPr>
        <w:t>胧间睁开</w:t>
      </w:r>
      <w:r>
        <w:rPr>
          <w:rFonts w:ascii="宋体" w:eastAsia="宋体" w:hAnsi="MS Mincho" w:cs="宋体"/>
          <w:sz w:val="28"/>
        </w:rPr>
        <w:t>双眼，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中依稀影着那个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没有被忘掉的梦境，像是在明亮的玻璃上覆上了一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薄薄的</w:t>
      </w:r>
      <w:r>
        <w:rPr>
          <w:rFonts w:ascii="宋体" w:eastAsia="宋体" w:hAnsi="SimSun" w:cs="宋体"/>
          <w:sz w:val="28"/>
        </w:rPr>
        <w:t>雾</w:t>
      </w:r>
      <w:r>
        <w:rPr>
          <w:rFonts w:ascii="宋体" w:eastAsia="宋体" w:hAnsi="MS Mincho" w:cs="宋体"/>
          <w:sz w:val="28"/>
        </w:rPr>
        <w:t>气，大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由模糊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成清晰的瞬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，才突然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，悄无声息的，又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了一夜。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寝室的人大多都已起床，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有几个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恋被</w:t>
      </w:r>
      <w:r>
        <w:rPr>
          <w:rFonts w:ascii="宋体" w:eastAsia="宋体" w:hAnsi="SimSun" w:cs="宋体"/>
          <w:sz w:val="28"/>
        </w:rPr>
        <w:t>窝</w:t>
      </w:r>
      <w:r>
        <w:rPr>
          <w:rFonts w:ascii="宋体" w:eastAsia="宋体" w:hAnsi="MS Mincho" w:cs="宋体"/>
          <w:sz w:val="28"/>
        </w:rPr>
        <w:t>的人板着一</w:t>
      </w:r>
      <w:r>
        <w:rPr>
          <w:rFonts w:ascii="宋体" w:eastAsia="宋体" w:hAnsi="SimSun" w:cs="宋体"/>
          <w:sz w:val="28"/>
        </w:rPr>
        <w:t>张张</w:t>
      </w:r>
      <w:r>
        <w:rPr>
          <w:rFonts w:ascii="宋体" w:eastAsia="宋体" w:hAnsi="MS Mincho" w:cs="宋体"/>
          <w:sz w:val="28"/>
        </w:rPr>
        <w:t>不舍的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，做着最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的生离死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。水房里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哗哗</w:t>
      </w:r>
      <w:r>
        <w:rPr>
          <w:rFonts w:ascii="宋体" w:eastAsia="宋体" w:hAnsi="MS Mincho" w:cs="宋体"/>
          <w:sz w:val="28"/>
        </w:rPr>
        <w:t>的水声，洗漱完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，一天的生活又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单调</w:t>
      </w:r>
      <w:r>
        <w:rPr>
          <w:rFonts w:ascii="宋体" w:eastAsia="宋体" w:hAnsi="MS Mincho" w:cs="宋体"/>
          <w:sz w:val="28"/>
        </w:rPr>
        <w:t>，仿佛亘古不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的固定程序，教室，宿舍，食堂，三点像一个巨大的三角形，囚禁了我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嚣张</w:t>
      </w:r>
      <w:r>
        <w:rPr>
          <w:rFonts w:ascii="宋体" w:eastAsia="宋体" w:hAnsi="MS Mincho" w:cs="宋体"/>
          <w:sz w:val="28"/>
        </w:rPr>
        <w:t>跋扈的本性，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抹重彩的青春被涂成了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的黑白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生活的世界，也由原先的旖旎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成了一个三角形。理科科目是很无聊的，我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那些数子和繁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的公式异常敏感，一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到那些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牙舞爪的数字，我就会不由自主的倒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沉沉睡去。郭敬明以往生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形象的</w:t>
      </w:r>
      <w:r>
        <w:rPr>
          <w:rFonts w:ascii="宋体" w:eastAsia="宋体" w:hAnsi="SimSun" w:cs="宋体"/>
          <w:sz w:val="28"/>
        </w:rPr>
        <w:t>总结过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差距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我不会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飞过</w:t>
      </w:r>
      <w:r>
        <w:rPr>
          <w:rFonts w:ascii="宋体" w:eastAsia="宋体" w:hAnsi="MS Mincho" w:cs="宋体"/>
          <w:sz w:val="28"/>
        </w:rPr>
        <w:t>来的足球做受力分析然后研究它的</w:t>
      </w:r>
      <w:r>
        <w:rPr>
          <w:rFonts w:ascii="宋体" w:eastAsia="宋体" w:hAnsi="SimSun" w:cs="宋体"/>
          <w:sz w:val="28"/>
        </w:rPr>
        <w:t>轨</w:t>
      </w:r>
      <w:r>
        <w:rPr>
          <w:rFonts w:ascii="宋体" w:eastAsia="宋体" w:hAnsi="MS Mincho" w:cs="宋体"/>
          <w:sz w:val="28"/>
        </w:rPr>
        <w:t>迹，我不会看池塘冒出的气泡就研究那是空气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是甲</w:t>
      </w:r>
      <w:r>
        <w:rPr>
          <w:rFonts w:ascii="宋体" w:eastAsia="宋体" w:hAnsi="SimSun" w:cs="宋体"/>
          <w:sz w:val="28"/>
        </w:rPr>
        <w:t>烷</w:t>
      </w:r>
      <w:r>
        <w:rPr>
          <w:rFonts w:ascii="宋体" w:eastAsia="宋体" w:hAnsi="MS Mincho" w:cs="宋体"/>
          <w:sz w:val="28"/>
        </w:rPr>
        <w:t>，我不会，但我的同学会，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就是差距。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我想我和我的同学的差距亦是如此，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理科教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站在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台上眉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色舞，喋喋不休，欲</w:t>
      </w:r>
      <w:r>
        <w:rPr>
          <w:rFonts w:ascii="宋体" w:eastAsia="宋体" w:hAnsi="SimSun" w:cs="宋体"/>
          <w:sz w:val="28"/>
        </w:rPr>
        <w:t>罢</w:t>
      </w:r>
      <w:r>
        <w:rPr>
          <w:rFonts w:ascii="宋体" w:eastAsia="宋体" w:hAnsi="MS Mincho" w:cs="宋体"/>
          <w:sz w:val="28"/>
        </w:rPr>
        <w:t>不能的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候，我就会看看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角大大的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挂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，看着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一秒秒的流逝，心中竟有</w:t>
      </w:r>
      <w:r>
        <w:rPr>
          <w:rFonts w:ascii="宋体" w:eastAsia="宋体" w:hAnsi="SimSun" w:cs="宋体"/>
          <w:sz w:val="28"/>
        </w:rPr>
        <w:t>种说</w:t>
      </w:r>
      <w:r>
        <w:rPr>
          <w:rFonts w:ascii="宋体" w:eastAsia="宋体" w:hAnsi="MS Mincho" w:cs="宋体"/>
          <w:sz w:val="28"/>
        </w:rPr>
        <w:t>不出的酣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淋漓，之后便倒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睡去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我的童年生活平淡无奇，没有生活在大福大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赫家庭，却依然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的度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了十几个年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。但今后的日子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需要打拼，需要从此刻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始努力，好好学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，一想到那里，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便</w:t>
      </w:r>
      <w:r>
        <w:rPr>
          <w:rFonts w:ascii="宋体" w:eastAsia="宋体" w:hAnsi="SimSun" w:cs="宋体"/>
          <w:sz w:val="28"/>
        </w:rPr>
        <w:t>涨</w:t>
      </w:r>
      <w:r>
        <w:rPr>
          <w:rFonts w:ascii="宋体" w:eastAsia="宋体" w:hAnsi="MS Mincho" w:cs="宋体"/>
          <w:sz w:val="28"/>
        </w:rPr>
        <w:t>的生疼，昏昏噩噩的将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存桌子抬起，光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教室的窗帘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缝</w:t>
      </w:r>
      <w:r>
        <w:rPr>
          <w:rFonts w:ascii="宋体" w:eastAsia="宋体" w:hAnsi="MS Mincho" w:cs="宋体"/>
          <w:sz w:val="28"/>
        </w:rPr>
        <w:t>隙打在我的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上，伴着走出教室的人群，一上午的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便从我的昏睡中流逝的不留一点痕迹。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走在熙熙攘攘的人群中，看着一</w:t>
      </w:r>
      <w:r>
        <w:rPr>
          <w:rFonts w:ascii="宋体" w:eastAsia="宋体" w:hAnsi="SimSun" w:cs="宋体"/>
          <w:sz w:val="28"/>
        </w:rPr>
        <w:t>张张</w:t>
      </w:r>
      <w:r>
        <w:rPr>
          <w:rFonts w:ascii="宋体" w:eastAsia="宋体" w:hAnsi="MS Mincho" w:cs="宋体"/>
          <w:sz w:val="28"/>
        </w:rPr>
        <w:t>麻木不仁，毫无表情的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，甚至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得呼吸都有些困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光像一股巨大的洪流，我淹没其中。在豆</w:t>
      </w:r>
      <w:r>
        <w:rPr>
          <w:rFonts w:ascii="宋体" w:eastAsia="宋体" w:hAnsi="SimSun" w:cs="宋体"/>
          <w:sz w:val="28"/>
        </w:rPr>
        <w:t>蔻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的悄然离逝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，留下了一道道清晰的，不可磨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的划痕。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青春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月里的点点滴滴，在生命的天空里拉出道道</w:t>
      </w:r>
      <w:r>
        <w:rPr>
          <w:rFonts w:ascii="宋体" w:eastAsia="宋体" w:hAnsi="SimSun" w:cs="宋体"/>
          <w:sz w:val="28"/>
        </w:rPr>
        <w:t>诡</w:t>
      </w:r>
      <w:r>
        <w:rPr>
          <w:rFonts w:ascii="宋体" w:eastAsia="宋体" w:hAnsi="MS Mincho" w:cs="宋体"/>
          <w:sz w:val="28"/>
        </w:rPr>
        <w:t>异的曲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，像是一个笨拙的孩子手拿腊笔胡乱涂</w:t>
      </w:r>
      <w:r>
        <w:rPr>
          <w:rFonts w:ascii="宋体" w:eastAsia="宋体" w:hAnsi="SimSun" w:cs="宋体"/>
          <w:sz w:val="28"/>
        </w:rPr>
        <w:t>鸦</w:t>
      </w:r>
      <w:r>
        <w:rPr>
          <w:rFonts w:ascii="宋体" w:eastAsia="宋体" w:hAnsi="MS Mincho" w:cs="宋体"/>
          <w:sz w:val="28"/>
        </w:rPr>
        <w:t>于天地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的笑声中将一切的悲喜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忘的无声无息。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静静的听着自我的心跳声，像是在青春道路上听着独自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去的脚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声。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高中生励志演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早上好！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学校研究决定，利用今天早上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行升旗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式。当五星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旗冉冉升起的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候，当嘹亮的国歌响起的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候，相信大家的内心深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是激情澎湃的。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重返校园后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行的第一次升旗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重返校园的机会来之不易，希望大家要懂得珍惜。在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个被新冠疫情感染了的冬季和春季，停工停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停学，影响着社会的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的生活，新冠病毒的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云</w:t>
      </w:r>
      <w:r>
        <w:rPr>
          <w:rFonts w:ascii="宋体" w:eastAsia="宋体" w:hAnsi="SimSun" w:cs="宋体"/>
          <w:sz w:val="28"/>
        </w:rPr>
        <w:t>笼</w:t>
      </w:r>
      <w:r>
        <w:rPr>
          <w:rFonts w:ascii="宋体" w:eastAsia="宋体" w:hAnsi="MS Mincho" w:cs="宋体"/>
          <w:sz w:val="28"/>
        </w:rPr>
        <w:t>罩在神州大地的上空。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在党中央的正确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下，在全国人民的共同努力下，众志成城，同心抗疫，最</w:t>
      </w:r>
      <w:r>
        <w:rPr>
          <w:rFonts w:ascii="宋体" w:eastAsia="宋体" w:hAnsi="SimSun" w:cs="宋体"/>
          <w:sz w:val="28"/>
        </w:rPr>
        <w:t>终击</w:t>
      </w:r>
      <w:r>
        <w:rPr>
          <w:rFonts w:ascii="宋体" w:eastAsia="宋体" w:hAnsi="MS Mincho" w:cs="宋体"/>
          <w:sz w:val="28"/>
        </w:rPr>
        <w:t>退了新冠病毒的侵</w:t>
      </w:r>
      <w:r>
        <w:rPr>
          <w:rFonts w:ascii="宋体" w:eastAsia="宋体" w:hAnsi="SimSun" w:cs="宋体"/>
          <w:sz w:val="28"/>
        </w:rPr>
        <w:t>袭</w:t>
      </w:r>
      <w:r>
        <w:rPr>
          <w:rFonts w:ascii="宋体" w:eastAsia="宋体" w:hAnsi="MS Mincho" w:cs="宋体"/>
          <w:sz w:val="28"/>
        </w:rPr>
        <w:t>，取得了决定性的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利，疫情防控形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向好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大家重返校园、</w:t>
      </w:r>
      <w:r>
        <w:rPr>
          <w:rFonts w:ascii="宋体" w:eastAsia="宋体" w:hAnsi="SimSun" w:cs="宋体"/>
          <w:sz w:val="28"/>
        </w:rPr>
        <w:t>备战</w:t>
      </w:r>
      <w:r>
        <w:rPr>
          <w:rFonts w:ascii="宋体" w:eastAsia="宋体" w:hAnsi="MS Mincho" w:cs="宋体"/>
          <w:sz w:val="28"/>
        </w:rPr>
        <w:t>高考提供了有力保障。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次升旗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式上，我代表学校向同学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提出几点希望和要求。概括起来有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组关键词</w:t>
      </w:r>
      <w:r>
        <w:rPr>
          <w:rFonts w:ascii="宋体" w:eastAsia="宋体" w:hAnsi="MS Mincho" w:cs="宋体"/>
          <w:sz w:val="28"/>
        </w:rPr>
        <w:t>：感恩、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第一个</w:t>
      </w:r>
      <w:r>
        <w:rPr>
          <w:rFonts w:ascii="宋体" w:eastAsia="宋体" w:hAnsi="SimSun" w:cs="宋体"/>
          <w:b/>
          <w:bCs/>
          <w:sz w:val="28"/>
        </w:rPr>
        <w:t>关键词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感恩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能平安回到校园</w:t>
      </w:r>
      <w:r>
        <w:rPr>
          <w:rFonts w:ascii="宋体" w:eastAsia="宋体" w:hAnsi="SimSun" w:cs="宋体"/>
          <w:sz w:val="28"/>
        </w:rPr>
        <w:t>备战</w:t>
      </w:r>
      <w:r>
        <w:rPr>
          <w:rFonts w:ascii="宋体" w:eastAsia="宋体" w:hAnsi="MS Mincho" w:cs="宋体"/>
          <w:sz w:val="28"/>
        </w:rPr>
        <w:t>高考，首先要感恩的是党和国家的英明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和精准施策；其次要感恩的是你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。是他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精心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真施教，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，督促你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；是他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整理好教室，把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籍装好送到你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的座位跟前；是他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整理好宿舍，叠放好被褥；是他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承担着超</w:t>
      </w:r>
      <w:r>
        <w:rPr>
          <w:rFonts w:ascii="宋体" w:eastAsia="宋体" w:hAnsi="SimSun" w:cs="宋体"/>
          <w:sz w:val="28"/>
        </w:rPr>
        <w:t>额</w:t>
      </w:r>
      <w:r>
        <w:rPr>
          <w:rFonts w:ascii="宋体" w:eastAsia="宋体" w:hAnsi="MS Mincho" w:cs="宋体"/>
          <w:sz w:val="28"/>
        </w:rPr>
        <w:t>的授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工作量，帮助你</w:t>
      </w:r>
      <w:r>
        <w:rPr>
          <w:rFonts w:ascii="宋体" w:eastAsia="宋体" w:hAnsi="SimSun" w:cs="宋体"/>
          <w:sz w:val="28"/>
        </w:rPr>
        <w:t>们备战</w:t>
      </w:r>
      <w:r>
        <w:rPr>
          <w:rFonts w:ascii="宋体" w:eastAsia="宋体" w:hAnsi="MS Mincho" w:cs="宋体"/>
          <w:sz w:val="28"/>
        </w:rPr>
        <w:t>高考；是他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夜以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日，守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，陪着你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，陪着你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就餐，看着你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入睡，他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是除父母之外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心的群体。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希望你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的辛勤付出，要懂得感恩。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考、</w:t>
      </w:r>
      <w:r>
        <w:rPr>
          <w:rFonts w:ascii="宋体" w:eastAsia="宋体" w:hAnsi="SimSun" w:cs="宋体"/>
          <w:sz w:val="28"/>
        </w:rPr>
        <w:t>发奋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就是感恩老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最好的表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第二个</w:t>
      </w:r>
      <w:r>
        <w:rPr>
          <w:rFonts w:ascii="宋体" w:eastAsia="宋体" w:hAnsi="SimSun" w:cs="宋体"/>
          <w:b/>
          <w:bCs/>
          <w:sz w:val="28"/>
        </w:rPr>
        <w:t>关键词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范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范管理非常重要，先</w:t>
      </w:r>
      <w:r>
        <w:rPr>
          <w:rFonts w:ascii="宋体" w:eastAsia="宋体" w:hAnsi="SimSun" w:cs="宋体"/>
          <w:sz w:val="28"/>
        </w:rPr>
        <w:t>谈习惯</w:t>
      </w:r>
      <w:r>
        <w:rPr>
          <w:rFonts w:ascii="宋体" w:eastAsia="宋体" w:hAnsi="MS Mincho" w:cs="宋体"/>
          <w:sz w:val="28"/>
        </w:rPr>
        <w:t>，再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是提高成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的前提条件。一个不</w:t>
      </w:r>
      <w:r>
        <w:rPr>
          <w:rFonts w:ascii="宋体" w:eastAsia="宋体" w:hAnsi="SimSun" w:cs="宋体"/>
          <w:sz w:val="28"/>
        </w:rPr>
        <w:t>讲规</w:t>
      </w:r>
      <w:r>
        <w:rPr>
          <w:rFonts w:ascii="宋体" w:eastAsia="宋体" w:hAnsi="MS Mincho" w:cs="宋体"/>
          <w:sz w:val="28"/>
        </w:rPr>
        <w:t>范，自由散漫的人很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取得好成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。美国的疫情形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非常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峻，新冠肺炎确</w:t>
      </w:r>
      <w:r>
        <w:rPr>
          <w:rFonts w:ascii="宋体" w:eastAsia="宋体" w:hAnsi="SimSun" w:cs="宋体"/>
          <w:sz w:val="28"/>
        </w:rPr>
        <w:t>诊</w:t>
      </w:r>
      <w:r>
        <w:rPr>
          <w:rFonts w:ascii="宋体" w:eastAsia="宋体" w:hAnsi="MS Mincho" w:cs="宋体"/>
          <w:sz w:val="28"/>
        </w:rPr>
        <w:t>病例已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逼近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万了，美国民众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度追求民主和自由就是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致美国疫情急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攀升的一个重要因素。不戴口罩，不接受居家隔离，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限制了自己的自由，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果呢，因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自由散漫使得疫情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得无法收拾。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大家重返校园以后，整体表</w:t>
      </w:r>
      <w:r>
        <w:rPr>
          <w:rFonts w:ascii="宋体" w:eastAsia="宋体" w:hAnsi="SimSun" w:cs="宋体"/>
          <w:sz w:val="28"/>
        </w:rPr>
        <w:t>现还</w:t>
      </w:r>
      <w:r>
        <w:rPr>
          <w:rFonts w:ascii="宋体" w:eastAsia="宋体" w:hAnsi="MS Mincho" w:cs="宋体"/>
          <w:sz w:val="28"/>
        </w:rPr>
        <w:t>是不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的，与大家入学的第一天相比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，在各方面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较规</w:t>
      </w:r>
      <w:r>
        <w:rPr>
          <w:rFonts w:ascii="宋体" w:eastAsia="宋体" w:hAnsi="MS Mincho" w:cs="宋体"/>
          <w:sz w:val="28"/>
        </w:rPr>
        <w:t>范的。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学的那一天，有些学生不戴口罩，在宿舍里聚堆，在校园里勾肩搭背，嬉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学校各</w:t>
      </w:r>
      <w:r>
        <w:rPr>
          <w:rFonts w:ascii="宋体" w:eastAsia="宋体" w:hAnsi="SimSun" w:cs="宋体"/>
          <w:sz w:val="28"/>
        </w:rPr>
        <w:t>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面的要求以后，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不好的行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得到了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正：无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是教室里、宿舍里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是校园里，口罩戴得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范，路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走的整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隔距离保持的好。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有些同学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不足挂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。其</w:t>
      </w:r>
      <w:r>
        <w:rPr>
          <w:rFonts w:ascii="宋体" w:eastAsia="宋体" w:hAnsi="SimSun" w:cs="宋体"/>
          <w:sz w:val="28"/>
        </w:rPr>
        <w:t>实这种认识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的。有句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得好：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决定成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得成功。不要小看一个小小的口罩，也不要小看教学楼内外的排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，它能反映出你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度就能决定着你的学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。希望你</w:t>
      </w:r>
      <w:r>
        <w:rPr>
          <w:rFonts w:ascii="宋体" w:eastAsia="宋体" w:hAnsi="SimSun" w:cs="宋体"/>
          <w:sz w:val="28"/>
        </w:rPr>
        <w:t>们养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，并能好好地保持。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第三个</w:t>
      </w:r>
      <w:r>
        <w:rPr>
          <w:rFonts w:ascii="宋体" w:eastAsia="宋体" w:hAnsi="SimSun" w:cs="宋体"/>
          <w:b/>
          <w:bCs/>
          <w:sz w:val="28"/>
        </w:rPr>
        <w:t>关键词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惜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的名言警句和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文章有很多，相信同学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也耳熟能</w:t>
      </w:r>
      <w:r>
        <w:rPr>
          <w:rFonts w:ascii="宋体" w:eastAsia="宋体" w:hAnsi="SimSun" w:cs="宋体"/>
          <w:sz w:val="28"/>
        </w:rPr>
        <w:t>详</w:t>
      </w:r>
      <w:r>
        <w:rPr>
          <w:rFonts w:ascii="宋体" w:eastAsia="宋体" w:hAnsi="MS Mincho" w:cs="宋体"/>
          <w:sz w:val="28"/>
        </w:rPr>
        <w:t>。珍惜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，道理都懂，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是能否落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到位、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持到底。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，根据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察多数学生做得很好，在教室里</w:t>
      </w:r>
      <w:r>
        <w:rPr>
          <w:rFonts w:ascii="宋体" w:eastAsia="宋体" w:hAnsi="SimSun" w:cs="宋体"/>
          <w:sz w:val="28"/>
        </w:rPr>
        <w:t>发奋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，在走向餐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的路上，在</w:t>
      </w:r>
      <w:r>
        <w:rPr>
          <w:rFonts w:ascii="宋体" w:eastAsia="宋体" w:hAnsi="SimSun" w:cs="宋体"/>
          <w:sz w:val="28"/>
        </w:rPr>
        <w:t>买饭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隙，在吃完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后，在回到宿舍后，都能拿出知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卡片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巩固。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在我看来，勤于攻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的学生才是校园里最美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景。当然，也有极少数的学生在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堂上仍然打瞌睡、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小差，在</w:t>
      </w:r>
      <w:r>
        <w:rPr>
          <w:rFonts w:ascii="宋体" w:eastAsia="宋体" w:hAnsi="SimSun" w:cs="宋体"/>
          <w:sz w:val="28"/>
        </w:rPr>
        <w:t>课间饭</w:t>
      </w:r>
      <w:r>
        <w:rPr>
          <w:rFonts w:ascii="宋体" w:eastAsia="宋体" w:hAnsi="MS Mincho" w:cs="宋体"/>
          <w:sz w:val="28"/>
        </w:rPr>
        <w:t>空在教室里、走廊里甚至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所里大声喧</w:t>
      </w:r>
      <w:r>
        <w:rPr>
          <w:rFonts w:ascii="宋体" w:eastAsia="宋体" w:hAnsi="SimSun" w:cs="宋体"/>
          <w:sz w:val="28"/>
        </w:rPr>
        <w:t>哗</w:t>
      </w:r>
      <w:r>
        <w:rPr>
          <w:rFonts w:ascii="宋体" w:eastAsia="宋体" w:hAnsi="MS Mincho" w:cs="宋体"/>
          <w:sz w:val="28"/>
        </w:rPr>
        <w:t>，忘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了入楼静、入室学的要求；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有极个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偷偷</w:t>
      </w:r>
      <w:r>
        <w:rPr>
          <w:rFonts w:ascii="宋体" w:eastAsia="宋体" w:hAnsi="MS Mincho" w:cs="宋体"/>
          <w:sz w:val="28"/>
        </w:rPr>
        <w:t>玩手机、看小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了十条</w:t>
      </w:r>
      <w:r>
        <w:rPr>
          <w:rFonts w:ascii="宋体" w:eastAsia="宋体" w:hAnsi="SimSun" w:cs="宋体"/>
          <w:sz w:val="28"/>
        </w:rPr>
        <w:t>红线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雷池不可逾越。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希望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部分学生要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崖勒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刹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、迷途知返，全身心地投入到高考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考当中。或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由于基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太差，失去了信心，感到老虎吃天无从下手，不要心焦，不要悲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，静下心来，从你感到最容易的地方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始突破，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不定就会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生豁然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朗、醍醐灌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，从而达到山重水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疑无路、柳暗花明又一村的境界。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第四个</w:t>
      </w:r>
      <w:r>
        <w:rPr>
          <w:rFonts w:ascii="宋体" w:eastAsia="宋体" w:hAnsi="SimSun" w:cs="宋体"/>
          <w:b/>
          <w:bCs/>
          <w:sz w:val="28"/>
        </w:rPr>
        <w:t>关键词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SimSun" w:cs="宋体"/>
          <w:b/>
          <w:bCs/>
          <w:sz w:val="28"/>
        </w:rPr>
        <w:t>务实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来不得半点虚假，必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才能取得好成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不是堵眼色，老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来了装模作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走了又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始原形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露，交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接耳、心不在焉。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们记</w:t>
      </w:r>
      <w:r>
        <w:rPr>
          <w:rFonts w:ascii="宋体" w:eastAsia="宋体" w:hAnsi="MS Mincho" w:cs="宋体"/>
          <w:sz w:val="28"/>
        </w:rPr>
        <w:t>住一个道理：学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不是做表面文章，学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也不是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学的，也不是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学的，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根到底是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你自己学的。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当你考上重点大学的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人不可能代替你去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大学；当你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取一份理想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人也不可能代替你去感受尊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和光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；当你因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虚度年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、一事无成的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人也不会代替你品味生活的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辛。也就是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，前行的路要靠自己去走，主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地走，好好地去走，才能到达成功的目的地。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希望接下来的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一定要</w:t>
      </w:r>
      <w:r>
        <w:rPr>
          <w:rFonts w:ascii="宋体" w:eastAsia="宋体" w:hAnsi="SimSun" w:cs="宋体"/>
          <w:sz w:val="28"/>
        </w:rPr>
        <w:t>发扬务实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在与不在一个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，真正把要我学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成我要学，千方百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提上去。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第五个</w:t>
      </w:r>
      <w:r>
        <w:rPr>
          <w:rFonts w:ascii="宋体" w:eastAsia="宋体" w:hAnsi="SimSun" w:cs="宋体"/>
          <w:b/>
          <w:bCs/>
          <w:sz w:val="28"/>
        </w:rPr>
        <w:t>关键词</w:t>
      </w:r>
      <w:r>
        <w:rPr>
          <w:rFonts w:ascii="宋体" w:eastAsia="宋体" w:hAnsi="MS Mincho" w:cs="宋体"/>
          <w:b/>
          <w:bCs/>
          <w:sz w:val="28"/>
        </w:rPr>
        <w:t>是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SimSun" w:cs="宋体"/>
          <w:b/>
          <w:bCs/>
          <w:sz w:val="28"/>
        </w:rPr>
        <w:t>责</w:t>
      </w:r>
      <w:r>
        <w:rPr>
          <w:rFonts w:ascii="宋体" w:eastAsia="宋体" w:hAnsi="MS Mincho" w:cs="宋体"/>
          <w:b/>
          <w:bCs/>
          <w:sz w:val="28"/>
        </w:rPr>
        <w:t>任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如果没有</w:t>
      </w:r>
      <w:r>
        <w:rPr>
          <w:rFonts w:ascii="宋体" w:eastAsia="宋体" w:hAnsi="SimSun" w:cs="宋体"/>
          <w:sz w:val="28"/>
        </w:rPr>
        <w:t>这场</w:t>
      </w:r>
      <w:r>
        <w:rPr>
          <w:rFonts w:ascii="宋体" w:eastAsia="宋体" w:hAnsi="MS Mincho" w:cs="宋体"/>
          <w:sz w:val="28"/>
        </w:rPr>
        <w:t>疫情的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年的春季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成人宣誓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式。在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的所有学生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都年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了，按照我国法律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定，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以上的公民都属于成年人。也就是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昨天的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和任性，你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经步</w:t>
      </w:r>
      <w:r>
        <w:rPr>
          <w:rFonts w:ascii="宋体" w:eastAsia="宋体" w:hAnsi="MS Mincho" w:cs="宋体"/>
          <w:sz w:val="28"/>
        </w:rPr>
        <w:t>入了成年人的行列，成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共和国的成年公民，需要承担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承担的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们步</w:t>
      </w:r>
      <w:r>
        <w:rPr>
          <w:rFonts w:ascii="宋体" w:eastAsia="宋体" w:hAnsi="MS Mincho" w:cs="宋体"/>
          <w:sz w:val="28"/>
        </w:rPr>
        <w:t>入成人行列后的第一份厚礼，就是</w:t>
      </w:r>
      <w:r>
        <w:rPr>
          <w:rFonts w:ascii="宋体" w:eastAsia="宋体" w:cs="宋体"/>
          <w:sz w:val="28"/>
        </w:rPr>
        <w:t>70</w:t>
      </w:r>
      <w:r>
        <w:rPr>
          <w:rFonts w:ascii="宋体" w:eastAsia="宋体" w:hAnsi="MS Mincho" w:cs="宋体"/>
          <w:sz w:val="28"/>
        </w:rPr>
        <w:t>天以后献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学校，献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的高考成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兵千日，用兵一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，相信你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在接下来的</w:t>
      </w:r>
      <w:r>
        <w:rPr>
          <w:rFonts w:ascii="宋体" w:eastAsia="宋体" w:cs="宋体"/>
          <w:sz w:val="28"/>
        </w:rPr>
        <w:t>70</w:t>
      </w:r>
      <w:r>
        <w:rPr>
          <w:rFonts w:ascii="宋体" w:eastAsia="宋体" w:hAnsi="MS Mincho" w:cs="宋体"/>
          <w:sz w:val="28"/>
        </w:rPr>
        <w:t>天的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里牢</w:t>
      </w:r>
      <w:r>
        <w:rPr>
          <w:rFonts w:ascii="宋体" w:eastAsia="宋体" w:hAnsi="SimSun" w:cs="宋体"/>
          <w:sz w:val="28"/>
        </w:rPr>
        <w:t>记责</w:t>
      </w:r>
      <w:r>
        <w:rPr>
          <w:rFonts w:ascii="宋体" w:eastAsia="宋体" w:hAnsi="MS Mincho" w:cs="宋体"/>
          <w:sz w:val="28"/>
        </w:rPr>
        <w:t>任、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兵秣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、精心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考，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写属于自己的美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的青春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不我待，只争朝夕，加油吧，同学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青春无悔，拼搏最美，努力吧，同学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里，我代表学校衷心地祝福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一名学子，梦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七月，金榜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名！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高中生励志演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大家上午好！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今天，我来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理想二字。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理想，</w:t>
      </w:r>
      <w:r>
        <w:rPr>
          <w:rFonts w:ascii="宋体" w:eastAsia="宋体" w:hAnsi="SimSun" w:cs="宋体"/>
          <w:sz w:val="28"/>
        </w:rPr>
        <w:t>简简单单</w:t>
      </w:r>
      <w:r>
        <w:rPr>
          <w:rFonts w:ascii="宋体" w:eastAsia="宋体" w:hAnsi="MS Mincho" w:cs="宋体"/>
          <w:sz w:val="28"/>
        </w:rPr>
        <w:t>的两个字，包含的内涵却太多太多。有人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：有理想并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斗的人一定是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的人，有理想并陶醉其中的人一定是浪漫的人。而我想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的是：理想，真的很美，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有理想并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斗的人，更美。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我昨天</w:t>
      </w:r>
      <w:r>
        <w:rPr>
          <w:rFonts w:ascii="宋体" w:eastAsia="宋体" w:hAnsi="SimSun" w:cs="宋体"/>
          <w:sz w:val="28"/>
        </w:rPr>
        <w:t>认认</w:t>
      </w:r>
      <w:r>
        <w:rPr>
          <w:rFonts w:ascii="宋体" w:eastAsia="宋体" w:hAnsi="MS Mincho" w:cs="宋体"/>
          <w:sz w:val="28"/>
        </w:rPr>
        <w:t>真真地看完了《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学第一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》，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了我很大的感触。小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候，理想真的很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不管理想是否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，科学家，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家，老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，医生，等等一切美好的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都能成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理想中最美好的点</w:t>
      </w:r>
      <w:r>
        <w:rPr>
          <w:rFonts w:ascii="宋体" w:eastAsia="宋体" w:hAnsi="SimSun" w:cs="宋体"/>
          <w:sz w:val="28"/>
        </w:rPr>
        <w:t>缀</w:t>
      </w:r>
      <w:r>
        <w:rPr>
          <w:rFonts w:ascii="宋体" w:eastAsia="宋体" w:hAnsi="MS Mincho" w:cs="宋体"/>
          <w:sz w:val="28"/>
        </w:rPr>
        <w:t>。也正是因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些美好的理想伴随着我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地成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，到如今，我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着自己的理想而努力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懂得追逐自己的理想，并且不放弃。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理想最珍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持。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梦的旅途是坎坷的，理想的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点是遥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的，但是未来却是光明的。当一个身体残缺的人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着理想不懈地努力，当刘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用那双人人都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有的平凡的脚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奏出一首首不平凡的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琴曲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，你有没有想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于理想的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度，是否真的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？当孟衡在水中起伏的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候，当他因理想失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愤</w:t>
      </w:r>
      <w:r>
        <w:rPr>
          <w:rFonts w:ascii="宋体" w:eastAsia="宋体" w:hAnsi="MS Mincho" w:cs="宋体"/>
          <w:sz w:val="28"/>
        </w:rPr>
        <w:t>怒地嘶喊的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候，他父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只是理想的第一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，跌倒了，再站起来。一个成功背后至少有一千个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都只能是倒下了再站起来。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理想最珍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在脚踏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地。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的几句</w:t>
      </w:r>
      <w:r>
        <w:rPr>
          <w:rFonts w:ascii="宋体" w:eastAsia="宋体" w:hAnsi="SimSun" w:cs="宋体"/>
          <w:sz w:val="28"/>
        </w:rPr>
        <w:t>话让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犹新。他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理想不必要很大，只需要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得你能做得到。理想永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跟眼泪和汗水是在一起的。假如理想离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了眼泪和汗水那就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成乱想和空想。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个人都有理想，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段都有不同的理想，我不例外，你也不例外。但是，你是否真的有努力地去追求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当然，理想是可以</w:t>
      </w:r>
      <w:r>
        <w:rPr>
          <w:rFonts w:ascii="宋体" w:eastAsia="宋体" w:hAnsi="SimSun" w:cs="宋体"/>
          <w:sz w:val="28"/>
        </w:rPr>
        <w:t>传递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的理想是做一名教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，可是他却已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无法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了。而如今，我站在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里，追求着我的理想，也是做一名教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的理想。</w:t>
      </w:r>
      <w:r>
        <w:rPr>
          <w:rFonts w:ascii="宋体" w:eastAsia="宋体" w:hAnsi="SimSun" w:cs="宋体"/>
          <w:sz w:val="28"/>
        </w:rPr>
        <w:t>说实话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之前，我从没真正地意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到将来我要做一名人民教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。可是就从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始，就从演</w:t>
      </w:r>
      <w:r>
        <w:rPr>
          <w:rFonts w:ascii="宋体" w:eastAsia="宋体" w:hAnsi="SimSun" w:cs="宋体"/>
          <w:sz w:val="28"/>
        </w:rPr>
        <w:t>讲开</w:t>
      </w:r>
      <w:r>
        <w:rPr>
          <w:rFonts w:ascii="宋体" w:eastAsia="宋体" w:hAnsi="MS Mincho" w:cs="宋体"/>
          <w:sz w:val="28"/>
        </w:rPr>
        <w:t>始，因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一名合格教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所做的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也是我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梦途中的一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基石。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个理想的未来我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缺少点信心，因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就目前的我而言，距离成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一位合格教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差很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。但是我想借章子怡最后的那句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与大家共勉：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理想，做一个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勇敢的人。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高中生励志演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从今天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始，高考冲刺的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役正式打响。我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的足迹已装</w:t>
      </w:r>
      <w:r>
        <w:rPr>
          <w:rFonts w:ascii="宋体" w:eastAsia="宋体" w:hAnsi="SimSun" w:cs="宋体"/>
          <w:sz w:val="28"/>
        </w:rPr>
        <w:t>帧</w:t>
      </w:r>
      <w:r>
        <w:rPr>
          <w:rFonts w:ascii="宋体" w:eastAsia="宋体" w:hAnsi="MS Mincho" w:cs="宋体"/>
          <w:sz w:val="28"/>
        </w:rPr>
        <w:t>在季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的封面，生命的扉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将踏上</w:t>
      </w:r>
      <w:r>
        <w:rPr>
          <w:rFonts w:ascii="宋体" w:eastAsia="宋体" w:cs="宋体"/>
          <w:sz w:val="28"/>
        </w:rPr>
        <w:t>_</w:t>
      </w:r>
      <w:r>
        <w:rPr>
          <w:rFonts w:ascii="宋体" w:eastAsia="宋体" w:hAnsi="MS Mincho" w:cs="宋体"/>
          <w:sz w:val="28"/>
        </w:rPr>
        <w:t>月的征程，朝着</w:t>
      </w:r>
      <w:r>
        <w:rPr>
          <w:rFonts w:ascii="宋体" w:eastAsia="宋体" w:cs="宋体"/>
          <w:sz w:val="28"/>
        </w:rPr>
        <w:t>_</w:t>
      </w:r>
      <w:r>
        <w:rPr>
          <w:rFonts w:ascii="宋体" w:eastAsia="宋体" w:hAnsi="MS Mincho" w:cs="宋体"/>
          <w:sz w:val="28"/>
        </w:rPr>
        <w:t>月的梦想努力奔跑。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多人都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高三学子像精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填着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海，高三意味着充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，日出而作，日落不息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尼采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一棵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，要想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得更高，接受更多的的阳光，那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它的根就必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更加的深入黑暗。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高三就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像一棵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样坚韧</w:t>
      </w:r>
      <w:r>
        <w:rPr>
          <w:rFonts w:ascii="宋体" w:eastAsia="宋体" w:hAnsi="MS Mincho" w:cs="宋体"/>
          <w:sz w:val="28"/>
        </w:rPr>
        <w:t>而寂寞的成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高三是人生中最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亮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的一道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，人生没有大学校园的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是不完美的，没有高三生活的回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是有缺陷的。而高三又好像是一段又黑又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的隧道，几个月后的那个日子，就是火，就是光，就是路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，指点着我，我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有千千万万披</w:t>
      </w:r>
      <w:r>
        <w:rPr>
          <w:rFonts w:ascii="宋体" w:eastAsia="宋体" w:hAnsi="SimSun" w:cs="宋体"/>
          <w:sz w:val="28"/>
        </w:rPr>
        <w:t>荆斩</w:t>
      </w:r>
      <w:r>
        <w:rPr>
          <w:rFonts w:ascii="宋体" w:eastAsia="宋体" w:hAnsi="MS Mincho" w:cs="宋体"/>
          <w:sz w:val="28"/>
        </w:rPr>
        <w:t>棘，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勇前行的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都知道青春是美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的，它不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美在</w:t>
      </w:r>
      <w:r>
        <w:rPr>
          <w:rFonts w:ascii="宋体" w:eastAsia="宋体" w:hAnsi="SimSun" w:cs="宋体"/>
          <w:sz w:val="28"/>
        </w:rPr>
        <w:t>绚丽</w:t>
      </w:r>
      <w:r>
        <w:rPr>
          <w:rFonts w:ascii="宋体" w:eastAsia="宋体" w:hAnsi="MS Mincho" w:cs="宋体"/>
          <w:sz w:val="28"/>
        </w:rPr>
        <w:t>的外表，更美在昂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向上的精神，美在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然前行的决心。我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普通，因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和其他寒窗苦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生一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都在追梦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特殊，因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要做的是一份人生最</w:t>
      </w:r>
      <w:r>
        <w:rPr>
          <w:rFonts w:ascii="宋体" w:eastAsia="宋体" w:hAnsi="SimSun" w:cs="宋体"/>
          <w:sz w:val="28"/>
        </w:rPr>
        <w:t>为关键</w:t>
      </w:r>
      <w:r>
        <w:rPr>
          <w:rFonts w:ascii="宋体" w:eastAsia="宋体" w:hAnsi="MS Mincho" w:cs="宋体"/>
          <w:sz w:val="28"/>
        </w:rPr>
        <w:t>的答卷。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，青春永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只会在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斗中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万里</w:t>
      </w:r>
      <w:r>
        <w:rPr>
          <w:rFonts w:ascii="宋体" w:eastAsia="宋体" w:hAnsi="SimSun" w:cs="宋体"/>
          <w:sz w:val="28"/>
        </w:rPr>
        <w:t>飘</w:t>
      </w:r>
      <w:r>
        <w:rPr>
          <w:rFonts w:ascii="宋体" w:eastAsia="宋体" w:hAnsi="MS Mincho" w:cs="宋体"/>
          <w:sz w:val="28"/>
        </w:rPr>
        <w:t>雪的北京皇城，我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放胆的心</w:t>
      </w:r>
      <w:r>
        <w:rPr>
          <w:rFonts w:ascii="宋体" w:eastAsia="宋体" w:hAnsi="SimSun" w:cs="宋体"/>
          <w:sz w:val="28"/>
        </w:rPr>
        <w:t>驰</w:t>
      </w:r>
      <w:r>
        <w:rPr>
          <w:rFonts w:ascii="宋体" w:eastAsia="宋体" w:hAnsi="MS Mincho" w:cs="宋体"/>
          <w:sz w:val="28"/>
        </w:rPr>
        <w:t>神往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烟迷柳垂的西子湖畔，我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要把脚印踏上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恢弘磅礴的古都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安，我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誓要登上它斑</w:t>
      </w:r>
      <w:r>
        <w:rPr>
          <w:rFonts w:ascii="宋体" w:eastAsia="宋体" w:hAnsi="SimSun" w:cs="宋体"/>
          <w:sz w:val="28"/>
        </w:rPr>
        <w:t>驳</w:t>
      </w:r>
      <w:r>
        <w:rPr>
          <w:rFonts w:ascii="宋体" w:eastAsia="宋体" w:hAnsi="MS Mincho" w:cs="宋体"/>
          <w:sz w:val="28"/>
        </w:rPr>
        <w:t>的古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璀璨繁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的明珠上海，我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亲临</w:t>
      </w:r>
      <w:r>
        <w:rPr>
          <w:rFonts w:ascii="宋体" w:eastAsia="宋体" w:hAnsi="MS Mincho" w:cs="宋体"/>
          <w:sz w:val="28"/>
        </w:rPr>
        <w:t>黄埔迎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歌唱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黄</w:t>
      </w:r>
      <w:r>
        <w:rPr>
          <w:rFonts w:ascii="宋体" w:eastAsia="宋体" w:hAnsi="SimSun" w:cs="宋体"/>
          <w:sz w:val="28"/>
        </w:rPr>
        <w:t>鹤</w:t>
      </w:r>
      <w:r>
        <w:rPr>
          <w:rFonts w:ascii="宋体" w:eastAsia="宋体" w:hAnsi="MS Mincho" w:cs="宋体"/>
          <w:sz w:val="28"/>
        </w:rPr>
        <w:t>楼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，橘子洲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城古楼，天涯海角，我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都要一一前往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青春是一条山路，它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青春盎然的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景，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而滋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浸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血泪的毒草。他可以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指引一个光明的前景，也会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下陷阱使我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堕落。但，是水手何惧惊涛</w:t>
      </w:r>
      <w:r>
        <w:rPr>
          <w:rFonts w:ascii="宋体" w:eastAsia="宋体" w:hAnsi="SimSun" w:cs="宋体"/>
          <w:sz w:val="28"/>
        </w:rPr>
        <w:t>骇</w:t>
      </w:r>
      <w:r>
        <w:rPr>
          <w:rFonts w:ascii="宋体" w:eastAsia="宋体" w:hAnsi="MS Mincho" w:cs="宋体"/>
          <w:sz w:val="28"/>
        </w:rPr>
        <w:t>浪，是樵夫何怕</w:t>
      </w:r>
      <w:r>
        <w:rPr>
          <w:rFonts w:ascii="宋体" w:eastAsia="宋体" w:hAnsi="SimSun" w:cs="宋体"/>
          <w:sz w:val="28"/>
        </w:rPr>
        <w:t>荆</w:t>
      </w:r>
      <w:r>
        <w:rPr>
          <w:rFonts w:ascii="宋体" w:eastAsia="宋体" w:hAnsi="MS Mincho" w:cs="宋体"/>
          <w:sz w:val="28"/>
        </w:rPr>
        <w:t>棘深</w:t>
      </w:r>
      <w:r>
        <w:rPr>
          <w:rFonts w:ascii="宋体" w:eastAsia="宋体" w:hAnsi="SimSun" w:cs="宋体"/>
          <w:sz w:val="28"/>
        </w:rPr>
        <w:t>涧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把准前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的方向，</w:t>
      </w:r>
      <w:r>
        <w:rPr>
          <w:rFonts w:ascii="宋体" w:eastAsia="宋体" w:hAnsi="SimSun" w:cs="宋体"/>
          <w:sz w:val="28"/>
        </w:rPr>
        <w:t>头顶</w:t>
      </w:r>
      <w:r>
        <w:rPr>
          <w:rFonts w:ascii="宋体" w:eastAsia="宋体" w:hAnsi="MS Mincho" w:cs="宋体"/>
          <w:sz w:val="28"/>
        </w:rPr>
        <w:t>的阳光一定是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高三是享受拼搏，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斗人生的最佳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光。花季少年，初生牛</w:t>
      </w:r>
      <w:r>
        <w:rPr>
          <w:rFonts w:ascii="宋体" w:eastAsia="宋体" w:hAnsi="SimSun" w:cs="宋体"/>
          <w:sz w:val="28"/>
        </w:rPr>
        <w:t>犊</w:t>
      </w:r>
      <w:r>
        <w:rPr>
          <w:rFonts w:ascii="宋体" w:eastAsia="宋体" w:hAnsi="MS Mincho" w:cs="宋体"/>
          <w:sz w:val="28"/>
        </w:rPr>
        <w:t>，指点江山，激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文字，敢于天公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比高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本，成功是我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的追求。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斗不止是我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的宣言，愈挫愈勇是我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的气魄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雨中走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来了，在最后的冲刺中我</w:t>
      </w:r>
      <w:r>
        <w:rPr>
          <w:rFonts w:ascii="宋体" w:eastAsia="宋体" w:hAnsi="SimSun" w:cs="宋体"/>
          <w:sz w:val="28"/>
        </w:rPr>
        <w:t>们绝</w:t>
      </w:r>
      <w:r>
        <w:rPr>
          <w:rFonts w:ascii="宋体" w:eastAsia="宋体" w:hAnsi="MS Mincho" w:cs="宋体"/>
          <w:sz w:val="28"/>
        </w:rPr>
        <w:t>不能气</w:t>
      </w:r>
      <w:r>
        <w:rPr>
          <w:rFonts w:ascii="宋体" w:eastAsia="宋体" w:hAnsi="SimSun" w:cs="宋体"/>
          <w:sz w:val="28"/>
        </w:rPr>
        <w:t>馁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迎接命运的撞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，擦亮我渭中的牌子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既然我</w:t>
      </w:r>
      <w:r>
        <w:rPr>
          <w:rFonts w:ascii="宋体" w:eastAsia="宋体" w:hAnsi="SimSun" w:cs="宋体"/>
          <w:sz w:val="28"/>
        </w:rPr>
        <w:t>们拥</w:t>
      </w:r>
      <w:r>
        <w:rPr>
          <w:rFonts w:ascii="宋体" w:eastAsia="宋体" w:hAnsi="MS Mincho" w:cs="宋体"/>
          <w:sz w:val="28"/>
        </w:rPr>
        <w:t>有青春，既然我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决定挑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高三，就一定要用毅力，耐力，信念，勇气和自信去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一切，取得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利。人生能有几回搏，此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不搏更待何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，莫等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，白了少年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，空悲切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泥</w:t>
      </w:r>
      <w:r>
        <w:rPr>
          <w:rFonts w:ascii="宋体" w:eastAsia="宋体" w:hAnsi="SimSun" w:cs="宋体"/>
          <w:sz w:val="28"/>
        </w:rPr>
        <w:t>泞</w:t>
      </w:r>
      <w:r>
        <w:rPr>
          <w:rFonts w:ascii="宋体" w:eastAsia="宋体" w:hAnsi="MS Mincho" w:cs="宋体"/>
          <w:sz w:val="28"/>
        </w:rPr>
        <w:t>的道路，才能留下脚印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经历风</w:t>
      </w:r>
      <w:r>
        <w:rPr>
          <w:rFonts w:ascii="宋体" w:eastAsia="宋体" w:hAnsi="MS Mincho" w:cs="宋体"/>
          <w:sz w:val="28"/>
        </w:rPr>
        <w:t>雨，怎能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彩虹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不遇挫折，怎能品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到成功的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寒冬腊月，又怎能有梅花</w:t>
      </w:r>
      <w:r>
        <w:rPr>
          <w:rFonts w:ascii="宋体" w:eastAsia="宋体" w:hAnsi="SimSun" w:cs="宋体"/>
          <w:sz w:val="28"/>
        </w:rPr>
        <w:t>阵阵</w:t>
      </w:r>
      <w:r>
        <w:rPr>
          <w:rFonts w:ascii="宋体" w:eastAsia="宋体" w:hAnsi="MS Mincho" w:cs="宋体"/>
          <w:sz w:val="28"/>
        </w:rPr>
        <w:t>扑鼻香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在距我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高考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剩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天，希望在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有限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造自己的奇迹。在</w:t>
      </w:r>
      <w:r>
        <w:rPr>
          <w:rFonts w:ascii="宋体" w:eastAsia="宋体" w:hAnsi="SimSun" w:cs="宋体"/>
          <w:sz w:val="28"/>
        </w:rPr>
        <w:t>这过</w:t>
      </w:r>
      <w:r>
        <w:rPr>
          <w:rFonts w:ascii="宋体" w:eastAsia="宋体" w:hAnsi="MS Mincho" w:cs="宋体"/>
          <w:sz w:val="28"/>
        </w:rPr>
        <w:t>程中，我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可能会感到痛苦，彷徨，但有</w:t>
      </w:r>
      <w:r>
        <w:rPr>
          <w:rFonts w:ascii="宋体" w:eastAsia="宋体" w:hAnsi="SimSun" w:cs="宋体"/>
          <w:sz w:val="28"/>
        </w:rPr>
        <w:t>时伤</w:t>
      </w:r>
      <w:r>
        <w:rPr>
          <w:rFonts w:ascii="宋体" w:eastAsia="宋体" w:hAnsi="MS Mincho" w:cs="宋体"/>
          <w:sz w:val="28"/>
        </w:rPr>
        <w:t>害和失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得是一件坏事，他会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得更好，孤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和失落亦是如此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，眼泪不是我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的答案，拼搏才是我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持不住的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候，多</w:t>
      </w:r>
      <w:r>
        <w:rPr>
          <w:rFonts w:ascii="宋体" w:eastAsia="宋体" w:hAnsi="SimSun" w:cs="宋体"/>
          <w:sz w:val="28"/>
        </w:rPr>
        <w:t>问问</w:t>
      </w:r>
      <w:r>
        <w:rPr>
          <w:rFonts w:ascii="宋体" w:eastAsia="宋体" w:hAnsi="MS Mincho" w:cs="宋体"/>
          <w:sz w:val="28"/>
        </w:rPr>
        <w:t>自己，是否已</w:t>
      </w:r>
      <w:r>
        <w:rPr>
          <w:rFonts w:ascii="宋体" w:eastAsia="宋体" w:hAnsi="SimSun" w:cs="宋体"/>
          <w:sz w:val="28"/>
        </w:rPr>
        <w:t>经为</w:t>
      </w:r>
      <w:r>
        <w:rPr>
          <w:rFonts w:ascii="宋体" w:eastAsia="宋体" w:hAnsi="MS Mincho" w:cs="宋体"/>
          <w:sz w:val="28"/>
        </w:rPr>
        <w:t>了梦想而竭尽了全力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是否无愧于我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的高三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一起高声</w:t>
      </w:r>
      <w:r>
        <w:rPr>
          <w:rFonts w:ascii="宋体" w:eastAsia="宋体" w:hAnsi="SimSun" w:cs="宋体"/>
          <w:sz w:val="28"/>
        </w:rPr>
        <w:t>呐</w:t>
      </w:r>
      <w:r>
        <w:rPr>
          <w:rFonts w:ascii="宋体" w:eastAsia="宋体" w:hAnsi="MS Mincho" w:cs="宋体"/>
          <w:sz w:val="28"/>
        </w:rPr>
        <w:t>喊：黄沙百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穿金甲，不破楼</w:t>
      </w:r>
      <w:r>
        <w:rPr>
          <w:rFonts w:ascii="宋体" w:eastAsia="宋体" w:hAnsi="SimSun" w:cs="宋体"/>
          <w:sz w:val="28"/>
        </w:rPr>
        <w:t>兰终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高中生励志演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https://d.book118.com/047041134016006034</w:t>
        </w:r>
      </w:hyperlink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4704113401600603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高中生励志演讲稿合集15篇</dc:title>
  <dc:subject>演讲稿具有逻辑严密，态度明确，观点鲜明的特点。在发展不断提速的社会中，越来越多人会去使用演讲稿，那么你有了解过演讲稿吗？以下是小编为大家整理的高中生励志演讲稿，仅供参考，大家一起来看看吧。高中生励志演</dc:subject>
  <cp:keywords>高中生励志演讲稿</cp:keywords>
  <cp:revision>0</cp:revision>
</cp:coreProperties>
</file>