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上居家活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动总结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18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是在某一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期、某一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目或某些工作告一段落或者全部完成后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行回</w:t>
      </w:r>
      <w:r>
        <w:rPr>
          <w:rFonts w:ascii="宋体" w:eastAsia="宋体" w:hAnsi="SimSun" w:cs="宋体"/>
          <w:sz w:val="28"/>
          <w:bdr w:val="none" w:sz="0" w:space="0" w:color="auto"/>
        </w:rPr>
        <w:t>顾检查</w:t>
      </w:r>
      <w:r>
        <w:rPr>
          <w:rFonts w:ascii="宋体" w:eastAsia="宋体" w:hAnsi="MS Mincho" w:cs="宋体"/>
          <w:sz w:val="28"/>
          <w:bdr w:val="none" w:sz="0" w:space="0" w:color="auto"/>
        </w:rPr>
        <w:t>、分析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价，从而得出教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和一些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律性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面材料，它能</w:t>
      </w:r>
      <w:r>
        <w:rPr>
          <w:rFonts w:ascii="宋体" w:eastAsia="宋体" w:hAnsi="SimSun" w:cs="宋体"/>
          <w:sz w:val="28"/>
          <w:bdr w:val="none" w:sz="0" w:space="0" w:color="auto"/>
        </w:rPr>
        <w:t>够给</w:t>
      </w:r>
      <w:r>
        <w:rPr>
          <w:rFonts w:ascii="宋体" w:eastAsia="宋体" w:hAnsi="MS Mincho" w:cs="宋体"/>
          <w:sz w:val="28"/>
          <w:bdr w:val="none" w:sz="0" w:space="0" w:color="auto"/>
        </w:rPr>
        <w:t>人努力工作的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好好写一份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吧。但是却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不知道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写些什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上居家活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上居家活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了打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疫情防控阻</w:t>
      </w:r>
      <w:r>
        <w:rPr>
          <w:rFonts w:ascii="宋体" w:eastAsia="宋体" w:hAnsi="SimSun" w:cs="宋体"/>
          <w:sz w:val="28"/>
          <w:bdr w:val="none" w:sz="0" w:space="0" w:color="auto"/>
        </w:rPr>
        <w:t>击战</w:t>
      </w:r>
      <w:r>
        <w:rPr>
          <w:rFonts w:ascii="宋体" w:eastAsia="宋体" w:hAnsi="MS Mincho" w:cs="宋体"/>
          <w:sz w:val="28"/>
          <w:bdr w:val="none" w:sz="0" w:space="0" w:color="auto"/>
        </w:rPr>
        <w:t>，全国都普遍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行了延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假期政策。在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的假期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面前，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宅家学生族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假期生活主流，我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也在</w:t>
      </w:r>
      <w:r>
        <w:rPr>
          <w:rFonts w:ascii="宋体" w:eastAsia="宋体" w:hAnsi="SimSun" w:cs="宋体"/>
          <w:sz w:val="28"/>
          <w:bdr w:val="none" w:sz="0" w:space="0" w:color="auto"/>
        </w:rPr>
        <w:t>紧锣</w:t>
      </w:r>
      <w:r>
        <w:rPr>
          <w:rFonts w:ascii="宋体" w:eastAsia="宋体" w:hAnsi="MS Mincho" w:cs="宋体"/>
          <w:sz w:val="28"/>
          <w:bdr w:val="none" w:sz="0" w:space="0" w:color="auto"/>
        </w:rPr>
        <w:t>密鼓地准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着网上授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直播授</w:t>
      </w:r>
      <w:r>
        <w:rPr>
          <w:rFonts w:ascii="宋体" w:eastAsia="宋体" w:hAnsi="SimSun" w:cs="宋体"/>
          <w:sz w:val="28"/>
          <w:bdr w:val="none" w:sz="0" w:space="0" w:color="auto"/>
        </w:rPr>
        <w:t>课对</w:t>
      </w:r>
      <w:r>
        <w:rPr>
          <w:rFonts w:ascii="宋体" w:eastAsia="宋体" w:hAnsi="MS Mincho" w:cs="宋体"/>
          <w:sz w:val="28"/>
          <w:bdr w:val="none" w:sz="0" w:space="0" w:color="auto"/>
        </w:rPr>
        <w:t>于我来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是第一次，有很多地方需要摸索和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几天的网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教研、在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中，我有下面几点感受：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、网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教研打破了学校壁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垒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，众人拾柴火焰高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以前我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，一般是都是和本校的生物老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交流，基本没有机会和其他学校的生物老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共同教研交流看法或者分享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件。近期，在教研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金水区的生物老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钉钉</w:t>
      </w:r>
      <w:r>
        <w:rPr>
          <w:rFonts w:ascii="宋体" w:eastAsia="宋体" w:hAnsi="MS Mincho" w:cs="宋体"/>
          <w:sz w:val="28"/>
          <w:bdr w:val="none" w:sz="0" w:space="0" w:color="auto"/>
        </w:rPr>
        <w:t>平台上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教研。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，八年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是《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染病及其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防》，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分享了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防疫三字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，董瑜老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分享了新型冠状病毒的科普漫画，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分享了自己制作的微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啧啧</w:t>
      </w:r>
      <w:r>
        <w:rPr>
          <w:rFonts w:ascii="宋体" w:eastAsia="宋体" w:hAnsi="MS Mincho" w:cs="宋体"/>
          <w:sz w:val="28"/>
          <w:bdr w:val="none" w:sz="0" w:space="0" w:color="auto"/>
        </w:rPr>
        <w:t>称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教研真正打破了学校的壁</w:t>
      </w:r>
      <w:r>
        <w:rPr>
          <w:rFonts w:ascii="宋体" w:eastAsia="宋体" w:hAnsi="SimSun" w:cs="宋体"/>
          <w:sz w:val="28"/>
          <w:bdr w:val="none" w:sz="0" w:space="0" w:color="auto"/>
        </w:rPr>
        <w:t>垒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我能向其他学校的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交流和学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了我一个更高的起点，帮助我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的青年教</w:t>
      </w:r>
      <w:r>
        <w:rPr>
          <w:rFonts w:ascii="宋体" w:eastAsia="宋体" w:hAnsi="SimSun" w:cs="宋体"/>
          <w:sz w:val="28"/>
          <w:bdr w:val="none" w:sz="0" w:space="0" w:color="auto"/>
        </w:rPr>
        <w:t>师开阔</w:t>
      </w:r>
      <w:r>
        <w:rPr>
          <w:rFonts w:ascii="宋体" w:eastAsia="宋体" w:hAnsi="MS Mincho" w:cs="宋体"/>
          <w:sz w:val="28"/>
          <w:bdr w:val="none" w:sz="0" w:space="0" w:color="auto"/>
        </w:rPr>
        <w:t>思路，从而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，更好地服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于学生，真是众人拾柴火焰高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、网上授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更有利于整合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秀网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络资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源，提高内容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上有很多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源，比如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优课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学在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平台同</w:t>
      </w:r>
      <w:r>
        <w:rPr>
          <w:rFonts w:ascii="宋体" w:eastAsia="宋体" w:hAnsi="SimSun" w:cs="宋体"/>
          <w:sz w:val="28"/>
          <w:bdr w:val="none" w:sz="0" w:space="0" w:color="auto"/>
        </w:rPr>
        <w:t>步课</w:t>
      </w:r>
      <w:r>
        <w:rPr>
          <w:rFonts w:ascii="宋体" w:eastAsia="宋体" w:hAnsi="MS Mincho" w:cs="宋体"/>
          <w:sz w:val="28"/>
          <w:bdr w:val="none" w:sz="0" w:space="0" w:color="auto"/>
        </w:rPr>
        <w:t>程、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习强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等等，以前由于硬件条件有限不能在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学生人手一个平板看微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、做虚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操作等等，但是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在我可以利用好网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类优质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经过筛选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择优</w:t>
      </w:r>
      <w:r>
        <w:rPr>
          <w:rFonts w:ascii="宋体" w:eastAsia="宋体" w:hAnsi="MS Mincho" w:cs="宋体"/>
          <w:sz w:val="28"/>
          <w:bdr w:val="none" w:sz="0" w:space="0" w:color="auto"/>
        </w:rPr>
        <w:t>推荐，引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，有利于提高学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省下很多教学管理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，可潜心充分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上班，我要参与到学生管理中，比如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班看学生午休、就餐、大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理学生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容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表不合格、学生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病假等各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些管理事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的确占据了我很多的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和精力，再加上批改作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等，使得</w:t>
      </w:r>
      <w:r>
        <w:rPr>
          <w:rFonts w:ascii="宋体" w:eastAsia="宋体" w:hAnsi="SimSun" w:cs="宋体"/>
          <w:sz w:val="28"/>
          <w:bdr w:val="none" w:sz="0" w:space="0" w:color="auto"/>
        </w:rPr>
        <w:t>备课时间</w:t>
      </w:r>
      <w:r>
        <w:rPr>
          <w:rFonts w:ascii="宋体" w:eastAsia="宋体" w:hAnsi="MS Mincho" w:cs="宋体"/>
          <w:sz w:val="28"/>
          <w:bdr w:val="none" w:sz="0" w:space="0" w:color="auto"/>
        </w:rPr>
        <w:t>非常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凑。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在网上授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，学生在家里，我省去了一大部分管理学生的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；另外上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可以几个班的群拉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一个直播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，我又省去了去几个班反</w:t>
      </w:r>
      <w:r>
        <w:rPr>
          <w:rFonts w:ascii="宋体" w:eastAsia="宋体" w:hAnsi="SimSun" w:cs="宋体"/>
          <w:sz w:val="28"/>
          <w:bdr w:val="none" w:sz="0" w:space="0" w:color="auto"/>
        </w:rPr>
        <w:t>复讲课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有借助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卷星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布置作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大大提高了作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的批改和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效率，也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省了很多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算下来，我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天可以有充裕的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好好静下心来</w:t>
      </w:r>
      <w:r>
        <w:rPr>
          <w:rFonts w:ascii="宋体" w:eastAsia="宋体" w:hAnsi="SimSun" w:cs="宋体"/>
          <w:sz w:val="28"/>
          <w:bdr w:val="none" w:sz="0" w:space="0" w:color="auto"/>
        </w:rPr>
        <w:t>备备课</w:t>
      </w:r>
      <w:r>
        <w:rPr>
          <w:rFonts w:ascii="宋体" w:eastAsia="宋体" w:hAnsi="MS Mincho" w:cs="宋体"/>
          <w:sz w:val="28"/>
          <w:bdr w:val="none" w:sz="0" w:space="0" w:color="auto"/>
        </w:rPr>
        <w:t>，多在网上学学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秀教学案例和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，精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当然，我始</w:t>
      </w:r>
      <w:r>
        <w:rPr>
          <w:rFonts w:ascii="宋体" w:eastAsia="宋体" w:hAnsi="SimSun" w:cs="宋体"/>
          <w:sz w:val="28"/>
          <w:bdr w:val="none" w:sz="0" w:space="0" w:color="auto"/>
        </w:rPr>
        <w:t>终认为线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是不能完全取代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下教学，它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是有它的局限性的：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无法把握学生的听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生交流互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上我看不到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个学生，无法看到学生的听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，不能及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效果反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，也无法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堂管理。另外在直播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程中，我也不能点名提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某个学生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，了解他的思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，只能是学生有疑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麦申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，而且一次只能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麦一位同学，不能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的方式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和生生之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和交流很有限，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我无法很好地把握学生的听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整授</w:t>
      </w:r>
      <w:r>
        <w:rPr>
          <w:rFonts w:ascii="宋体" w:eastAsia="宋体" w:hAnsi="SimSun" w:cs="宋体"/>
          <w:sz w:val="28"/>
          <w:bdr w:val="none" w:sz="0" w:space="0" w:color="auto"/>
        </w:rPr>
        <w:t>课步调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、几个班的群拉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一个直播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，不能很好地分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的四个班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次略有不同，平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我会有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内容，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表安排，我的四个班同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便要求我一刀切地上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，不能很好地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但不能否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的是，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下教学的有力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充，我相信在未来我会更好地利用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上教学方式，</w:t>
      </w:r>
      <w:r>
        <w:rPr>
          <w:rFonts w:ascii="宋体" w:eastAsia="宋体" w:hAnsi="SimSun" w:cs="宋体"/>
          <w:sz w:val="28"/>
          <w:bdr w:val="none" w:sz="0" w:space="0" w:color="auto"/>
        </w:rPr>
        <w:t>扬长</w:t>
      </w:r>
      <w:r>
        <w:rPr>
          <w:rFonts w:ascii="宋体" w:eastAsia="宋体" w:hAnsi="MS Mincho" w:cs="宋体"/>
          <w:sz w:val="28"/>
          <w:bdr w:val="none" w:sz="0" w:space="0" w:color="auto"/>
        </w:rPr>
        <w:t>避短，</w:t>
      </w:r>
      <w:r>
        <w:rPr>
          <w:rFonts w:ascii="宋体" w:eastAsia="宋体" w:hAnsi="SimSun" w:cs="宋体"/>
          <w:sz w:val="28"/>
          <w:bdr w:val="none" w:sz="0" w:space="0" w:color="auto"/>
        </w:rPr>
        <w:t>让线</w:t>
      </w:r>
      <w:r>
        <w:rPr>
          <w:rFonts w:ascii="宋体" w:eastAsia="宋体" w:hAnsi="MS Mincho" w:cs="宋体"/>
          <w:sz w:val="28"/>
          <w:bdr w:val="none" w:sz="0" w:space="0" w:color="auto"/>
        </w:rPr>
        <w:t>上和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下相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相成。当下，面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疫情，我作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，好好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，上好网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直播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习质</w:t>
      </w:r>
      <w:r>
        <w:rPr>
          <w:rFonts w:ascii="宋体" w:eastAsia="宋体" w:hAnsi="MS Mincho" w:cs="宋体"/>
          <w:sz w:val="28"/>
          <w:bdr w:val="none" w:sz="0" w:space="0" w:color="auto"/>
        </w:rPr>
        <w:t>量，就是在履行自己的另一份防疫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上居家活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2020</w:t>
      </w:r>
      <w:r>
        <w:rPr>
          <w:rFonts w:ascii="宋体" w:eastAsia="宋体" w:hAnsi="MS Mincho" w:cs="宋体"/>
          <w:sz w:val="28"/>
          <w:bdr w:val="none" w:sz="0" w:space="0" w:color="auto"/>
        </w:rPr>
        <w:t>年的春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，与往年格外的不同，新型冠状病毒肺炎来</w:t>
      </w:r>
      <w:r>
        <w:rPr>
          <w:rFonts w:ascii="宋体" w:eastAsia="宋体" w:hAnsi="SimSun" w:cs="宋体"/>
          <w:sz w:val="28"/>
          <w:bdr w:val="none" w:sz="0" w:space="0" w:color="auto"/>
        </w:rPr>
        <w:t>袭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突如其来的疫情，作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，我是一刻也没有放松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从疫情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始我就密切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注事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格遵照上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指示居家自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。随着疫情的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展，自大年初四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始，我主</w:t>
      </w:r>
      <w:r>
        <w:rPr>
          <w:rFonts w:ascii="宋体" w:eastAsia="宋体" w:hAnsi="SimSun" w:cs="宋体"/>
          <w:sz w:val="28"/>
          <w:bdr w:val="none" w:sz="0" w:space="0" w:color="auto"/>
        </w:rPr>
        <w:t>动报</w:t>
      </w:r>
      <w:r>
        <w:rPr>
          <w:rFonts w:ascii="宋体" w:eastAsia="宋体" w:hAnsi="MS Mincho" w:cs="宋体"/>
          <w:sz w:val="28"/>
          <w:bdr w:val="none" w:sz="0" w:space="0" w:color="auto"/>
        </w:rPr>
        <w:t>名参加社区党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群，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社区群众服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，尽一份</w:t>
      </w:r>
      <w:r>
        <w:rPr>
          <w:rFonts w:ascii="宋体" w:eastAsia="宋体" w:hAnsi="SimSun" w:cs="宋体"/>
          <w:sz w:val="28"/>
          <w:bdr w:val="none" w:sz="0" w:space="0" w:color="auto"/>
        </w:rPr>
        <w:t>绵</w:t>
      </w:r>
      <w:r>
        <w:rPr>
          <w:rFonts w:ascii="宋体" w:eastAsia="宋体" w:hAnsi="MS Mincho" w:cs="宋体"/>
          <w:sz w:val="28"/>
          <w:bdr w:val="none" w:sz="0" w:space="0" w:color="auto"/>
        </w:rPr>
        <w:t>薄之力。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初七，响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党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号召，参加望江路社区的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党支部，兼任宣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始了入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摸排从外返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，帮助从武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返宜人</w:t>
      </w:r>
      <w:r>
        <w:rPr>
          <w:rFonts w:ascii="宋体" w:eastAsia="宋体" w:hAnsi="SimSun" w:cs="宋体"/>
          <w:sz w:val="28"/>
          <w:bdr w:val="none" w:sz="0" w:space="0" w:color="auto"/>
        </w:rPr>
        <w:t>员测</w:t>
      </w:r>
      <w:r>
        <w:rPr>
          <w:rFonts w:ascii="宋体" w:eastAsia="宋体" w:hAnsi="MS Mincho" w:cs="宋体"/>
          <w:sz w:val="28"/>
          <w:bdr w:val="none" w:sz="0" w:space="0" w:color="auto"/>
        </w:rPr>
        <w:t>体温，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行消毒，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，帮助不方便的居民人</w:t>
      </w:r>
      <w:r>
        <w:rPr>
          <w:rFonts w:ascii="宋体" w:eastAsia="宋体" w:hAnsi="SimSun" w:cs="宋体"/>
          <w:sz w:val="28"/>
          <w:bdr w:val="none" w:sz="0" w:space="0" w:color="auto"/>
        </w:rPr>
        <w:t>员购买</w:t>
      </w:r>
      <w:r>
        <w:rPr>
          <w:rFonts w:ascii="宋体" w:eastAsia="宋体" w:hAnsi="MS Mincho" w:cs="宋体"/>
          <w:sz w:val="28"/>
          <w:bdr w:val="none" w:sz="0" w:space="0" w:color="auto"/>
        </w:rPr>
        <w:t>日常用品等一系列相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工作。我所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的疫情防控小区有</w:t>
      </w:r>
      <w:r>
        <w:rPr>
          <w:rFonts w:ascii="宋体" w:eastAsia="宋体" w:cs="宋体"/>
          <w:sz w:val="28"/>
          <w:bdr w:val="none" w:sz="0" w:space="0" w:color="auto"/>
        </w:rPr>
        <w:t>110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，繁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事情多而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，我一件件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完成。像我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，疫情当前，国家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在在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斗在防疫的一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抗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白衣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增添麻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尽可能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战线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随着疫情的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展，学校接到教育主管部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延期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学的通知，要求学校疫情防控期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不停学。于是我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利用平台和教育信息化手段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教学。面</w:t>
      </w:r>
      <w:r>
        <w:rPr>
          <w:rFonts w:ascii="宋体" w:eastAsia="宋体" w:hAnsi="SimSun" w:cs="宋体"/>
          <w:sz w:val="28"/>
          <w:bdr w:val="none" w:sz="0" w:space="0" w:color="auto"/>
        </w:rPr>
        <w:t>对这种</w:t>
      </w:r>
      <w:r>
        <w:rPr>
          <w:rFonts w:ascii="宋体" w:eastAsia="宋体" w:hAnsi="MS Mincho" w:cs="宋体"/>
          <w:sz w:val="28"/>
          <w:bdr w:val="none" w:sz="0" w:space="0" w:color="auto"/>
        </w:rPr>
        <w:t>全新的教学方式，我无从下手。但是疫情一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白衣勇士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的精神鼓舞着我，我虚心向学校网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，把自己全部的精力用在提升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能力之上。怎</w:t>
      </w:r>
      <w:r>
        <w:rPr>
          <w:rFonts w:ascii="宋体" w:eastAsia="宋体" w:hAnsi="SimSun" w:cs="宋体"/>
          <w:sz w:val="28"/>
          <w:bdr w:val="none" w:sz="0" w:space="0" w:color="auto"/>
        </w:rPr>
        <w:t>样进</w:t>
      </w:r>
      <w:r>
        <w:rPr>
          <w:rFonts w:ascii="宋体" w:eastAsia="宋体" w:hAnsi="MS Mincho" w:cs="宋体"/>
          <w:sz w:val="28"/>
          <w:bdr w:val="none" w:sz="0" w:space="0" w:color="auto"/>
        </w:rPr>
        <w:t>行网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胶囊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制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小盒子学生作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如何向家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系列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学校老</w:t>
      </w:r>
      <w:r>
        <w:rPr>
          <w:rFonts w:ascii="宋体" w:eastAsia="宋体" w:hAnsi="SimSun" w:cs="宋体"/>
          <w:sz w:val="28"/>
          <w:bdr w:val="none" w:sz="0" w:space="0" w:color="auto"/>
        </w:rPr>
        <w:t>师们纷纷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献策，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常三更半夜工作群里面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在相互交流，共同分享自己的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，并一一把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攻克，希望在特殊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期把教学工作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一周的网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教学，我学会了，如何即批改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，如何在学生作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上留下批改的痕迹，及个性化的批改留言。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了活</w:t>
      </w:r>
      <w:r>
        <w:rPr>
          <w:rFonts w:ascii="宋体" w:eastAsia="宋体" w:hAnsi="SimSun" w:cs="宋体"/>
          <w:sz w:val="28"/>
          <w:bdr w:val="none" w:sz="0" w:space="0" w:color="auto"/>
        </w:rPr>
        <w:t>跃课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堂气氛，迎合学生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趣，激励学生更好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休息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筋急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生唱歌比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堂气氛，减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视觉</w:t>
      </w:r>
      <w:r>
        <w:rPr>
          <w:rFonts w:ascii="宋体" w:eastAsia="宋体" w:hAnsi="MS Mincho" w:cs="宋体"/>
          <w:sz w:val="28"/>
          <w:bdr w:val="none" w:sz="0" w:space="0" w:color="auto"/>
        </w:rPr>
        <w:t>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后，我把作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情况拍成抖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情况，深得家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和学生的一致好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上居家活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突如其来的疫情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幼儿园又一次按下了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键</w:t>
      </w:r>
      <w:r>
        <w:rPr>
          <w:rFonts w:ascii="宋体" w:eastAsia="宋体" w:hAnsi="MS Mincho" w:cs="宋体"/>
          <w:sz w:val="28"/>
          <w:bdr w:val="none" w:sz="0" w:space="0" w:color="auto"/>
        </w:rPr>
        <w:t>，通州区</w:t>
      </w:r>
      <w:r>
        <w:rPr>
          <w:rFonts w:ascii="宋体" w:eastAsia="宋体" w:hAnsi="SimSun" w:cs="宋体"/>
          <w:sz w:val="28"/>
          <w:bdr w:val="none" w:sz="0" w:space="0" w:color="auto"/>
        </w:rPr>
        <w:t>亚东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教体局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上教学的重要指示，始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把幼儿和全体教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工的健康安全放在首位，探索教学新模式，</w:t>
      </w:r>
      <w:r>
        <w:rPr>
          <w:rFonts w:ascii="宋体" w:eastAsia="宋体" w:hAnsi="SimSun" w:cs="宋体"/>
          <w:sz w:val="28"/>
          <w:bdr w:val="none" w:sz="0" w:space="0" w:color="auto"/>
        </w:rPr>
        <w:t>变传统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，防疫教学两不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丰富了教学手段，更保障了幼儿的安全，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了幼儿园教育和家庭教育的有机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我园以各年</w:t>
      </w:r>
      <w:r>
        <w:rPr>
          <w:rFonts w:ascii="宋体" w:eastAsia="宋体" w:hAnsi="SimSun" w:cs="宋体"/>
          <w:sz w:val="28"/>
          <w:bdr w:val="none" w:sz="0" w:space="0" w:color="auto"/>
        </w:rPr>
        <w:t>级组为单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及五大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域，丰富多彩，涵盖安全知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、趣味游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的分享、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本故事的解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、好玩的手工活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、有趣的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等等。在庄老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下，老</w:t>
      </w:r>
      <w:r>
        <w:rPr>
          <w:rFonts w:ascii="宋体" w:eastAsia="宋体" w:hAnsi="SimSun" w:cs="宋体"/>
          <w:sz w:val="28"/>
          <w:bdr w:val="none" w:sz="0" w:space="0" w:color="auto"/>
        </w:rPr>
        <w:t>师们认</w:t>
      </w:r>
      <w:r>
        <w:rPr>
          <w:rFonts w:ascii="宋体" w:eastAsia="宋体" w:hAnsi="MS Mincho" w:cs="宋体"/>
          <w:sz w:val="28"/>
          <w:bdr w:val="none" w:sz="0" w:space="0" w:color="auto"/>
        </w:rPr>
        <w:t>真制定教学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的居家防疫生活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、健康而有意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Part.01“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疫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起准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蓄能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疫情突</w:t>
      </w:r>
      <w:r>
        <w:rPr>
          <w:rFonts w:ascii="宋体" w:eastAsia="宋体" w:hAnsi="SimSun" w:cs="宋体"/>
          <w:sz w:val="28"/>
          <w:bdr w:val="none" w:sz="0" w:space="0" w:color="auto"/>
        </w:rPr>
        <w:t>袭</w:t>
      </w:r>
      <w:r>
        <w:rPr>
          <w:rFonts w:ascii="宋体" w:eastAsia="宋体" w:hAnsi="MS Mincho" w:cs="宋体"/>
          <w:sz w:val="28"/>
          <w:bdr w:val="none" w:sz="0" w:space="0" w:color="auto"/>
        </w:rPr>
        <w:t>，幼儿园迅速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建骨干教</w:t>
      </w:r>
      <w:r>
        <w:rPr>
          <w:rFonts w:ascii="宋体" w:eastAsia="宋体" w:hAnsi="SimSun" w:cs="宋体"/>
          <w:sz w:val="28"/>
          <w:bdr w:val="none" w:sz="0" w:space="0" w:color="auto"/>
        </w:rPr>
        <w:t>师团队</w:t>
      </w:r>
      <w:r>
        <w:rPr>
          <w:rFonts w:ascii="宋体" w:eastAsia="宋体" w:hAnsi="MS Mincho" w:cs="宋体"/>
          <w:sz w:val="28"/>
          <w:bdr w:val="none" w:sz="0" w:space="0" w:color="auto"/>
        </w:rPr>
        <w:t>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确定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上家庭教育指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方案。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合幼儿园</w:t>
      </w:r>
      <w:r>
        <w:rPr>
          <w:rFonts w:ascii="宋体" w:eastAsia="宋体" w:cs="宋体"/>
          <w:sz w:val="28"/>
          <w:bdr w:val="none" w:sz="0" w:space="0" w:color="auto"/>
        </w:rPr>
        <w:t>3—6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不同年</w:t>
      </w:r>
      <w:r>
        <w:rPr>
          <w:rFonts w:ascii="宋体" w:eastAsia="宋体" w:hAnsi="SimSun" w:cs="宋体"/>
          <w:sz w:val="28"/>
          <w:bdr w:val="none" w:sz="0" w:space="0" w:color="auto"/>
        </w:rPr>
        <w:t>龄阶</w:t>
      </w:r>
      <w:r>
        <w:rPr>
          <w:rFonts w:ascii="宋体" w:eastAsia="宋体" w:hAnsi="MS Mincho" w:cs="宋体"/>
          <w:sz w:val="28"/>
          <w:bdr w:val="none" w:sz="0" w:space="0" w:color="auto"/>
        </w:rPr>
        <w:t>段孩子的身心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展特点，内容聚焦幼儿生活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及感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内容，确定居家作息指南及主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课为</w:t>
      </w:r>
      <w:r>
        <w:rPr>
          <w:rFonts w:ascii="宋体" w:eastAsia="宋体" w:hAnsi="MS Mincho" w:cs="宋体"/>
          <w:sz w:val="28"/>
          <w:bdr w:val="none" w:sz="0" w:space="0" w:color="auto"/>
        </w:rPr>
        <w:t>主要呈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形式。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周以年</w:t>
      </w:r>
      <w:r>
        <w:rPr>
          <w:rFonts w:ascii="宋体" w:eastAsia="宋体" w:hAnsi="SimSun" w:cs="宋体"/>
          <w:sz w:val="28"/>
          <w:bdr w:val="none" w:sz="0" w:space="0" w:color="auto"/>
        </w:rPr>
        <w:t>级组为单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制作学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源，找素材、做微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制游</w:t>
      </w:r>
      <w:r>
        <w:rPr>
          <w:rFonts w:ascii="宋体" w:eastAsia="宋体" w:hAnsi="SimSun" w:cs="宋体"/>
          <w:sz w:val="28"/>
          <w:bdr w:val="none" w:sz="0" w:space="0" w:color="auto"/>
        </w:rPr>
        <w:t>戏视频</w:t>
      </w:r>
      <w:r>
        <w:rPr>
          <w:rFonts w:ascii="宋体" w:eastAsia="宋体" w:hAnsi="MS Mincho" w:cs="宋体"/>
          <w:sz w:val="28"/>
          <w:bdr w:val="none" w:sz="0" w:space="0" w:color="auto"/>
        </w:rPr>
        <w:t>，制定科学合理的活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流程，以多元化的表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形式，趣味十足的内容，推出</w:t>
      </w:r>
      <w:r>
        <w:rPr>
          <w:rFonts w:ascii="宋体" w:eastAsia="宋体" w:hAnsi="SimSun" w:cs="宋体"/>
          <w:sz w:val="28"/>
          <w:bdr w:val="none" w:sz="0" w:space="0" w:color="auto"/>
        </w:rPr>
        <w:t>优质亲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并存。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Part.02“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疫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注成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程，聚焦幼儿的一日生活，从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享生活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两条主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入手，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提供可借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或直接使用、利于助推幼儿全面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以科学的一日作息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切入点，以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生活、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美食、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、享</w:t>
      </w:r>
      <w:r>
        <w:rPr>
          <w:rFonts w:ascii="宋体" w:eastAsia="宋体" w:hAnsi="SimSun" w:cs="宋体"/>
          <w:sz w:val="28"/>
          <w:bdr w:val="none" w:sz="0" w:space="0" w:color="auto"/>
        </w:rPr>
        <w:t>阅读为</w:t>
      </w:r>
      <w:r>
        <w:rPr>
          <w:rFonts w:ascii="宋体" w:eastAsia="宋体" w:hAnsi="MS Mincho" w:cs="宋体"/>
          <w:sz w:val="28"/>
          <w:bdr w:val="none" w:sz="0" w:space="0" w:color="auto"/>
        </w:rPr>
        <w:t>主要版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内容，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居家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子生活提供最直接的指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和素材。倡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成良好的作息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律，科学合理地安排幼儿的一日活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，早睡早起、健康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食、适当加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，提高自身免疫力和抗病毒能力。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Part.03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线动态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，以班</w:t>
      </w:r>
      <w:r>
        <w:rPr>
          <w:rFonts w:ascii="宋体" w:eastAsia="宋体" w:hAnsi="SimSun" w:cs="宋体"/>
          <w:sz w:val="28"/>
          <w:bdr w:val="none" w:sz="0" w:space="0" w:color="auto"/>
        </w:rPr>
        <w:t>级钉钉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主要平台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布。将防疫小知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、春天的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化以及幼儿感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</w:t>
      </w:r>
      <w:r>
        <w:rPr>
          <w:rFonts w:ascii="宋体" w:eastAsia="宋体" w:hAnsi="SimSun" w:cs="宋体"/>
          <w:sz w:val="28"/>
          <w:bdr w:val="none" w:sz="0" w:space="0" w:color="auto"/>
        </w:rPr>
        <w:t>话题录</w:t>
      </w:r>
      <w:r>
        <w:rPr>
          <w:rFonts w:ascii="宋体" w:eastAsia="宋体" w:hAnsi="MS Mincho" w:cs="宋体"/>
          <w:sz w:val="28"/>
          <w:bdr w:val="none" w:sz="0" w:space="0" w:color="auto"/>
        </w:rPr>
        <w:t>制微</w:t>
      </w:r>
      <w:r>
        <w:rPr>
          <w:rFonts w:ascii="宋体" w:eastAsia="宋体" w:hAnsi="SimSun" w:cs="宋体"/>
          <w:sz w:val="28"/>
          <w:bdr w:val="none" w:sz="0" w:space="0" w:color="auto"/>
        </w:rPr>
        <w:t>课视频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师们变</w:t>
      </w:r>
      <w:r>
        <w:rPr>
          <w:rFonts w:ascii="宋体" w:eastAsia="宋体" w:hAnsi="MS Mincho" w:cs="宋体"/>
          <w:sz w:val="28"/>
          <w:bdr w:val="none" w:sz="0" w:space="0" w:color="auto"/>
        </w:rPr>
        <w:t>身主播，以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景，利用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的形式，使得教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与幼儿</w:t>
      </w:r>
      <w:r>
        <w:rPr>
          <w:rFonts w:ascii="宋体" w:eastAsia="宋体" w:hAnsi="SimSun" w:cs="宋体"/>
          <w:sz w:val="28"/>
          <w:bdr w:val="none" w:sz="0" w:space="0" w:color="auto"/>
        </w:rPr>
        <w:t>实现远</w:t>
      </w:r>
      <w:r>
        <w:rPr>
          <w:rFonts w:ascii="宋体" w:eastAsia="宋体" w:hAnsi="MS Mincho" w:cs="宋体"/>
          <w:sz w:val="28"/>
          <w:bdr w:val="none" w:sz="0" w:space="0" w:color="auto"/>
        </w:rPr>
        <w:t>程互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，陪伴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一个家庭一起度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而有趣的在</w:t>
      </w:r>
      <w:r>
        <w:rPr>
          <w:rFonts w:ascii="宋体" w:eastAsia="宋体" w:hAnsi="SimSun" w:cs="宋体"/>
          <w:sz w:val="28"/>
          <w:bdr w:val="none" w:sz="0" w:space="0" w:color="auto"/>
        </w:rPr>
        <w:t>线时</w:t>
      </w:r>
      <w:r>
        <w:rPr>
          <w:rFonts w:ascii="宋体" w:eastAsia="宋体" w:hAnsi="MS Mincho" w:cs="宋体"/>
          <w:sz w:val="28"/>
          <w:bdr w:val="none" w:sz="0" w:space="0" w:color="auto"/>
        </w:rPr>
        <w:t>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Part.04“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疫起携手，精彩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继续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布，得到家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布后，家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用文字、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片、</w:t>
      </w:r>
      <w:r>
        <w:rPr>
          <w:rFonts w:ascii="宋体" w:eastAsia="宋体" w:hAnsi="SimSun" w:cs="宋体"/>
          <w:sz w:val="28"/>
          <w:bdr w:val="none" w:sz="0" w:space="0" w:color="auto"/>
        </w:rPr>
        <w:t>视频记录</w:t>
      </w:r>
      <w:r>
        <w:rPr>
          <w:rFonts w:ascii="宋体" w:eastAsia="宋体" w:hAnsi="MS Mincho" w:cs="宋体"/>
          <w:sz w:val="28"/>
          <w:bdr w:val="none" w:sz="0" w:space="0" w:color="auto"/>
        </w:rPr>
        <w:t>孩子的游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及参与主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群里分享幸福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光及孩子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段特殊的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光，在</w:t>
      </w:r>
      <w:r>
        <w:rPr>
          <w:rFonts w:ascii="宋体" w:eastAsia="宋体" w:hAnsi="SimSun" w:cs="宋体"/>
          <w:sz w:val="28"/>
          <w:bdr w:val="none" w:sz="0" w:space="0" w:color="auto"/>
        </w:rPr>
        <w:t>线课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布，将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，家园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起携手，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的精彩。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上居家活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突如其来的新冠肺炎疫情，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的幼儿园生活按下了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键</w:t>
      </w:r>
      <w:r>
        <w:rPr>
          <w:rFonts w:ascii="宋体" w:eastAsia="宋体" w:hAnsi="MS Mincho" w:cs="宋体"/>
          <w:sz w:val="28"/>
          <w:bdr w:val="none" w:sz="0" w:space="0" w:color="auto"/>
        </w:rPr>
        <w:t>。在疫情防控期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文件精神，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周推送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微信群，鼓励家</w:t>
      </w:r>
      <w:r>
        <w:rPr>
          <w:rFonts w:ascii="宋体" w:eastAsia="宋体" w:hAnsi="SimSun" w:cs="宋体"/>
          <w:sz w:val="28"/>
          <w:bdr w:val="none" w:sz="0" w:space="0" w:color="auto"/>
        </w:rPr>
        <w:t>长带领</w:t>
      </w:r>
      <w:r>
        <w:rPr>
          <w:rFonts w:ascii="宋体" w:eastAsia="宋体" w:hAnsi="MS Mincho" w:cs="宋体"/>
          <w:sz w:val="28"/>
          <w:bdr w:val="none" w:sz="0" w:space="0" w:color="auto"/>
        </w:rPr>
        <w:t>幼儿共同学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与孩子多互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、多交流，通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一起活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进亲</w:t>
      </w:r>
      <w:r>
        <w:rPr>
          <w:rFonts w:ascii="宋体" w:eastAsia="宋体" w:hAnsi="MS Mincho" w:cs="宋体"/>
          <w:sz w:val="28"/>
          <w:bdr w:val="none" w:sz="0" w:space="0" w:color="auto"/>
        </w:rPr>
        <w:t>子之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的交流与感情。多方入手、家园合作，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在家中，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，共同度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非常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心理健康疏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新冠肺炎狡猾多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，疫情防控常</w:t>
      </w:r>
      <w:r>
        <w:rPr>
          <w:rFonts w:ascii="宋体" w:eastAsia="宋体" w:hAnsi="SimSun" w:cs="宋体"/>
          <w:sz w:val="28"/>
          <w:bdr w:val="none" w:sz="0" w:space="0" w:color="auto"/>
        </w:rPr>
        <w:t>态进</w:t>
      </w:r>
      <w:r>
        <w:rPr>
          <w:rFonts w:ascii="宋体" w:eastAsia="宋体" w:hAnsi="MS Mincho" w:cs="宋体"/>
          <w:sz w:val="28"/>
          <w:bdr w:val="none" w:sz="0" w:space="0" w:color="auto"/>
        </w:rPr>
        <w:t>行，我园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注幼儿安全防疫的同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，也要敏</w:t>
      </w:r>
      <w:r>
        <w:rPr>
          <w:rFonts w:ascii="宋体" w:eastAsia="宋体" w:hAnsi="SimSun" w:cs="宋体"/>
          <w:sz w:val="28"/>
          <w:bdr w:val="none" w:sz="0" w:space="0" w:color="auto"/>
        </w:rPr>
        <w:t>锐关</w:t>
      </w:r>
      <w:r>
        <w:rPr>
          <w:rFonts w:ascii="宋体" w:eastAsia="宋体" w:hAnsi="MS Mincho" w:cs="宋体"/>
          <w:sz w:val="28"/>
          <w:bdr w:val="none" w:sz="0" w:space="0" w:color="auto"/>
        </w:rPr>
        <w:t>注幼儿的心理健康，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够顺</w:t>
      </w:r>
      <w:r>
        <w:rPr>
          <w:rFonts w:ascii="宋体" w:eastAsia="宋体" w:hAnsi="MS Mincho" w:cs="宋体"/>
          <w:sz w:val="28"/>
          <w:bdr w:val="none" w:sz="0" w:space="0" w:color="auto"/>
        </w:rPr>
        <w:t>利度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疫情防控期。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了在疫情防控中做好幼儿心理的疏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工作，今天向家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推送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幼儿疫情心理疏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的方法，帮助孩子增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心理免疫。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成要从宝宝抓起，孩子是祖国的未来，也是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个家庭的希望。叶圣陶先生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成了，一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子受用，坏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成了一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子吃它的</w:t>
      </w:r>
      <w:r>
        <w:rPr>
          <w:rFonts w:ascii="宋体" w:eastAsia="宋体" w:hAnsi="SimSun" w:cs="宋体"/>
          <w:sz w:val="28"/>
          <w:bdr w:val="none" w:sz="0" w:space="0" w:color="auto"/>
        </w:rPr>
        <w:t>亏</w:t>
      </w:r>
      <w:r>
        <w:rPr>
          <w:rFonts w:ascii="宋体" w:eastAsia="宋体" w:hAnsi="MS Mincho" w:cs="宋体"/>
          <w:sz w:val="28"/>
          <w:bdr w:val="none" w:sz="0" w:space="0" w:color="auto"/>
        </w:rPr>
        <w:t>，想改也不容易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伴随着人的一生，影响人的生活方式和成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道路，所以我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要从小培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孩子的良好行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居家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子运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良好的生活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可以增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免疫力，适量的运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可以增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，待在家里的日子，真正做到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得更好，更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壮！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本推荐篇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我园老</w:t>
      </w:r>
      <w:r>
        <w:rPr>
          <w:rFonts w:ascii="宋体" w:eastAsia="宋体" w:hAnsi="SimSun" w:cs="宋体"/>
          <w:sz w:val="28"/>
          <w:bdr w:val="none" w:sz="0" w:space="0" w:color="auto"/>
        </w:rPr>
        <w:t>师们每</w:t>
      </w:r>
      <w:r>
        <w:rPr>
          <w:rFonts w:ascii="宋体" w:eastAsia="宋体" w:hAnsi="MS Mincho" w:cs="宋体"/>
          <w:sz w:val="28"/>
          <w:bdr w:val="none" w:sz="0" w:space="0" w:color="auto"/>
        </w:rPr>
        <w:t>周推荐一个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本事故，家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在家与幼儿一起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，从而培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了良好的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听的能力，提高了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察力、想象力、理解力、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美能力。</w:t>
      </w:r>
      <w:r>
        <w:rPr>
          <w:rFonts w:ascii="宋体" w:eastAsia="宋体" w:hAnsi="SimSun" w:cs="宋体"/>
          <w:sz w:val="28"/>
          <w:bdr w:val="none" w:sz="0" w:space="0" w:color="auto"/>
        </w:rPr>
        <w:t>让绘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伴随幼儿快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，使幼儿从小</w:t>
      </w:r>
      <w:r>
        <w:rPr>
          <w:rFonts w:ascii="宋体" w:eastAsia="宋体" w:hAnsi="SimSun" w:cs="宋体"/>
          <w:sz w:val="28"/>
          <w:bdr w:val="none" w:sz="0" w:space="0" w:color="auto"/>
        </w:rPr>
        <w:t>爱读书</w:t>
      </w:r>
      <w:r>
        <w:rPr>
          <w:rFonts w:ascii="宋体" w:eastAsia="宋体" w:hAnsi="MS Mincho" w:cs="宋体"/>
          <w:sz w:val="28"/>
          <w:bdr w:val="none" w:sz="0" w:space="0" w:color="auto"/>
        </w:rPr>
        <w:t>、会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阅读兴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拓想象空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言表达能力等有很大的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手能力篇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于幼儿智力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</w:t>
      </w:r>
      <w:r>
        <w:rPr>
          <w:rFonts w:ascii="宋体" w:eastAsia="宋体" w:hAnsi="SimSun" w:cs="宋体"/>
          <w:sz w:val="28"/>
          <w:bdr w:val="none" w:sz="0" w:space="0" w:color="auto"/>
        </w:rPr>
        <w:t>劳动习惯</w:t>
      </w:r>
      <w:r>
        <w:rPr>
          <w:rFonts w:ascii="宋体" w:eastAsia="宋体" w:hAnsi="MS Mincho" w:cs="宋体"/>
          <w:sz w:val="28"/>
          <w:bdr w:val="none" w:sz="0" w:space="0" w:color="auto"/>
        </w:rPr>
        <w:t>和良好意志品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都有十分重要的意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手操作可以熟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掌握各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技能，培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造能力，促</w:t>
      </w:r>
      <w:r>
        <w:rPr>
          <w:rFonts w:ascii="宋体" w:eastAsia="宋体" w:hAnsi="SimSun" w:cs="宋体"/>
          <w:sz w:val="28"/>
          <w:bdr w:val="none" w:sz="0" w:space="0" w:color="auto"/>
        </w:rPr>
        <w:t>进记忆</w:t>
      </w:r>
      <w:r>
        <w:rPr>
          <w:rFonts w:ascii="宋体" w:eastAsia="宋体" w:hAnsi="MS Mincho" w:cs="宋体"/>
          <w:sz w:val="28"/>
          <w:bdr w:val="none" w:sz="0" w:space="0" w:color="auto"/>
        </w:rPr>
        <w:t>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科学探索篇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科学小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是一件很有意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的事。我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推荐一些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、有趣、适合操作的科学小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和孩子在家探索，激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孩子的好奇心和探究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情，并在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中探索事物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特殊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的日子，我</w:t>
      </w:r>
      <w:r>
        <w:rPr>
          <w:rFonts w:ascii="宋体" w:eastAsia="宋体" w:hAnsi="SimSun" w:cs="宋体"/>
          <w:sz w:val="28"/>
          <w:bdr w:val="none" w:sz="0" w:space="0" w:color="auto"/>
        </w:rPr>
        <w:t>们枫</w:t>
      </w:r>
      <w:r>
        <w:rPr>
          <w:rFonts w:ascii="宋体" w:eastAsia="宋体" w:hAnsi="MS Mincho" w:cs="宋体"/>
          <w:sz w:val="28"/>
          <w:bdr w:val="none" w:sz="0" w:space="0" w:color="auto"/>
        </w:rPr>
        <w:t>亭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第二中心幼儿园的全体教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和真情一直一路陪伴着孩子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配合下，我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身心健康、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做好了全园的消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工作、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接等一切的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学准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的宝</w:t>
      </w:r>
      <w:r>
        <w:rPr>
          <w:rFonts w:ascii="宋体" w:eastAsia="宋体" w:hAnsi="SimSun" w:cs="宋体"/>
          <w:sz w:val="28"/>
          <w:bdr w:val="none" w:sz="0" w:space="0" w:color="auto"/>
        </w:rPr>
        <w:t>贝们归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上居家活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沾衣欲湿杏花雨，吹面不寒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柳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疫情的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霾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未散尽，但在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一切都欣欣向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的春日里，我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端携手，与幼儿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爱满满</w:t>
      </w:r>
      <w:r>
        <w:rPr>
          <w:rFonts w:ascii="宋体" w:eastAsia="宋体" w:hAnsi="MS Mincho" w:cs="宋体"/>
          <w:sz w:val="28"/>
          <w:bdr w:val="none" w:sz="0" w:space="0" w:color="auto"/>
        </w:rPr>
        <w:t>，情暖暖。一个个精心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、有趣又有意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，如音符奏出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的旋律，春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化雨般浸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着孩子的心灵，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教育无痕，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自然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更好地支持幼儿成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展，使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更具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性，小班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业务领导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上教研。根据幼儿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展情况，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合幼儿园五大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域内容，确定了丰富多彩的活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内容及活</w:t>
      </w:r>
      <w:r>
        <w:rPr>
          <w:rFonts w:ascii="宋体" w:eastAsia="宋体" w:hAnsi="SimSun" w:cs="宋体"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知之者不如好之者，好之者不如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之者。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有趣的活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了幼儿的参与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极配合下，孩子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在玩中学，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中做，在操作中探索，在探索中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展。一个个活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如一粒粒知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心中生根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芽。下面，我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的精彩瞬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一、数学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手操作中激趣：学前儿童所特有的具体形象思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决定了幼儿的数学学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以具体的操作活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为载</w:t>
      </w:r>
      <w:r>
        <w:rPr>
          <w:rFonts w:ascii="宋体" w:eastAsia="宋体" w:hAnsi="MS Mincho" w:cs="宋体"/>
          <w:sz w:val="28"/>
          <w:bdr w:val="none" w:sz="0" w:space="0" w:color="auto"/>
        </w:rPr>
        <w:t>体。本周推送了《情境探究》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程中的两个活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过创设</w:t>
      </w:r>
      <w:r>
        <w:rPr>
          <w:rFonts w:ascii="宋体" w:eastAsia="宋体" w:hAnsi="MS Mincho" w:cs="宋体"/>
          <w:sz w:val="28"/>
          <w:bdr w:val="none" w:sz="0" w:space="0" w:color="auto"/>
        </w:rPr>
        <w:t>与幼儿生活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密切相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且充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趣味性的情境，引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幼儿在任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探究和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手操作中，自我建构数学知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展思</w:t>
      </w:r>
      <w:r>
        <w:rPr>
          <w:rFonts w:ascii="宋体" w:eastAsia="宋体" w:hAnsi="SimSun" w:cs="宋体"/>
          <w:sz w:val="28"/>
          <w:bdr w:val="none" w:sz="0" w:space="0" w:color="auto"/>
        </w:rPr>
        <w:t>维结</w:t>
      </w:r>
      <w:r>
        <w:rPr>
          <w:rFonts w:ascii="宋体" w:eastAsia="宋体" w:hAnsi="MS Mincho" w:cs="宋体"/>
          <w:sz w:val="28"/>
          <w:bdr w:val="none" w:sz="0" w:space="0" w:color="auto"/>
        </w:rPr>
        <w:t>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认识长</w:t>
      </w:r>
      <w:r>
        <w:rPr>
          <w:rFonts w:ascii="宋体" w:eastAsia="宋体" w:hAnsi="MS Mincho" w:cs="宋体"/>
          <w:sz w:val="28"/>
          <w:bdr w:val="none" w:sz="0" w:space="0" w:color="auto"/>
        </w:rPr>
        <w:t>方形：</w:t>
      </w:r>
      <w:r>
        <w:rPr>
          <w:rFonts w:ascii="宋体" w:eastAsia="宋体" w:hAnsi="SimSun" w:cs="宋体"/>
          <w:sz w:val="28"/>
          <w:bdr w:val="none" w:sz="0" w:space="0" w:color="auto"/>
        </w:rPr>
        <w:t>认识图</w:t>
      </w:r>
      <w:r>
        <w:rPr>
          <w:rFonts w:ascii="宋体" w:eastAsia="宋体" w:hAnsi="MS Mincho" w:cs="宋体"/>
          <w:sz w:val="28"/>
          <w:bdr w:val="none" w:sz="0" w:space="0" w:color="auto"/>
        </w:rPr>
        <w:t>形可以培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对图</w:t>
      </w:r>
      <w:r>
        <w:rPr>
          <w:rFonts w:ascii="宋体" w:eastAsia="宋体" w:hAnsi="MS Mincho" w:cs="宋体"/>
          <w:sz w:val="28"/>
          <w:bdr w:val="none" w:sz="0" w:space="0" w:color="auto"/>
        </w:rPr>
        <w:t>形的辨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幼儿未来的学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展有很大的帮助。孩子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在看一看、摸一摸、拼一拼中感知了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方形的特征。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高矮排序：排序活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能帮助幼儿感知和比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物体的差异，多做排序活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，幼儿熟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地把物体按高矮、大小、多少等反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排序，也有助于其逆向思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艺术领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在自由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作中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美：《指南》指出：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艺术领</w:t>
      </w:r>
      <w:r>
        <w:rPr>
          <w:rFonts w:ascii="宋体" w:eastAsia="宋体" w:hAnsi="MS Mincho" w:cs="宋体"/>
          <w:sz w:val="28"/>
          <w:bdr w:val="none" w:sz="0" w:space="0" w:color="auto"/>
        </w:rPr>
        <w:t>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在于充分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造条件和机会，在大自然和社会文化生活中萌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美的感受和体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，丰富其想象力和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幼儿学会用心灵去感受美和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美，用自己的方式去表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在本周的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意画》中，幼儿在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形上添画，使其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有趣的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案，既增加了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画的趣味性、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拓了幼儿的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展了想象力和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造力，又提升了幼儿表达美，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造美的能力。看看孩子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的奇思妙想吧！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三、健康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参与中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展：《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要》中明确提出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趣是幼儿园体育的重要目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百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，既能激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幼儿参与体育游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趣，又能在游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新能力，幼儿在探索与</w:t>
      </w:r>
      <w:r>
        <w:rPr>
          <w:rFonts w:ascii="宋体" w:eastAsia="宋体" w:hAnsi="SimSun" w:cs="宋体"/>
          <w:sz w:val="28"/>
          <w:bdr w:val="none" w:sz="0" w:space="0" w:color="auto"/>
        </w:rPr>
        <w:t>尝试过</w:t>
      </w:r>
      <w:r>
        <w:rPr>
          <w:rFonts w:ascii="宋体" w:eastAsia="宋体" w:hAnsi="MS Mincho" w:cs="宋体"/>
          <w:sz w:val="28"/>
          <w:bdr w:val="none" w:sz="0" w:space="0" w:color="auto"/>
        </w:rPr>
        <w:t>程中磨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意志，增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，体会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百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：运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仅强</w:t>
      </w:r>
      <w:r>
        <w:rPr>
          <w:rFonts w:ascii="宋体" w:eastAsia="宋体" w:hAnsi="MS Mincho" w:cs="宋体"/>
          <w:sz w:val="28"/>
          <w:bdr w:val="none" w:sz="0" w:space="0" w:color="auto"/>
        </w:rPr>
        <w:t>健体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，更能增添宅家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趣。看，一根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子也能玩出大大的快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四、自理能力培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叠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子：幼儿生活自理能力的形成，有助于培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任感、提升自信心以及解决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的能力。本周通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一首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短的儿歌，孩子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学会了叠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子的方法，也在逐</w:t>
      </w:r>
      <w:r>
        <w:rPr>
          <w:rFonts w:ascii="宋体" w:eastAsia="宋体" w:hAnsi="SimSun" w:cs="宋体"/>
          <w:sz w:val="28"/>
          <w:bdr w:val="none" w:sz="0" w:space="0" w:color="auto"/>
        </w:rPr>
        <w:t>渐养</w:t>
      </w:r>
      <w:r>
        <w:rPr>
          <w:rFonts w:ascii="宋体" w:eastAsia="宋体" w:hAnsi="MS Mincho" w:cs="宋体"/>
          <w:sz w:val="28"/>
          <w:bdr w:val="none" w:sz="0" w:space="0" w:color="auto"/>
        </w:rPr>
        <w:t>成自己的事情自己做的好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本故事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在多元情境中成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言能力的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展，提高幼儿的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察力、想象力、理解力，能</w:t>
      </w:r>
      <w:r>
        <w:rPr>
          <w:rFonts w:ascii="宋体" w:eastAsia="宋体" w:hAnsi="SimSun" w:cs="宋体"/>
          <w:sz w:val="28"/>
          <w:bdr w:val="none" w:sz="0" w:space="0" w:color="auto"/>
        </w:rPr>
        <w:t>够开阔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野，丰富知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一个故事里，都有一个不同的世界，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幼儿感受不同的世界。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天天是怎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弄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了的？她找到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？她是怎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找到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的呢？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本故事《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的天天》的孩子的回答中去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找答案吧！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幼教三六五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中共情：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春天在哪里呀，春天在哪里，春天在那青翠的山林里，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花呀，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草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一首《春天在哪里》唱出了春日的无限美好，也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起了我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春日的向往。本周的幼教三六五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《春天</w:t>
      </w:r>
      <w:r>
        <w:rPr>
          <w:rFonts w:ascii="宋体" w:eastAsia="宋体" w:hAnsi="SimSun" w:cs="宋体"/>
          <w:sz w:val="28"/>
          <w:bdr w:val="none" w:sz="0" w:space="0" w:color="auto"/>
        </w:rPr>
        <w:t>为啥</w:t>
      </w:r>
      <w:r>
        <w:rPr>
          <w:rFonts w:ascii="宋体" w:eastAsia="宋体" w:hAnsi="MS Mincho" w:cs="宋体"/>
          <w:sz w:val="28"/>
          <w:bdr w:val="none" w:sz="0" w:space="0" w:color="auto"/>
        </w:rPr>
        <w:t>来我家》，宝</w:t>
      </w:r>
      <w:r>
        <w:rPr>
          <w:rFonts w:ascii="宋体" w:eastAsia="宋体" w:hAnsi="SimSun" w:cs="宋体"/>
          <w:sz w:val="28"/>
          <w:bdr w:val="none" w:sz="0" w:space="0" w:color="auto"/>
        </w:rPr>
        <w:t>贝们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一起朗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儿歌，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外体会了春日的暖阳、柔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，听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儿清脆的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叫，感受了藏在我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的美好春光呢！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五、科学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践探究中益智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《指南》指出：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幼儿科学学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的核心是激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探究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探究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展探究能力。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科学小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融操作性、思考性、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化性、趣味性于一体的活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，能最大限度的激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科学活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足幼儿的探索欲望。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行科学小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可以在培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增加他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科学的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生活中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都有科学。本周推送的科学小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了解了溶解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象，也激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生活中常</w:t>
      </w:r>
      <w:r>
        <w:rPr>
          <w:rFonts w:ascii="宋体" w:eastAsia="宋体" w:hAnsi="SimSun" w:cs="宋体"/>
          <w:sz w:val="28"/>
          <w:bdr w:val="none" w:sz="0" w:space="0" w:color="auto"/>
        </w:rPr>
        <w:t>见现</w:t>
      </w:r>
      <w:r>
        <w:rPr>
          <w:rFonts w:ascii="宋体" w:eastAsia="宋体" w:hAnsi="MS Mincho" w:cs="宋体"/>
          <w:sz w:val="28"/>
          <w:bdr w:val="none" w:sz="0" w:space="0" w:color="auto"/>
        </w:rPr>
        <w:t>象的好奇心。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教育是一棵</w:t>
      </w:r>
      <w:r>
        <w:rPr>
          <w:rFonts w:ascii="宋体" w:eastAsia="宋体" w:hAnsi="SimSun" w:cs="宋体"/>
          <w:sz w:val="28"/>
          <w:bdr w:val="none" w:sz="0" w:space="0" w:color="auto"/>
        </w:rPr>
        <w:t>树摇动</w:t>
      </w:r>
      <w:r>
        <w:rPr>
          <w:rFonts w:ascii="宋体" w:eastAsia="宋体" w:hAnsi="MS Mincho" w:cs="宋体"/>
          <w:sz w:val="28"/>
          <w:bdr w:val="none" w:sz="0" w:space="0" w:color="auto"/>
        </w:rPr>
        <w:t>一棵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云推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另一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云，一个灵魂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醒另一个灵魂。我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在家园之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建立起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接，待疫散人聚，一起看春水春池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，听春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弄春声。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上居家活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之下的在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教育以及今后的教育，不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走固化老套的道路，而是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放共享、互相鼓励促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展道路。在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分数的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教育制度下的学生，存在着相当的一部分缺乏足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的思考和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新能力。新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是在新形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cs="宋体"/>
          <w:sz w:val="28"/>
          <w:bdr w:val="none" w:sz="0" w:space="0" w:color="auto"/>
        </w:rPr>
        <w:t>5G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术发</w:t>
      </w:r>
      <w:r>
        <w:rPr>
          <w:rFonts w:ascii="宋体" w:eastAsia="宋体" w:hAnsi="MS Mincho" w:cs="宋体"/>
          <w:sz w:val="28"/>
          <w:bdr w:val="none" w:sz="0" w:space="0" w:color="auto"/>
        </w:rPr>
        <w:t>展的日新月异，更需要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新人才。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去高中地理老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，只有重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人性才是成功的教育。如今的在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教育，更是要把人性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深入教学的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之中。什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是成功的教育，就是不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逐利、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有人性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、能启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学生思考鼓励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新的教育。如果只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分数、以硬性指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捆</w:t>
      </w:r>
      <w:r>
        <w:rPr>
          <w:rFonts w:ascii="宋体" w:eastAsia="宋体" w:hAnsi="SimSun" w:cs="宋体"/>
          <w:sz w:val="28"/>
          <w:bdr w:val="none" w:sz="0" w:space="0" w:color="auto"/>
        </w:rPr>
        <w:t>绑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种评优资</w:t>
      </w:r>
      <w:r>
        <w:rPr>
          <w:rFonts w:ascii="宋体" w:eastAsia="宋体" w:hAnsi="MS Mincho" w:cs="宋体"/>
          <w:sz w:val="28"/>
          <w:bdr w:val="none" w:sz="0" w:space="0" w:color="auto"/>
        </w:rPr>
        <w:t>格，那</w:t>
      </w:r>
      <w:r>
        <w:rPr>
          <w:rFonts w:ascii="宋体" w:eastAsia="宋体" w:hAnsi="SimSun" w:cs="宋体"/>
          <w:sz w:val="28"/>
          <w:bdr w:val="none" w:sz="0" w:space="0" w:color="auto"/>
        </w:rPr>
        <w:t>么这样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以有灵魂。威逼利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只会适得其反，循循善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的广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天地。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之下的在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教育，我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教学方面的工作提出以下建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一、做好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舆论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引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工作，完善学生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价系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在到了疫情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的吃</w:t>
      </w:r>
      <w:r>
        <w:rPr>
          <w:rFonts w:ascii="宋体" w:eastAsia="宋体" w:hAnsi="SimSun" w:cs="宋体"/>
          <w:sz w:val="28"/>
          <w:bdr w:val="none" w:sz="0" w:space="0" w:color="auto"/>
        </w:rPr>
        <w:t>紧时</w:t>
      </w:r>
      <w:r>
        <w:rPr>
          <w:rFonts w:ascii="宋体" w:eastAsia="宋体" w:hAnsi="MS Mincho" w:cs="宋体"/>
          <w:sz w:val="28"/>
          <w:bdr w:val="none" w:sz="0" w:space="0" w:color="auto"/>
        </w:rPr>
        <w:t>期，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学生予以心理疏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舆论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。相信在党中央、全国人民的努力下，一定能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疫情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难关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避免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打卡、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到流于形式，克服形式主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、官僚主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弊病，不断完善学生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。利用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，多元化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学生当前学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做出恰当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妥扎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攻克基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二、合理安排教学内容，鼓励学生拓展素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按照有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文件通知的要求，不超前部署安排教学内容。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教学、在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，要充分合理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照学生当前的年</w:t>
      </w:r>
      <w:r>
        <w:rPr>
          <w:rFonts w:ascii="宋体" w:eastAsia="宋体" w:hAnsi="SimSun" w:cs="宋体"/>
          <w:sz w:val="28"/>
          <w:bdr w:val="none" w:sz="0" w:space="0" w:color="auto"/>
        </w:rPr>
        <w:t>龄认</w:t>
      </w:r>
      <w:r>
        <w:rPr>
          <w:rFonts w:ascii="宋体" w:eastAsia="宋体" w:hAnsi="MS Mincho" w:cs="宋体"/>
          <w:sz w:val="28"/>
          <w:bdr w:val="none" w:sz="0" w:space="0" w:color="auto"/>
        </w:rPr>
        <w:t>知水平，做到教学内容与既定教学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表一致、与学生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知水平一致。同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，多鼓励学生拓展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热爱阅读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阅读课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充分思考、善于思考，勤于思考。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三、善于利用信息技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，不断增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教学互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是学生，都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妥善利用网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源，充分</w:t>
      </w:r>
      <w:r>
        <w:rPr>
          <w:rFonts w:ascii="宋体" w:eastAsia="宋体" w:hAnsi="SimSun" w:cs="宋体"/>
          <w:sz w:val="28"/>
          <w:bdr w:val="none" w:sz="0" w:space="0" w:color="auto"/>
        </w:rPr>
        <w:t>统筹</w:t>
      </w:r>
      <w:r>
        <w:rPr>
          <w:rFonts w:ascii="宋体" w:eastAsia="宋体" w:hAnsi="MS Mincho" w:cs="宋体"/>
          <w:sz w:val="28"/>
          <w:bdr w:val="none" w:sz="0" w:space="0" w:color="auto"/>
        </w:rPr>
        <w:t>把握利用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下两个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源，做到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互用。多途径、多形式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教学、学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新教学管理，增</w:t>
      </w:r>
      <w:r>
        <w:rPr>
          <w:rFonts w:ascii="宋体" w:eastAsia="宋体" w:hAnsi="SimSun" w:cs="宋体"/>
          <w:sz w:val="28"/>
          <w:bdr w:val="none" w:sz="0" w:space="0" w:color="auto"/>
        </w:rPr>
        <w:t>强线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，利用网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平台及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情况和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度不延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上居家活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贯彻执</w:t>
      </w:r>
      <w:r>
        <w:rPr>
          <w:rFonts w:ascii="宋体" w:eastAsia="宋体" w:hAnsi="MS Mincho" w:cs="宋体"/>
          <w:sz w:val="28"/>
          <w:bdr w:val="none" w:sz="0" w:space="0" w:color="auto"/>
        </w:rPr>
        <w:t>行党的幼教方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、政策。以《幼儿园教育指</w:t>
      </w:r>
      <w:r>
        <w:rPr>
          <w:rFonts w:ascii="宋体" w:eastAsia="宋体" w:hAnsi="SimSun" w:cs="宋体"/>
          <w:sz w:val="28"/>
          <w:bdr w:val="none" w:sz="0" w:space="0" w:color="auto"/>
        </w:rPr>
        <w:t>导纲</w:t>
      </w:r>
      <w:r>
        <w:rPr>
          <w:rFonts w:ascii="宋体" w:eastAsia="宋体" w:hAnsi="MS Mincho" w:cs="宋体"/>
          <w:sz w:val="28"/>
          <w:bdr w:val="none" w:sz="0" w:space="0" w:color="auto"/>
        </w:rPr>
        <w:t>要》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依据，以全面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教程改革。不断提高保教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化成</w:t>
      </w:r>
      <w:r>
        <w:rPr>
          <w:rFonts w:ascii="宋体" w:eastAsia="宋体" w:hAnsi="SimSun" w:cs="宋体"/>
          <w:sz w:val="28"/>
          <w:bdr w:val="none" w:sz="0" w:space="0" w:color="auto"/>
        </w:rPr>
        <w:t>长为关键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新并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，深化教育研究，促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量的提高。教研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教学水平，加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践与理</w:t>
      </w:r>
      <w:r>
        <w:rPr>
          <w:rFonts w:ascii="宋体" w:eastAsia="宋体" w:hAnsi="SimSun" w:cs="宋体"/>
          <w:sz w:val="28"/>
          <w:bdr w:val="none" w:sz="0" w:space="0" w:color="auto"/>
        </w:rPr>
        <w:t>论结</w:t>
      </w:r>
      <w:r>
        <w:rPr>
          <w:rFonts w:ascii="宋体" w:eastAsia="宋体" w:hAnsi="MS Mincho" w:cs="宋体"/>
          <w:sz w:val="28"/>
          <w:bdr w:val="none" w:sz="0" w:space="0" w:color="auto"/>
        </w:rPr>
        <w:t>合，逐</w:t>
      </w:r>
      <w:r>
        <w:rPr>
          <w:rFonts w:ascii="宋体" w:eastAsia="宋体" w:hAnsi="SimSun" w:cs="宋体"/>
          <w:sz w:val="28"/>
          <w:bdr w:val="none" w:sz="0" w:space="0" w:color="auto"/>
        </w:rPr>
        <w:t>步优</w:t>
      </w:r>
      <w:r>
        <w:rPr>
          <w:rFonts w:ascii="宋体" w:eastAsia="宋体" w:hAnsi="MS Mincho" w:cs="宋体"/>
          <w:sz w:val="28"/>
          <w:bdr w:val="none" w:sz="0" w:space="0" w:color="auto"/>
        </w:rPr>
        <w:t>化幼儿一日生活等活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展。在园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支持下，在全园教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心努力下，比家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的完成了教研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将本学期教研工作做出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，以便今后工作取得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，使教研工作更好的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月两次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和研究《幼儿园教育指</w:t>
      </w:r>
      <w:r>
        <w:rPr>
          <w:rFonts w:ascii="宋体" w:eastAsia="宋体" w:hAnsi="SimSun" w:cs="宋体"/>
          <w:sz w:val="28"/>
          <w:bdr w:val="none" w:sz="0" w:space="0" w:color="auto"/>
        </w:rPr>
        <w:t>导纲</w:t>
      </w:r>
      <w:r>
        <w:rPr>
          <w:rFonts w:ascii="宋体" w:eastAsia="宋体" w:hAnsi="MS Mincho" w:cs="宋体"/>
          <w:sz w:val="28"/>
          <w:bdr w:val="none" w:sz="0" w:space="0" w:color="auto"/>
        </w:rPr>
        <w:t>要》、《幼儿园工作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程》，深刻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会幼儿园教育的任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，研究国内外先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的幼教理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和幼教新信息，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、儿童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实现观</w:t>
      </w:r>
      <w:r>
        <w:rPr>
          <w:rFonts w:ascii="宋体" w:eastAsia="宋体" w:hAnsi="MS Mincho" w:cs="宋体"/>
          <w:sz w:val="28"/>
          <w:bdr w:val="none" w:sz="0" w:space="0" w:color="auto"/>
        </w:rPr>
        <w:t>念到行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在生活中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探索性主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的能力，努力在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施克服以教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中心的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幼儿自主，主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参与注重儿童在自身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上有所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新，努力在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展。如中班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《足球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中打破了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的教学方法，使幼儿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听故事，使幼儿在教学中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个人有自己的特点，知道做人的道理。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得到了全体教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一、高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准，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要求，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好的完成教育教学任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从今年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重新制定了教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考核制度，明确了教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的工作内容和工作任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考核有据可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。另外我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把以往的一年一次教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考核改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一月一次，学期末再把平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考核成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与效果考核成</w:t>
      </w:r>
      <w:r>
        <w:rPr>
          <w:rFonts w:ascii="宋体" w:eastAsia="宋体" w:hAnsi="SimSun" w:cs="宋体"/>
          <w:sz w:val="28"/>
          <w:bdr w:val="none" w:sz="0" w:space="0" w:color="auto"/>
        </w:rPr>
        <w:t>绩综</w:t>
      </w:r>
      <w:r>
        <w:rPr>
          <w:rFonts w:ascii="宋体" w:eastAsia="宋体" w:hAnsi="MS Mincho" w:cs="宋体"/>
          <w:sz w:val="28"/>
          <w:bdr w:val="none" w:sz="0" w:space="0" w:color="auto"/>
        </w:rPr>
        <w:t>合，便于我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各个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期工作情况的掌握，一督促教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更好的完成教育教学工作。通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采用此方法，本年度教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工作完成率基本达到</w:t>
      </w:r>
      <w:r>
        <w:rPr>
          <w:rFonts w:ascii="宋体" w:eastAsia="宋体" w:cs="宋体"/>
          <w:sz w:val="28"/>
          <w:bdr w:val="none" w:sz="0" w:space="0" w:color="auto"/>
        </w:rPr>
        <w:t>100%</w:t>
      </w:r>
      <w:r>
        <w:rPr>
          <w:rFonts w:ascii="宋体" w:eastAsia="宋体" w:hAnsi="MS Mincho" w:cs="宋体"/>
          <w:sz w:val="28"/>
          <w:bdr w:val="none" w:sz="0" w:space="0" w:color="auto"/>
        </w:rPr>
        <w:t>，大部分教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完成教案，笔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工作，制作教具等任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不能按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完成的也都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。各班的常</w:t>
      </w:r>
      <w:r>
        <w:rPr>
          <w:rFonts w:ascii="宋体" w:eastAsia="宋体" w:hAnsi="SimSun" w:cs="宋体"/>
          <w:sz w:val="28"/>
          <w:bdr w:val="none" w:sz="0" w:space="0" w:color="auto"/>
        </w:rPr>
        <w:t>规较</w:t>
      </w:r>
      <w:r>
        <w:rPr>
          <w:rFonts w:ascii="宋体" w:eastAsia="宋体" w:hAnsi="MS Mincho" w:cs="宋体"/>
          <w:sz w:val="28"/>
          <w:bdr w:val="none" w:sz="0" w:space="0" w:color="auto"/>
        </w:rPr>
        <w:t>好，幼儿在各方面的常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都有所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合格率达到</w:t>
      </w:r>
      <w:r>
        <w:rPr>
          <w:rFonts w:ascii="宋体" w:eastAsia="宋体" w:cs="宋体"/>
          <w:sz w:val="28"/>
          <w:bdr w:val="none" w:sz="0" w:space="0" w:color="auto"/>
        </w:rPr>
        <w:t>95%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。本学期的效果考核采用的是考智力和考核教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所教知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合的方式，既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师计</w:t>
      </w:r>
      <w:r>
        <w:rPr>
          <w:rFonts w:ascii="宋体" w:eastAsia="宋体" w:hAnsi="MS Mincho" w:cs="宋体"/>
          <w:sz w:val="28"/>
          <w:bdr w:val="none" w:sz="0" w:space="0" w:color="auto"/>
        </w:rPr>
        <w:t>划完成情况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行考核又能看出教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在教学中是否注重了能力的培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考核教育教学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划完成率达到</w:t>
      </w:r>
      <w:r>
        <w:rPr>
          <w:rFonts w:ascii="宋体" w:eastAsia="宋体" w:cs="宋体"/>
          <w:sz w:val="28"/>
          <w:bdr w:val="none" w:sz="0" w:space="0" w:color="auto"/>
        </w:rPr>
        <w:t>98%</w:t>
      </w:r>
      <w:r>
        <w:rPr>
          <w:rFonts w:ascii="宋体" w:eastAsia="宋体" w:hAnsi="MS Mincho" w:cs="宋体"/>
          <w:sz w:val="28"/>
          <w:bdr w:val="none" w:sz="0" w:space="0" w:color="auto"/>
        </w:rPr>
        <w:t>全园</w:t>
      </w:r>
      <w:r>
        <w:rPr>
          <w:rFonts w:ascii="宋体" w:eastAsia="宋体" w:cs="宋体"/>
          <w:sz w:val="28"/>
          <w:bdr w:val="none" w:sz="0" w:space="0" w:color="auto"/>
        </w:rPr>
        <w:t>90%</w:t>
      </w:r>
      <w:r>
        <w:rPr>
          <w:rFonts w:ascii="宋体" w:eastAsia="宋体" w:hAnsi="MS Mincho" w:cs="宋体"/>
          <w:sz w:val="28"/>
          <w:bdr w:val="none" w:sz="0" w:space="0" w:color="auto"/>
        </w:rPr>
        <w:t>的幼儿能力的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二、注重理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，提高教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师业务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水平：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https://d.book118.com/047052165121006046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47052165121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幼儿园线上居家活动总结（精选18篇）</dc:title>
  <dc:subject>总结是在某一时期、某一项目或某些工作告一段落或者全部完成后进行回顾检查、分析评价，从而得出教训和一些规律性认识的一种书面材料，它能够给人努力工作的动力，让我们好好写一份总结吧。但是却发现不知道该写些什么，以下是小编整理的幼儿园线上居家活动总结，欢迎大家分享。　　幼儿园线上居家活动总结 篇1　　为了打赢疫情防控阻击战，全国都普遍执行了延长假期政策。在“延长的假期”面前，“停课不停学”已经成为“宅家学生族”假期生活主流，我们老师也在紧锣密鼓</dc:subject>
  <cp:keywords>幼儿园线上居家活动总结</cp:keywords>
  <cp:revision>0</cp:revision>
</cp:coreProperties>
</file>