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艺术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方案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了确保事情或工作得以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需要提前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始方案制定工作，方案是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合考量事情或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的因素后所制定的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来了，方案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了解有</w:t>
      </w:r>
      <w:r>
        <w:rPr>
          <w:rFonts w:ascii="宋体" w:eastAsia="宋体" w:hAnsi="SimSun" w:cs="宋体"/>
          <w:sz w:val="28"/>
          <w:bdr w:val="none" w:sz="0" w:space="0" w:color="auto"/>
        </w:rPr>
        <w:t>关动</w:t>
      </w:r>
      <w:r>
        <w:rPr>
          <w:rFonts w:ascii="宋体" w:eastAsia="宋体" w:hAnsi="MS Mincho" w:cs="宋体"/>
          <w:sz w:val="28"/>
          <w:bdr w:val="none" w:sz="0" w:space="0" w:color="auto"/>
        </w:rPr>
        <w:t>物的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食物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在色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上作画，涂色用力均匀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使用色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作画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重点：懂得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生存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食物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点：在色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行作画均匀地涂色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打算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打算：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了解有</w:t>
      </w:r>
      <w:r>
        <w:rPr>
          <w:rFonts w:ascii="宋体" w:eastAsia="宋体" w:hAnsi="SimSun" w:cs="宋体"/>
          <w:sz w:val="28"/>
          <w:bdr w:val="none" w:sz="0" w:space="0" w:color="auto"/>
        </w:rPr>
        <w:t>关动</w:t>
      </w:r>
      <w:r>
        <w:rPr>
          <w:rFonts w:ascii="宋体" w:eastAsia="宋体" w:hAnsi="MS Mincho" w:cs="宋体"/>
          <w:sz w:val="28"/>
          <w:bdr w:val="none" w:sz="0" w:space="0" w:color="auto"/>
        </w:rPr>
        <w:t>物的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性，会画猫</w:t>
      </w:r>
      <w:r>
        <w:rPr>
          <w:rFonts w:ascii="宋体" w:eastAsia="宋体" w:hAnsi="SimSun" w:cs="宋体"/>
          <w:sz w:val="28"/>
          <w:bdr w:val="none" w:sz="0" w:space="0" w:color="auto"/>
        </w:rPr>
        <w:t>头鹰</w:t>
      </w:r>
      <w:r>
        <w:rPr>
          <w:rFonts w:ascii="宋体" w:eastAsia="宋体" w:hAnsi="MS Mincho" w:cs="宋体"/>
          <w:sz w:val="28"/>
          <w:bdr w:val="none" w:sz="0" w:space="0" w:color="auto"/>
        </w:rPr>
        <w:t>等夜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材料打算：已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上好黑色的幼儿画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的画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，油画棒，范画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一出示范画，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画的特征效果，引起幼儿作画的愿望。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幅画与我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去画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的画有什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?”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的画看上去有什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>?”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的由来，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物利用的好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，懂得要</w:t>
      </w:r>
      <w:r>
        <w:rPr>
          <w:rFonts w:ascii="宋体" w:eastAsia="宋体" w:hAnsi="SimSun" w:cs="宋体"/>
          <w:sz w:val="28"/>
          <w:bdr w:val="none" w:sz="0" w:space="0" w:color="auto"/>
        </w:rPr>
        <w:t>节约纸张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些画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都是你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以前用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在上面涂黑色，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再来画画。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张纸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可以用多次，减少了浪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察画面内容，提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月光下，黑夜中，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又在歇息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的，和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一起活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幼儿自由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幼儿的想象力，通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参与的</w:t>
      </w:r>
      <w:r>
        <w:rPr>
          <w:rFonts w:ascii="宋体" w:eastAsia="宋体" w:hAnsi="SimSun" w:cs="宋体"/>
          <w:sz w:val="28"/>
          <w:bdr w:val="none" w:sz="0" w:space="0" w:color="auto"/>
        </w:rPr>
        <w:t>讨论让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的相互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三提出作画要求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大胆地画出夜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作画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涂色要用力均匀。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四幼儿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师边</w:t>
      </w:r>
      <w:r>
        <w:rPr>
          <w:rFonts w:ascii="宋体" w:eastAsia="宋体" w:hAnsi="MS Mincho" w:cs="宋体"/>
          <w:sz w:val="28"/>
          <w:bdr w:val="none" w:sz="0" w:space="0" w:color="auto"/>
        </w:rPr>
        <w:t>巡</w:t>
      </w:r>
      <w:r>
        <w:rPr>
          <w:rFonts w:ascii="宋体" w:eastAsia="宋体" w:hAnsi="SimSun" w:cs="宋体"/>
          <w:sz w:val="28"/>
          <w:bdr w:val="none" w:sz="0" w:space="0" w:color="auto"/>
        </w:rPr>
        <w:t>视边</w:t>
      </w:r>
      <w:r>
        <w:rPr>
          <w:rFonts w:ascii="宋体" w:eastAsia="宋体" w:hAnsi="MS Mincho" w:cs="宋体"/>
          <w:sz w:val="28"/>
          <w:bdr w:val="none" w:sz="0" w:space="0" w:color="auto"/>
        </w:rPr>
        <w:t>提醒幼儿作画的要求，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以达到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足效果的个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幼儿，可做个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示范。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作者互相</w:t>
      </w: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所画的小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物在于什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延伸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要求幼儿搜集夜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在美工角中提供色彩不一的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，供幼儿作画，使幼儿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不同的色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作画的效果。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月光下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是个范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很广的美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，基本上是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行想象和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新。幼儿在作画之前的自由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中，了解了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所存在的不可分割的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后面的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作打下了基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。幼儿喜</w:t>
      </w:r>
      <w:r>
        <w:rPr>
          <w:rFonts w:ascii="宋体" w:eastAsia="宋体" w:hAnsi="SimSun" w:cs="宋体"/>
          <w:sz w:val="28"/>
          <w:bdr w:val="none" w:sz="0" w:space="0" w:color="auto"/>
        </w:rPr>
        <w:t>爱亲</w:t>
      </w:r>
      <w:r>
        <w:rPr>
          <w:rFonts w:ascii="宋体" w:eastAsia="宋体" w:hAnsi="MS Mincho" w:cs="宋体"/>
          <w:sz w:val="28"/>
          <w:bdr w:val="none" w:sz="0" w:space="0" w:color="auto"/>
        </w:rPr>
        <w:t>近兔子等小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物，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大灰狼和老虎等食肉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不了解食物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。本次活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能使幼儿知道食物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物中有肉食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物，有草食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物也有腐食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是相互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系的，没有好坏之分。另外，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了幼儿用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覆盖上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幼儿的作画材料，从本次活</w:t>
      </w:r>
      <w:r>
        <w:rPr>
          <w:rFonts w:ascii="宋体" w:eastAsia="宋体" w:hAnsi="SimSun" w:cs="宋体"/>
          <w:sz w:val="28"/>
          <w:bdr w:val="none" w:sz="0" w:space="0" w:color="auto"/>
        </w:rPr>
        <w:t>动题</w:t>
      </w:r>
      <w:r>
        <w:rPr>
          <w:rFonts w:ascii="宋体" w:eastAsia="宋体" w:hAnsi="MS Mincho" w:cs="宋体"/>
          <w:sz w:val="28"/>
          <w:bdr w:val="none" w:sz="0" w:space="0" w:color="auto"/>
        </w:rPr>
        <w:t>材考</w:t>
      </w:r>
      <w:r>
        <w:rPr>
          <w:rFonts w:ascii="宋体" w:eastAsia="宋体" w:hAnsi="SimSun" w:cs="宋体"/>
          <w:sz w:val="28"/>
          <w:bdr w:val="none" w:sz="0" w:space="0" w:color="auto"/>
        </w:rPr>
        <w:t>虑选</w:t>
      </w:r>
      <w:r>
        <w:rPr>
          <w:rFonts w:ascii="宋体" w:eastAsia="宋体" w:hAnsi="MS Mincho" w:cs="宋体"/>
          <w:sz w:val="28"/>
          <w:bdr w:val="none" w:sz="0" w:space="0" w:color="auto"/>
        </w:rPr>
        <w:t>用了黑色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黑夜，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幼儿能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理解，也能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接受。当然，目的不</w:t>
      </w:r>
      <w:r>
        <w:rPr>
          <w:rFonts w:ascii="宋体" w:eastAsia="宋体" w:hAnsi="SimSun" w:cs="宋体"/>
          <w:sz w:val="28"/>
          <w:bdr w:val="none" w:sz="0" w:space="0" w:color="auto"/>
        </w:rPr>
        <w:t>仅为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幼儿更好地表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，取得良好的画面效果，而且也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节约纸张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到食物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也和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，两者的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合是很不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的，可以收到事半功倍的效果。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二效果分析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从幼儿所作的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作品中可看出，他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了自己的想象力和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新力，展示了多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不同的生物之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系，表明幼儿已懂得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有着某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不可分割的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系，不是人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可以破坏的，假如其中的一个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有所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坏，将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生影响。在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作品中通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幼儿自我介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丰富了有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食物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的运用，也提高了幼儿的作画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．能用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弱不同的声音演唱歌曲，并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根据歌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创编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．在歌曲的表演与游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极参与、大胆表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表演与游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图谱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大熊</w:t>
      </w:r>
      <w:r>
        <w:rPr>
          <w:rFonts w:ascii="宋体" w:eastAsia="宋体" w:hAnsi="SimSun" w:cs="宋体"/>
          <w:sz w:val="28"/>
          <w:bdr w:val="none" w:sz="0" w:space="0" w:color="auto"/>
        </w:rPr>
        <w:t>头饰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已初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学会歌曲的演唱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并熟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歌曲的演唱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来了一首歌曲的</w:t>
      </w:r>
      <w:r>
        <w:rPr>
          <w:rFonts w:ascii="宋体" w:eastAsia="宋体" w:hAnsi="SimSun" w:cs="宋体"/>
          <w:sz w:val="28"/>
          <w:bdr w:val="none" w:sz="0" w:space="0" w:color="auto"/>
        </w:rPr>
        <w:t>图谱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一起看一看，你知道是哪一首歌曲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演唱歌曲。（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一起来唱一唱）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：唱的真不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也来唱一唱，鼓励幼儿听听有什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的地方？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．（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图谱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：哪一句最特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？有什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的地方？前半句和后半句一</w:t>
      </w:r>
      <w:r>
        <w:rPr>
          <w:rFonts w:ascii="宋体" w:eastAsia="宋体" w:hAnsi="SimSun" w:cs="宋体"/>
          <w:sz w:val="28"/>
          <w:bdr w:val="none" w:sz="0" w:space="0" w:color="auto"/>
        </w:rPr>
        <w:t>样吗</w:t>
      </w:r>
      <w:r>
        <w:rPr>
          <w:rFonts w:ascii="宋体" w:eastAsia="宋体" w:hAnsi="MS Mincho" w:cs="宋体"/>
          <w:sz w:val="28"/>
          <w:bdr w:val="none" w:sz="0" w:space="0" w:color="auto"/>
        </w:rPr>
        <w:t>？有什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唱？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前半句唱的响：告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大家大熊来了；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后半句唱的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：赶</w:t>
      </w:r>
      <w:r>
        <w:rPr>
          <w:rFonts w:ascii="宋体" w:eastAsia="宋体" w:hAnsi="SimSun" w:cs="宋体"/>
          <w:sz w:val="28"/>
          <w:bdr w:val="none" w:sz="0" w:space="0" w:color="auto"/>
        </w:rPr>
        <w:t>紧轻轻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蔽，</w:t>
      </w:r>
      <w:r>
        <w:rPr>
          <w:rFonts w:ascii="宋体" w:eastAsia="宋体" w:hAnsi="SimSun" w:cs="宋体"/>
          <w:sz w:val="28"/>
          <w:bdr w:val="none" w:sz="0" w:space="0" w:color="auto"/>
        </w:rPr>
        <w:t>别让</w:t>
      </w:r>
      <w:r>
        <w:rPr>
          <w:rFonts w:ascii="宋体" w:eastAsia="宋体" w:hAnsi="MS Mincho" w:cs="宋体"/>
          <w:sz w:val="28"/>
          <w:bdr w:val="none" w:sz="0" w:space="0" w:color="auto"/>
        </w:rPr>
        <w:t>大熊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．幼儿集体演唱歌曲，要求能用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弱不同的声音表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歌曲的最后一句。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二、自由探索表演，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歌曲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创编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首歌曲真好听，如果加上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作表演一定更美，我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歌曲配上哪些好看的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作呢？（鼓励幼儿找个好朋友唱唱、想想、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歌曲配上好看的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．鼓励幼儿三两分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歌曲的表演，老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予适当的指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表演。（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奏和美感，并鼓励相互学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交流：你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得哪一句不太会表演？引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幼儿探索适合的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作并相互学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．和幼儿一起梳理表演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作，再次表演。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注幼儿之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（也可以表演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客人老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才歌曲里唱到大熊来了，听，是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来了？（播放大熊音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么觉</w:t>
      </w:r>
      <w:r>
        <w:rPr>
          <w:rFonts w:ascii="宋体" w:eastAsia="宋体" w:hAnsi="MS Mincho" w:cs="宋体"/>
          <w:sz w:val="28"/>
          <w:bdr w:val="none" w:sz="0" w:space="0" w:color="auto"/>
        </w:rPr>
        <w:t>得是大熊来了？听了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你有什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．熟悉大熊的音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，然后随音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魔方大熊的表演。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三、根据歌曲内容，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尝试设计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方案，并快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首好听的歌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一起玩一玩。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方案，鼓励幼儿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可以怎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玩？（角色、情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里有个特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的角色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？大熊什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？大熊出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后小朋友怎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练习变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人的本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方案：歌曲前半段幼儿自由演唱并表演，唱到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大家可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乱跑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，幼儿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师弹</w:t>
      </w:r>
      <w:r>
        <w:rPr>
          <w:rFonts w:ascii="宋体" w:eastAsia="宋体" w:hAnsi="MS Mincho" w:cs="宋体"/>
          <w:sz w:val="28"/>
          <w:bdr w:val="none" w:sz="0" w:space="0" w:color="auto"/>
        </w:rPr>
        <w:t>奏大熊音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，大熊角色出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根据幼儿的游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情况作一些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价和提示（也可以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价），游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2—3</w:t>
      </w:r>
      <w:r>
        <w:rPr>
          <w:rFonts w:ascii="宋体" w:eastAsia="宋体" w:hAnsi="MS Mincho" w:cs="宋体"/>
          <w:sz w:val="28"/>
          <w:bdr w:val="none" w:sz="0" w:space="0" w:color="auto"/>
        </w:rPr>
        <w:t>次，可以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人的扮演提出新的要求。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教育教学改革和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展，展示幼儿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教育的成果，在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，我园将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主要以激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造的成就感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，感悟幼儿教育的新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念，从中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如何教育孩子有所启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、社会展示幼儿的美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作品，更好塑造我园的良好园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园貌，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极、愉快的参与活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幼儿生活的快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阳光下成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画作品展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及幼儿自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恤展示秀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作画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展幼儿德智体美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次画展，把幼儿用心画的作品展示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及小朋友看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画画的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趣并学会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好自己及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人的作品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幼儿与家人的感情，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幼儿懂得和睦相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幼儿画展：活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前，各班按各自的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格把幼儿的作品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行装裱。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：各班在自定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与幼儿一起按本班特色要求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恤自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作画：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、幼小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接班：水墨画、水粉画、儿童画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作画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、大班：大一班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子京</w:t>
      </w:r>
      <w:r>
        <w:rPr>
          <w:rFonts w:ascii="宋体" w:eastAsia="宋体" w:hAnsi="SimSun" w:cs="宋体"/>
          <w:sz w:val="28"/>
          <w:bdr w:val="none" w:sz="0" w:space="0" w:color="auto"/>
        </w:rPr>
        <w:t>剧脸谱</w:t>
      </w:r>
      <w:r>
        <w:rPr>
          <w:rFonts w:ascii="宋体" w:eastAsia="宋体" w:hAnsi="MS Mincho" w:cs="宋体"/>
          <w:sz w:val="28"/>
          <w:bdr w:val="none" w:sz="0" w:space="0" w:color="auto"/>
        </w:rPr>
        <w:t>秀、大二班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旧材料大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身、大三班手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恤、特</w:t>
      </w:r>
      <w:r>
        <w:rPr>
          <w:rFonts w:ascii="宋体" w:eastAsia="宋体" w:hAnsi="SimSun" w:cs="宋体"/>
          <w:sz w:val="28"/>
          <w:bdr w:val="none" w:sz="0" w:space="0" w:color="auto"/>
        </w:rPr>
        <w:t>长课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作画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、中班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卷画：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中一：以花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行印画中二：以海底世界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画中三班：在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箱上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行随意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作中四班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树为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行手指点画和棉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点画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地安排及作品展示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幼儿画展：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</w:t>
      </w:r>
      <w:r>
        <w:rPr>
          <w:rFonts w:ascii="宋体" w:eastAsia="宋体" w:cs="宋体"/>
          <w:sz w:val="28"/>
          <w:bdr w:val="none" w:sz="0" w:space="0" w:color="auto"/>
        </w:rPr>
        <w:t>8:10</w:t>
      </w:r>
      <w:r>
        <w:rPr>
          <w:rFonts w:ascii="宋体" w:eastAsia="宋体" w:hAnsi="MS Mincho" w:cs="宋体"/>
          <w:sz w:val="28"/>
          <w:bdr w:val="none" w:sz="0" w:space="0" w:color="auto"/>
        </w:rPr>
        <w:t>作品</w:t>
      </w:r>
      <w:r>
        <w:rPr>
          <w:rFonts w:ascii="宋体" w:eastAsia="宋体" w:hAnsi="SimSun" w:cs="宋体"/>
          <w:sz w:val="28"/>
          <w:bdr w:val="none" w:sz="0" w:space="0" w:color="auto"/>
        </w:rPr>
        <w:t>应摆</w:t>
      </w:r>
      <w:r>
        <w:rPr>
          <w:rFonts w:ascii="宋体" w:eastAsia="宋体" w:hAnsi="MS Mincho" w:cs="宋体"/>
          <w:sz w:val="28"/>
          <w:bdr w:val="none" w:sz="0" w:space="0" w:color="auto"/>
        </w:rPr>
        <w:t>放到位，下午</w:t>
      </w:r>
      <w:r>
        <w:rPr>
          <w:rFonts w:ascii="宋体" w:eastAsia="宋体" w:cs="宋体"/>
          <w:sz w:val="28"/>
          <w:bdr w:val="none" w:sz="0" w:space="0" w:color="auto"/>
        </w:rPr>
        <w:t>18:30</w:t>
      </w:r>
      <w:r>
        <w:rPr>
          <w:rFonts w:ascii="宋体" w:eastAsia="宋体" w:hAnsi="MS Mincho" w:cs="宋体"/>
          <w:sz w:val="28"/>
          <w:bdr w:val="none" w:sz="0" w:space="0" w:color="auto"/>
        </w:rPr>
        <w:t>将作品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放到</w:t>
      </w:r>
      <w:r>
        <w:rPr>
          <w:rFonts w:ascii="宋体" w:eastAsia="宋体" w:hAnsi="SimSun" w:cs="宋体"/>
          <w:sz w:val="28"/>
          <w:bdr w:val="none" w:sz="0" w:space="0" w:color="auto"/>
        </w:rPr>
        <w:t>艺术长</w:t>
      </w:r>
      <w:r>
        <w:rPr>
          <w:rFonts w:ascii="宋体" w:eastAsia="宋体" w:hAnsi="MS Mincho" w:cs="宋体"/>
          <w:sz w:val="28"/>
          <w:bdr w:val="none" w:sz="0" w:space="0" w:color="auto"/>
        </w:rPr>
        <w:t>廊。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艺术长</w:t>
      </w:r>
      <w:r>
        <w:rPr>
          <w:rFonts w:ascii="宋体" w:eastAsia="宋体" w:hAnsi="MS Mincho" w:cs="宋体"/>
          <w:sz w:val="28"/>
          <w:bdr w:val="none" w:sz="0" w:space="0" w:color="auto"/>
        </w:rPr>
        <w:t>廊方向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置展区。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：在靠厨房方向及教学楼方向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置展区。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幼小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接班：以旗台方向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置展区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、幼儿画展：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~5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日早上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周二</w:t>
      </w:r>
      <w:r>
        <w:rPr>
          <w:rFonts w:ascii="宋体" w:eastAsia="宋体" w:cs="宋体"/>
          <w:sz w:val="28"/>
          <w:bdr w:val="none" w:sz="0" w:space="0" w:color="auto"/>
        </w:rPr>
        <w:t>)8:20~9:30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幼小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接班：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儿童画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作中一：</w:t>
      </w:r>
      <w:r>
        <w:rPr>
          <w:rFonts w:ascii="宋体" w:eastAsia="宋体" w:hAnsi="SimSun" w:cs="宋体"/>
          <w:sz w:val="28"/>
          <w:bdr w:val="none" w:sz="0" w:space="0" w:color="auto"/>
        </w:rPr>
        <w:t>现场长</w:t>
      </w:r>
      <w:r>
        <w:rPr>
          <w:rFonts w:ascii="宋体" w:eastAsia="宋体" w:hAnsi="MS Mincho" w:cs="宋体"/>
          <w:sz w:val="28"/>
          <w:bdr w:val="none" w:sz="0" w:space="0" w:color="auto"/>
        </w:rPr>
        <w:t>卷印画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日早上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周三</w:t>
      </w:r>
      <w:r>
        <w:rPr>
          <w:rFonts w:ascii="宋体" w:eastAsia="宋体" w:cs="宋体"/>
          <w:sz w:val="28"/>
          <w:bdr w:val="none" w:sz="0" w:space="0" w:color="auto"/>
        </w:rPr>
        <w:t>)8:20~9:30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幼小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接班：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水粉画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作中二班：</w:t>
      </w:r>
      <w:r>
        <w:rPr>
          <w:rFonts w:ascii="宋体" w:eastAsia="宋体" w:hAnsi="SimSun" w:cs="宋体"/>
          <w:sz w:val="28"/>
          <w:bdr w:val="none" w:sz="0" w:space="0" w:color="auto"/>
        </w:rPr>
        <w:t>现场长</w:t>
      </w:r>
      <w:r>
        <w:rPr>
          <w:rFonts w:ascii="宋体" w:eastAsia="宋体" w:hAnsi="MS Mincho" w:cs="宋体"/>
          <w:sz w:val="28"/>
          <w:bdr w:val="none" w:sz="0" w:space="0" w:color="auto"/>
        </w:rPr>
        <w:t>卷作画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大三班：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日早上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周四</w:t>
      </w:r>
      <w:r>
        <w:rPr>
          <w:rFonts w:ascii="宋体" w:eastAsia="宋体" w:cs="宋体"/>
          <w:sz w:val="28"/>
          <w:bdr w:val="none" w:sz="0" w:space="0" w:color="auto"/>
        </w:rPr>
        <w:t>)8:20~9:30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大二班：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旧材料大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身中三班：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随意作画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日早上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周五</w:t>
      </w:r>
      <w:r>
        <w:rPr>
          <w:rFonts w:ascii="宋体" w:eastAsia="宋体" w:cs="宋体"/>
          <w:sz w:val="28"/>
          <w:bdr w:val="none" w:sz="0" w:space="0" w:color="auto"/>
        </w:rPr>
        <w:t>)8:20~9:30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幼小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接班：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水墨画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作大一班：</w:t>
      </w:r>
      <w:r>
        <w:rPr>
          <w:rFonts w:ascii="宋体" w:eastAsia="宋体" w:hAnsi="SimSun" w:cs="宋体"/>
          <w:sz w:val="28"/>
          <w:bdr w:val="none" w:sz="0" w:space="0" w:color="auto"/>
        </w:rPr>
        <w:t>现场亲</w:t>
      </w:r>
      <w:r>
        <w:rPr>
          <w:rFonts w:ascii="宋体" w:eastAsia="宋体" w:hAnsi="MS Mincho" w:cs="宋体"/>
          <w:sz w:val="28"/>
          <w:bdr w:val="none" w:sz="0" w:space="0" w:color="auto"/>
        </w:rPr>
        <w:t>子京</w:t>
      </w:r>
      <w:r>
        <w:rPr>
          <w:rFonts w:ascii="宋体" w:eastAsia="宋体" w:hAnsi="SimSun" w:cs="宋体"/>
          <w:sz w:val="28"/>
          <w:bdr w:val="none" w:sz="0" w:space="0" w:color="auto"/>
        </w:rPr>
        <w:t>剧脸谱创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恤走秀：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日上午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周五</w:t>
      </w:r>
      <w:r>
        <w:rPr>
          <w:rFonts w:ascii="宋体" w:eastAsia="宋体" w:cs="宋体"/>
          <w:sz w:val="28"/>
          <w:bdr w:val="none" w:sz="0" w:space="0" w:color="auto"/>
        </w:rPr>
        <w:t>)10:00~11:30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程及要求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幼儿画展：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在指定的区域，将准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好的作品呈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在展区内。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作品，不得把作品撕破。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、幼儿主</w:t>
      </w:r>
      <w:r>
        <w:rPr>
          <w:rFonts w:ascii="宋体" w:eastAsia="宋体" w:hAnsi="SimSun" w:cs="宋体"/>
          <w:sz w:val="28"/>
          <w:bdr w:val="none" w:sz="0" w:space="0" w:color="auto"/>
        </w:rPr>
        <w:t>动请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长观</w:t>
      </w:r>
      <w:r>
        <w:rPr>
          <w:rFonts w:ascii="宋体" w:eastAsia="宋体" w:hAnsi="MS Mincho" w:cs="宋体"/>
          <w:sz w:val="28"/>
          <w:bdr w:val="none" w:sz="0" w:space="0" w:color="auto"/>
        </w:rPr>
        <w:t>看自己及其他幼儿的作品，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中央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台，播放走秀音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，各班按出</w:t>
      </w:r>
      <w:r>
        <w:rPr>
          <w:rFonts w:ascii="宋体" w:eastAsia="宋体" w:hAnsi="SimSun" w:cs="宋体"/>
          <w:sz w:val="28"/>
          <w:bdr w:val="none" w:sz="0" w:space="0" w:color="auto"/>
        </w:rPr>
        <w:t>场顺</w:t>
      </w:r>
      <w:r>
        <w:rPr>
          <w:rFonts w:ascii="宋体" w:eastAsia="宋体" w:hAnsi="MS Mincho" w:cs="宋体"/>
          <w:sz w:val="28"/>
          <w:bdr w:val="none" w:sz="0" w:space="0" w:color="auto"/>
        </w:rPr>
        <w:t>序依次走上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台，展示自己的自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八、活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束，整理会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用自然的声音演唱，努力唱准附点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、理解歌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内容，明白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力量大的道理。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蚂蚁头饰</w:t>
      </w:r>
      <w:r>
        <w:rPr>
          <w:rFonts w:ascii="宋体" w:eastAsia="宋体" w:hAnsi="MS Mincho" w:cs="宋体"/>
          <w:sz w:val="28"/>
          <w:bdr w:val="none" w:sz="0" w:space="0" w:color="auto"/>
        </w:rPr>
        <w:t>、豆子、教育挂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蚂蚁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出示教育挂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，帮助幼儿理解歌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戴上</w:t>
      </w:r>
      <w:r>
        <w:rPr>
          <w:rFonts w:ascii="宋体" w:eastAsia="宋体" w:hAnsi="SimSun" w:cs="宋体"/>
          <w:sz w:val="28"/>
          <w:bdr w:val="none" w:sz="0" w:space="0" w:color="auto"/>
        </w:rPr>
        <w:t>头饰</w:t>
      </w:r>
      <w:r>
        <w:rPr>
          <w:rFonts w:ascii="宋体" w:eastAsia="宋体" w:hAnsi="MS Mincho" w:cs="宋体"/>
          <w:sz w:val="28"/>
          <w:bdr w:val="none" w:sz="0" w:space="0" w:color="auto"/>
        </w:rPr>
        <w:t>，出示教育挂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他在做什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、后来他用上什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法搬走了豆子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蚂蚁</w:t>
      </w:r>
      <w:r>
        <w:rPr>
          <w:rFonts w:ascii="宋体" w:eastAsia="宋体" w:hAnsi="MS Mincho" w:cs="宋体"/>
          <w:sz w:val="28"/>
          <w:bdr w:val="none" w:sz="0" w:space="0" w:color="auto"/>
        </w:rPr>
        <w:t>搬豆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哼唱歌曲，并提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：小小</w:t>
      </w:r>
      <w:r>
        <w:rPr>
          <w:rFonts w:ascii="宋体" w:eastAsia="宋体" w:hAnsi="SimSun" w:cs="宋体"/>
          <w:sz w:val="28"/>
          <w:bdr w:val="none" w:sz="0" w:space="0" w:color="auto"/>
        </w:rPr>
        <w:t>蚂蚁</w:t>
      </w:r>
      <w:r>
        <w:rPr>
          <w:rFonts w:ascii="宋体" w:eastAsia="宋体" w:hAnsi="MS Mincho" w:cs="宋体"/>
          <w:sz w:val="28"/>
          <w:bdr w:val="none" w:sz="0" w:space="0" w:color="auto"/>
        </w:rPr>
        <w:t>在哪里看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后来小小</w:t>
      </w:r>
      <w:r>
        <w:rPr>
          <w:rFonts w:ascii="宋体" w:eastAsia="宋体" w:hAnsi="SimSun" w:cs="宋体"/>
          <w:sz w:val="28"/>
          <w:bdr w:val="none" w:sz="0" w:space="0" w:color="auto"/>
        </w:rPr>
        <w:t>蚂蚁</w:t>
      </w:r>
      <w:r>
        <w:rPr>
          <w:rFonts w:ascii="宋体" w:eastAsia="宋体" w:hAnsi="MS Mincho" w:cs="宋体"/>
          <w:sz w:val="28"/>
          <w:bdr w:val="none" w:sz="0" w:space="0" w:color="auto"/>
        </w:rPr>
        <w:t>想出了什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用歌</w:t>
      </w:r>
      <w:r>
        <w:rPr>
          <w:rFonts w:ascii="宋体" w:eastAsia="宋体" w:hAnsi="SimSun" w:cs="宋体"/>
          <w:sz w:val="28"/>
          <w:bdr w:val="none" w:sz="0" w:space="0" w:color="auto"/>
        </w:rPr>
        <w:t>词总结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感受歌曲的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奏与旋律，重点感受附点的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、幼儿跟随教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幼儿感受附点的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：小朋友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真听听，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用力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搬得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候歌曲的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奏有什</w:t>
      </w:r>
      <w:r>
        <w:rPr>
          <w:rFonts w:ascii="宋体" w:eastAsia="宋体" w:hAnsi="SimSun" w:cs="宋体"/>
          <w:sz w:val="28"/>
          <w:bdr w:val="none" w:sz="0" w:space="0" w:color="auto"/>
        </w:rPr>
        <w:t>么变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伴奏，幼儿随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范唱，幼儿感受与学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完整范唱，幼儿欣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幼儿演唱歌曲，教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作提示幼儿唱清楚歌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与表演。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创编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蚂蚁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用力搬</w:t>
      </w:r>
      <w:r>
        <w:rPr>
          <w:rFonts w:ascii="宋体" w:eastAsia="宋体" w:cs="宋体"/>
          <w:sz w:val="28"/>
          <w:bdr w:val="none" w:sz="0" w:space="0" w:color="auto"/>
        </w:rPr>
        <w:t>""</w:t>
      </w:r>
      <w:r>
        <w:rPr>
          <w:rFonts w:ascii="宋体" w:eastAsia="宋体" w:hAnsi="MS Mincho" w:cs="宋体"/>
          <w:sz w:val="28"/>
          <w:bdr w:val="none" w:sz="0" w:space="0" w:color="auto"/>
        </w:rPr>
        <w:t>着急</w:t>
      </w:r>
      <w:r>
        <w:rPr>
          <w:rFonts w:ascii="宋体" w:eastAsia="宋体" w:cs="宋体"/>
          <w:sz w:val="28"/>
          <w:bdr w:val="none" w:sz="0" w:space="0" w:color="auto"/>
        </w:rPr>
        <w:t>""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""</w:t>
      </w:r>
      <w:r>
        <w:rPr>
          <w:rFonts w:ascii="宋体" w:eastAsia="宋体" w:hAnsi="MS Mincho" w:cs="宋体"/>
          <w:sz w:val="28"/>
          <w:bdr w:val="none" w:sz="0" w:space="0" w:color="auto"/>
        </w:rPr>
        <w:t>一起抬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作与神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自由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伴游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名称：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《小人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不要哭》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爱书</w:t>
      </w:r>
      <w:r>
        <w:rPr>
          <w:rFonts w:ascii="宋体" w:eastAsia="宋体" w:hAnsi="MS Mincho" w:cs="宋体"/>
          <w:sz w:val="28"/>
          <w:bdr w:val="none" w:sz="0" w:space="0" w:color="auto"/>
        </w:rPr>
        <w:t>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歌曲的感受能力和表演能力。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幼儿根据歌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内容做相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的表情、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作，唱准附点音符和切分音。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 </w:t>
      </w:r>
      <w:r>
        <w:rPr>
          <w:rFonts w:ascii="宋体" w:eastAsia="宋体" w:hAnsi="MS Mincho" w:cs="宋体"/>
          <w:sz w:val="28"/>
          <w:bdr w:val="none" w:sz="0" w:space="0" w:color="auto"/>
        </w:rPr>
        <w:t>《小人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不要哭》歌曲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情景表演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哭了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始部分：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看情景表演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哭了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：小人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哭了？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基本部分：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师领</w:t>
      </w:r>
      <w:r>
        <w:rPr>
          <w:rFonts w:ascii="宋体" w:eastAsia="宋体" w:hAnsi="MS Mincho" w:cs="宋体"/>
          <w:sz w:val="28"/>
          <w:bdr w:val="none" w:sz="0" w:space="0" w:color="auto"/>
        </w:rPr>
        <w:t>幼儿朗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学唱歌曲。教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完整演唱歌曲，鼓励幼儿小声跟唱。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幼共同演唱，提醒幼儿唱好附点音符和切分音。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在幼儿熟悉歌曲的基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幼儿自</w:t>
      </w:r>
      <w:r>
        <w:rPr>
          <w:rFonts w:ascii="宋体" w:eastAsia="宋体" w:hAnsi="SimSun" w:cs="宋体"/>
          <w:sz w:val="28"/>
          <w:bdr w:val="none" w:sz="0" w:space="0" w:color="auto"/>
        </w:rPr>
        <w:t>编动</w:t>
      </w:r>
      <w:r>
        <w:rPr>
          <w:rFonts w:ascii="宋体" w:eastAsia="宋体" w:hAnsi="MS Mincho" w:cs="宋体"/>
          <w:sz w:val="28"/>
          <w:bdr w:val="none" w:sz="0" w:space="0" w:color="auto"/>
        </w:rPr>
        <w:t>作、表情表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歌曲内容。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束部分：教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幼儿表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延伸：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区域活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角中，教育幼儿要</w:t>
      </w:r>
      <w:r>
        <w:rPr>
          <w:rFonts w:ascii="宋体" w:eastAsia="宋体" w:hAnsi="SimSun" w:cs="宋体"/>
          <w:sz w:val="28"/>
          <w:bdr w:val="none" w:sz="0" w:space="0" w:color="auto"/>
        </w:rPr>
        <w:t>爱护图书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理解歌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的意思，学唱歌曲。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模仿歌曲中的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作，用身体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作表</w:t>
      </w:r>
      <w:r>
        <w:rPr>
          <w:rFonts w:ascii="宋体" w:eastAsia="宋体" w:hAnsi="SimSun" w:cs="宋体"/>
          <w:sz w:val="28"/>
          <w:bdr w:val="none" w:sz="0" w:space="0" w:color="auto"/>
        </w:rPr>
        <w:t>现节</w:t>
      </w:r>
      <w:r>
        <w:rPr>
          <w:rFonts w:ascii="宋体" w:eastAsia="宋体" w:hAnsi="MS Mincho" w:cs="宋体"/>
          <w:sz w:val="28"/>
          <w:bdr w:val="none" w:sz="0" w:space="0" w:color="auto"/>
        </w:rPr>
        <w:t>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理解歌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的意思，学唱歌曲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是恐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？》，歌曲《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是恐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？》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一、播放歌曲，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听歌曲，同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片中有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物的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片，理解歌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你在歌曲中听到了哪些恐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特点？它的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是真正的恐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画面。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种动</w:t>
      </w:r>
      <w:r>
        <w:rPr>
          <w:rFonts w:ascii="宋体" w:eastAsia="宋体" w:hAnsi="MS Mincho" w:cs="宋体"/>
          <w:sz w:val="28"/>
          <w:bdr w:val="none" w:sz="0" w:space="0" w:color="auto"/>
        </w:rPr>
        <w:t>物的外形特征有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和你的同伴</w:t>
      </w:r>
      <w:r>
        <w:rPr>
          <w:rFonts w:ascii="宋体" w:eastAsia="宋体" w:hAnsi="SimSun" w:cs="宋体"/>
          <w:sz w:val="28"/>
          <w:bdr w:val="none" w:sz="0" w:space="0" w:color="auto"/>
        </w:rPr>
        <w:t>说说每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种龙</w:t>
      </w:r>
      <w:r>
        <w:rPr>
          <w:rFonts w:ascii="宋体" w:eastAsia="宋体" w:hAnsi="MS Mincho" w:cs="宋体"/>
          <w:sz w:val="28"/>
          <w:bdr w:val="none" w:sz="0" w:space="0" w:color="auto"/>
        </w:rPr>
        <w:t>都是什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子的，你喜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哪一</w:t>
      </w:r>
      <w:r>
        <w:rPr>
          <w:rFonts w:ascii="宋体" w:eastAsia="宋体" w:hAnsi="SimSun" w:cs="宋体"/>
          <w:sz w:val="28"/>
          <w:bdr w:val="none" w:sz="0" w:space="0" w:color="auto"/>
        </w:rPr>
        <w:t>种龙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三、播放歌曲，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幼儿根据歌曲内容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作，并演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面部表情。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你会怎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扮演？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捕捉食物的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喷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如果你是一只</w:t>
      </w:r>
      <w:r>
        <w:rPr>
          <w:rFonts w:ascii="宋体" w:eastAsia="宋体" w:hAnsi="SimSun" w:cs="宋体"/>
          <w:sz w:val="28"/>
          <w:bdr w:val="none" w:sz="0" w:space="0" w:color="auto"/>
        </w:rPr>
        <w:t>喷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，你会有怎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尝试边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反思：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趣，所有学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儿歌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幼儿也比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快。在找喜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的恐</w:t>
      </w:r>
      <w:r>
        <w:rPr>
          <w:rFonts w:ascii="宋体" w:eastAsia="宋体" w:hAnsi="SimSun" w:cs="宋体"/>
          <w:sz w:val="28"/>
          <w:bdr w:val="none" w:sz="0" w:space="0" w:color="auto"/>
        </w:rPr>
        <w:t>龙时</w:t>
      </w:r>
      <w:r>
        <w:rPr>
          <w:rFonts w:ascii="宋体" w:eastAsia="宋体" w:hAnsi="MS Mincho" w:cs="宋体"/>
          <w:sz w:val="28"/>
          <w:bdr w:val="none" w:sz="0" w:space="0" w:color="auto"/>
        </w:rPr>
        <w:t>，幼儿最喜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是霸王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。在表演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，幼儿也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霸王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的表演特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投入。在活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还让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cs="宋体"/>
          <w:sz w:val="28"/>
          <w:bdr w:val="none" w:sz="0" w:space="0" w:color="auto"/>
        </w:rPr>
        <w:t>15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合以前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行正和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出来的。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点放在了用象声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唱准歌曲中的附点音符上，因此我思考着怎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点更好地解决在活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中，后决定将重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点前置，在活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就直接引出。本来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着重听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有附点音符的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段，但是</w:t>
      </w:r>
      <w:r>
        <w:rPr>
          <w:rFonts w:ascii="宋体" w:eastAsia="宋体" w:hAnsi="SimSun" w:cs="宋体"/>
          <w:sz w:val="28"/>
          <w:bdr w:val="none" w:sz="0" w:space="0" w:color="auto"/>
        </w:rPr>
        <w:t>经过师</w:t>
      </w:r>
      <w:r>
        <w:rPr>
          <w:rFonts w:ascii="宋体" w:eastAsia="宋体" w:hAnsi="MS Mincho" w:cs="宋体"/>
          <w:sz w:val="28"/>
          <w:bdr w:val="none" w:sz="0" w:space="0" w:color="auto"/>
        </w:rPr>
        <w:t>傅的指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，后改</w:t>
      </w:r>
      <w:r>
        <w:rPr>
          <w:rFonts w:ascii="宋体" w:eastAsia="宋体" w:hAnsi="SimSun" w:cs="宋体"/>
          <w:sz w:val="28"/>
          <w:bdr w:val="none" w:sz="0" w:space="0" w:color="auto"/>
        </w:rPr>
        <w:t>为让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听，在整段音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的地方。当孩子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听不出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，再将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段唱出，再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便能将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点很好地把握住，并能有效地解决。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之后的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，我将原有的</w:t>
      </w:r>
      <w:r>
        <w:rPr>
          <w:rFonts w:ascii="宋体" w:eastAsia="宋体" w:hAnsi="SimSun" w:cs="宋体"/>
          <w:sz w:val="28"/>
          <w:bdr w:val="none" w:sz="0" w:space="0" w:color="auto"/>
        </w:rPr>
        <w:t>环节进</w:t>
      </w:r>
      <w:r>
        <w:rPr>
          <w:rFonts w:ascii="宋体" w:eastAsia="宋体" w:hAnsi="MS Mincho" w:cs="宋体"/>
          <w:sz w:val="28"/>
          <w:bdr w:val="none" w:sz="0" w:space="0" w:color="auto"/>
        </w:rPr>
        <w:t>行了修改，但是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展下来，也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。如学唱形式比</w:t>
      </w:r>
      <w:r>
        <w:rPr>
          <w:rFonts w:ascii="宋体" w:eastAsia="宋体" w:hAnsi="SimSun" w:cs="宋体"/>
          <w:sz w:val="28"/>
          <w:bdr w:val="none" w:sz="0" w:space="0" w:color="auto"/>
        </w:rPr>
        <w:t>较单</w:t>
      </w:r>
      <w:r>
        <w:rPr>
          <w:rFonts w:ascii="宋体" w:eastAsia="宋体" w:hAnsi="MS Mincho" w:cs="宋体"/>
          <w:sz w:val="28"/>
          <w:bdr w:val="none" w:sz="0" w:space="0" w:color="auto"/>
        </w:rPr>
        <w:t>一，容易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们产</w:t>
      </w:r>
      <w:r>
        <w:rPr>
          <w:rFonts w:ascii="宋体" w:eastAsia="宋体" w:hAnsi="MS Mincho" w:cs="宋体"/>
          <w:sz w:val="28"/>
          <w:bdr w:val="none" w:sz="0" w:space="0" w:color="auto"/>
        </w:rPr>
        <w:t>生疲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；引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唱了两三遍，但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并不是很理解，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致歌唱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常反思，但是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是不能避免，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需再思考。活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傅和来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研的老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合歌曲，我可以添加一些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作或者是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片，帮助孩子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更快更好地理解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．在我的伴奏上，我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情况适当地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整伴奏和范唱之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性，如果孩子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不能很好地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行歌唱，那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我的伴奏就</w:t>
      </w:r>
      <w:r>
        <w:rPr>
          <w:rFonts w:ascii="宋体" w:eastAsia="宋体" w:hAnsi="SimSun" w:cs="宋体"/>
          <w:sz w:val="28"/>
          <w:bdr w:val="none" w:sz="0" w:space="0" w:color="auto"/>
        </w:rPr>
        <w:t>应该轻</w:t>
      </w:r>
      <w:r>
        <w:rPr>
          <w:rFonts w:ascii="宋体" w:eastAsia="宋体" w:hAnsi="MS Mincho" w:cs="宋体"/>
          <w:sz w:val="28"/>
          <w:bdr w:val="none" w:sz="0" w:space="0" w:color="auto"/>
        </w:rPr>
        <w:t>一点，突出范唱，有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候也可以只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奏主旋律，并用嘴型帮助孩子</w:t>
      </w:r>
      <w:r>
        <w:rPr>
          <w:rFonts w:ascii="宋体" w:eastAsia="宋体" w:hAnsi="SimSun" w:cs="宋体"/>
          <w:sz w:val="28"/>
          <w:bdr w:val="none" w:sz="0" w:space="0" w:color="auto"/>
        </w:rPr>
        <w:t>们记忆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．在我第一次范唱唱出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，我不需要直接就用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你听到了什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，而是直接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的方式将歌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填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能更好地帮助孩子学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，提高孩子的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有反思就会有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之后，在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傅的</w:t>
      </w:r>
      <w:r>
        <w:rPr>
          <w:rFonts w:ascii="宋体" w:eastAsia="宋体" w:hAnsi="SimSun" w:cs="宋体"/>
          <w:sz w:val="28"/>
          <w:bdr w:val="none" w:sz="0" w:space="0" w:color="auto"/>
        </w:rPr>
        <w:t>专项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展示之后，我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是能学到点什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我有小小的表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中也注意到了孩子的音色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一次小小的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都是我前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力。我相信在</w:t>
      </w:r>
      <w:r>
        <w:rPr>
          <w:rFonts w:ascii="宋体" w:eastAsia="宋体" w:hAnsi="SimSun" w:cs="宋体"/>
          <w:sz w:val="28"/>
          <w:bdr w:val="none" w:sz="0" w:space="0" w:color="auto"/>
        </w:rPr>
        <w:t>专项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上，我的教学水平一定会有提升的。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丰富校园文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校园、</w:t>
      </w:r>
      <w:r>
        <w:rPr>
          <w:rFonts w:ascii="宋体" w:eastAsia="宋体" w:hAnsi="SimSun" w:cs="宋体"/>
          <w:sz w:val="28"/>
          <w:bdr w:val="none" w:sz="0" w:space="0" w:color="auto"/>
        </w:rPr>
        <w:t>热爱艺术</w:t>
      </w:r>
      <w:r>
        <w:rPr>
          <w:rFonts w:ascii="宋体" w:eastAsia="宋体" w:hAnsi="MS Mincho" w:cs="宋体"/>
          <w:sz w:val="28"/>
          <w:bdr w:val="none" w:sz="0" w:space="0" w:color="auto"/>
        </w:rPr>
        <w:t>的丰富情感，全面展示学校素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教育成果，在即将到来的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之前。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学校研究决定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第十五届文化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艺术节暨</w:t>
      </w:r>
      <w:r>
        <w:rPr>
          <w:rFonts w:ascii="宋体" w:eastAsia="宋体" w:hAnsi="MS Mincho" w:cs="宋体"/>
          <w:sz w:val="28"/>
          <w:bdr w:val="none" w:sz="0" w:space="0" w:color="auto"/>
        </w:rPr>
        <w:t>年六一儿童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使活</w:t>
      </w:r>
      <w:r>
        <w:rPr>
          <w:rFonts w:ascii="宋体" w:eastAsia="宋体" w:hAnsi="SimSun" w:cs="宋体"/>
          <w:sz w:val="28"/>
          <w:bdr w:val="none" w:sz="0" w:space="0" w:color="auto"/>
        </w:rPr>
        <w:t>动顺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行、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成功，特制定此方案。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二、校园文化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艺术节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、学生才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：主持人大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、舞蹈、器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、各校区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艺联欢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教育成果展演活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三、校园文化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艺术节组织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、校园文化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、校园文化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艺术节筹备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组织报</w:t>
      </w:r>
      <w:r>
        <w:rPr>
          <w:rFonts w:ascii="宋体" w:eastAsia="宋体" w:hAnsi="MS Mincho" w:cs="宋体"/>
          <w:sz w:val="28"/>
          <w:bdr w:val="none" w:sz="0" w:space="0" w:color="auto"/>
        </w:rPr>
        <w:t>名、做好各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；收集作品、整理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主持撰稿、主持人</w:t>
      </w:r>
      <w:r>
        <w:rPr>
          <w:rFonts w:ascii="宋体" w:eastAsia="宋体" w:hAnsi="SimSun" w:cs="宋体"/>
          <w:sz w:val="28"/>
          <w:bdr w:val="none" w:sz="0" w:space="0" w:color="auto"/>
        </w:rPr>
        <w:t>训练负责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像、宣</w:t>
      </w:r>
      <w:r>
        <w:rPr>
          <w:rFonts w:ascii="宋体" w:eastAsia="宋体" w:hAnsi="SimSun" w:cs="宋体"/>
          <w:sz w:val="28"/>
          <w:bdr w:val="none" w:sz="0" w:space="0" w:color="auto"/>
        </w:rPr>
        <w:t>传报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、后勤保障</w:t>
      </w:r>
      <w:r>
        <w:rPr>
          <w:rFonts w:ascii="宋体" w:eastAsia="宋体" w:hAnsi="SimSun" w:cs="宋体"/>
          <w:sz w:val="28"/>
          <w:bdr w:val="none" w:sz="0" w:space="0" w:color="auto"/>
        </w:rPr>
        <w:t>组组长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：准</w:t>
      </w:r>
      <w:r>
        <w:rPr>
          <w:rFonts w:ascii="宋体" w:eastAsia="宋体" w:hAnsi="SimSun" w:cs="宋体"/>
          <w:sz w:val="28"/>
          <w:bdr w:val="none" w:sz="0" w:space="0" w:color="auto"/>
        </w:rPr>
        <w:t>备奖</w:t>
      </w:r>
      <w:r>
        <w:rPr>
          <w:rFonts w:ascii="宋体" w:eastAsia="宋体" w:hAnsi="MS Mincho" w:cs="宋体"/>
          <w:sz w:val="28"/>
          <w:bdr w:val="none" w:sz="0" w:space="0" w:color="auto"/>
        </w:rPr>
        <w:t>状、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品；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助布置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六一活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舞台。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大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具体安排（北校区）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、舞蹈、器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：以个人参</w:t>
      </w:r>
      <w:r>
        <w:rPr>
          <w:rFonts w:ascii="宋体" w:eastAsia="宋体" w:hAnsi="SimSun" w:cs="宋体"/>
          <w:sz w:val="28"/>
          <w:bdr w:val="none" w:sz="0" w:space="0" w:color="auto"/>
        </w:rPr>
        <w:t>赛为</w:t>
      </w:r>
      <w:r>
        <w:rPr>
          <w:rFonts w:ascii="宋体" w:eastAsia="宋体" w:hAnsi="MS Mincho" w:cs="宋体"/>
          <w:sz w:val="28"/>
          <w:bdr w:val="none" w:sz="0" w:space="0" w:color="auto"/>
        </w:rPr>
        <w:t>主，集体参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的不超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人；声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舞蹈比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不超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不超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；伴奏、服装、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器自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、主持人大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两部分，一是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《杏花村小学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》，二是模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六一文</w:t>
      </w:r>
      <w:r>
        <w:rPr>
          <w:rFonts w:ascii="宋体" w:eastAsia="宋体" w:hAnsi="SimSun" w:cs="宋体"/>
          <w:sz w:val="28"/>
          <w:bdr w:val="none" w:sz="0" w:space="0" w:color="auto"/>
        </w:rPr>
        <w:t>艺联欢</w:t>
      </w:r>
      <w:r>
        <w:rPr>
          <w:rFonts w:ascii="宋体" w:eastAsia="宋体" w:hAnsi="MS Mincho" w:cs="宋体"/>
          <w:sz w:val="28"/>
          <w:bdr w:val="none" w:sz="0" w:space="0" w:color="auto"/>
        </w:rPr>
        <w:t>会（自己准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主持稿，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hAnsi="MS Mincho" w:cs="宋体"/>
          <w:sz w:val="28"/>
          <w:bdr w:val="none" w:sz="0" w:space="0" w:color="auto"/>
        </w:rPr>
        <w:t>：校园安全、交通安全、社会主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、法制教育、中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、六一儿童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日前交作品，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内容氛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三部分，一是自我介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（姓名、年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、个人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好等）；二是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定内容：参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学生按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序抽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，抽出一</w:t>
      </w:r>
      <w:r>
        <w:rPr>
          <w:rFonts w:ascii="宋体" w:eastAsia="宋体" w:hAnsi="SimSun" w:cs="宋体"/>
          <w:sz w:val="28"/>
          <w:bdr w:val="none" w:sz="0" w:space="0" w:color="auto"/>
        </w:rPr>
        <w:t>张题</w:t>
      </w:r>
      <w:r>
        <w:rPr>
          <w:rFonts w:ascii="宋体" w:eastAsia="宋体" w:hAnsi="MS Mincho" w:cs="宋体"/>
          <w:sz w:val="28"/>
          <w:bdr w:val="none" w:sz="0" w:space="0" w:color="auto"/>
        </w:rPr>
        <w:t>卡后，正确地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出上面的内容；三是自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内容，英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小故事、小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歌、或者英文歌曲，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人数及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励名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我园将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大力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特色教育，陶冶幼儿的情操，提高教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，把我园的特色教育真正的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出特色。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的在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趣和幼儿的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具体要求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要明确，重点突出。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材要符合幼儿的年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中要注重幼儿个性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奖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励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奖项设</w:t>
      </w:r>
      <w:r>
        <w:rPr>
          <w:rFonts w:ascii="宋体" w:eastAsia="宋体" w:hAnsi="MS Mincho" w:cs="宋体"/>
          <w:sz w:val="28"/>
          <w:bdr w:val="none" w:sz="0" w:space="0" w:color="auto"/>
        </w:rPr>
        <w:t>立：一等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一名二等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二名三等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三名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励形式：</w:t>
      </w: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公布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颁发获奖证书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步骤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日分配任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的内容，并交流分析。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日园</w:t>
      </w:r>
      <w:r>
        <w:rPr>
          <w:rFonts w:ascii="宋体" w:eastAsia="宋体" w:hAnsi="SimSun" w:cs="宋体"/>
          <w:sz w:val="28"/>
          <w:bdr w:val="none" w:sz="0" w:space="0" w:color="auto"/>
        </w:rPr>
        <w:t>领导组织观</w:t>
      </w:r>
      <w:r>
        <w:rPr>
          <w:rFonts w:ascii="宋体" w:eastAsia="宋体" w:hAnsi="MS Mincho" w:cs="宋体"/>
          <w:sz w:val="28"/>
          <w:bdr w:val="none" w:sz="0" w:space="0" w:color="auto"/>
        </w:rPr>
        <w:t>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https://d.book118.com/055123104224011114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55123104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幼儿园艺术活动方案(精选15篇)</dc:title>
  <dc:subject>为了确保事情或工作得以顺利进行，我们需要提前开始方案制定工作，方案是综合考量事情或问题相关的因素后所制定的书面计划。那么问题来了，方案应该怎么写？下面是小编为大家收集的幼儿园艺术活动方案，供大家参考借</dc:subject>
  <cp:keywords>幼儿园艺术活动方案</cp:keywords>
  <cp:revision>0</cp:revision>
</cp:coreProperties>
</file>