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师节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广播稿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锦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有在学校广播站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的学生都知道，广播前一般都会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好广播稿，一份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秀的广播稿能提高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目效果，那</w:t>
      </w:r>
      <w:r>
        <w:rPr>
          <w:rFonts w:ascii="宋体" w:eastAsia="宋体" w:hAnsi="SimSun" w:cs="宋体"/>
          <w:sz w:val="28"/>
          <w:bdr w:val="none" w:sz="0" w:space="0" w:color="auto"/>
        </w:rPr>
        <w:t>么优</w:t>
      </w:r>
      <w:r>
        <w:rPr>
          <w:rFonts w:ascii="宋体" w:eastAsia="宋体" w:hAnsi="MS Mincho" w:cs="宋体"/>
          <w:sz w:val="28"/>
          <w:bdr w:val="none" w:sz="0" w:space="0" w:color="auto"/>
        </w:rPr>
        <w:t>秀的广播稿是什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纪轻</w:t>
      </w:r>
      <w:r>
        <w:rPr>
          <w:rFonts w:ascii="宋体" w:eastAsia="宋体" w:hAnsi="MS Mincho" w:cs="宋体"/>
          <w:sz w:val="28"/>
          <w:bdr w:val="none" w:sz="0" w:space="0" w:color="auto"/>
        </w:rPr>
        <w:t>，有蓬勃的朝气。我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一看她就打心眼里喜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大，有丰富的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一看他就打心眼里崇敬。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有双大大的眼睛，充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着智慧。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有双小小的眼睛，可是你心里想什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，他一看就明白。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银铃</w:t>
      </w:r>
      <w:r>
        <w:rPr>
          <w:rFonts w:ascii="宋体" w:eastAsia="宋体" w:hAnsi="MS Mincho" w:cs="宋体"/>
          <w:sz w:val="28"/>
          <w:bdr w:val="none" w:sz="0" w:space="0" w:color="auto"/>
        </w:rPr>
        <w:t>般的嗓子，唱起歌来可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人啦！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嗓子有点沙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，可是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来特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幽默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人百听不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一起做游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，就象我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的大姐姐。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和我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</w:t>
      </w:r>
      <w:r>
        <w:rPr>
          <w:rFonts w:ascii="宋体" w:eastAsia="宋体" w:hAnsi="SimSun" w:cs="宋体"/>
          <w:sz w:val="28"/>
          <w:bdr w:val="none" w:sz="0" w:space="0" w:color="auto"/>
        </w:rPr>
        <w:t>谈历</w:t>
      </w:r>
      <w:r>
        <w:rPr>
          <w:rFonts w:ascii="宋体" w:eastAsia="宋体" w:hAnsi="MS Mincho" w:cs="宋体"/>
          <w:sz w:val="28"/>
          <w:bdr w:val="none" w:sz="0" w:space="0" w:color="auto"/>
        </w:rPr>
        <w:t>史，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宇宙，就像一位知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爷爷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我跌倒了，就会把我扶起来，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切的安慰我。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我跌倒了，就会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小男子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，跌倒算什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，鼓励我自己爬起来。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在我生病的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我送来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有一本最好看的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，使我忘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了病痛，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得心里暖洋洋的。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在我生病的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我送来了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去和病痛作斗争的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，使我增加了勇气，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得心里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乎乎的。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情的表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我得了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状代表昨天，今天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加油！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里，我什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常来我家</w:t>
      </w:r>
      <w:r>
        <w:rPr>
          <w:rFonts w:ascii="宋体" w:eastAsia="宋体" w:hAnsi="SimSun" w:cs="宋体"/>
          <w:sz w:val="28"/>
          <w:bdr w:val="none" w:sz="0" w:space="0" w:color="auto"/>
        </w:rPr>
        <w:t>访问</w:t>
      </w:r>
      <w:r>
        <w:rPr>
          <w:rFonts w:ascii="宋体" w:eastAsia="宋体" w:hAnsi="MS Mincho" w:cs="宋体"/>
          <w:sz w:val="28"/>
          <w:bdr w:val="none" w:sz="0" w:space="0" w:color="auto"/>
        </w:rPr>
        <w:t>。我的爸爸、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把他看做朋友，什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事都信任他。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好（声音越来越高）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主持：不要吵了，不要吵了！你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都很好。老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是智慧的化身，是文明的化身，更是美的化身。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情像太阳，老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像春雨，老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格像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叶，老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像大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，尊重他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，以理想的成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绩报</w:t>
      </w:r>
      <w:r>
        <w:rPr>
          <w:rFonts w:ascii="宋体" w:eastAsia="宋体" w:hAnsi="MS Mincho" w:cs="宋体"/>
          <w:sz w:val="28"/>
          <w:bdr w:val="none" w:sz="0" w:space="0" w:color="auto"/>
        </w:rPr>
        <w:t>答老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的辛勤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迎来了第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。首先，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我代表大家，向辛勤耕耘在</w:t>
      </w:r>
      <w:r>
        <w:rPr>
          <w:rFonts w:ascii="宋体" w:eastAsia="宋体" w:hAnsi="SimSun" w:cs="宋体"/>
          <w:sz w:val="28"/>
          <w:bdr w:val="none" w:sz="0" w:space="0" w:color="auto"/>
        </w:rPr>
        <w:t>讲坛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日，所有的花儿都在流溢芬芳；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日，所有的心灵都在舞蹈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翔。无数青春的笑容，将您的</w:t>
      </w:r>
      <w:r>
        <w:rPr>
          <w:rFonts w:ascii="宋体" w:eastAsia="宋体" w:hAnsi="SimSun" w:cs="宋体"/>
          <w:sz w:val="28"/>
          <w:bdr w:val="none" w:sz="0" w:space="0" w:color="auto"/>
        </w:rPr>
        <w:t>丝丝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，映成金黄；无数感激的目光，将您的道道</w:t>
      </w:r>
      <w:r>
        <w:rPr>
          <w:rFonts w:ascii="宋体" w:eastAsia="宋体" w:hAnsi="SimSun" w:cs="宋体"/>
          <w:sz w:val="28"/>
          <w:bdr w:val="none" w:sz="0" w:space="0" w:color="auto"/>
        </w:rPr>
        <w:t>皱纹</w:t>
      </w:r>
      <w:r>
        <w:rPr>
          <w:rFonts w:ascii="宋体" w:eastAsia="宋体" w:hAnsi="MS Mincho" w:cs="宋体"/>
          <w:sz w:val="28"/>
          <w:bdr w:val="none" w:sz="0" w:space="0" w:color="auto"/>
        </w:rPr>
        <w:t>，刻成</w:t>
      </w:r>
      <w:r>
        <w:rPr>
          <w:rFonts w:ascii="宋体" w:eastAsia="宋体" w:hAnsi="SimSun" w:cs="宋体"/>
          <w:sz w:val="28"/>
          <w:bdr w:val="none" w:sz="0" w:space="0" w:color="auto"/>
        </w:rPr>
        <w:t>勋</w:t>
      </w:r>
      <w:r>
        <w:rPr>
          <w:rFonts w:ascii="宋体" w:eastAsia="宋体" w:hAnsi="MS Mincho" w:cs="宋体"/>
          <w:sz w:val="28"/>
          <w:bdr w:val="none" w:sz="0" w:space="0" w:color="auto"/>
        </w:rPr>
        <w:t>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看到世界有多大，天地有多广；老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梦想有多美，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斗有多棒。一天天，一年年，您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的海洋，却不羡慕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富的金山就在身旁；一年年，一天天，您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力划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航又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航。熄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光，又亮了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光；白了冬装，又染了夏裳。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堂如舟，教鞭如</w:t>
      </w:r>
      <w:r>
        <w:rPr>
          <w:rFonts w:ascii="宋体" w:eastAsia="宋体" w:hAnsi="SimSun" w:cs="宋体"/>
          <w:sz w:val="28"/>
          <w:bdr w:val="none" w:sz="0" w:space="0" w:color="auto"/>
        </w:rPr>
        <w:t>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成一片知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的海洋；白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如雪，双眼如水，老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，您无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的心灵如圣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的殿堂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。插播歌曲：《感恩的心》。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【男】耕耘着未来，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阳光；播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着希望，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崇敬的目光充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感恩。那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的仰望，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会在您的虔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、淡泊和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朴中生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出无限感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，之后把您崇敬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子，善的信使，美的旗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【女】三尺的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台，承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了您人生的四季；灵魂的塑造，折射了您永恒的光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的阳光，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耀了您芬芳的情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；智慧的雨露，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洒了您澎湃的激情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【男】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月染白了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，汗水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育了桃李。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年中，用心灵的付出，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竟相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幼苗茁壮成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神州大地尽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了芳菲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【合】您是园丁，用辛勤的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作，收</w:t>
      </w:r>
      <w:r>
        <w:rPr>
          <w:rFonts w:ascii="宋体" w:eastAsia="宋体" w:hAnsi="SimSun" w:cs="宋体"/>
          <w:sz w:val="28"/>
          <w:bdr w:val="none" w:sz="0" w:space="0" w:color="auto"/>
        </w:rPr>
        <w:t>获满</w:t>
      </w:r>
      <w:r>
        <w:rPr>
          <w:rFonts w:ascii="宋体" w:eastAsia="宋体" w:hAnsi="MS Mincho" w:cs="宋体"/>
          <w:sz w:val="28"/>
          <w:bdr w:val="none" w:sz="0" w:space="0" w:color="auto"/>
        </w:rPr>
        <w:t>园春色；您是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人；您是春蚕，孜孜不倦地吐着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灵魂穿上美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的衣裳。春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化雨中，把春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写成秋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，把平凡写成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：当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的晨曦温暖着整个校园，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：采一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成七彩的花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：：留住一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播撒出希望的明天。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：付出一份真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，打造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：留下一片笑容，永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桂花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香的秋季，在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秋高气爽的日子里，愿我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波能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来阳光般的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心情！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合：阳光</w:t>
      </w:r>
      <w:r>
        <w:rPr>
          <w:rFonts w:ascii="宋体" w:eastAsia="宋体" w:hAnsi="SimSun" w:cs="宋体"/>
          <w:sz w:val="28"/>
          <w:bdr w:val="none" w:sz="0" w:space="0" w:color="auto"/>
        </w:rPr>
        <w:t>译华</w:t>
      </w:r>
      <w:r>
        <w:rPr>
          <w:rFonts w:ascii="宋体" w:eastAsia="宋体" w:hAnsi="MS Mincho" w:cs="宋体"/>
          <w:sz w:val="28"/>
          <w:bdr w:val="none" w:sz="0" w:space="0" w:color="auto"/>
        </w:rPr>
        <w:t>广播站和大家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：我是你的朋友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儒臣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：我是你的朋友</w:t>
      </w:r>
      <w:r>
        <w:rPr>
          <w:rFonts w:ascii="宋体" w:eastAsia="宋体" w:hAnsi="SimSun" w:cs="宋体"/>
          <w:sz w:val="28"/>
          <w:bdr w:val="none" w:sz="0" w:space="0" w:color="auto"/>
        </w:rPr>
        <w:t>杨鸿</w:t>
      </w:r>
      <w:r>
        <w:rPr>
          <w:rFonts w:ascii="宋体" w:eastAsia="宋体" w:hAnsi="MS Mincho" w:cs="宋体"/>
          <w:sz w:val="28"/>
          <w:bdr w:val="none" w:sz="0" w:space="0" w:color="auto"/>
        </w:rPr>
        <w:t>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：我是你的朋友李媛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合：阳光</w:t>
      </w:r>
      <w:r>
        <w:rPr>
          <w:rFonts w:ascii="宋体" w:eastAsia="宋体" w:hAnsi="SimSun" w:cs="宋体"/>
          <w:sz w:val="28"/>
          <w:bdr w:val="none" w:sz="0" w:space="0" w:color="auto"/>
        </w:rPr>
        <w:t>译华</w:t>
      </w:r>
      <w:r>
        <w:rPr>
          <w:rFonts w:ascii="宋体" w:eastAsia="宋体" w:hAnsi="MS Mincho" w:cs="宋体"/>
          <w:sz w:val="28"/>
          <w:bdr w:val="none" w:sz="0" w:space="0" w:color="auto"/>
        </w:rPr>
        <w:t>小百灵祝所有老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们课间</w:t>
      </w:r>
      <w:r>
        <w:rPr>
          <w:rFonts w:ascii="宋体" w:eastAsia="宋体" w:hAnsi="MS Mincho" w:cs="宋体"/>
          <w:sz w:val="28"/>
          <w:bdr w:val="none" w:sz="0" w:space="0" w:color="auto"/>
        </w:rPr>
        <w:t>愉快。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：小伙伴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踏上新的征程。今天，是广播站本学期的第一次播音。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：今天，是一个特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的日子，是一个到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洋溢着敬仰之情的日子。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：又一次旭日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升，又一度秋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送爽，又一个收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实飘</w:t>
      </w:r>
      <w:r>
        <w:rPr>
          <w:rFonts w:ascii="宋体" w:eastAsia="宋体" w:hAnsi="MS Mincho" w:cs="宋体"/>
          <w:sz w:val="28"/>
          <w:bdr w:val="none" w:sz="0" w:space="0" w:color="auto"/>
        </w:rPr>
        <w:t>香，又一个期待的九月祝福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堂。第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正踏着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伐来到了。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个令人敬慕的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代表全校学生向老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那藏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心中已久的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候和最真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辛苦了！无悔奉献的老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happy teacher‘s day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送上一首歌，表达我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的无限敬意和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戴。《好大一棵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个名字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在太多太多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和成才，都离不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；社会的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和更新，无不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hAnsi="MS Mincho" w:cs="宋体"/>
          <w:sz w:val="28"/>
          <w:bdr w:val="none" w:sz="0" w:space="0" w:color="auto"/>
        </w:rPr>
        <w:t>含着老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和奉献。解决疑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文明，教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；科教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：从入学的第一天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一份成功，无不浸透了老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的心血与汗水，无不来源于老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的栽培与辛苦。是老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的手在引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的目光在鼓励，是老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的声音在指正，是老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的心在呼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的人格在感召。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属于老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日里，有很多小伙伴也来到了咱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广播站，想借广播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的祝福。下面我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就来听听他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的心声吧。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，太阳一般温暖，春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一般和煦，清泉一般甘甜。您的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细腻</w:t>
      </w:r>
      <w:r>
        <w:rPr>
          <w:rFonts w:ascii="宋体" w:eastAsia="宋体" w:hAnsi="MS Mincho" w:cs="宋体"/>
          <w:sz w:val="28"/>
          <w:bdr w:val="none" w:sz="0" w:space="0" w:color="auto"/>
        </w:rPr>
        <w:t>，比友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：您</w:t>
      </w:r>
      <w:r>
        <w:rPr>
          <w:rFonts w:ascii="宋体" w:eastAsia="宋体" w:cs="宋体"/>
          <w:sz w:val="28"/>
          <w:bdr w:val="none" w:sz="0" w:space="0" w:color="auto"/>
        </w:rPr>
        <w:t>------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，天下最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大，最高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。您那赤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醒了多少迷惘，哺育了多少自信，点燃了多少青春，摧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了多少征帆。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着祖国的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梁；我却要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，您就是祖国的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梁。正是您，支撑起我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一代人的脊梁！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您放心，将来无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挺拔的</w:t>
      </w:r>
      <w:r>
        <w:rPr>
          <w:rFonts w:ascii="宋体" w:eastAsia="宋体" w:hAnsi="SimSun" w:cs="宋体"/>
          <w:sz w:val="28"/>
          <w:bdr w:val="none" w:sz="0" w:space="0" w:color="auto"/>
        </w:rPr>
        <w:t>乔</w:t>
      </w:r>
      <w:r>
        <w:rPr>
          <w:rFonts w:ascii="宋体" w:eastAsia="宋体" w:hAnsi="MS Mincho" w:cs="宋体"/>
          <w:sz w:val="28"/>
          <w:bdr w:val="none" w:sz="0" w:space="0" w:color="auto"/>
        </w:rPr>
        <w:t>木，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是低矮的灌木，我都将以生命的翠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向您致敬，我都将思念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成一个花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您，我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：在本次播音的最后一点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再一次向所有老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崇高的敬意，祝愿敬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，幸福安康！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：点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生活，感受校园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：放下童年的梦想，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造阳光的生活。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熟悉而温暖的音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台又和你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：我是岳鼎，主持人。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斯帕。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刻聚在一起。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：首先，我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裤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：文明礼貌是中国人的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美德。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于小学生来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，文明礼貌的培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重要。新学期伊始，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天的早会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，向全校学生提出了明确、具体、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的文明礼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要求。通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教育，学生在思想上受到启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和教育，懂得如何与人交流，如何尊重他人等。，而且他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言文明，文笔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范。希望大家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成良好的礼</w:t>
      </w:r>
      <w:r>
        <w:rPr>
          <w:rFonts w:ascii="宋体" w:eastAsia="宋体" w:hAnsi="SimSun" w:cs="宋体"/>
          <w:sz w:val="28"/>
          <w:bdr w:val="none" w:sz="0" w:space="0" w:color="auto"/>
        </w:rPr>
        <w:t>仪习惯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的校园更加和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：秋天和九月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果累累。校园里充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了学生快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的笑容，空气中充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：九月的天空异常晴朗高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，金色的阳光里有一群不知名的身影。他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最美的人物，就是淳朴勤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的人民教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日，所有的花都散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着香味；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日，所有的心都在跳舞和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言来描述老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也不是画家。我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墨画画，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心画老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不是作家。我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可以用</w:t>
      </w:r>
      <w:r>
        <w:rPr>
          <w:rFonts w:ascii="宋体" w:eastAsia="宋体" w:hAnsi="SimSun" w:cs="宋体"/>
          <w:sz w:val="28"/>
          <w:bdr w:val="none" w:sz="0" w:space="0" w:color="auto"/>
        </w:rPr>
        <w:t>华丽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藻来形容老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很辛苦，但是塑造灵魂的工作很棒；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的，但她燃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自己，照亮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人的心，是永恒的。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，我理解你的深情。早上，你在上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之前来学校，怕我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早上宝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候，你的眼睛跟着我，提醒我上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候，你忙着批改作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，教育我培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文明言行；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：中午你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就可以有条不紊的排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吃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，帮助我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成健康的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：放下筷子，你又来找我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干活；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：放学后，你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在帮助那些无法控制自己言行，无法完成学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都很重要。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你知道，我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生命。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付出的太多了。我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唯一需要的回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，就是能健康快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：在你的假期里，我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会送一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花和一</w:t>
      </w:r>
      <w:r>
        <w:rPr>
          <w:rFonts w:ascii="宋体" w:eastAsia="宋体" w:hAnsi="SimSun" w:cs="宋体"/>
          <w:sz w:val="28"/>
          <w:bdr w:val="none" w:sz="0" w:space="0" w:color="auto"/>
        </w:rPr>
        <w:t>张贺</w:t>
      </w:r>
      <w:r>
        <w:rPr>
          <w:rFonts w:ascii="宋体" w:eastAsia="宋体" w:hAnsi="MS Mincho" w:cs="宋体"/>
          <w:sz w:val="28"/>
          <w:bdr w:val="none" w:sz="0" w:space="0" w:color="auto"/>
        </w:rPr>
        <w:t>卡来表达我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你的感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：我知道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你最好的礼物是我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控制自己的言行，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你少担心我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：我知道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你最好的礼物是我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你在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候就不用分心了；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：我知道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你最好的礼物是我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尽最大努力完成作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：千言万</w:t>
      </w:r>
      <w:r>
        <w:rPr>
          <w:rFonts w:ascii="宋体" w:eastAsia="宋体" w:hAnsi="SimSun" w:cs="宋体"/>
          <w:sz w:val="28"/>
          <w:bdr w:val="none" w:sz="0" w:space="0" w:color="auto"/>
        </w:rPr>
        <w:t>语难</w:t>
      </w:r>
      <w:r>
        <w:rPr>
          <w:rFonts w:ascii="宋体" w:eastAsia="宋体" w:hAnsi="MS Mincho" w:cs="宋体"/>
          <w:sz w:val="28"/>
          <w:bdr w:val="none" w:sz="0" w:space="0" w:color="auto"/>
        </w:rPr>
        <w:t>以表达，老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三、唱歌送祝福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：最后，衷心祝愿我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得真快。又</w:t>
      </w:r>
      <w:r>
        <w:rPr>
          <w:rFonts w:ascii="宋体" w:eastAsia="宋体" w:hAnsi="SimSun" w:cs="宋体"/>
          <w:sz w:val="28"/>
          <w:bdr w:val="none" w:sz="0" w:space="0" w:color="auto"/>
        </w:rPr>
        <w:t>该说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衷心祝愿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台能成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益友，愿它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走你所有的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你无尽的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：愿它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你留下美好的回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，陪你度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金色的童年。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合：大家：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听。再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合：大家中午好！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：今天是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日，明天教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就要到了，我</w:t>
      </w:r>
      <w:r>
        <w:rPr>
          <w:rFonts w:ascii="宋体" w:eastAsia="宋体" w:hAnsi="SimSun" w:cs="宋体"/>
          <w:sz w:val="28"/>
          <w:bdr w:val="none" w:sz="0" w:space="0" w:color="auto"/>
        </w:rPr>
        <w:t>们红领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祝全体老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遂！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是大家非常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就来听听学校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明天的安排吧。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：明天上午，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大家八点半到操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集合，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学典礼</w:t>
      </w:r>
      <w:r>
        <w:rPr>
          <w:rFonts w:ascii="宋体" w:eastAsia="宋体" w:hAnsi="SimSun" w:cs="宋体"/>
          <w:sz w:val="28"/>
          <w:bdr w:val="none" w:sz="0" w:space="0" w:color="auto"/>
        </w:rPr>
        <w:t>暨庆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。中午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始放假，下午休息。后天上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人称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。古有尊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重教的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人有三尊，君父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：的确，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非常熟悉的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一日</w:t>
      </w:r>
      <w:r>
        <w:rPr>
          <w:rFonts w:ascii="宋体" w:eastAsia="宋体" w:hAnsi="SimSun" w:cs="宋体"/>
          <w:sz w:val="28"/>
          <w:bdr w:val="none" w:sz="0" w:space="0" w:color="auto"/>
        </w:rPr>
        <w:t>为师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。古</w:t>
      </w:r>
      <w:r>
        <w:rPr>
          <w:rFonts w:ascii="宋体" w:eastAsia="宋体" w:hAnsi="SimSun" w:cs="宋体"/>
          <w:sz w:val="28"/>
          <w:bdr w:val="none" w:sz="0" w:space="0" w:color="auto"/>
        </w:rPr>
        <w:t>语还说过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国将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贵师</w:t>
      </w:r>
      <w:r>
        <w:rPr>
          <w:rFonts w:ascii="宋体" w:eastAsia="宋体" w:hAnsi="MS Mincho" w:cs="宋体"/>
          <w:sz w:val="28"/>
          <w:bdr w:val="none" w:sz="0" w:space="0" w:color="auto"/>
        </w:rPr>
        <w:t>而重傅。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的地位可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：而在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国家提倡科教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国，教育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国，把老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的地位也放在了非常重要的位置。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：没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是以自己的知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下一代，他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从不藏私，而是学生吸收多少就教多少，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国家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出了一批批的人才，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在是太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：是啊。天地君</w:t>
      </w:r>
      <w:r>
        <w:rPr>
          <w:rFonts w:ascii="宋体" w:eastAsia="宋体" w:hAnsi="SimSun" w:cs="宋体"/>
          <w:sz w:val="28"/>
          <w:bdr w:val="none" w:sz="0" w:space="0" w:color="auto"/>
        </w:rPr>
        <w:t>亲师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的重要不言而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。没有老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的一代代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，就没有希望在田野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的肆意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放；没有老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，就没有祖国的未来，就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：下面，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歌曲：《感恩的心》。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：桃李不言，下自成蹊。老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的奉献是默默无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的，但却是芳香四溢的。我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在成</w:t>
      </w:r>
      <w:r>
        <w:rPr>
          <w:rFonts w:ascii="宋体" w:eastAsia="宋体" w:hAnsi="SimSun" w:cs="宋体"/>
          <w:sz w:val="28"/>
          <w:bdr w:val="none" w:sz="0" w:space="0" w:color="auto"/>
        </w:rPr>
        <w:t>长为栋</w:t>
      </w:r>
      <w:r>
        <w:rPr>
          <w:rFonts w:ascii="宋体" w:eastAsia="宋体" w:hAnsi="MS Mincho" w:cs="宋体"/>
          <w:sz w:val="28"/>
          <w:bdr w:val="none" w:sz="0" w:space="0" w:color="auto"/>
        </w:rPr>
        <w:t>梁之才后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的栽培，是他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够经</w:t>
      </w:r>
      <w:r>
        <w:rPr>
          <w:rFonts w:ascii="宋体" w:eastAsia="宋体" w:hAnsi="MS Mincho" w:cs="宋体"/>
          <w:sz w:val="28"/>
          <w:bdr w:val="none" w:sz="0" w:space="0" w:color="auto"/>
        </w:rPr>
        <w:t>受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吹雨打，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成高大的大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，是一个古老而不衰的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。古有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滴水之恩，当涌泉相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依然不能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个美德。我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民族古称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之邦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，如今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多人已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了要感恩要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文明有礼貌。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做起，从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学校做起！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市的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父母的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傲，做一个感恩的人吧！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地道一声：老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不舍昼夜，在灯光下将你我的作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批改，只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那一点点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？是辛勤的老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扶起我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跌倒的身躯，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拍去泥土，用温柔和担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的目光注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你我？是仁慈的老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看到我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微小的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便展露笑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们颁发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最佳</w:t>
      </w:r>
      <w:r>
        <w:rPr>
          <w:rFonts w:ascii="宋体" w:eastAsia="宋体" w:hAnsi="SimSun" w:cs="宋体"/>
          <w:sz w:val="28"/>
          <w:bdr w:val="none" w:sz="0" w:space="0" w:color="auto"/>
        </w:rPr>
        <w:t>进步奖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，鼓励差生？是美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了自己点亮了他人？是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哺育了幼苗，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他人采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功名利禄？是老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：您是海上航船的指明灯，是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指明方向的灯塔，是前行路上不退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的启明星！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：您是春天里的微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柔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醒沉睡的心；您是夏季里的暴雨，在干涸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无上滋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：您是秋天里的一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来丰收的喜悦；您是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冬里的小火炉，慢慢温暖着我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冰凉的身体。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合：您是无私的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，您是美妙的善！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您，啊，我的老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听歌曲《献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的歌》。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：最后，在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首《米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》的歌声中，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后日再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：殷小之声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播了！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：我是本期主播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：我是主播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（合）在此，我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巾广播站的全体成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身体健康、永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巾广播站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播，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极投稿。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有校园新</w:t>
      </w:r>
      <w:r>
        <w:rPr>
          <w:rFonts w:ascii="宋体" w:eastAsia="宋体" w:hAnsi="SimSun" w:cs="宋体"/>
          <w:sz w:val="28"/>
          <w:bdr w:val="none" w:sz="0" w:space="0" w:color="auto"/>
        </w:rPr>
        <w:t>闻栏</w:t>
      </w:r>
      <w:r>
        <w:rPr>
          <w:rFonts w:ascii="宋体" w:eastAsia="宋体" w:hAnsi="MS Mincho" w:cs="宋体"/>
          <w:sz w:val="28"/>
          <w:bdr w:val="none" w:sz="0" w:space="0" w:color="auto"/>
        </w:rPr>
        <w:t>目，及</w:t>
      </w:r>
      <w:r>
        <w:rPr>
          <w:rFonts w:ascii="宋体" w:eastAsia="宋体" w:hAnsi="SimSun" w:cs="宋体"/>
          <w:sz w:val="28"/>
          <w:bdr w:val="none" w:sz="0" w:space="0" w:color="auto"/>
        </w:rPr>
        <w:t>时报</w:t>
      </w:r>
      <w:r>
        <w:rPr>
          <w:rFonts w:ascii="宋体" w:eastAsia="宋体" w:hAnsi="MS Mincho" w:cs="宋体"/>
          <w:sz w:val="28"/>
          <w:bdr w:val="none" w:sz="0" w:space="0" w:color="auto"/>
        </w:rPr>
        <w:t>道校园里的新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事物；有你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、大家</w:t>
      </w:r>
      <w:r>
        <w:rPr>
          <w:rFonts w:ascii="宋体" w:eastAsia="宋体" w:hAnsi="SimSun" w:cs="宋体"/>
          <w:sz w:val="28"/>
          <w:bdr w:val="none" w:sz="0" w:space="0" w:color="auto"/>
        </w:rPr>
        <w:t>说栏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的事情；有知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百宝箱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有趣的科技、文化等知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之声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同学的祝福撒</w:t>
      </w:r>
      <w:r>
        <w:rPr>
          <w:rFonts w:ascii="宋体" w:eastAsia="宋体" w:hAnsi="SimSun" w:cs="宋体"/>
          <w:sz w:val="28"/>
          <w:bdr w:val="none" w:sz="0" w:space="0" w:color="auto"/>
        </w:rPr>
        <w:t>满每</w:t>
      </w:r>
      <w:r>
        <w:rPr>
          <w:rFonts w:ascii="宋体" w:eastAsia="宋体" w:hAnsi="MS Mincho" w:cs="宋体"/>
          <w:sz w:val="28"/>
          <w:bdr w:val="none" w:sz="0" w:space="0" w:color="auto"/>
        </w:rPr>
        <w:t>个角落。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：你想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、同学点歌，那就赶快加盟校园广播站，参与方式：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与广播站彭老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，一年一度，春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秋雨，我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又将迎来第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明白；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得全面周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家常。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比做明行灯，兢兢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（合）是啊！老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从无知的昨天走向幸福的今天、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殷小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一个角落，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都可以看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正在</w:t>
      </w:r>
      <w:r>
        <w:rPr>
          <w:rFonts w:ascii="宋体" w:eastAsia="宋体" w:hAnsi="SimSun" w:cs="宋体"/>
          <w:sz w:val="28"/>
          <w:bdr w:val="none" w:sz="0" w:space="0" w:color="auto"/>
        </w:rPr>
        <w:t>呕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沥</w:t>
      </w:r>
      <w:r>
        <w:rPr>
          <w:rFonts w:ascii="宋体" w:eastAsia="宋体" w:hAnsi="MS Mincho" w:cs="宋体"/>
          <w:sz w:val="28"/>
          <w:bdr w:val="none" w:sz="0" w:space="0" w:color="auto"/>
        </w:rPr>
        <w:t>血，耐心教育，辛勤工作的身影。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作了一首小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，并祝你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听小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《老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，辛苦了》（停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秒）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把无知的我</w:t>
      </w:r>
      <w:r>
        <w:rPr>
          <w:rFonts w:ascii="宋体" w:eastAsia="宋体" w:hAnsi="SimSun" w:cs="宋体"/>
          <w:sz w:val="28"/>
          <w:bdr w:val="none" w:sz="0" w:space="0" w:color="auto"/>
        </w:rPr>
        <w:t>们领进宽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丰富的知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您用辛勤的汗水，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哺育了春日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破土的嫩苗。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教育成能体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帮助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人的人？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就好似和煦的春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温暖了我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cs="宋体"/>
          <w:sz w:val="28"/>
          <w:bdr w:val="none" w:sz="0" w:space="0" w:color="auto"/>
        </w:rPr>
        <w:t>――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把幼小的我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培育成成熟懂事的少年？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您的保</w:t>
      </w:r>
      <w:r>
        <w:rPr>
          <w:rFonts w:ascii="宋体" w:eastAsia="宋体" w:hAnsi="SimSun" w:cs="宋体"/>
          <w:sz w:val="28"/>
          <w:bdr w:val="none" w:sz="0" w:space="0" w:color="auto"/>
        </w:rPr>
        <w:t>护让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在金秋</w:t>
      </w:r>
      <w:r>
        <w:rPr>
          <w:rFonts w:ascii="宋体" w:eastAsia="宋体" w:hAnsi="SimSun" w:cs="宋体"/>
          <w:sz w:val="28"/>
          <w:bdr w:val="none" w:sz="0" w:space="0" w:color="auto"/>
        </w:rPr>
        <w:t>时节结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在酷暑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寒中辛勤工作的人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把青春无私奉献的人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向您致以崇高的敬意！您辛苦了！老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几天就是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将以何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方式来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日才更有意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呢？同学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一定有了很多想法，下面推荐几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、自己制作一个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卡，送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或悄悄放在老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公桌上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她一个惊喜。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画一副</w:t>
      </w:r>
      <w:r>
        <w:rPr>
          <w:rFonts w:ascii="宋体" w:eastAsia="宋体" w:hAnsi="SimSun" w:cs="宋体"/>
          <w:sz w:val="28"/>
          <w:bdr w:val="none" w:sz="0" w:space="0" w:color="auto"/>
        </w:rPr>
        <w:t>铅</w:t>
      </w:r>
      <w:r>
        <w:rPr>
          <w:rFonts w:ascii="宋体" w:eastAsia="宋体" w:hAnsi="MS Mincho" w:cs="宋体"/>
          <w:sz w:val="28"/>
          <w:bdr w:val="none" w:sz="0" w:space="0" w:color="auto"/>
        </w:rPr>
        <w:t>笔画，再加上一行深情的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候或写首抒情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，能看到黑板上写的祝教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b</w:t>
      </w:r>
      <w:r>
        <w:rPr>
          <w:rFonts w:ascii="宋体" w:eastAsia="宋体" w:hAnsi="MS Mincho" w:cs="宋体"/>
          <w:sz w:val="28"/>
          <w:bdr w:val="none" w:sz="0" w:space="0" w:color="auto"/>
        </w:rPr>
        <w:t>：当然，尊敬老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并不指在教</w:t>
      </w:r>
      <w:r>
        <w:rPr>
          <w:rFonts w:ascii="宋体" w:eastAsia="宋体" w:hAnsi="SimSun" w:cs="宋体"/>
          <w:sz w:val="28"/>
          <w:bdr w:val="none" w:sz="0" w:space="0" w:color="auto"/>
        </w:rPr>
        <w:t>师节这</w:t>
      </w:r>
      <w:r>
        <w:rPr>
          <w:rFonts w:ascii="宋体" w:eastAsia="宋体" w:hAnsi="MS Mincho" w:cs="宋体"/>
          <w:sz w:val="28"/>
          <w:bdr w:val="none" w:sz="0" w:space="0" w:color="auto"/>
        </w:rPr>
        <w:t>天送上祝福，而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，下面，就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一起来听一首《感恩的心》，来表达大家此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的心声。伴随着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本期殷小之声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下期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国家的富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，民族的昌盛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是您甘做基石，舍身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你是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自己照亮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们驱</w:t>
      </w:r>
      <w:r>
        <w:rPr>
          <w:rFonts w:ascii="宋体" w:eastAsia="宋体" w:hAnsi="MS Mincho" w:cs="宋体"/>
          <w:sz w:val="28"/>
          <w:bdr w:val="none" w:sz="0" w:space="0" w:color="auto"/>
        </w:rPr>
        <w:t>逐黑暗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是在用圣火点亮我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：我多想采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世上最美的歌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美您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寸寸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春蚕般将那世界文明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您很平凡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平凡的像一条船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在此岸与彼岸之</w:t>
      </w:r>
      <w:r>
        <w:rPr>
          <w:rFonts w:ascii="宋体" w:eastAsia="宋体" w:hAnsi="SimSun" w:cs="宋体"/>
          <w:sz w:val="28"/>
          <w:bdr w:val="none" w:sz="0" w:space="0" w:color="auto"/>
        </w:rPr>
        <w:t>间摆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一生迎来送往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而您却永不上岸永不</w:t>
      </w:r>
      <w:r>
        <w:rPr>
          <w:rFonts w:ascii="宋体" w:eastAsia="宋体" w:hAnsi="SimSun" w:cs="宋体"/>
          <w:sz w:val="28"/>
          <w:bdr w:val="none" w:sz="0" w:space="0" w:color="auto"/>
        </w:rPr>
        <w:t>搁</w:t>
      </w:r>
      <w:r>
        <w:rPr>
          <w:rFonts w:ascii="宋体" w:eastAsia="宋体" w:hAnsi="MS Mincho" w:cs="宋体"/>
          <w:sz w:val="28"/>
          <w:bdr w:val="none" w:sz="0" w:space="0" w:color="auto"/>
        </w:rPr>
        <w:t>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：您工作的空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一支粉笔三尺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：您很平凡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一生奉献无怨无悔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d</w:t>
      </w:r>
      <w:r>
        <w:rPr>
          <w:rFonts w:ascii="宋体" w:eastAsia="宋体" w:hAnsi="MS Mincho" w:cs="宋体"/>
          <w:sz w:val="28"/>
          <w:bdr w:val="none" w:sz="0" w:space="0" w:color="auto"/>
        </w:rPr>
        <w:t>：您瘦弱的身躯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托起的却是一</w:t>
      </w:r>
      <w:r>
        <w:rPr>
          <w:rFonts w:ascii="宋体" w:eastAsia="宋体" w:hAnsi="SimSun" w:cs="宋体"/>
          <w:sz w:val="28"/>
          <w:bdr w:val="none" w:sz="0" w:space="0" w:color="auto"/>
        </w:rPr>
        <w:t>轮轮</w:t>
      </w:r>
      <w:r>
        <w:rPr>
          <w:rFonts w:ascii="宋体" w:eastAsia="宋体" w:hAnsi="MS Mincho" w:cs="宋体"/>
          <w:sz w:val="28"/>
          <w:bdr w:val="none" w:sz="0" w:space="0" w:color="auto"/>
        </w:rPr>
        <w:t>金色的太阳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c</w:t>
      </w:r>
      <w:r>
        <w:rPr>
          <w:rFonts w:ascii="宋体" w:eastAsia="宋体" w:hAnsi="MS Mincho" w:cs="宋体"/>
          <w:sz w:val="28"/>
          <w:bdr w:val="none" w:sz="0" w:space="0" w:color="auto"/>
        </w:rPr>
        <w:t>：您清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的双手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捧出的却是一</w:t>
      </w:r>
      <w:r>
        <w:rPr>
          <w:rFonts w:ascii="宋体" w:eastAsia="宋体" w:hAnsi="SimSun" w:cs="宋体"/>
          <w:sz w:val="28"/>
          <w:bdr w:val="none" w:sz="0" w:space="0" w:color="auto"/>
        </w:rPr>
        <w:t>颗颗</w:t>
      </w:r>
      <w:r>
        <w:rPr>
          <w:rFonts w:ascii="宋体" w:eastAsia="宋体" w:hAnsi="MS Mincho" w:cs="宋体"/>
          <w:sz w:val="28"/>
          <w:bdr w:val="none" w:sz="0" w:space="0" w:color="auto"/>
        </w:rPr>
        <w:t>耀眼的明星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abcd</w:t>
      </w:r>
      <w:r>
        <w:rPr>
          <w:rFonts w:ascii="宋体" w:eastAsia="宋体" w:hAnsi="MS Mincho" w:cs="宋体"/>
          <w:sz w:val="28"/>
          <w:bdr w:val="none" w:sz="0" w:space="0" w:color="auto"/>
        </w:rPr>
        <w:t>：一天一天，一年一年，你</w:t>
      </w:r>
      <w:r>
        <w:rPr>
          <w:rFonts w:ascii="宋体" w:eastAsia="宋体" w:hAnsi="SimSun" w:cs="宋体"/>
          <w:sz w:val="28"/>
          <w:bdr w:val="none" w:sz="0" w:space="0" w:color="auto"/>
        </w:rPr>
        <w:t>们皱纹</w:t>
      </w:r>
      <w:r>
        <w:rPr>
          <w:rFonts w:ascii="宋体" w:eastAsia="宋体" w:hAnsi="MS Mincho" w:cs="宋体"/>
          <w:sz w:val="28"/>
          <w:bdr w:val="none" w:sz="0" w:space="0" w:color="auto"/>
        </w:rPr>
        <w:t>伸展，你</w:t>
      </w:r>
      <w:r>
        <w:rPr>
          <w:rFonts w:ascii="宋体" w:eastAsia="宋体" w:hAnsi="SimSun" w:cs="宋体"/>
          <w:sz w:val="28"/>
          <w:bdr w:val="none" w:sz="0" w:space="0" w:color="auto"/>
        </w:rPr>
        <w:t>们鬓发</w:t>
      </w:r>
      <w:r>
        <w:rPr>
          <w:rFonts w:ascii="宋体" w:eastAsia="宋体" w:hAnsi="MS Mincho" w:cs="宋体"/>
          <w:sz w:val="28"/>
          <w:bdr w:val="none" w:sz="0" w:space="0" w:color="auto"/>
        </w:rPr>
        <w:t>添霜，可是，你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不知疲倦。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几年，十几年，当我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建功立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，手捧着</w:t>
      </w:r>
      <w:r>
        <w:rPr>
          <w:rFonts w:ascii="宋体" w:eastAsia="宋体" w:hAnsi="SimSun" w:cs="宋体"/>
          <w:sz w:val="28"/>
          <w:bdr w:val="none" w:sz="0" w:space="0" w:color="auto"/>
        </w:rPr>
        <w:t>证书</w:t>
      </w:r>
      <w:r>
        <w:rPr>
          <w:rFonts w:ascii="宋体" w:eastAsia="宋体" w:hAnsi="MS Mincho" w:cs="宋体"/>
          <w:sz w:val="28"/>
          <w:bdr w:val="none" w:sz="0" w:space="0" w:color="auto"/>
        </w:rPr>
        <w:t>、金牌、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谁为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付出辛勤的汗水，引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追求理想之光。到那个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一定回到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母校，向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，献上更新更美的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起（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大后，我就成了你）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，在本次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目最后，我提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全体同学高呼：老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全体起立，立正，</w:t>
      </w:r>
      <w:r>
        <w:rPr>
          <w:rFonts w:ascii="宋体" w:eastAsia="宋体" w:hAnsi="SimSun" w:cs="宋体"/>
          <w:sz w:val="28"/>
          <w:bdr w:val="none" w:sz="0" w:space="0" w:color="auto"/>
        </w:rPr>
        <w:t>预备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本次播音到此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</w:t>
      </w:r>
      <w:r>
        <w:rPr>
          <w:rFonts w:ascii="宋体" w:eastAsia="宋体" w:cs="宋体"/>
          <w:sz w:val="28"/>
          <w:bdr w:val="none" w:sz="0" w:space="0" w:color="auto"/>
        </w:rPr>
        <w:t>601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甲：我是</w:t>
      </w:r>
      <w:r>
        <w:rPr>
          <w:rFonts w:ascii="宋体" w:eastAsia="宋体" w:cs="宋体"/>
          <w:sz w:val="28"/>
          <w:bdr w:val="none" w:sz="0" w:space="0" w:color="auto"/>
        </w:rPr>
        <w:t>601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cs="宋体"/>
          <w:sz w:val="28"/>
          <w:bdr w:val="none" w:sz="0" w:space="0" w:color="auto"/>
        </w:rPr>
        <w:t>xxxx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了愉快的暑假，我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祝愿所有的同学在新学期里学</w:t>
      </w:r>
      <w:r>
        <w:rPr>
          <w:rFonts w:ascii="宋体" w:eastAsia="宋体" w:hAnsi="SimSun" w:cs="宋体"/>
          <w:sz w:val="28"/>
          <w:bdr w:val="none" w:sz="0" w:space="0" w:color="auto"/>
        </w:rPr>
        <w:t>业进步</w:t>
      </w:r>
      <w:r>
        <w:rPr>
          <w:rFonts w:ascii="宋体" w:eastAsia="宋体" w:hAnsi="MS Mincho" w:cs="宋体"/>
          <w:sz w:val="28"/>
          <w:bdr w:val="none" w:sz="0" w:space="0" w:color="auto"/>
        </w:rPr>
        <w:t>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，你知道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日子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甲：我当然知道，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祝愿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乙：是啊，我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个人从稚嫩走向成熟，由父母的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的指引，一位又一位的老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们认识</w:t>
      </w:r>
      <w:r>
        <w:rPr>
          <w:rFonts w:ascii="宋体" w:eastAsia="宋体" w:hAnsi="MS Mincho" w:cs="宋体"/>
          <w:sz w:val="28"/>
          <w:bdr w:val="none" w:sz="0" w:space="0" w:color="auto"/>
        </w:rPr>
        <w:t>世界，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人生。在第</w:t>
      </w:r>
      <w:r>
        <w:rPr>
          <w:rFonts w:ascii="宋体" w:eastAsia="宋体" w:cs="宋体"/>
          <w:sz w:val="28"/>
          <w:bdr w:val="none" w:sz="0" w:space="0" w:color="auto"/>
        </w:rPr>
        <w:t>32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代表全体同学向老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献上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塑造着未来祖国的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梁。而我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就是当代的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梁，没有他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今天无私的奉献，怎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会有祖国未来的</w:t>
      </w:r>
      <w:r>
        <w:rPr>
          <w:rFonts w:ascii="宋体" w:eastAsia="宋体" w:hAnsi="SimSun" w:cs="宋体"/>
          <w:sz w:val="28"/>
          <w:bdr w:val="none" w:sz="0" w:space="0" w:color="auto"/>
        </w:rPr>
        <w:t>腾飞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默默地奉献着，直到泪始干。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根。他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把源源不断的知</w:t>
      </w:r>
      <w:r>
        <w:rPr>
          <w:rFonts w:ascii="宋体" w:eastAsia="宋体" w:hAnsi="SimSun" w:cs="宋体"/>
          <w:sz w:val="28"/>
          <w:bdr w:val="none" w:sz="0" w:space="0" w:color="auto"/>
        </w:rPr>
        <w:t>识输给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，直到枝繁叶茂果子挂枝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象航灯，照亮我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是平凡而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人梯。犹如石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地把我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送往知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的高峰。校园里到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可以看到他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台上，他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洒着晶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的汗水；黑板上，他</w:t>
      </w:r>
      <w:r>
        <w:rPr>
          <w:rFonts w:ascii="宋体" w:eastAsia="宋体" w:hAnsi="SimSun" w:cs="宋体"/>
          <w:sz w:val="28"/>
          <w:bdr w:val="none" w:sz="0" w:space="0" w:color="auto"/>
        </w:rPr>
        <w:t>们书</w:t>
      </w:r>
      <w:r>
        <w:rPr>
          <w:rFonts w:ascii="宋体" w:eastAsia="宋体" w:hAnsi="MS Mincho" w:cs="宋体"/>
          <w:sz w:val="28"/>
          <w:bdr w:val="none" w:sz="0" w:space="0" w:color="auto"/>
        </w:rPr>
        <w:t>写着知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乙：春蚕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然不漂亮，可晶</w:t>
      </w:r>
      <w:r>
        <w:rPr>
          <w:rFonts w:ascii="宋体" w:eastAsia="宋体" w:hAnsi="SimSun" w:cs="宋体"/>
          <w:sz w:val="28"/>
          <w:bdr w:val="none" w:sz="0" w:space="0" w:color="auto"/>
        </w:rPr>
        <w:t>莹</w:t>
      </w:r>
      <w:r>
        <w:rPr>
          <w:rFonts w:ascii="宋体" w:eastAsia="宋体" w:hAnsi="MS Mincho" w:cs="宋体"/>
          <w:sz w:val="28"/>
          <w:bdr w:val="none" w:sz="0" w:space="0" w:color="auto"/>
        </w:rPr>
        <w:t>的蚕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是它</w:t>
      </w:r>
      <w:r>
        <w:rPr>
          <w:rFonts w:ascii="宋体" w:eastAsia="宋体" w:hAnsi="SimSun" w:cs="宋体"/>
          <w:sz w:val="28"/>
          <w:bdr w:val="none" w:sz="0" w:space="0" w:color="auto"/>
        </w:rPr>
        <w:t>们创</w:t>
      </w:r>
      <w:r>
        <w:rPr>
          <w:rFonts w:ascii="宋体" w:eastAsia="宋体" w:hAnsi="MS Mincho" w:cs="宋体"/>
          <w:sz w:val="28"/>
          <w:bdr w:val="none" w:sz="0" w:space="0" w:color="auto"/>
        </w:rPr>
        <w:t>造的；蚌很容易被人</w:t>
      </w:r>
      <w:r>
        <w:rPr>
          <w:rFonts w:ascii="宋体" w:eastAsia="宋体" w:hAnsi="SimSun" w:cs="宋体"/>
          <w:sz w:val="28"/>
          <w:bdr w:val="none" w:sz="0" w:space="0" w:color="auto"/>
        </w:rPr>
        <w:t>们遗</w:t>
      </w:r>
      <w:r>
        <w:rPr>
          <w:rFonts w:ascii="宋体" w:eastAsia="宋体" w:hAnsi="MS Mincho" w:cs="宋体"/>
          <w:sz w:val="28"/>
          <w:bdr w:val="none" w:sz="0" w:space="0" w:color="auto"/>
        </w:rPr>
        <w:t>忘，可它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磨砺出了珍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的珍珠；老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园的桃李是他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，你一定有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。把所有的情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念，一起感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，一起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注，一起祝福！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自己崇敬的他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想要表达的敬意老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歌曲《</w:t>
      </w:r>
      <w:r>
        <w:rPr>
          <w:rFonts w:ascii="宋体" w:eastAsia="宋体" w:cs="宋体"/>
          <w:sz w:val="28"/>
          <w:bdr w:val="none" w:sz="0" w:space="0" w:color="auto"/>
        </w:rPr>
        <w:t>xxxx</w:t>
      </w:r>
      <w:r>
        <w:rPr>
          <w:rFonts w:ascii="宋体" w:eastAsia="宋体" w:hAnsi="MS Mincho" w:cs="宋体"/>
          <w:sz w:val="28"/>
          <w:bdr w:val="none" w:sz="0" w:space="0" w:color="auto"/>
        </w:rPr>
        <w:t>》。借着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首曲子表达我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位同学的心声，也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，努力学好知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秀的接班人！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合：本期广播到此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广播稿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歌曲：《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窗前》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日星期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学年第二期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巾广播又和大家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面了。我是来自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乙：我是来自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的主持人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着喜悦的心情，我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又迎来了新的学期，又回到了大家熟悉而美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的校园。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乙：新学期，老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都在期待着我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，希望着我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得更高、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得更懂事。而我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，也一定会用自己的行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培育我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在平淡的气氛中度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此刻，您在想些什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在思考，明天的那堂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的透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算，班里的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得更周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都没有想，教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苦干早已是家常便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没有厚礼献上，就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接受我</w:t>
      </w:r>
      <w:r>
        <w:rPr>
          <w:rFonts w:ascii="宋体" w:eastAsia="宋体" w:hAnsi="SimSun" w:cs="宋体"/>
          <w:sz w:val="28"/>
          <w:bdr w:val="none" w:sz="0" w:space="0" w:color="auto"/>
        </w:rPr>
        <w:t>们迟</w:t>
      </w:r>
      <w:r>
        <w:rPr>
          <w:rFonts w:ascii="宋体" w:eastAsia="宋体" w:hAnsi="MS Mincho" w:cs="宋体"/>
          <w:sz w:val="28"/>
          <w:bdr w:val="none" w:sz="0" w:space="0" w:color="auto"/>
        </w:rPr>
        <w:t>来的祝福：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着自己，明亮了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甲：也有人把教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比做指路灯，兢兢</w:t>
      </w:r>
      <w:r>
        <w:rPr>
          <w:rFonts w:ascii="宋体" w:eastAsia="宋体" w:hAnsi="SimSun" w:cs="宋体"/>
          <w:sz w:val="28"/>
          <w:bdr w:val="none" w:sz="0" w:space="0" w:color="auto"/>
        </w:rPr>
        <w:t>业业</w:t>
      </w:r>
      <w:r>
        <w:rPr>
          <w:rFonts w:ascii="宋体" w:eastAsia="宋体" w:hAnsi="MS Mincho" w:cs="宋体"/>
          <w:sz w:val="28"/>
          <w:bdr w:val="none" w:sz="0" w:space="0" w:color="auto"/>
        </w:rPr>
        <w:t>，指明着人生方向。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乙：是啊！老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，是你</w:t>
      </w:r>
      <w:r>
        <w:rPr>
          <w:rFonts w:ascii="宋体" w:eastAsia="宋体" w:hAnsi="SimSun" w:cs="宋体"/>
          <w:sz w:val="28"/>
          <w:bdr w:val="none" w:sz="0" w:space="0" w:color="auto"/>
        </w:rPr>
        <w:t>们带领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；是你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从无知的昨天引向幸福的今天、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造就出一代又一代国家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心中一定有很多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吧？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用一首《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大后我就成了你》来表达我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的心声吧！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歌曲：《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大后我就成了你》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天不知要称呼多少次，老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，是祖国大花园的园丁。老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最崇高的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孕育着我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更厚重，比母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微，比友情更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以鼓励；当我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，又是老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共同分享成功的喜悦；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迷惑不解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像航灯，照亮我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的道路，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平障碍。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师节虽</w:t>
      </w:r>
      <w:r>
        <w:rPr>
          <w:rFonts w:ascii="宋体" w:eastAsia="宋体" w:hAnsi="MS Mincho" w:cs="宋体"/>
          <w:sz w:val="28"/>
          <w:bdr w:val="none" w:sz="0" w:space="0" w:color="auto"/>
        </w:rPr>
        <w:t>然已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表达自己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乙：想必大家一定有了很多想法，下面向大家推荐几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尊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之情，又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方便的表达方式，同学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一封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祝教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件；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写一封表露自己感激之情的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笔信；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到老</w:t>
      </w:r>
      <w:r>
        <w:rPr>
          <w:rFonts w:ascii="宋体" w:eastAsia="宋体" w:hAnsi="SimSun" w:cs="宋体"/>
          <w:sz w:val="28"/>
          <w:bdr w:val="none" w:sz="0" w:space="0" w:color="auto"/>
        </w:rPr>
        <w:t>师时</w:t>
      </w:r>
      <w:r>
        <w:rPr>
          <w:rFonts w:ascii="宋体" w:eastAsia="宋体" w:hAnsi="MS Mincho" w:cs="宋体"/>
          <w:sz w:val="28"/>
          <w:bdr w:val="none" w:sz="0" w:space="0" w:color="auto"/>
        </w:rPr>
        <w:t>送上一声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、送上一份自己决心改正缺点追求上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的日程表。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乙：其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，尊敬老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一天中都有所表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，遵守班</w:t>
      </w:r>
      <w:r>
        <w:rPr>
          <w:rFonts w:ascii="宋体" w:eastAsia="宋体" w:hAnsi="SimSun" w:cs="宋体"/>
          <w:sz w:val="28"/>
          <w:bdr w:val="none" w:sz="0" w:space="0" w:color="auto"/>
        </w:rPr>
        <w:t>级纪</w:t>
      </w:r>
      <w:r>
        <w:rPr>
          <w:rFonts w:ascii="宋体" w:eastAsia="宋体" w:hAnsi="MS Mincho" w:cs="宋体"/>
          <w:sz w:val="28"/>
          <w:bdr w:val="none" w:sz="0" w:space="0" w:color="auto"/>
        </w:rPr>
        <w:t>律，做老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的小帮手，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少操心，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最好的礼物。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师们说</w:t>
      </w:r>
      <w:r>
        <w:rPr>
          <w:rFonts w:ascii="宋体" w:eastAsia="宋体" w:hAnsi="MS Mincho" w:cs="宋体"/>
          <w:sz w:val="28"/>
          <w:bdr w:val="none" w:sz="0" w:space="0" w:color="auto"/>
        </w:rPr>
        <w:t>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，您辛苦了！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目最后，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在祝福您，教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歌中道出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的祝福、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束今天的广播。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甲：窗外的</w:t>
      </w:r>
      <w:r>
        <w:rPr>
          <w:rFonts w:ascii="宋体" w:eastAsia="宋体" w:hAnsi="SimSun" w:cs="宋体"/>
          <w:sz w:val="28"/>
          <w:bdr w:val="none" w:sz="0" w:space="0" w:color="auto"/>
        </w:rPr>
        <w:t>风说</w:t>
      </w:r>
      <w:r>
        <w:rPr>
          <w:rFonts w:ascii="宋体" w:eastAsia="宋体" w:hAnsi="MS Mincho" w:cs="宋体"/>
          <w:sz w:val="28"/>
          <w:bdr w:val="none" w:sz="0" w:space="0" w:color="auto"/>
        </w:rPr>
        <w:t>：同我来吧，我引你向上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乙：天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：跟我走吧，我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你架座彩虹。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合：园中的花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：和我相伴，我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编织锦绣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河里的浪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：随我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你美好前程。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吹不乱你的思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云留不住你的痴情，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花遮不断你的憧憬，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浪冲不</w:t>
      </w:r>
      <w:r>
        <w:rPr>
          <w:rFonts w:ascii="宋体" w:eastAsia="宋体" w:hAnsi="SimSun" w:cs="宋体"/>
          <w:sz w:val="28"/>
          <w:bdr w:val="none" w:sz="0" w:space="0" w:color="auto"/>
        </w:rPr>
        <w:t>垮</w:t>
      </w:r>
      <w:r>
        <w:rPr>
          <w:rFonts w:ascii="宋体" w:eastAsia="宋体" w:hAnsi="MS Mincho" w:cs="宋体"/>
          <w:sz w:val="28"/>
          <w:bdr w:val="none" w:sz="0" w:space="0" w:color="auto"/>
        </w:rPr>
        <w:t>你的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守着一个神圣的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一片片心田正等待着你去播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有着一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无垠的沃土，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情熔化寒冷，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智慧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根心弦，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占</w:t>
      </w:r>
      <w:r>
        <w:rPr>
          <w:rFonts w:ascii="宋体" w:eastAsia="宋体" w:hAnsi="SimSun" w:cs="宋体"/>
          <w:sz w:val="28"/>
          <w:bdr w:val="none" w:sz="0" w:space="0" w:color="auto"/>
        </w:rPr>
        <w:t>领每颗</w:t>
      </w:r>
      <w:r>
        <w:rPr>
          <w:rFonts w:ascii="宋体" w:eastAsia="宋体" w:hAnsi="MS Mincho" w:cs="宋体"/>
          <w:sz w:val="28"/>
          <w:bdr w:val="none" w:sz="0" w:space="0" w:color="auto"/>
        </w:rPr>
        <w:t>心灵。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撒向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https://d.book118.com/057156010121006046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7156010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教师节广播稿(集锦15篇)</dc:title>
  <dc:subject>有在学校广播站锻炼的学生都知道，广播前一般都会预先准备好广播稿，一份优秀的广播稿能提高节目效果，那么优秀的广播稿是什么样的呢？以下是小编整理的教师节广播稿，仅供参考，大家一起来看看吧。教师节广播稿1A</dc:subject>
  <cp:keywords>教师节广播稿</cp:keywords>
  <cp:revision>0</cp:revision>
</cp:coreProperties>
</file>