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师节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广播稿精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选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有在学校广播站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广播前都会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先做好广播稿，一份漂亮的广播稿能提高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目效果，我</w:t>
      </w:r>
      <w:r>
        <w:rPr>
          <w:rFonts w:ascii="宋体" w:eastAsia="宋体" w:hAnsi="SimSun" w:cs="宋体"/>
          <w:sz w:val="28"/>
          <w:bdr w:val="none" w:sz="0" w:space="0" w:color="auto"/>
        </w:rPr>
        <w:t>们该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去写广播稿呢？下面是小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大家收集的教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广播稿，希望能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帮助到大家。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大家早上好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日播</w:t>
      </w:r>
      <w:r>
        <w:rPr>
          <w:rFonts w:ascii="宋体" w:eastAsia="宋体" w:hAnsi="SimSun" w:cs="宋体"/>
          <w:sz w:val="28"/>
          <w:bdr w:val="none" w:sz="0" w:space="0" w:color="auto"/>
        </w:rPr>
        <w:t>报时间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我是主持人：</w:t>
      </w:r>
      <w:r>
        <w:rPr>
          <w:rFonts w:ascii="宋体" w:eastAsia="宋体" w:cs="宋体"/>
          <w:sz w:val="28"/>
          <w:bdr w:val="none" w:sz="0" w:space="0" w:color="auto"/>
        </w:rPr>
        <w:t>###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我是主持人：</w:t>
      </w:r>
      <w:r>
        <w:rPr>
          <w:rFonts w:ascii="宋体" w:eastAsia="宋体" w:cs="宋体"/>
          <w:sz w:val="28"/>
          <w:bdr w:val="none" w:sz="0" w:space="0" w:color="auto"/>
        </w:rPr>
        <w:t>###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把无知的我</w:t>
      </w:r>
      <w:r>
        <w:rPr>
          <w:rFonts w:ascii="宋体" w:eastAsia="宋体" w:hAnsi="SimSun" w:cs="宋体"/>
          <w:sz w:val="28"/>
          <w:bdr w:val="none" w:sz="0" w:space="0" w:color="auto"/>
        </w:rPr>
        <w:t>们领进宽</w:t>
      </w:r>
      <w:r>
        <w:rPr>
          <w:rFonts w:ascii="宋体" w:eastAsia="宋体" w:hAnsi="MS Mincho" w:cs="宋体"/>
          <w:sz w:val="28"/>
          <w:bdr w:val="none" w:sz="0" w:space="0" w:color="auto"/>
        </w:rPr>
        <w:t>敞的教室，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B: 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丰富的知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A: </w:t>
      </w:r>
      <w:r>
        <w:rPr>
          <w:rFonts w:ascii="宋体" w:eastAsia="宋体" w:hAnsi="MS Mincho" w:cs="宋体"/>
          <w:sz w:val="28"/>
          <w:bdr w:val="none" w:sz="0" w:space="0" w:color="auto"/>
        </w:rPr>
        <w:t>是您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B: </w:t>
      </w:r>
      <w:r>
        <w:rPr>
          <w:rFonts w:ascii="宋体" w:eastAsia="宋体" w:hAnsi="MS Mincho" w:cs="宋体"/>
          <w:sz w:val="28"/>
          <w:bdr w:val="none" w:sz="0" w:space="0" w:color="auto"/>
        </w:rPr>
        <w:t>您用辛勤的汗水，哺育了春日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破土的嫩苗。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A: </w:t>
      </w:r>
      <w:r>
        <w:rPr>
          <w:rFonts w:ascii="宋体" w:eastAsia="宋体" w:hAnsi="MS Mincho" w:cs="宋体"/>
          <w:sz w:val="28"/>
          <w:bdr w:val="none" w:sz="0" w:space="0" w:color="auto"/>
        </w:rPr>
        <w:t>您辛苦了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B: </w:t>
      </w:r>
      <w:r>
        <w:rPr>
          <w:rFonts w:ascii="宋体" w:eastAsia="宋体" w:hAnsi="MS Mincho" w:cs="宋体"/>
          <w:sz w:val="28"/>
          <w:bdr w:val="none" w:sz="0" w:space="0" w:color="auto"/>
        </w:rPr>
        <w:t>把青春无私奉献的人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A: 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情点燃的人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B: 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向您致以崇高的敬意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您辛苦了，老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，今天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日正是教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，学校大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部提出倡</w:t>
      </w:r>
      <w:r>
        <w:rPr>
          <w:rFonts w:ascii="宋体" w:eastAsia="宋体" w:hAnsi="SimSun" w:cs="宋体"/>
          <w:sz w:val="28"/>
          <w:bdr w:val="none" w:sz="0" w:space="0" w:color="auto"/>
        </w:rPr>
        <w:t>议让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谢师</w:t>
      </w:r>
      <w:r>
        <w:rPr>
          <w:rFonts w:ascii="宋体" w:eastAsia="宋体" w:hAnsi="MS Mincho" w:cs="宋体"/>
          <w:sz w:val="28"/>
          <w:bdr w:val="none" w:sz="0" w:space="0" w:color="auto"/>
        </w:rPr>
        <w:t>恩，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深深地感受到学生的敬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之情。我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将以何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方式来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日才更有意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一定有了很多想法，下面推荐几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之情，又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方便的祝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方式，同学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不妨一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写一封表露自己感激之情的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笔信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、自己制作一个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卡，送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或悄悄放在老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公桌上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她一个惊喜。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、早上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到老</w:t>
      </w:r>
      <w:r>
        <w:rPr>
          <w:rFonts w:ascii="宋体" w:eastAsia="宋体" w:hAnsi="SimSun" w:cs="宋体"/>
          <w:sz w:val="28"/>
          <w:bdr w:val="none" w:sz="0" w:space="0" w:color="auto"/>
        </w:rPr>
        <w:t>师时</w:t>
      </w:r>
      <w:r>
        <w:rPr>
          <w:rFonts w:ascii="宋体" w:eastAsia="宋体" w:hAnsi="MS Mincho" w:cs="宋体"/>
          <w:sz w:val="28"/>
          <w:bdr w:val="none" w:sz="0" w:space="0" w:color="auto"/>
        </w:rPr>
        <w:t>送上一声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，祝你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，能看到黑板上写的祝教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、送上一份自己决心改正缺点追求上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的日程表。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：当然，尊敬老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并不指在教</w:t>
      </w:r>
      <w:r>
        <w:rPr>
          <w:rFonts w:ascii="宋体" w:eastAsia="宋体" w:hAnsi="SimSun" w:cs="宋体"/>
          <w:sz w:val="28"/>
          <w:bdr w:val="none" w:sz="0" w:space="0" w:color="auto"/>
        </w:rPr>
        <w:t>师节这</w:t>
      </w:r>
      <w:r>
        <w:rPr>
          <w:rFonts w:ascii="宋体" w:eastAsia="宋体" w:hAnsi="MS Mincho" w:cs="宋体"/>
          <w:sz w:val="28"/>
          <w:bdr w:val="none" w:sz="0" w:space="0" w:color="auto"/>
        </w:rPr>
        <w:t>天送上祝福，而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一天中都有所表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：上</w:t>
      </w:r>
      <w:r>
        <w:rPr>
          <w:rFonts w:ascii="宋体" w:eastAsia="宋体" w:hAnsi="SimSun" w:cs="宋体"/>
          <w:sz w:val="28"/>
          <w:bdr w:val="none" w:sz="0" w:space="0" w:color="auto"/>
        </w:rPr>
        <w:t>课认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，遵守班</w:t>
      </w:r>
      <w:r>
        <w:rPr>
          <w:rFonts w:ascii="宋体" w:eastAsia="宋体" w:hAnsi="SimSun" w:cs="宋体"/>
          <w:sz w:val="28"/>
          <w:bdr w:val="none" w:sz="0" w:space="0" w:color="auto"/>
        </w:rPr>
        <w:t>级纪</w:t>
      </w:r>
      <w:r>
        <w:rPr>
          <w:rFonts w:ascii="宋体" w:eastAsia="宋体" w:hAnsi="MS Mincho" w:cs="宋体"/>
          <w:sz w:val="28"/>
          <w:bdr w:val="none" w:sz="0" w:space="0" w:color="auto"/>
        </w:rPr>
        <w:t>律，做老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的小帮手，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少操心，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些都是献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最好的礼物。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，在教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把所有的情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都在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放，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，一起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注，一起祝福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自己崇敬的老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表达我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想要表达的敬意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，您辛苦了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：今天的播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到此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大家的收听，我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明天再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播放歌曲《我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米</w:t>
      </w:r>
      <w:r>
        <w:rPr>
          <w:rFonts w:ascii="宋体" w:eastAsia="宋体" w:hAnsi="SimSun" w:cs="宋体"/>
          <w:sz w:val="28"/>
          <w:bdr w:val="none" w:sz="0" w:space="0" w:color="auto"/>
        </w:rPr>
        <w:t>兰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播放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播曲：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男：一季季的花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女：一年年的光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荏苒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以磨</w:t>
      </w:r>
      <w:r>
        <w:rPr>
          <w:rFonts w:ascii="宋体" w:eastAsia="宋体" w:hAnsi="SimSun" w:cs="宋体"/>
          <w:sz w:val="28"/>
          <w:bdr w:val="none" w:sz="0" w:space="0" w:color="auto"/>
        </w:rPr>
        <w:t>灭</w:t>
      </w:r>
      <w:r>
        <w:rPr>
          <w:rFonts w:ascii="宋体" w:eastAsia="宋体" w:hAnsi="MS Mincho" w:cs="宋体"/>
          <w:sz w:val="28"/>
          <w:bdr w:val="none" w:sz="0" w:space="0" w:color="auto"/>
        </w:rPr>
        <w:t>的情</w:t>
      </w:r>
      <w:r>
        <w:rPr>
          <w:rFonts w:ascii="宋体" w:eastAsia="宋体" w:hAnsi="SimSun" w:cs="宋体"/>
          <w:sz w:val="28"/>
          <w:bdr w:val="none" w:sz="0" w:space="0" w:color="auto"/>
        </w:rPr>
        <w:t>怀见证</w:t>
      </w:r>
      <w:r>
        <w:rPr>
          <w:rFonts w:ascii="宋体" w:eastAsia="宋体" w:hAnsi="MS Mincho" w:cs="宋体"/>
          <w:sz w:val="28"/>
          <w:bdr w:val="none" w:sz="0" w:space="0" w:color="auto"/>
        </w:rPr>
        <w:t>了我成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的点滴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男：回想聆听教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此刻的我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女：只想点燃一</w:t>
      </w:r>
      <w:r>
        <w:rPr>
          <w:rFonts w:ascii="宋体" w:eastAsia="宋体" w:hAnsi="SimSun" w:cs="宋体"/>
          <w:sz w:val="28"/>
          <w:bdr w:val="none" w:sz="0" w:space="0" w:color="auto"/>
        </w:rPr>
        <w:t>盏</w:t>
      </w:r>
      <w:r>
        <w:rPr>
          <w:rFonts w:ascii="宋体" w:eastAsia="宋体" w:hAnsi="MS Mincho" w:cs="宋体"/>
          <w:sz w:val="28"/>
          <w:bdr w:val="none" w:sz="0" w:space="0" w:color="auto"/>
        </w:rPr>
        <w:t>心灯照亮您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雨兼程的路途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男：耕耘和收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</w:t>
      </w:r>
      <w:r>
        <w:rPr>
          <w:rFonts w:ascii="宋体" w:eastAsia="宋体" w:hAnsi="SimSun" w:cs="宋体"/>
          <w:sz w:val="28"/>
          <w:bdr w:val="none" w:sz="0" w:space="0" w:color="auto"/>
        </w:rPr>
        <w:t>驱</w:t>
      </w:r>
      <w:r>
        <w:rPr>
          <w:rFonts w:ascii="宋体" w:eastAsia="宋体" w:hAnsi="MS Mincho" w:cs="宋体"/>
          <w:sz w:val="28"/>
          <w:bdr w:val="none" w:sz="0" w:space="0" w:color="auto"/>
        </w:rPr>
        <w:t>除了您怠倦的身躯男：桃季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园的欣慰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台上的分分秒秒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有那神圣的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繁忙的您辛勤耕耘那三尺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男：辛酸苦辣您咽下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女：困</w:t>
      </w:r>
      <w:r>
        <w:rPr>
          <w:rFonts w:ascii="宋体" w:eastAsia="宋体" w:hAnsi="SimSun" w:cs="宋体"/>
          <w:sz w:val="28"/>
          <w:bdr w:val="none" w:sz="0" w:space="0" w:color="auto"/>
        </w:rPr>
        <w:t>难险</w:t>
      </w:r>
      <w:r>
        <w:rPr>
          <w:rFonts w:ascii="宋体" w:eastAsia="宋体" w:hAnsi="MS Mincho" w:cs="宋体"/>
          <w:sz w:val="28"/>
          <w:bdr w:val="none" w:sz="0" w:space="0" w:color="auto"/>
        </w:rPr>
        <w:t>阻脚下</w:t>
      </w:r>
      <w:r>
        <w:rPr>
          <w:rFonts w:ascii="宋体" w:eastAsia="宋体" w:hAnsi="SimSun" w:cs="宋体"/>
          <w:sz w:val="28"/>
          <w:bdr w:val="none" w:sz="0" w:space="0" w:color="auto"/>
        </w:rPr>
        <w:t>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合：待到春色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您在</w:t>
      </w:r>
      <w:r>
        <w:rPr>
          <w:rFonts w:ascii="宋体" w:eastAsia="宋体" w:hAnsi="SimSun" w:cs="宋体"/>
          <w:sz w:val="28"/>
          <w:bdr w:val="none" w:sz="0" w:space="0" w:color="auto"/>
        </w:rPr>
        <w:t>丛</w:t>
      </w:r>
      <w:r>
        <w:rPr>
          <w:rFonts w:ascii="宋体" w:eastAsia="宋体" w:hAnsi="MS Mincho" w:cs="宋体"/>
          <w:sz w:val="28"/>
          <w:bdr w:val="none" w:sz="0" w:space="0" w:color="auto"/>
        </w:rPr>
        <w:t>中笑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[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cs="宋体"/>
          <w:sz w:val="28"/>
          <w:bdr w:val="none" w:sz="0" w:space="0" w:color="auto"/>
        </w:rPr>
        <w:t>]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巾广播站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园丁</w:t>
      </w:r>
      <w:r>
        <w:rPr>
          <w:rFonts w:ascii="宋体" w:eastAsia="宋体" w:hAnsi="SimSun" w:cs="宋体"/>
          <w:sz w:val="28"/>
          <w:bdr w:val="none" w:sz="0" w:space="0" w:color="auto"/>
        </w:rPr>
        <w:t>颂</w:t>
      </w:r>
      <w:r>
        <w:rPr>
          <w:rFonts w:ascii="宋体" w:eastAsia="宋体" w:cs="宋体"/>
          <w:sz w:val="28"/>
          <w:bdr w:val="none" w:sz="0" w:space="0" w:color="auto"/>
        </w:rPr>
        <w:t>──</w:t>
      </w:r>
      <w:r>
        <w:rPr>
          <w:rFonts w:ascii="宋体" w:eastAsia="宋体" w:hAnsi="SimSun" w:cs="宋体"/>
          <w:sz w:val="28"/>
          <w:bdr w:val="none" w:sz="0" w:space="0" w:color="auto"/>
        </w:rPr>
        <w:t>庆贺</w:t>
      </w:r>
      <w:r>
        <w:rPr>
          <w:rFonts w:ascii="宋体" w:eastAsia="宋体" w:hAnsi="MS Mincho" w:cs="宋体"/>
          <w:sz w:val="28"/>
          <w:bdr w:val="none" w:sz="0" w:space="0" w:color="auto"/>
        </w:rPr>
        <w:t>第教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别节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始！插播歌曲：《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大后我就成了你》</w:t>
      </w:r>
      <w:r>
        <w:rPr>
          <w:rFonts w:ascii="宋体" w:eastAsia="宋体" w:cs="宋体"/>
          <w:sz w:val="28"/>
          <w:bdr w:val="none" w:sz="0" w:space="0" w:color="auto"/>
        </w:rPr>
        <w:t>──15</w:t>
      </w:r>
      <w:r>
        <w:rPr>
          <w:rFonts w:ascii="宋体" w:eastAsia="宋体" w:hAnsi="MS Mincho" w:cs="宋体"/>
          <w:sz w:val="28"/>
          <w:bdr w:val="none" w:sz="0" w:space="0" w:color="auto"/>
        </w:rPr>
        <w:t>秒左右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男：又是九月，教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踏着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盈的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子已</w:t>
      </w:r>
      <w:r>
        <w:rPr>
          <w:rFonts w:ascii="宋体" w:eastAsia="宋体" w:hAnsi="SimSun" w:cs="宋体"/>
          <w:sz w:val="28"/>
          <w:bdr w:val="none" w:sz="0" w:space="0" w:color="auto"/>
        </w:rPr>
        <w:t>经缓缓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恩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的感念之中。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，从天真</w:t>
      </w:r>
      <w:r>
        <w:rPr>
          <w:rFonts w:ascii="宋体" w:eastAsia="宋体" w:hAnsi="SimSun" w:cs="宋体"/>
          <w:sz w:val="28"/>
          <w:bdr w:val="none" w:sz="0" w:space="0" w:color="auto"/>
        </w:rPr>
        <w:t>顽</w:t>
      </w:r>
      <w:r>
        <w:rPr>
          <w:rFonts w:ascii="宋体" w:eastAsia="宋体" w:hAnsi="MS Mincho" w:cs="宋体"/>
          <w:sz w:val="28"/>
          <w:bdr w:val="none" w:sz="0" w:space="0" w:color="auto"/>
        </w:rPr>
        <w:t>皮的童年到青</w:t>
      </w:r>
      <w:r>
        <w:rPr>
          <w:rFonts w:ascii="宋体" w:eastAsia="宋体" w:hAnsi="SimSun" w:cs="宋体"/>
          <w:sz w:val="28"/>
          <w:bdr w:val="none" w:sz="0" w:space="0" w:color="auto"/>
        </w:rPr>
        <w:t>涩懵</w:t>
      </w:r>
      <w:r>
        <w:rPr>
          <w:rFonts w:ascii="宋体" w:eastAsia="宋体" w:hAnsi="MS Mincho" w:cs="宋体"/>
          <w:sz w:val="28"/>
          <w:bdr w:val="none" w:sz="0" w:space="0" w:color="auto"/>
        </w:rPr>
        <w:t>懂的少年，再到</w:t>
      </w:r>
      <w:r>
        <w:rPr>
          <w:rFonts w:ascii="宋体" w:eastAsia="宋体" w:hAnsi="SimSun" w:cs="宋体"/>
          <w:sz w:val="28"/>
          <w:bdr w:val="none" w:sz="0" w:space="0" w:color="auto"/>
        </w:rPr>
        <w:t>风华</w:t>
      </w:r>
      <w:r>
        <w:rPr>
          <w:rFonts w:ascii="宋体" w:eastAsia="宋体" w:hAnsi="MS Mincho" w:cs="宋体"/>
          <w:sz w:val="28"/>
          <w:bdr w:val="none" w:sz="0" w:space="0" w:color="auto"/>
        </w:rPr>
        <w:t>正茂的青年，在我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的生命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程中，无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何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，都是最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尊重和感恩的人。他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如一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微火，燃尽了自己，却照亮了和永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照亮着我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的人生。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，都不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得化不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的秋意中</w:t>
      </w:r>
      <w:r>
        <w:rPr>
          <w:rFonts w:ascii="宋体" w:eastAsia="宋体" w:hAnsi="SimSun" w:cs="宋体"/>
          <w:sz w:val="28"/>
          <w:bdr w:val="none" w:sz="0" w:space="0" w:color="auto"/>
        </w:rPr>
        <w:t>酝酿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一个充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着思念与感激的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候，寄托着无限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恩的情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弥漫在空气中，更多的人想到了校园，想到了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平凡中流露着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按耐不住去敬慕去</w:t>
      </w:r>
      <w:r>
        <w:rPr>
          <w:rFonts w:ascii="宋体" w:eastAsia="宋体" w:hAnsi="SimSun" w:cs="宋体"/>
          <w:sz w:val="28"/>
          <w:bdr w:val="none" w:sz="0" w:space="0" w:color="auto"/>
        </w:rPr>
        <w:t>缅怀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在的，将来的，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享受崇敬和祝福。插播歌曲：《感恩的心》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男：耕耘着将来，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阳光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着希望，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崇敬的目光充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感恩。那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全人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的仰望，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会在您的忠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、淡泊和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朴中生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出无限感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，之后把您崇敬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真的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子，善的信使，美的旗</w:t>
      </w:r>
      <w:r>
        <w:rPr>
          <w:rFonts w:ascii="宋体" w:eastAsia="宋体" w:hAnsi="SimSun" w:cs="宋体"/>
          <w:sz w:val="28"/>
          <w:bdr w:val="none" w:sz="0" w:space="0" w:color="auto"/>
        </w:rPr>
        <w:t>帜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女：三尺的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台，承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了您人生的四季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灵魂的塑造，折射了您永恒的光芒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的阳光，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耀了您芬芳的情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智慧的雨露，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洒了您澎湃的激情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男：粉笔点</w:t>
      </w:r>
      <w:r>
        <w:rPr>
          <w:rFonts w:ascii="宋体" w:eastAsia="宋体" w:hAnsi="SimSun" w:cs="宋体"/>
          <w:sz w:val="28"/>
          <w:bdr w:val="none" w:sz="0" w:space="0" w:color="auto"/>
        </w:rPr>
        <w:t>拨</w:t>
      </w:r>
      <w:r>
        <w:rPr>
          <w:rFonts w:ascii="宋体" w:eastAsia="宋体" w:hAnsi="MS Mincho" w:cs="宋体"/>
          <w:sz w:val="28"/>
          <w:bdr w:val="none" w:sz="0" w:space="0" w:color="auto"/>
        </w:rPr>
        <w:t>了知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王国的迷津，教鞭指点了通向理想的道路，黑板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下了您的无限深情，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映出您的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苦。您不倦地撒播着文明火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，孜孜地孕育着光明人生，彰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出的云水胸襟和松柏情操，令人</w:t>
      </w:r>
      <w:r>
        <w:rPr>
          <w:rFonts w:ascii="宋体" w:eastAsia="宋体" w:hAnsi="SimSun" w:cs="宋体"/>
          <w:sz w:val="28"/>
          <w:bdr w:val="none" w:sz="0" w:space="0" w:color="auto"/>
        </w:rPr>
        <w:t>肃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女：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月染白了</w:t>
      </w:r>
      <w:r>
        <w:rPr>
          <w:rFonts w:ascii="宋体" w:eastAsia="宋体" w:hAnsi="SimSun" w:cs="宋体"/>
          <w:sz w:val="28"/>
          <w:bdr w:val="none" w:sz="0" w:space="0" w:color="auto"/>
        </w:rPr>
        <w:t>头发</w:t>
      </w:r>
      <w:r>
        <w:rPr>
          <w:rFonts w:ascii="宋体" w:eastAsia="宋体" w:hAnsi="MS Mincho" w:cs="宋体"/>
          <w:sz w:val="28"/>
          <w:bdr w:val="none" w:sz="0" w:space="0" w:color="auto"/>
        </w:rPr>
        <w:t>，汗水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育了桃李。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年中，用心灵的付出，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竟相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幼苗茁壮成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神州大地尽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了芳菲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合：您是园丁，用辛勤的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作，收</w:t>
      </w:r>
      <w:r>
        <w:rPr>
          <w:rFonts w:ascii="宋体" w:eastAsia="宋体" w:hAnsi="SimSun" w:cs="宋体"/>
          <w:sz w:val="28"/>
          <w:bdr w:val="none" w:sz="0" w:space="0" w:color="auto"/>
        </w:rPr>
        <w:t>获满</w:t>
      </w:r>
      <w:r>
        <w:rPr>
          <w:rFonts w:ascii="宋体" w:eastAsia="宋体" w:hAnsi="MS Mincho" w:cs="宋体"/>
          <w:sz w:val="28"/>
          <w:bdr w:val="none" w:sz="0" w:space="0" w:color="auto"/>
        </w:rPr>
        <w:t>园春色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您是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，燃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着自己，照亮了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您是春蚕，</w:t>
      </w:r>
      <w:r>
        <w:rPr>
          <w:rFonts w:ascii="宋体" w:eastAsia="宋体" w:hAnsi="SimSun" w:cs="宋体"/>
          <w:sz w:val="28"/>
          <w:bdr w:val="none" w:sz="0" w:space="0" w:color="auto"/>
        </w:rPr>
        <w:t>废</w:t>
      </w:r>
      <w:r>
        <w:rPr>
          <w:rFonts w:ascii="宋体" w:eastAsia="宋体" w:hAnsi="MS Mincho" w:cs="宋体"/>
          <w:sz w:val="28"/>
          <w:bdr w:val="none" w:sz="0" w:space="0" w:color="auto"/>
        </w:rPr>
        <w:t>寝忘食地吐着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灵魂穿上美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的衣裳。春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化雨中，把春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写成秋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，把平凡写成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朗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：《沁园春</w:t>
      </w:r>
      <w:r>
        <w:rPr>
          <w:rFonts w:ascii="宋体" w:eastAsia="宋体" w:cs="宋体"/>
          <w:sz w:val="28"/>
          <w:bdr w:val="none" w:sz="0" w:space="0" w:color="auto"/>
        </w:rPr>
        <w:t>·</w:t>
      </w:r>
      <w:r>
        <w:rPr>
          <w:rFonts w:ascii="宋体" w:eastAsia="宋体" w:hAnsi="MS Mincho" w:cs="宋体"/>
          <w:sz w:val="28"/>
          <w:bdr w:val="none" w:sz="0" w:space="0" w:color="auto"/>
        </w:rPr>
        <w:t>园丁</w:t>
      </w:r>
      <w:r>
        <w:rPr>
          <w:rFonts w:ascii="宋体" w:eastAsia="宋体" w:hAnsi="SimSun" w:cs="宋体"/>
          <w:sz w:val="28"/>
          <w:bdr w:val="none" w:sz="0" w:space="0" w:color="auto"/>
        </w:rPr>
        <w:t>颂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沁园春</w:t>
      </w:r>
      <w:r>
        <w:rPr>
          <w:rFonts w:ascii="宋体" w:eastAsia="宋体" w:cs="宋体"/>
          <w:sz w:val="28"/>
          <w:bdr w:val="none" w:sz="0" w:space="0" w:color="auto"/>
        </w:rPr>
        <w:t>·</w:t>
      </w:r>
      <w:r>
        <w:rPr>
          <w:rFonts w:ascii="宋体" w:eastAsia="宋体" w:hAnsi="MS Mincho" w:cs="宋体"/>
          <w:sz w:val="28"/>
          <w:bdr w:val="none" w:sz="0" w:space="0" w:color="auto"/>
        </w:rPr>
        <w:t>园丁</w:t>
      </w:r>
      <w:r>
        <w:rPr>
          <w:rFonts w:ascii="宋体" w:eastAsia="宋体" w:hAnsi="SimSun" w:cs="宋体"/>
          <w:sz w:val="28"/>
          <w:bdr w:val="none" w:sz="0" w:space="0" w:color="auto"/>
        </w:rPr>
        <w:t>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夏文明，重教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科，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尽野蛮。任笔行山水，板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天地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鞭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日月，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尺方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注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批，青</w:t>
      </w:r>
      <w:r>
        <w:rPr>
          <w:rFonts w:ascii="宋体" w:eastAsia="宋体" w:hAnsi="SimSun" w:cs="宋体"/>
          <w:sz w:val="28"/>
          <w:bdr w:val="none" w:sz="0" w:space="0" w:color="auto"/>
        </w:rPr>
        <w:t>丝银鬓</w:t>
      </w:r>
      <w:r>
        <w:rPr>
          <w:rFonts w:ascii="宋体" w:eastAsia="宋体" w:hAnsi="MS Mincho" w:cs="宋体"/>
          <w:sz w:val="28"/>
          <w:bdr w:val="none" w:sz="0" w:space="0" w:color="auto"/>
        </w:rPr>
        <w:t>，叶茂果熟枝落残。鞠躬瘁，尽一生心血，青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人端品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先。桃李下、成蹊自不言。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通今博古，渊深似海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培桃育李，恩重如山。校苑人生，阳光事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，塑造灵魂登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攀。千秋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，看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台世界，五彩斑</w:t>
      </w:r>
      <w:r>
        <w:rPr>
          <w:rFonts w:ascii="宋体" w:eastAsia="宋体" w:hAnsi="SimSun" w:cs="宋体"/>
          <w:sz w:val="28"/>
          <w:bdr w:val="none" w:sz="0" w:space="0" w:color="auto"/>
        </w:rPr>
        <w:t>斓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插播歌曲：《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当我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的窗前》童声版</w:t>
      </w:r>
      <w:r>
        <w:rPr>
          <w:rFonts w:ascii="宋体" w:eastAsia="宋体" w:cs="宋体"/>
          <w:sz w:val="28"/>
          <w:bdr w:val="none" w:sz="0" w:space="0" w:color="auto"/>
        </w:rPr>
        <w:t>──</w:t>
      </w:r>
      <w:r>
        <w:rPr>
          <w:rFonts w:ascii="宋体" w:eastAsia="宋体" w:hAnsi="MS Mincho" w:cs="宋体"/>
          <w:sz w:val="28"/>
          <w:bdr w:val="none" w:sz="0" w:space="0" w:color="auto"/>
        </w:rPr>
        <w:t>整首合：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天不知要称呼多少次，教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灵魂的工程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，是祖国大花园的园丁。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塑造着将来祖国的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梁。而我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就是当代的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梁，没有他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今天无私的奉献，怎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会有祖国将来的</w:t>
      </w:r>
      <w:r>
        <w:rPr>
          <w:rFonts w:ascii="宋体" w:eastAsia="宋体" w:hAnsi="SimSun" w:cs="宋体"/>
          <w:sz w:val="28"/>
          <w:bdr w:val="none" w:sz="0" w:space="0" w:color="auto"/>
        </w:rPr>
        <w:t>腾飞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，燃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了自己，照亮了我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默默地奉献着，直到泪始干。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男：教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根。他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把源源不断的知</w:t>
      </w:r>
      <w:r>
        <w:rPr>
          <w:rFonts w:ascii="宋体" w:eastAsia="宋体" w:hAnsi="SimSun" w:cs="宋体"/>
          <w:sz w:val="28"/>
          <w:bdr w:val="none" w:sz="0" w:space="0" w:color="auto"/>
        </w:rPr>
        <w:t>识输给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，直到枝繁叶茂果子挂枝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用世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最崇高的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孕育着我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这爱</w:t>
      </w:r>
      <w:r>
        <w:rPr>
          <w:rFonts w:ascii="宋体" w:eastAsia="宋体" w:hAnsi="MS Mincho" w:cs="宋体"/>
          <w:sz w:val="28"/>
          <w:bdr w:val="none" w:sz="0" w:space="0" w:color="auto"/>
        </w:rPr>
        <w:t>，比父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峻，比母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微，比友情更</w:t>
      </w:r>
      <w:r>
        <w:rPr>
          <w:rFonts w:ascii="宋体" w:eastAsia="宋体" w:hAnsi="SimSun" w:cs="宋体"/>
          <w:sz w:val="28"/>
          <w:bdr w:val="none" w:sz="0" w:space="0" w:color="auto"/>
        </w:rPr>
        <w:t>纯洁</w:t>
      </w:r>
      <w:r>
        <w:rPr>
          <w:rFonts w:ascii="宋体" w:eastAsia="宋体" w:hAnsi="MS Mincho" w:cs="宋体"/>
          <w:sz w:val="28"/>
          <w:bdr w:val="none" w:sz="0" w:space="0" w:color="auto"/>
        </w:rPr>
        <w:t>。当我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败时</w:t>
      </w:r>
      <w:r>
        <w:rPr>
          <w:rFonts w:ascii="宋体" w:eastAsia="宋体" w:hAnsi="MS Mincho" w:cs="宋体"/>
          <w:sz w:val="28"/>
          <w:bdr w:val="none" w:sz="0" w:space="0" w:color="auto"/>
        </w:rPr>
        <w:t>，是教</w:t>
      </w:r>
      <w:r>
        <w:rPr>
          <w:rFonts w:ascii="宋体" w:eastAsia="宋体" w:hAnsi="SimSun" w:cs="宋体"/>
          <w:sz w:val="28"/>
          <w:bdr w:val="none" w:sz="0" w:space="0" w:color="auto"/>
        </w:rPr>
        <w:t>师给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以鼓励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，又是教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共同分享成功的喜悦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迷惑不解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象航灯，照亮我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的道路，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平障碍。男：教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是平凡而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甘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人梯。犹如石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地把我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送往知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的高峰。校园里到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可以看到他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繁忙的身影，三尺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台上，他</w:t>
      </w:r>
      <w:r>
        <w:rPr>
          <w:rFonts w:ascii="宋体" w:eastAsia="宋体" w:hAnsi="SimSun" w:cs="宋体"/>
          <w:sz w:val="28"/>
          <w:bdr w:val="none" w:sz="0" w:space="0" w:color="auto"/>
        </w:rPr>
        <w:t>们挥</w:t>
      </w:r>
      <w:r>
        <w:rPr>
          <w:rFonts w:ascii="宋体" w:eastAsia="宋体" w:hAnsi="MS Mincho" w:cs="宋体"/>
          <w:sz w:val="28"/>
          <w:bdr w:val="none" w:sz="0" w:space="0" w:color="auto"/>
        </w:rPr>
        <w:t>洒着晶</w:t>
      </w:r>
      <w:r>
        <w:rPr>
          <w:rFonts w:ascii="宋体" w:eastAsia="宋体" w:hAnsi="SimSun" w:cs="宋体"/>
          <w:sz w:val="28"/>
          <w:bdr w:val="none" w:sz="0" w:space="0" w:color="auto"/>
        </w:rPr>
        <w:t>莹</w:t>
      </w:r>
      <w:r>
        <w:rPr>
          <w:rFonts w:ascii="宋体" w:eastAsia="宋体" w:hAnsi="MS Mincho" w:cs="宋体"/>
          <w:sz w:val="28"/>
          <w:bdr w:val="none" w:sz="0" w:space="0" w:color="auto"/>
        </w:rPr>
        <w:t>的汗水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黑板上，他</w:t>
      </w:r>
      <w:r>
        <w:rPr>
          <w:rFonts w:ascii="宋体" w:eastAsia="宋体" w:hAnsi="SimSun" w:cs="宋体"/>
          <w:sz w:val="28"/>
          <w:bdr w:val="none" w:sz="0" w:space="0" w:color="auto"/>
        </w:rPr>
        <w:t>们书</w:t>
      </w:r>
      <w:r>
        <w:rPr>
          <w:rFonts w:ascii="宋体" w:eastAsia="宋体" w:hAnsi="MS Mincho" w:cs="宋体"/>
          <w:sz w:val="28"/>
          <w:bdr w:val="none" w:sz="0" w:space="0" w:color="auto"/>
        </w:rPr>
        <w:t>写着知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的篇章。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合：春蚕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然不漂亮，可晶</w:t>
      </w:r>
      <w:r>
        <w:rPr>
          <w:rFonts w:ascii="宋体" w:eastAsia="宋体" w:hAnsi="SimSun" w:cs="宋体"/>
          <w:sz w:val="28"/>
          <w:bdr w:val="none" w:sz="0" w:space="0" w:color="auto"/>
        </w:rPr>
        <w:t>莹</w:t>
      </w:r>
      <w:r>
        <w:rPr>
          <w:rFonts w:ascii="宋体" w:eastAsia="宋体" w:hAnsi="MS Mincho" w:cs="宋体"/>
          <w:sz w:val="28"/>
          <w:bdr w:val="none" w:sz="0" w:space="0" w:color="auto"/>
        </w:rPr>
        <w:t>的蚕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是它</w:t>
      </w:r>
      <w:r>
        <w:rPr>
          <w:rFonts w:ascii="宋体" w:eastAsia="宋体" w:hAnsi="SimSun" w:cs="宋体"/>
          <w:sz w:val="28"/>
          <w:bdr w:val="none" w:sz="0" w:space="0" w:color="auto"/>
        </w:rPr>
        <w:t>们创</w:t>
      </w:r>
      <w:r>
        <w:rPr>
          <w:rFonts w:ascii="宋体" w:eastAsia="宋体" w:hAnsi="MS Mincho" w:cs="宋体"/>
          <w:sz w:val="28"/>
          <w:bdr w:val="none" w:sz="0" w:space="0" w:color="auto"/>
        </w:rPr>
        <w:t>造的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蚌很容易被人</w:t>
      </w:r>
      <w:r>
        <w:rPr>
          <w:rFonts w:ascii="宋体" w:eastAsia="宋体" w:hAnsi="SimSun" w:cs="宋体"/>
          <w:sz w:val="28"/>
          <w:bdr w:val="none" w:sz="0" w:space="0" w:color="auto"/>
        </w:rPr>
        <w:t>们遗</w:t>
      </w:r>
      <w:r>
        <w:rPr>
          <w:rFonts w:ascii="宋体" w:eastAsia="宋体" w:hAnsi="MS Mincho" w:cs="宋体"/>
          <w:sz w:val="28"/>
          <w:bdr w:val="none" w:sz="0" w:space="0" w:color="auto"/>
        </w:rPr>
        <w:t>忘，可它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磨砺出了珍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的珍珠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也是一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园的桃李是他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成果。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合：在教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即将来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，你一定有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。把所有的情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都在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放，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一起思念，一起感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，一起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注，一起祝福！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自己崇敬的他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表达我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想要表达的敬意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，您辛苦了！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播放歌曲：《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大后我就成了你》</w:t>
      </w:r>
      <w:r>
        <w:rPr>
          <w:rFonts w:ascii="宋体" w:eastAsia="宋体" w:cs="宋体"/>
          <w:sz w:val="28"/>
          <w:bdr w:val="none" w:sz="0" w:space="0" w:color="auto"/>
        </w:rPr>
        <w:t>──</w:t>
      </w:r>
      <w:r>
        <w:rPr>
          <w:rFonts w:ascii="宋体" w:eastAsia="宋体" w:hAnsi="MS Mincho" w:cs="宋体"/>
          <w:sz w:val="28"/>
          <w:bdr w:val="none" w:sz="0" w:space="0" w:color="auto"/>
        </w:rPr>
        <w:t>整首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你很神秘，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所有的</w:t>
      </w:r>
      <w:r>
        <w:rPr>
          <w:rFonts w:ascii="宋体" w:eastAsia="宋体" w:hAnsi="SimSun" w:cs="宋体"/>
          <w:sz w:val="28"/>
          <w:bdr w:val="none" w:sz="0" w:space="0" w:color="auto"/>
        </w:rPr>
        <w:t>难习题</w:t>
      </w:r>
      <w:r>
        <w:rPr>
          <w:rFonts w:ascii="宋体" w:eastAsia="宋体" w:hAnsi="MS Mincho" w:cs="宋体"/>
          <w:sz w:val="28"/>
          <w:bdr w:val="none" w:sz="0" w:space="0" w:color="auto"/>
        </w:rPr>
        <w:t>成了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你很有力，你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高高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起。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大后我就成了你，才知道那支粉笔，画出的是彩虹，落下的是泪滴。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大后我就成了你，才知道那个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起的是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人，奉献的是自己，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大后我就成了你。我就成了你。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男：借着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首曲子表达我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位学生的心声，也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放心，我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一定会好好学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，努力学好知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，做一名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秀的接班人！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合：今天的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巾广播到此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大家的收听，再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女：各位同学，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合：大家上午好！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巾广播站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始广播了。我是主持人（王鑫杰），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女：我是主持人（祈梦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），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男：您是朋友，</w:t>
      </w:r>
      <w:r>
        <w:rPr>
          <w:rFonts w:ascii="宋体" w:eastAsia="宋体" w:hAnsi="SimSun" w:cs="宋体"/>
          <w:sz w:val="28"/>
          <w:bdr w:val="none" w:sz="0" w:space="0" w:color="auto"/>
        </w:rPr>
        <w:t>传递</w:t>
      </w:r>
      <w:r>
        <w:rPr>
          <w:rFonts w:ascii="宋体" w:eastAsia="宋体" w:hAnsi="MS Mincho" w:cs="宋体"/>
          <w:sz w:val="28"/>
          <w:bdr w:val="none" w:sz="0" w:space="0" w:color="auto"/>
        </w:rPr>
        <w:t>温暖；您是父母，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无私的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女：您是园丁，辛勤耕耘；您是老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奔向理想；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男：在无数平凡和不平凡的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中，您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有着一个宝石般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亮的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女：在无数奉献和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取的篇章中，您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有着金子般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亮的一</w:t>
      </w:r>
      <w:r>
        <w:rPr>
          <w:rFonts w:ascii="宋体" w:eastAsia="宋体" w:hAnsi="SimSun" w:cs="宋体"/>
          <w:sz w:val="28"/>
          <w:bdr w:val="none" w:sz="0" w:space="0" w:color="auto"/>
        </w:rPr>
        <w:t>页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九月十日的清晨，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女：在温暖的阳光下，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</w:t>
      </w:r>
      <w:r>
        <w:rPr>
          <w:rFonts w:ascii="宋体" w:eastAsia="宋体" w:hAnsi="SimSun" w:cs="宋体"/>
          <w:sz w:val="28"/>
          <w:bdr w:val="none" w:sz="0" w:space="0" w:color="auto"/>
        </w:rPr>
        <w:t>请让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道一声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，您好！老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，您辛苦了。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，藏在眉宇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，从不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出来。我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您的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总搁</w:t>
      </w:r>
      <w:r>
        <w:rPr>
          <w:rFonts w:ascii="宋体" w:eastAsia="宋体" w:hAnsi="MS Mincho" w:cs="宋体"/>
          <w:sz w:val="28"/>
          <w:bdr w:val="none" w:sz="0" w:space="0" w:color="auto"/>
        </w:rPr>
        <w:t>在心里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。但今天，我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想大声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出来。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大家和我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: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合：老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</w:t>
      </w:r>
      <w:r>
        <w:rPr>
          <w:rFonts w:ascii="宋体" w:eastAsia="宋体" w:hAnsi="SimSun" w:cs="宋体"/>
          <w:sz w:val="28"/>
          <w:bdr w:val="none" w:sz="0" w:space="0" w:color="auto"/>
        </w:rPr>
        <w:t>轻风</w:t>
      </w:r>
      <w:r>
        <w:rPr>
          <w:rFonts w:ascii="宋体" w:eastAsia="宋体" w:hAnsi="MS Mincho" w:cs="宋体"/>
          <w:sz w:val="28"/>
          <w:bdr w:val="none" w:sz="0" w:space="0" w:color="auto"/>
        </w:rPr>
        <w:t>系不住流云，流云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走了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月，您不悔的耕耘，鼓励我交出一份份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意的人生答卷。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们爱</w:t>
      </w:r>
      <w:r>
        <w:rPr>
          <w:rFonts w:ascii="宋体" w:eastAsia="宋体" w:hAnsi="MS Mincho" w:cs="宋体"/>
          <w:sz w:val="28"/>
          <w:bdr w:val="none" w:sz="0" w:space="0" w:color="auto"/>
        </w:rPr>
        <w:t>您，在生命中的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（音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《在生命中的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一天》）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男：加减乘除，算不尽您付出的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</w:t>
      </w:r>
      <w:r>
        <w:rPr>
          <w:rFonts w:ascii="宋体" w:eastAsia="宋体" w:hAnsi="SimSun" w:cs="宋体"/>
          <w:sz w:val="28"/>
          <w:bdr w:val="none" w:sz="0" w:space="0" w:color="auto"/>
        </w:rPr>
        <w:t>诗词</w:t>
      </w:r>
      <w:r>
        <w:rPr>
          <w:rFonts w:ascii="宋体" w:eastAsia="宋体" w:hAnsi="MS Mincho" w:cs="宋体"/>
          <w:sz w:val="28"/>
          <w:bdr w:val="none" w:sz="0" w:space="0" w:color="auto"/>
        </w:rPr>
        <w:t>歌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颂</w:t>
      </w:r>
      <w:r>
        <w:rPr>
          <w:rFonts w:ascii="宋体" w:eastAsia="宋体" w:hAnsi="MS Mincho" w:cs="宋体"/>
          <w:sz w:val="28"/>
          <w:bdr w:val="none" w:sz="0" w:space="0" w:color="auto"/>
        </w:rPr>
        <w:t>不完您作出的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男：忘不了您和</w:t>
      </w:r>
      <w:r>
        <w:rPr>
          <w:rFonts w:ascii="宋体" w:eastAsia="宋体" w:hAnsi="SimSun" w:cs="宋体"/>
          <w:sz w:val="28"/>
          <w:bdr w:val="none" w:sz="0" w:space="0" w:color="auto"/>
        </w:rPr>
        <w:t>风细</w:t>
      </w:r>
      <w:r>
        <w:rPr>
          <w:rFonts w:ascii="宋体" w:eastAsia="宋体" w:hAnsi="MS Mincho" w:cs="宋体"/>
          <w:sz w:val="28"/>
          <w:bdr w:val="none" w:sz="0" w:space="0" w:color="auto"/>
        </w:rPr>
        <w:t>雨般的叮</w:t>
      </w:r>
      <w:r>
        <w:rPr>
          <w:rFonts w:ascii="宋体" w:eastAsia="宋体" w:hAnsi="SimSun" w:cs="宋体"/>
          <w:sz w:val="28"/>
          <w:bdr w:val="none" w:sz="0" w:space="0" w:color="auto"/>
        </w:rPr>
        <w:t>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荡涤</w:t>
      </w:r>
      <w:r>
        <w:rPr>
          <w:rFonts w:ascii="宋体" w:eastAsia="宋体" w:hAnsi="MS Mincho" w:cs="宋体"/>
          <w:sz w:val="28"/>
          <w:bdr w:val="none" w:sz="0" w:space="0" w:color="auto"/>
        </w:rPr>
        <w:t>了我心灵上的</w:t>
      </w:r>
      <w:r>
        <w:rPr>
          <w:rFonts w:ascii="宋体" w:eastAsia="宋体" w:hAnsi="SimSun" w:cs="宋体"/>
          <w:sz w:val="28"/>
          <w:bdr w:val="none" w:sz="0" w:space="0" w:color="auto"/>
        </w:rPr>
        <w:t>尘</w:t>
      </w:r>
      <w:r>
        <w:rPr>
          <w:rFonts w:ascii="宋体" w:eastAsia="宋体" w:hAnsi="MS Mincho" w:cs="宋体"/>
          <w:sz w:val="28"/>
          <w:bdr w:val="none" w:sz="0" w:space="0" w:color="auto"/>
        </w:rPr>
        <w:t>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女：忘不了您浩</w:t>
      </w:r>
      <w:r>
        <w:rPr>
          <w:rFonts w:ascii="宋体" w:eastAsia="宋体" w:hAnsi="SimSun" w:cs="宋体"/>
          <w:sz w:val="28"/>
          <w:bdr w:val="none" w:sz="0" w:space="0" w:color="auto"/>
        </w:rPr>
        <w:t>荡东风样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，鼓起了我前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您一片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心的</w:t>
      </w:r>
      <w:r>
        <w:rPr>
          <w:rFonts w:ascii="宋体" w:eastAsia="宋体" w:hAnsi="SimSun" w:cs="宋体"/>
          <w:sz w:val="28"/>
          <w:bdr w:val="none" w:sz="0" w:space="0" w:color="auto"/>
        </w:rPr>
        <w:t>浇</w:t>
      </w:r>
      <w:r>
        <w:rPr>
          <w:rFonts w:ascii="宋体" w:eastAsia="宋体" w:hAnsi="MS Mincho" w:cs="宋体"/>
          <w:sz w:val="28"/>
          <w:bdr w:val="none" w:sz="0" w:space="0" w:color="auto"/>
        </w:rPr>
        <w:t>灌，才会有桃李的</w:t>
      </w:r>
      <w:r>
        <w:rPr>
          <w:rFonts w:ascii="宋体" w:eastAsia="宋体" w:hAnsi="SimSun" w:cs="宋体"/>
          <w:sz w:val="28"/>
          <w:bdr w:val="none" w:sz="0" w:space="0" w:color="auto"/>
        </w:rPr>
        <w:t>绚丽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您一番耕耘的辛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，才会有稻麦的金黄。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成一束不凋的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您的生活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来无限芬芳。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的祝福化作一首激情的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歌，助您的事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cs="宋体"/>
          <w:sz w:val="28"/>
          <w:bdr w:val="none" w:sz="0" w:space="0" w:color="auto"/>
        </w:rPr>
        <w:t>——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写更加</w:t>
      </w:r>
      <w:r>
        <w:rPr>
          <w:rFonts w:ascii="宋体" w:eastAsia="宋体" w:hAnsi="SimSun" w:cs="宋体"/>
          <w:sz w:val="28"/>
          <w:bdr w:val="none" w:sz="0" w:space="0" w:color="auto"/>
        </w:rPr>
        <w:t>靓丽</w:t>
      </w:r>
      <w:r>
        <w:rPr>
          <w:rFonts w:ascii="宋体" w:eastAsia="宋体" w:hAnsi="MS Mincho" w:cs="宋体"/>
          <w:sz w:val="28"/>
          <w:bdr w:val="none" w:sz="0" w:space="0" w:color="auto"/>
        </w:rPr>
        <w:t>的篇章！老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男：今天的播音到此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了炎炎的夏日，凉爽怡人的秋天向我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了笑</w:t>
      </w:r>
      <w:r>
        <w:rPr>
          <w:rFonts w:ascii="宋体" w:eastAsia="宋体" w:hAnsi="SimSun" w:cs="宋体"/>
          <w:sz w:val="28"/>
          <w:bdr w:val="none" w:sz="0" w:space="0" w:color="auto"/>
        </w:rPr>
        <w:t>颜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男：告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了假期的安静与沉寂，美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的校园又充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声笑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女：九月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于学校、老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一个同学来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都是一个激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人心的日子。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男：新学期的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着新的希望，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着新的憧憬，我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踏入了收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小学校园广播又和大家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面啦！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迎大家收听本期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目，我是</w:t>
      </w:r>
      <w:r>
        <w:rPr>
          <w:rFonts w:ascii="宋体" w:eastAsia="宋体" w:cs="宋体"/>
          <w:sz w:val="28"/>
          <w:bdr w:val="none" w:sz="0" w:space="0" w:color="auto"/>
        </w:rPr>
        <w:t>xxx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男：我是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。今天的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目由我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两人主持，希望大家能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。本期的主要内容有：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女：新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直通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男：心心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女：跟大嘴巴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推荐。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女：首先</w:t>
      </w:r>
      <w:r>
        <w:rPr>
          <w:rFonts w:ascii="宋体" w:eastAsia="宋体" w:hAnsi="SimSun" w:cs="宋体"/>
          <w:sz w:val="28"/>
          <w:bdr w:val="none" w:sz="0" w:space="0" w:color="auto"/>
        </w:rPr>
        <w:t>请关</w:t>
      </w:r>
      <w:r>
        <w:rPr>
          <w:rFonts w:ascii="宋体" w:eastAsia="宋体" w:hAnsi="MS Mincho" w:cs="宋体"/>
          <w:sz w:val="28"/>
          <w:bdr w:val="none" w:sz="0" w:space="0" w:color="auto"/>
        </w:rPr>
        <w:t>注本周新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男：九月十号是教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小学全体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生迎来了第</w:t>
      </w:r>
      <w:r>
        <w:rPr>
          <w:rFonts w:ascii="宋体" w:eastAsia="宋体" w:cs="宋体"/>
          <w:sz w:val="28"/>
          <w:bdr w:val="none" w:sz="0" w:space="0" w:color="auto"/>
        </w:rPr>
        <w:t>28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女：十号清晨，伴着朝阳，全体教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在国旗下庄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宣誓，立志成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接着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的小花童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排着整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</w:t>
      </w:r>
      <w:r>
        <w:rPr>
          <w:rFonts w:ascii="宋体" w:eastAsia="宋体" w:hAnsi="SimSun" w:cs="宋体"/>
          <w:sz w:val="28"/>
          <w:bdr w:val="none" w:sz="0" w:space="0" w:color="auto"/>
        </w:rPr>
        <w:t>为每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献上了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花，表达了所有孩子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的一份感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之情。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男：最后小朋友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献上了一首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，上午的活</w:t>
      </w:r>
      <w:r>
        <w:rPr>
          <w:rFonts w:ascii="宋体" w:eastAsia="宋体" w:hAnsi="SimSun" w:cs="宋体"/>
          <w:sz w:val="28"/>
          <w:bdr w:val="none" w:sz="0" w:space="0" w:color="auto"/>
        </w:rPr>
        <w:t>动圆满结</w:t>
      </w:r>
      <w:r>
        <w:rPr>
          <w:rFonts w:ascii="宋体" w:eastAsia="宋体" w:hAnsi="MS Mincho" w:cs="宋体"/>
          <w:sz w:val="28"/>
          <w:bdr w:val="none" w:sz="0" w:space="0" w:color="auto"/>
        </w:rPr>
        <w:t>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女：我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不是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用花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就能表达的，下面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欣</w:t>
      </w:r>
      <w:r>
        <w:rPr>
          <w:rFonts w:ascii="宋体" w:eastAsia="宋体" w:hAnsi="SimSun" w:cs="宋体"/>
          <w:sz w:val="28"/>
          <w:bdr w:val="none" w:sz="0" w:space="0" w:color="auto"/>
        </w:rPr>
        <w:t>赏诗</w:t>
      </w:r>
      <w:r>
        <w:rPr>
          <w:rFonts w:ascii="宋体" w:eastAsia="宋体" w:hAnsi="MS Mincho" w:cs="宋体"/>
          <w:sz w:val="28"/>
          <w:bdr w:val="none" w:sz="0" w:space="0" w:color="auto"/>
        </w:rPr>
        <w:t>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远爱</w:t>
      </w:r>
      <w:r>
        <w:rPr>
          <w:rFonts w:ascii="宋体" w:eastAsia="宋体" w:hAnsi="MS Mincho" w:cs="宋体"/>
          <w:sz w:val="28"/>
          <w:bdr w:val="none" w:sz="0" w:space="0" w:color="auto"/>
        </w:rPr>
        <w:t>您》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女：你献上一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花，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男：我献上一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花，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们编织</w:t>
      </w:r>
      <w:r>
        <w:rPr>
          <w:rFonts w:ascii="宋体" w:eastAsia="宋体" w:hAnsi="MS Mincho" w:cs="宋体"/>
          <w:sz w:val="28"/>
          <w:bdr w:val="none" w:sz="0" w:space="0" w:color="auto"/>
        </w:rPr>
        <w:t>个大花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，献</w:t>
      </w:r>
      <w:r>
        <w:rPr>
          <w:rFonts w:ascii="宋体" w:eastAsia="宋体" w:hAnsi="SimSun" w:cs="宋体"/>
          <w:sz w:val="28"/>
          <w:bdr w:val="none" w:sz="0" w:space="0" w:color="auto"/>
        </w:rPr>
        <w:t>给亲爱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女：是您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子，太阳般的温暖；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男：是您用汗水，把幼苗</w:t>
      </w:r>
      <w:r>
        <w:rPr>
          <w:rFonts w:ascii="宋体" w:eastAsia="宋体" w:hAnsi="SimSun" w:cs="宋体"/>
          <w:sz w:val="28"/>
          <w:bdr w:val="none" w:sz="0" w:space="0" w:color="auto"/>
        </w:rPr>
        <w:t>浇</w:t>
      </w:r>
      <w:r>
        <w:rPr>
          <w:rFonts w:ascii="宋体" w:eastAsia="宋体" w:hAnsi="MS Mincho" w:cs="宋体"/>
          <w:sz w:val="28"/>
          <w:bdr w:val="none" w:sz="0" w:space="0" w:color="auto"/>
        </w:rPr>
        <w:t>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女：您的眼睛像明亮的星星，</w:t>
      </w:r>
      <w:r>
        <w:rPr>
          <w:rFonts w:ascii="宋体" w:eastAsia="宋体" w:hAnsi="SimSun" w:cs="宋体"/>
          <w:sz w:val="28"/>
          <w:bdr w:val="none" w:sz="0" w:space="0" w:color="auto"/>
        </w:rPr>
        <w:t>闪烁</w:t>
      </w:r>
      <w:r>
        <w:rPr>
          <w:rFonts w:ascii="宋体" w:eastAsia="宋体" w:hAnsi="MS Mincho" w:cs="宋体"/>
          <w:sz w:val="28"/>
          <w:bdr w:val="none" w:sz="0" w:space="0" w:color="auto"/>
        </w:rPr>
        <w:t>着迷人的光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男：您的歌声像春天的小溪，把</w:t>
      </w:r>
      <w:r>
        <w:rPr>
          <w:rFonts w:ascii="宋体" w:eastAsia="宋体" w:hAnsi="SimSun" w:cs="宋体"/>
          <w:sz w:val="28"/>
          <w:bdr w:val="none" w:sz="0" w:space="0" w:color="auto"/>
        </w:rPr>
        <w:t>欢乐带给</w:t>
      </w:r>
      <w:r>
        <w:rPr>
          <w:rFonts w:ascii="宋体" w:eastAsia="宋体" w:hAnsi="MS Mincho" w:cs="宋体"/>
          <w:sz w:val="28"/>
          <w:bdr w:val="none" w:sz="0" w:space="0" w:color="auto"/>
        </w:rPr>
        <w:t>了大家。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走到哪儿，永</w:t>
      </w:r>
      <w:r>
        <w:rPr>
          <w:rFonts w:ascii="宋体" w:eastAsia="宋体" w:hAnsi="SimSun" w:cs="宋体"/>
          <w:sz w:val="28"/>
          <w:bdr w:val="none" w:sz="0" w:space="0" w:color="auto"/>
        </w:rPr>
        <w:t>远记</w:t>
      </w:r>
      <w:r>
        <w:rPr>
          <w:rFonts w:ascii="宋体" w:eastAsia="宋体" w:hAnsi="MS Mincho" w:cs="宋体"/>
          <w:sz w:val="28"/>
          <w:bdr w:val="none" w:sz="0" w:space="0" w:color="auto"/>
        </w:rPr>
        <w:t>住您的情；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走到哪儿。永</w:t>
      </w:r>
      <w:r>
        <w:rPr>
          <w:rFonts w:ascii="宋体" w:eastAsia="宋体" w:hAnsi="SimSun" w:cs="宋体"/>
          <w:sz w:val="28"/>
          <w:bdr w:val="none" w:sz="0" w:space="0" w:color="auto"/>
        </w:rPr>
        <w:t>远记</w:t>
      </w:r>
      <w:r>
        <w:rPr>
          <w:rFonts w:ascii="宋体" w:eastAsia="宋体" w:hAnsi="MS Mincho" w:cs="宋体"/>
          <w:sz w:val="28"/>
          <w:bdr w:val="none" w:sz="0" w:space="0" w:color="auto"/>
        </w:rPr>
        <w:t>住您的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走到哪儿，永</w:t>
      </w:r>
      <w:r>
        <w:rPr>
          <w:rFonts w:ascii="宋体" w:eastAsia="宋体" w:hAnsi="SimSun" w:cs="宋体"/>
          <w:sz w:val="28"/>
          <w:bdr w:val="none" w:sz="0" w:space="0" w:color="auto"/>
        </w:rPr>
        <w:t>远记</w:t>
      </w:r>
      <w:r>
        <w:rPr>
          <w:rFonts w:ascii="宋体" w:eastAsia="宋体" w:hAnsi="MS Mincho" w:cs="宋体"/>
          <w:sz w:val="28"/>
          <w:bdr w:val="none" w:sz="0" w:space="0" w:color="auto"/>
        </w:rPr>
        <w:t>住您的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走到哪儿，永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是您的一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远爱</w:t>
      </w:r>
      <w:r>
        <w:rPr>
          <w:rFonts w:ascii="宋体" w:eastAsia="宋体" w:hAnsi="MS Mincho" w:cs="宋体"/>
          <w:sz w:val="28"/>
          <w:bdr w:val="none" w:sz="0" w:space="0" w:color="auto"/>
        </w:rPr>
        <w:t>您！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女：接下来是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跟大嘴巴学英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用英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么说吗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</w:t>
      </w:r>
      <w:r>
        <w:rPr>
          <w:rFonts w:ascii="宋体" w:eastAsia="宋体" w:cs="宋体"/>
          <w:sz w:val="28"/>
          <w:bdr w:val="none" w:sz="0" w:space="0" w:color="auto"/>
        </w:rPr>
        <w:t>happyteachers’day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吧：</w:t>
      </w:r>
      <w:r>
        <w:rPr>
          <w:rFonts w:ascii="宋体" w:eastAsia="宋体" w:cs="宋体"/>
          <w:sz w:val="28"/>
          <w:bdr w:val="none" w:sz="0" w:space="0" w:color="auto"/>
        </w:rPr>
        <w:t>happyteachers’day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男：下一个教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也可以用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祝福老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甲：到了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推荐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。本期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大家推荐的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是《小男生杜歌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女：《小男生杜歌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》描写了一个小男生在学校和家庭中的生活故事以及心理威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故事。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些故事是生活在当下的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一个孩子都可能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和遇到的事情，充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而活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的儿童生活情趣。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里有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光的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，默默散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着女作家母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般的情感光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男：那就是：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童心的悉心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与尊重，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小孩子自由、</w:t>
      </w:r>
      <w:r>
        <w:rPr>
          <w:rFonts w:ascii="宋体" w:eastAsia="宋体" w:hAnsi="SimSun" w:cs="宋体"/>
          <w:sz w:val="28"/>
          <w:bdr w:val="none" w:sz="0" w:space="0" w:color="auto"/>
        </w:rPr>
        <w:t>顽</w:t>
      </w:r>
      <w:r>
        <w:rPr>
          <w:rFonts w:ascii="宋体" w:eastAsia="宋体" w:hAnsi="MS Mincho" w:cs="宋体"/>
          <w:sz w:val="28"/>
          <w:bdr w:val="none" w:sz="0" w:space="0" w:color="auto"/>
        </w:rPr>
        <w:t>皮、无拘无束天性的无声的呵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与鼓励。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</w:t>
      </w:r>
      <w:r>
        <w:rPr>
          <w:rFonts w:ascii="宋体" w:eastAsia="宋体" w:hAnsi="SimSun" w:cs="宋体"/>
          <w:sz w:val="28"/>
          <w:bdr w:val="none" w:sz="0" w:space="0" w:color="auto"/>
        </w:rPr>
        <w:t>时间过</w:t>
      </w:r>
      <w:r>
        <w:rPr>
          <w:rFonts w:ascii="宋体" w:eastAsia="宋体" w:hAnsi="MS Mincho" w:cs="宋体"/>
          <w:sz w:val="28"/>
          <w:bdr w:val="none" w:sz="0" w:space="0" w:color="auto"/>
        </w:rPr>
        <w:t>得真快，又到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衷心地祝愿：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小学校园广播能成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你的良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益友。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女：愿它能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走你所有的</w:t>
      </w:r>
      <w:r>
        <w:rPr>
          <w:rFonts w:ascii="宋体" w:eastAsia="宋体" w:hAnsi="SimSun" w:cs="宋体"/>
          <w:sz w:val="28"/>
          <w:bdr w:val="none" w:sz="0" w:space="0" w:color="auto"/>
        </w:rPr>
        <w:t>烦恼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去成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的的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男：愿它能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你留下美好的回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，伴随你度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金色的童年。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合：最后，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首《老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》的歌声中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迎来了第</w:t>
      </w:r>
      <w:r>
        <w:rPr>
          <w:rFonts w:ascii="宋体" w:eastAsia="宋体" w:cs="宋体"/>
          <w:sz w:val="28"/>
          <w:bdr w:val="none" w:sz="0" w:space="0" w:color="auto"/>
        </w:rPr>
        <w:t>31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。首先，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我代表大家，向辛勤耕耘在</w:t>
      </w:r>
      <w:r>
        <w:rPr>
          <w:rFonts w:ascii="宋体" w:eastAsia="宋体" w:hAnsi="SimSun" w:cs="宋体"/>
          <w:sz w:val="28"/>
          <w:bdr w:val="none" w:sz="0" w:space="0" w:color="auto"/>
        </w:rPr>
        <w:t>讲坛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，表示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日的祝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日，所有的花儿都在流溢芬芳；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日，所有的心灵都在舞蹈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翔。无数青春的笑容，将您的</w:t>
      </w:r>
      <w:r>
        <w:rPr>
          <w:rFonts w:ascii="宋体" w:eastAsia="宋体" w:hAnsi="SimSun" w:cs="宋体"/>
          <w:sz w:val="28"/>
          <w:bdr w:val="none" w:sz="0" w:space="0" w:color="auto"/>
        </w:rPr>
        <w:t>丝丝</w:t>
      </w:r>
      <w:r>
        <w:rPr>
          <w:rFonts w:ascii="宋体" w:eastAsia="宋体" w:hAnsi="MS Mincho" w:cs="宋体"/>
          <w:sz w:val="28"/>
          <w:bdr w:val="none" w:sz="0" w:space="0" w:color="auto"/>
        </w:rPr>
        <w:t>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，映成金黄；无数感激的目光，将您的道道</w:t>
      </w:r>
      <w:r>
        <w:rPr>
          <w:rFonts w:ascii="宋体" w:eastAsia="宋体" w:hAnsi="SimSun" w:cs="宋体"/>
          <w:sz w:val="28"/>
          <w:bdr w:val="none" w:sz="0" w:space="0" w:color="auto"/>
        </w:rPr>
        <w:t>皱纹</w:t>
      </w:r>
      <w:r>
        <w:rPr>
          <w:rFonts w:ascii="宋体" w:eastAsia="宋体" w:hAnsi="MS Mincho" w:cs="宋体"/>
          <w:sz w:val="28"/>
          <w:bdr w:val="none" w:sz="0" w:space="0" w:color="auto"/>
        </w:rPr>
        <w:t>，刻成</w:t>
      </w:r>
      <w:r>
        <w:rPr>
          <w:rFonts w:ascii="宋体" w:eastAsia="宋体" w:hAnsi="SimSun" w:cs="宋体"/>
          <w:sz w:val="28"/>
          <w:bdr w:val="none" w:sz="0" w:space="0" w:color="auto"/>
        </w:rPr>
        <w:t>勋</w:t>
      </w:r>
      <w:r>
        <w:rPr>
          <w:rFonts w:ascii="宋体" w:eastAsia="宋体" w:hAnsi="MS Mincho" w:cs="宋体"/>
          <w:sz w:val="28"/>
          <w:bdr w:val="none" w:sz="0" w:space="0" w:color="auto"/>
        </w:rPr>
        <w:t>章。老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看到世界有多大，天地有多广；老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梦想有多美，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斗有多棒。一天天，一年年，您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的海洋，却不羡慕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富的金山就在身旁；一年年，一天天，您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学生的成才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力划</w:t>
      </w:r>
      <w:r>
        <w:rPr>
          <w:rFonts w:ascii="宋体" w:eastAsia="宋体" w:hAnsi="SimSun" w:cs="宋体"/>
          <w:sz w:val="28"/>
          <w:bdr w:val="none" w:sz="0" w:space="0" w:color="auto"/>
        </w:rPr>
        <w:t>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航又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航。熄</w:t>
      </w:r>
      <w:r>
        <w:rPr>
          <w:rFonts w:ascii="宋体" w:eastAsia="宋体" w:hAnsi="SimSun" w:cs="宋体"/>
          <w:sz w:val="28"/>
          <w:bdr w:val="none" w:sz="0" w:space="0" w:color="auto"/>
        </w:rPr>
        <w:t>灭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光，又亮了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光；白了冬装，又染了夏裳。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堂如舟，教鞭如</w:t>
      </w:r>
      <w:r>
        <w:rPr>
          <w:rFonts w:ascii="宋体" w:eastAsia="宋体" w:hAnsi="SimSun" w:cs="宋体"/>
          <w:sz w:val="28"/>
          <w:bdr w:val="none" w:sz="0" w:space="0" w:color="auto"/>
        </w:rPr>
        <w:t>桨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美的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成一片知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的海洋；白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如雪，双眼如水，老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，您无</w:t>
      </w:r>
      <w:r>
        <w:rPr>
          <w:rFonts w:ascii="宋体" w:eastAsia="宋体" w:hAnsi="SimSun" w:cs="宋体"/>
          <w:sz w:val="28"/>
          <w:bdr w:val="none" w:sz="0" w:space="0" w:color="auto"/>
        </w:rPr>
        <w:t>尘</w:t>
      </w:r>
      <w:r>
        <w:rPr>
          <w:rFonts w:ascii="宋体" w:eastAsia="宋体" w:hAnsi="MS Mincho" w:cs="宋体"/>
          <w:sz w:val="28"/>
          <w:bdr w:val="none" w:sz="0" w:space="0" w:color="auto"/>
        </w:rPr>
        <w:t>的心灵如圣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的殿堂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：您的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最光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：您的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最向往！俗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：一日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父。老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得尊敬的人，在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我代表承希的全体同学向老</w:t>
      </w:r>
      <w:r>
        <w:rPr>
          <w:rFonts w:ascii="宋体" w:eastAsia="宋体" w:hAnsi="SimSun" w:cs="宋体"/>
          <w:sz w:val="28"/>
          <w:bdr w:val="none" w:sz="0" w:space="0" w:color="auto"/>
        </w:rPr>
        <w:t>师们说</w:t>
      </w:r>
      <w:r>
        <w:rPr>
          <w:rFonts w:ascii="宋体" w:eastAsia="宋体" w:hAnsi="MS Mincho" w:cs="宋体"/>
          <w:sz w:val="28"/>
          <w:bdr w:val="none" w:sz="0" w:space="0" w:color="auto"/>
        </w:rPr>
        <w:t>一句：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，祝您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！您辛苦了，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您！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播放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播曲：《老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【男】一季季的花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【女】一年年的光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荏苒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【合】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以磨</w:t>
      </w:r>
      <w:r>
        <w:rPr>
          <w:rFonts w:ascii="宋体" w:eastAsia="宋体" w:hAnsi="SimSun" w:cs="宋体"/>
          <w:sz w:val="28"/>
          <w:bdr w:val="none" w:sz="0" w:space="0" w:color="auto"/>
        </w:rPr>
        <w:t>灭</w:t>
      </w:r>
      <w:r>
        <w:rPr>
          <w:rFonts w:ascii="宋体" w:eastAsia="宋体" w:hAnsi="MS Mincho" w:cs="宋体"/>
          <w:sz w:val="28"/>
          <w:bdr w:val="none" w:sz="0" w:space="0" w:color="auto"/>
        </w:rPr>
        <w:t>的情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见证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的点滴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【男】回想聆听教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此刻的我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【女】只想点燃一</w:t>
      </w:r>
      <w:r>
        <w:rPr>
          <w:rFonts w:ascii="宋体" w:eastAsia="宋体" w:hAnsi="SimSun" w:cs="宋体"/>
          <w:sz w:val="28"/>
          <w:bdr w:val="none" w:sz="0" w:space="0" w:color="auto"/>
        </w:rPr>
        <w:t>盏</w:t>
      </w:r>
      <w:r>
        <w:rPr>
          <w:rFonts w:ascii="宋体" w:eastAsia="宋体" w:hAnsi="MS Mincho" w:cs="宋体"/>
          <w:sz w:val="28"/>
          <w:bdr w:val="none" w:sz="0" w:space="0" w:color="auto"/>
        </w:rPr>
        <w:t>心灯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照亮您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雨兼程的路途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【男】耕耘和收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【女】</w:t>
      </w:r>
      <w:r>
        <w:rPr>
          <w:rFonts w:ascii="宋体" w:eastAsia="宋体" w:hAnsi="SimSun" w:cs="宋体"/>
          <w:sz w:val="28"/>
          <w:bdr w:val="none" w:sz="0" w:space="0" w:color="auto"/>
        </w:rPr>
        <w:t>驱</w:t>
      </w:r>
      <w:r>
        <w:rPr>
          <w:rFonts w:ascii="宋体" w:eastAsia="宋体" w:hAnsi="MS Mincho" w:cs="宋体"/>
          <w:sz w:val="28"/>
          <w:bdr w:val="none" w:sz="0" w:space="0" w:color="auto"/>
        </w:rPr>
        <w:t>除了您疲</w:t>
      </w:r>
      <w:r>
        <w:rPr>
          <w:rFonts w:ascii="宋体" w:eastAsia="宋体" w:hAnsi="SimSun" w:cs="宋体"/>
          <w:sz w:val="28"/>
          <w:bdr w:val="none" w:sz="0" w:space="0" w:color="auto"/>
        </w:rPr>
        <w:t>惫</w:t>
      </w:r>
      <w:r>
        <w:rPr>
          <w:rFonts w:ascii="宋体" w:eastAsia="宋体" w:hAnsi="MS Mincho" w:cs="宋体"/>
          <w:sz w:val="28"/>
          <w:bdr w:val="none" w:sz="0" w:space="0" w:color="auto"/>
        </w:rPr>
        <w:t>的身躯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【男】桃季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园的欣慰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【女】美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台上的分分秒秒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【合】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有那神圣的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忙碌的您在那三尺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台不知疲</w:t>
      </w:r>
      <w:r>
        <w:rPr>
          <w:rFonts w:ascii="宋体" w:eastAsia="宋体" w:hAnsi="SimSun" w:cs="宋体"/>
          <w:sz w:val="28"/>
          <w:bdr w:val="none" w:sz="0" w:space="0" w:color="auto"/>
        </w:rPr>
        <w:t>惫</w:t>
      </w:r>
      <w:r>
        <w:rPr>
          <w:rFonts w:ascii="宋体" w:eastAsia="宋体" w:hAnsi="MS Mincho" w:cs="宋体"/>
          <w:sz w:val="28"/>
          <w:bdr w:val="none" w:sz="0" w:space="0" w:color="auto"/>
        </w:rPr>
        <w:t>的耕耘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们满怀</w:t>
      </w:r>
      <w:r>
        <w:rPr>
          <w:rFonts w:ascii="宋体" w:eastAsia="宋体" w:hAnsi="MS Mincho" w:cs="宋体"/>
          <w:sz w:val="28"/>
          <w:bdr w:val="none" w:sz="0" w:space="0" w:color="auto"/>
        </w:rPr>
        <w:t>感激的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一声：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【男】又是九月，教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踏着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盈的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子走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，从天真</w:t>
      </w:r>
      <w:r>
        <w:rPr>
          <w:rFonts w:ascii="宋体" w:eastAsia="宋体" w:hAnsi="SimSun" w:cs="宋体"/>
          <w:sz w:val="28"/>
          <w:bdr w:val="none" w:sz="0" w:space="0" w:color="auto"/>
        </w:rPr>
        <w:t>顽</w:t>
      </w:r>
      <w:r>
        <w:rPr>
          <w:rFonts w:ascii="宋体" w:eastAsia="宋体" w:hAnsi="MS Mincho" w:cs="宋体"/>
          <w:sz w:val="28"/>
          <w:bdr w:val="none" w:sz="0" w:space="0" w:color="auto"/>
        </w:rPr>
        <w:t>皮的童年到懂事的少年，我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何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离不</w:t>
      </w:r>
      <w:r>
        <w:rPr>
          <w:rFonts w:ascii="宋体" w:eastAsia="宋体" w:hAnsi="SimSun" w:cs="宋体"/>
          <w:sz w:val="28"/>
          <w:bdr w:val="none" w:sz="0" w:space="0" w:color="auto"/>
        </w:rPr>
        <w:t>开亲爱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血教我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成人，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人生的智慧和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【女】无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，都不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，在秋意中</w:t>
      </w:r>
      <w:r>
        <w:rPr>
          <w:rFonts w:ascii="宋体" w:eastAsia="宋体" w:hAnsi="SimSun" w:cs="宋体"/>
          <w:sz w:val="28"/>
          <w:bdr w:val="none" w:sz="0" w:space="0" w:color="auto"/>
        </w:rPr>
        <w:t>酝酿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一个充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着思念与感激的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日；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候，寄托着无限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恩的情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弥漫在空气中，更多的人想到了校园，想到了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台，想到了老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【男】三尺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台，承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了您人生的四季；灵魂的塑造，折射了您永恒的光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的阳光，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耀了您芬芳的情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；智慧的雨露，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洒了您澎湃的激情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【女】粉笔点</w:t>
      </w:r>
      <w:r>
        <w:rPr>
          <w:rFonts w:ascii="宋体" w:eastAsia="宋体" w:hAnsi="SimSun" w:cs="宋体"/>
          <w:sz w:val="28"/>
          <w:bdr w:val="none" w:sz="0" w:space="0" w:color="auto"/>
        </w:rPr>
        <w:t>拨</w:t>
      </w:r>
      <w:r>
        <w:rPr>
          <w:rFonts w:ascii="宋体" w:eastAsia="宋体" w:hAnsi="MS Mincho" w:cs="宋体"/>
          <w:sz w:val="28"/>
          <w:bdr w:val="none" w:sz="0" w:space="0" w:color="auto"/>
        </w:rPr>
        <w:t>了知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王国的迷津，教鞭指点了通向理想的道路，黑板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下了您的无限深情，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映出您的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辛。您孜孜不倦地撒播着文明火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，孕育着光明人生，彰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出的云水胸襟和松柏情操，令人</w:t>
      </w:r>
      <w:r>
        <w:rPr>
          <w:rFonts w:ascii="宋体" w:eastAsia="宋体" w:hAnsi="SimSun" w:cs="宋体"/>
          <w:sz w:val="28"/>
          <w:bdr w:val="none" w:sz="0" w:space="0" w:color="auto"/>
        </w:rPr>
        <w:t>肃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【男】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月染白了</w:t>
      </w:r>
      <w:r>
        <w:rPr>
          <w:rFonts w:ascii="宋体" w:eastAsia="宋体" w:hAnsi="SimSun" w:cs="宋体"/>
          <w:sz w:val="28"/>
          <w:bdr w:val="none" w:sz="0" w:space="0" w:color="auto"/>
        </w:rPr>
        <w:t>头发</w:t>
      </w:r>
      <w:r>
        <w:rPr>
          <w:rFonts w:ascii="宋体" w:eastAsia="宋体" w:hAnsi="MS Mincho" w:cs="宋体"/>
          <w:sz w:val="28"/>
          <w:bdr w:val="none" w:sz="0" w:space="0" w:color="auto"/>
        </w:rPr>
        <w:t>，汗水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育了桃李。您用心灵的付出，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竟相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幼苗茁壮成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神州大地尽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了芳菲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【合】您是园丁，用辛勤的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作，收</w:t>
      </w:r>
      <w:r>
        <w:rPr>
          <w:rFonts w:ascii="宋体" w:eastAsia="宋体" w:hAnsi="SimSun" w:cs="宋体"/>
          <w:sz w:val="28"/>
          <w:bdr w:val="none" w:sz="0" w:space="0" w:color="auto"/>
        </w:rPr>
        <w:t>获满</w:t>
      </w:r>
      <w:r>
        <w:rPr>
          <w:rFonts w:ascii="宋体" w:eastAsia="宋体" w:hAnsi="MS Mincho" w:cs="宋体"/>
          <w:sz w:val="28"/>
          <w:bdr w:val="none" w:sz="0" w:space="0" w:color="auto"/>
        </w:rPr>
        <w:t>园春色；您是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，燃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着自己，照亮了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人；您是春蚕，孜孜不倦地吐着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灵魂穿上美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的衣裳。春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化雨中，把春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写成秋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，把平凡写成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【合】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天不知要称呼多少次，老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灵魂的工程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，是祖国大花园的园丁。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【男】有人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塑造着未来祖国的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梁。而我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就是当代的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梁，没有他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今天无私的奉献，怎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会有祖国未来的</w:t>
      </w:r>
      <w:r>
        <w:rPr>
          <w:rFonts w:ascii="宋体" w:eastAsia="宋体" w:hAnsi="SimSun" w:cs="宋体"/>
          <w:sz w:val="28"/>
          <w:bdr w:val="none" w:sz="0" w:space="0" w:color="auto"/>
        </w:rPr>
        <w:t>腾飞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【女】老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，燃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了自己，照亮了我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默默地奉献着，直到泪始干。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【男】老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根。他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把源源不断的知</w:t>
      </w:r>
      <w:r>
        <w:rPr>
          <w:rFonts w:ascii="宋体" w:eastAsia="宋体" w:hAnsi="SimSun" w:cs="宋体"/>
          <w:sz w:val="28"/>
          <w:bdr w:val="none" w:sz="0" w:space="0" w:color="auto"/>
        </w:rPr>
        <w:t>识输给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，直到枝繁叶茂果子挂枝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【女】老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用世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最崇高的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孕育着我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这爱</w:t>
      </w:r>
      <w:r>
        <w:rPr>
          <w:rFonts w:ascii="宋体" w:eastAsia="宋体" w:hAnsi="MS Mincho" w:cs="宋体"/>
          <w:sz w:val="28"/>
          <w:bdr w:val="none" w:sz="0" w:space="0" w:color="auto"/>
        </w:rPr>
        <w:t>，比父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峻，比母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微，比友情更</w:t>
      </w:r>
      <w:r>
        <w:rPr>
          <w:rFonts w:ascii="宋体" w:eastAsia="宋体" w:hAnsi="SimSun" w:cs="宋体"/>
          <w:sz w:val="28"/>
          <w:bdr w:val="none" w:sz="0" w:space="0" w:color="auto"/>
        </w:rPr>
        <w:t>纯洁</w:t>
      </w:r>
      <w:r>
        <w:rPr>
          <w:rFonts w:ascii="宋体" w:eastAsia="宋体" w:hAnsi="MS Mincho" w:cs="宋体"/>
          <w:sz w:val="28"/>
          <w:bdr w:val="none" w:sz="0" w:space="0" w:color="auto"/>
        </w:rPr>
        <w:t>。当我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败时</w:t>
      </w:r>
      <w:r>
        <w:rPr>
          <w:rFonts w:ascii="宋体" w:eastAsia="宋体" w:hAnsi="MS Mincho" w:cs="宋体"/>
          <w:sz w:val="28"/>
          <w:bdr w:val="none" w:sz="0" w:space="0" w:color="auto"/>
        </w:rPr>
        <w:t>，是老</w:t>
      </w:r>
      <w:r>
        <w:rPr>
          <w:rFonts w:ascii="宋体" w:eastAsia="宋体" w:hAnsi="SimSun" w:cs="宋体"/>
          <w:sz w:val="28"/>
          <w:bdr w:val="none" w:sz="0" w:space="0" w:color="auto"/>
        </w:rPr>
        <w:t>师给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以鼓励；当我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，又是老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共同分享成功的喜悦；当我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迷惑不解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象航灯，照亮我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的道路，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平障碍。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【男】老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是平凡而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甘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人梯。犹如石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地把我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送往知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的高峰。校园里到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可以看到他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忙碌的身影，三尺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台上，他</w:t>
      </w:r>
      <w:r>
        <w:rPr>
          <w:rFonts w:ascii="宋体" w:eastAsia="宋体" w:hAnsi="SimSun" w:cs="宋体"/>
          <w:sz w:val="28"/>
          <w:bdr w:val="none" w:sz="0" w:space="0" w:color="auto"/>
        </w:rPr>
        <w:t>们挥</w:t>
      </w:r>
      <w:r>
        <w:rPr>
          <w:rFonts w:ascii="宋体" w:eastAsia="宋体" w:hAnsi="MS Mincho" w:cs="宋体"/>
          <w:sz w:val="28"/>
          <w:bdr w:val="none" w:sz="0" w:space="0" w:color="auto"/>
        </w:rPr>
        <w:t>洒着晶</w:t>
      </w:r>
      <w:r>
        <w:rPr>
          <w:rFonts w:ascii="宋体" w:eastAsia="宋体" w:hAnsi="SimSun" w:cs="宋体"/>
          <w:sz w:val="28"/>
          <w:bdr w:val="none" w:sz="0" w:space="0" w:color="auto"/>
        </w:rPr>
        <w:t>莹</w:t>
      </w:r>
      <w:r>
        <w:rPr>
          <w:rFonts w:ascii="宋体" w:eastAsia="宋体" w:hAnsi="MS Mincho" w:cs="宋体"/>
          <w:sz w:val="28"/>
          <w:bdr w:val="none" w:sz="0" w:space="0" w:color="auto"/>
        </w:rPr>
        <w:t>的汗水；黑板上，他</w:t>
      </w:r>
      <w:r>
        <w:rPr>
          <w:rFonts w:ascii="宋体" w:eastAsia="宋体" w:hAnsi="SimSun" w:cs="宋体"/>
          <w:sz w:val="28"/>
          <w:bdr w:val="none" w:sz="0" w:space="0" w:color="auto"/>
        </w:rPr>
        <w:t>们书</w:t>
      </w:r>
      <w:r>
        <w:rPr>
          <w:rFonts w:ascii="宋体" w:eastAsia="宋体" w:hAnsi="MS Mincho" w:cs="宋体"/>
          <w:sz w:val="28"/>
          <w:bdr w:val="none" w:sz="0" w:space="0" w:color="auto"/>
        </w:rPr>
        <w:t>写着知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的篇章。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【合】在教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即将来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，你一定有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。把所有的情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都在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放，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念，一起感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，一起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注，一起祝福！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自己崇敬的老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表达我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想要表达的敬意（敬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礼）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，您辛苦了！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【女】小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你很神秘，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所有的</w:t>
      </w:r>
      <w:r>
        <w:rPr>
          <w:rFonts w:ascii="宋体" w:eastAsia="宋体" w:hAnsi="SimSun" w:cs="宋体"/>
          <w:sz w:val="28"/>
          <w:bdr w:val="none" w:sz="0" w:space="0" w:color="auto"/>
        </w:rPr>
        <w:t>难题</w:t>
      </w:r>
      <w:r>
        <w:rPr>
          <w:rFonts w:ascii="宋体" w:eastAsia="宋体" w:hAnsi="MS Mincho" w:cs="宋体"/>
          <w:sz w:val="28"/>
          <w:bdr w:val="none" w:sz="0" w:space="0" w:color="auto"/>
        </w:rPr>
        <w:t>成了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趣；小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你很有力，你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高高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起。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大后我就成了你，才知道那支粉笔，画出的是彩虹，落下的是泪滴。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大后我就成了你，才知道那个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起的是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人，奉献的是自己，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大后我就成了你。我就成了你。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【男】借着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首曲子表达我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位学生的心声，也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放心，我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一定会好好学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，努力学好知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，做一名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秀的接班人！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巾广播又和大家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面了。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，一年一度，春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秋雨，我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又将迎来第三十一个教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。此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在想些什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在思考，明天的那堂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的透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明白；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盘</w:t>
      </w:r>
      <w:r>
        <w:rPr>
          <w:rFonts w:ascii="宋体" w:eastAsia="宋体" w:hAnsi="MS Mincho" w:cs="宋体"/>
          <w:sz w:val="28"/>
          <w:bdr w:val="none" w:sz="0" w:space="0" w:color="auto"/>
        </w:rPr>
        <w:t>算，班里的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得全面周</w:t>
      </w:r>
      <w:r>
        <w:rPr>
          <w:rFonts w:ascii="宋体" w:eastAsia="宋体" w:hAnsi="SimSun" w:cs="宋体"/>
          <w:sz w:val="28"/>
          <w:bdr w:val="none" w:sz="0" w:space="0" w:color="auto"/>
        </w:rPr>
        <w:t>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都没有想，教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的天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，埋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苦干早已是便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家常。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没有厚礼献上，就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接受我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的祝福：老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有人把教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比做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，燃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着自己，明亮了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也有人把教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比做明行灯，兢兢</w:t>
      </w:r>
      <w:r>
        <w:rPr>
          <w:rFonts w:ascii="宋体" w:eastAsia="宋体" w:hAnsi="SimSun" w:cs="宋体"/>
          <w:sz w:val="28"/>
          <w:bdr w:val="none" w:sz="0" w:space="0" w:color="auto"/>
        </w:rPr>
        <w:t>业业</w:t>
      </w:r>
      <w:r>
        <w:rPr>
          <w:rFonts w:ascii="宋体" w:eastAsia="宋体" w:hAnsi="MS Mincho" w:cs="宋体"/>
          <w:sz w:val="28"/>
          <w:bdr w:val="none" w:sz="0" w:space="0" w:color="auto"/>
        </w:rPr>
        <w:t>，指明着人生方向。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是啊！老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党中央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科教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的号召，在各自的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位上默默奉献着智慧的年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造就出一代又一代国家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梁和社会主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接班人。是你</w:t>
      </w:r>
      <w:r>
        <w:rPr>
          <w:rFonts w:ascii="宋体" w:eastAsia="宋体" w:hAnsi="SimSun" w:cs="宋体"/>
          <w:sz w:val="28"/>
          <w:bdr w:val="none" w:sz="0" w:space="0" w:color="auto"/>
        </w:rPr>
        <w:t>们兴</w:t>
      </w:r>
      <w:r>
        <w:rPr>
          <w:rFonts w:ascii="宋体" w:eastAsia="宋体" w:hAnsi="MS Mincho" w:cs="宋体"/>
          <w:sz w:val="28"/>
          <w:bdr w:val="none" w:sz="0" w:space="0" w:color="auto"/>
        </w:rPr>
        <w:t>教育人，甘作人梯，</w:t>
      </w:r>
      <w:r>
        <w:rPr>
          <w:rFonts w:ascii="宋体" w:eastAsia="宋体" w:hAnsi="SimSun" w:cs="宋体"/>
          <w:sz w:val="28"/>
          <w:bdr w:val="none" w:sz="0" w:space="0" w:color="auto"/>
        </w:rPr>
        <w:t>呕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沥</w:t>
      </w:r>
      <w:r>
        <w:rPr>
          <w:rFonts w:ascii="宋体" w:eastAsia="宋体" w:hAnsi="MS Mincho" w:cs="宋体"/>
          <w:sz w:val="28"/>
          <w:bdr w:val="none" w:sz="0" w:space="0" w:color="auto"/>
        </w:rPr>
        <w:t>血，献身教育。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此刻，我相信你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心中一定有很多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要想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你的老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，下面，就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一起来听六班的徐羽捷想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她的老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呢？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，在我</w:t>
      </w:r>
      <w:r>
        <w:rPr>
          <w:rFonts w:ascii="宋体" w:eastAsia="宋体" w:hAnsi="SimSun" w:cs="宋体"/>
          <w:sz w:val="28"/>
          <w:bdr w:val="none" w:sz="0" w:space="0" w:color="auto"/>
        </w:rPr>
        <w:t>们颜</w:t>
      </w:r>
      <w:r>
        <w:rPr>
          <w:rFonts w:ascii="宋体" w:eastAsia="宋体" w:hAnsi="MS Mincho" w:cs="宋体"/>
          <w:sz w:val="28"/>
          <w:bdr w:val="none" w:sz="0" w:space="0" w:color="auto"/>
        </w:rPr>
        <w:t>港中心小学的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一个角落，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都可以看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正在</w:t>
      </w:r>
      <w:r>
        <w:rPr>
          <w:rFonts w:ascii="宋体" w:eastAsia="宋体" w:hAnsi="SimSun" w:cs="宋体"/>
          <w:sz w:val="28"/>
          <w:bdr w:val="none" w:sz="0" w:space="0" w:color="auto"/>
        </w:rPr>
        <w:t>呕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沥</w:t>
      </w:r>
      <w:r>
        <w:rPr>
          <w:rFonts w:ascii="宋体" w:eastAsia="宋体" w:hAnsi="MS Mincho" w:cs="宋体"/>
          <w:sz w:val="28"/>
          <w:bdr w:val="none" w:sz="0" w:space="0" w:color="auto"/>
        </w:rPr>
        <w:t>血，耐心教育，辛勤工作的身影。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此，从本周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颜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广播站将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期一个月来介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事迹。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，在教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即将来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的日子里，我校五年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的胸涌澎湃，心中的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千千万万，他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就自己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作了一首小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们颜</w:t>
      </w:r>
      <w:r>
        <w:rPr>
          <w:rFonts w:ascii="宋体" w:eastAsia="宋体" w:hAnsi="MS Mincho" w:cs="宋体"/>
          <w:sz w:val="28"/>
          <w:bdr w:val="none" w:sz="0" w:space="0" w:color="auto"/>
        </w:rPr>
        <w:t>港中心小学所有的老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，并祝他</w:t>
      </w:r>
      <w:r>
        <w:rPr>
          <w:rFonts w:ascii="宋体" w:eastAsia="宋体" w:hAnsi="SimSun" w:cs="宋体"/>
          <w:sz w:val="28"/>
          <w:bdr w:val="none" w:sz="0" w:space="0" w:color="auto"/>
        </w:rPr>
        <w:t>们节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，在教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即将来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的日子里，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动问</w:t>
      </w:r>
      <w:r>
        <w:rPr>
          <w:rFonts w:ascii="宋体" w:eastAsia="宋体" w:hAnsi="MS Mincho" w:cs="宋体"/>
          <w:sz w:val="28"/>
          <w:bdr w:val="none" w:sz="0" w:space="0" w:color="auto"/>
        </w:rPr>
        <w:t>好做起；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真做作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做起；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的行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来向身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师问</w:t>
      </w:r>
      <w:r>
        <w:rPr>
          <w:rFonts w:ascii="宋体" w:eastAsia="宋体" w:hAnsi="MS Mincho" w:cs="宋体"/>
          <w:sz w:val="28"/>
          <w:bdr w:val="none" w:sz="0" w:space="0" w:color="auto"/>
        </w:rPr>
        <w:t>好，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汇报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最后，我提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全体同学起立高呼：老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全体起立，立正，一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起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祝福您，教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窗外的</w:t>
      </w:r>
      <w:r>
        <w:rPr>
          <w:rFonts w:ascii="宋体" w:eastAsia="宋体" w:hAnsi="SimSun" w:cs="宋体"/>
          <w:sz w:val="28"/>
          <w:bdr w:val="none" w:sz="0" w:space="0" w:color="auto"/>
        </w:rPr>
        <w:t>风说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同我来吧，我引你向上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升。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跟我走吧，我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你架座彩虹。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园中的花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和我相伴，我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编织锦绣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河里的浪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随我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行，我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你美好前程。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吹不乱你的思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云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留不住你的痴情，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遮不断你的憧憬，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浪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冲不</w:t>
      </w:r>
      <w:r>
        <w:rPr>
          <w:rFonts w:ascii="宋体" w:eastAsia="宋体" w:hAnsi="SimSun" w:cs="宋体"/>
          <w:sz w:val="28"/>
          <w:bdr w:val="none" w:sz="0" w:space="0" w:color="auto"/>
        </w:rPr>
        <w:t>垮</w:t>
      </w:r>
      <w:r>
        <w:rPr>
          <w:rFonts w:ascii="宋体" w:eastAsia="宋体" w:hAnsi="MS Mincho" w:cs="宋体"/>
          <w:sz w:val="28"/>
          <w:bdr w:val="none" w:sz="0" w:space="0" w:color="auto"/>
        </w:rPr>
        <w:t>你的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那是因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守着一个神圣的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一片片心田正等待着你去播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那是因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有着一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无垠的沃土，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生命之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深深扎根孩子心中。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冬去春来，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月不停，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粉</w:t>
      </w:r>
      <w:r>
        <w:rPr>
          <w:rFonts w:ascii="宋体" w:eastAsia="宋体" w:hAnsi="SimSun" w:cs="宋体"/>
          <w:sz w:val="28"/>
          <w:bdr w:val="none" w:sz="0" w:space="0" w:color="auto"/>
        </w:rPr>
        <w:t>尘</w:t>
      </w:r>
      <w:r>
        <w:rPr>
          <w:rFonts w:ascii="宋体" w:eastAsia="宋体" w:hAnsi="MS Mincho" w:cs="宋体"/>
          <w:sz w:val="28"/>
          <w:bdr w:val="none" w:sz="0" w:space="0" w:color="auto"/>
        </w:rPr>
        <w:t>染白了你的双</w:t>
      </w:r>
      <w:r>
        <w:rPr>
          <w:rFonts w:ascii="宋体" w:eastAsia="宋体" w:hAnsi="SimSun" w:cs="宋体"/>
          <w:sz w:val="28"/>
          <w:bdr w:val="none" w:sz="0" w:space="0" w:color="auto"/>
        </w:rPr>
        <w:t>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台挽留住你的身影，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辛苦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弯了你的脊背，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勤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了你的面容。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辞却了来自八方的</w:t>
      </w:r>
      <w:r>
        <w:rPr>
          <w:rFonts w:ascii="宋体" w:eastAsia="宋体" w:hAnsi="SimSun" w:cs="宋体"/>
          <w:sz w:val="28"/>
          <w:bdr w:val="none" w:sz="0" w:space="0" w:color="auto"/>
        </w:rPr>
        <w:t>诱</w:t>
      </w:r>
      <w:r>
        <w:rPr>
          <w:rFonts w:ascii="宋体" w:eastAsia="宋体" w:hAnsi="MS Mincho" w:cs="宋体"/>
          <w:sz w:val="28"/>
          <w:bdr w:val="none" w:sz="0" w:space="0" w:color="auto"/>
        </w:rPr>
        <w:t>惑，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心如磁石指向不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行程。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走了你的青春年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如今依然是激情</w:t>
      </w:r>
      <w:r>
        <w:rPr>
          <w:rFonts w:ascii="宋体" w:eastAsia="宋体" w:hAnsi="SimSun" w:cs="宋体"/>
          <w:sz w:val="28"/>
          <w:bdr w:val="none" w:sz="0" w:space="0" w:color="auto"/>
        </w:rPr>
        <w:t>满怀</w:t>
      </w:r>
      <w:r>
        <w:rPr>
          <w:rFonts w:ascii="宋体" w:eastAsia="宋体" w:hAnsi="MS Mincho" w:cs="宋体"/>
          <w:sz w:val="28"/>
          <w:bdr w:val="none" w:sz="0" w:space="0" w:color="auto"/>
        </w:rPr>
        <w:t>、两袖清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多少次睡梦中心系着教室，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多少回灯光下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醒了晨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多少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汗水在少年成才的路上跳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多少滴心血把青年的理想染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着祖国的希望在科学的峻</w:t>
      </w:r>
      <w:r>
        <w:rPr>
          <w:rFonts w:ascii="宋体" w:eastAsia="宋体" w:hAnsi="SimSun" w:cs="宋体"/>
          <w:sz w:val="28"/>
          <w:bdr w:val="none" w:sz="0" w:space="0" w:color="auto"/>
        </w:rPr>
        <w:t>岭</w:t>
      </w:r>
      <w:r>
        <w:rPr>
          <w:rFonts w:ascii="宋体" w:eastAsia="宋体" w:hAnsi="MS Mincho" w:cs="宋体"/>
          <w:sz w:val="28"/>
          <w:bdr w:val="none" w:sz="0" w:space="0" w:color="auto"/>
        </w:rPr>
        <w:t>上攀登，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着民族的未来在知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的迷</w:t>
      </w:r>
      <w:r>
        <w:rPr>
          <w:rFonts w:ascii="宋体" w:eastAsia="宋体" w:hAnsi="SimSun" w:cs="宋体"/>
          <w:sz w:val="28"/>
          <w:bdr w:val="none" w:sz="0" w:space="0" w:color="auto"/>
        </w:rPr>
        <w:t>宫</w:t>
      </w:r>
      <w:r>
        <w:rPr>
          <w:rFonts w:ascii="宋体" w:eastAsia="宋体" w:hAnsi="MS Mincho" w:cs="宋体"/>
          <w:sz w:val="28"/>
          <w:bdr w:val="none" w:sz="0" w:space="0" w:color="auto"/>
        </w:rPr>
        <w:t>里穿行。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著的追求穿透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史的云</w:t>
      </w:r>
      <w:r>
        <w:rPr>
          <w:rFonts w:ascii="宋体" w:eastAsia="宋体" w:hAnsi="SimSun" w:cs="宋体"/>
          <w:sz w:val="28"/>
          <w:bdr w:val="none" w:sz="0" w:space="0" w:color="auto"/>
        </w:rPr>
        <w:t>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炽热</w:t>
      </w:r>
      <w:r>
        <w:rPr>
          <w:rFonts w:ascii="宋体" w:eastAsia="宋体" w:hAnsi="MS Mincho" w:cs="宋体"/>
          <w:sz w:val="28"/>
          <w:bdr w:val="none" w:sz="0" w:space="0" w:color="auto"/>
        </w:rPr>
        <w:t>的希望照亮广袤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用真理</w:t>
      </w:r>
      <w:r>
        <w:rPr>
          <w:rFonts w:ascii="宋体" w:eastAsia="宋体" w:hAnsi="SimSun" w:cs="宋体"/>
          <w:sz w:val="28"/>
          <w:bdr w:val="none" w:sz="0" w:space="0" w:color="auto"/>
        </w:rPr>
        <w:t>驱</w:t>
      </w:r>
      <w:r>
        <w:rPr>
          <w:rFonts w:ascii="宋体" w:eastAsia="宋体" w:hAnsi="MS Mincho" w:cs="宋体"/>
          <w:sz w:val="28"/>
          <w:bdr w:val="none" w:sz="0" w:space="0" w:color="auto"/>
        </w:rPr>
        <w:t>散迷惘，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情熔化寒冷，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智慧</w:t>
      </w:r>
      <w:r>
        <w:rPr>
          <w:rFonts w:ascii="宋体" w:eastAsia="宋体" w:hAnsi="SimSun" w:cs="宋体"/>
          <w:sz w:val="28"/>
          <w:bdr w:val="none" w:sz="0" w:space="0" w:color="auto"/>
        </w:rPr>
        <w:t>拨</w:t>
      </w:r>
      <w:r>
        <w:rPr>
          <w:rFonts w:ascii="宋体" w:eastAsia="宋体" w:hAnsi="MS Mincho" w:cs="宋体"/>
          <w:sz w:val="28"/>
          <w:bdr w:val="none" w:sz="0" w:space="0" w:color="auto"/>
        </w:rPr>
        <w:t>响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根心弦，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正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占</w:t>
      </w:r>
      <w:r>
        <w:rPr>
          <w:rFonts w:ascii="宋体" w:eastAsia="宋体" w:hAnsi="SimSun" w:cs="宋体"/>
          <w:sz w:val="28"/>
          <w:bdr w:val="none" w:sz="0" w:space="0" w:color="auto"/>
        </w:rPr>
        <w:t>领每颗</w:t>
      </w:r>
      <w:r>
        <w:rPr>
          <w:rFonts w:ascii="宋体" w:eastAsia="宋体" w:hAnsi="MS Mincho" w:cs="宋体"/>
          <w:sz w:val="28"/>
          <w:bdr w:val="none" w:sz="0" w:space="0" w:color="auto"/>
        </w:rPr>
        <w:t>心灵。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撒向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笑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</w:t>
      </w:r>
      <w:r>
        <w:rPr>
          <w:rFonts w:ascii="宋体" w:eastAsia="宋体" w:hAnsi="SimSun" w:cs="宋体"/>
          <w:sz w:val="28"/>
          <w:bdr w:val="none" w:sz="0" w:space="0" w:color="auto"/>
        </w:rPr>
        <w:t>铸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黑板上写下炎黄子</w:t>
      </w:r>
      <w:r>
        <w:rPr>
          <w:rFonts w:ascii="宋体" w:eastAsia="宋体" w:hAnsi="SimSun" w:cs="宋体"/>
          <w:sz w:val="28"/>
          <w:bdr w:val="none" w:sz="0" w:space="0" w:color="auto"/>
        </w:rPr>
        <w:t>孙</w:t>
      </w:r>
      <w:r>
        <w:rPr>
          <w:rFonts w:ascii="宋体" w:eastAsia="宋体" w:hAnsi="MS Mincho" w:cs="宋体"/>
          <w:sz w:val="28"/>
          <w:bdr w:val="none" w:sz="0" w:space="0" w:color="auto"/>
        </w:rPr>
        <w:t>的神往，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堂里托起共和国的黎明。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新的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征从你的脚下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的期待在你的笔端</w:t>
      </w:r>
      <w:r>
        <w:rPr>
          <w:rFonts w:ascii="宋体" w:eastAsia="宋体" w:hAnsi="SimSun" w:cs="宋体"/>
          <w:sz w:val="28"/>
          <w:bdr w:val="none" w:sz="0" w:space="0" w:color="auto"/>
        </w:rPr>
        <w:t>诞</w:t>
      </w:r>
      <w:r>
        <w:rPr>
          <w:rFonts w:ascii="宋体" w:eastAsia="宋体" w:hAnsi="MS Mincho" w:cs="宋体"/>
          <w:sz w:val="28"/>
          <w:bdr w:val="none" w:sz="0" w:space="0" w:color="auto"/>
        </w:rPr>
        <w:t>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大厦在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里奠基，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擎天的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里生成。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芬芳的桃李描</w:t>
      </w:r>
      <w:r>
        <w:rPr>
          <w:rFonts w:ascii="宋体" w:eastAsia="宋体" w:hAnsi="SimSun" w:cs="宋体"/>
          <w:sz w:val="28"/>
          <w:bdr w:val="none" w:sz="0" w:space="0" w:color="auto"/>
        </w:rPr>
        <w:t>绘锦绣</w:t>
      </w:r>
      <w:r>
        <w:rPr>
          <w:rFonts w:ascii="宋体" w:eastAsia="宋体" w:hAnsi="MS Mincho" w:cs="宋体"/>
          <w:sz w:val="28"/>
          <w:bdr w:val="none" w:sz="0" w:space="0" w:color="auto"/>
        </w:rPr>
        <w:t>大地，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纯洁</w:t>
      </w:r>
      <w:r>
        <w:rPr>
          <w:rFonts w:ascii="宋体" w:eastAsia="宋体" w:hAnsi="MS Mincho" w:cs="宋体"/>
          <w:sz w:val="28"/>
          <w:bdr w:val="none" w:sz="0" w:space="0" w:color="auto"/>
        </w:rPr>
        <w:t>的童心点亮人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繁星。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，祝福您，愿您身体健康！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，祝福您，愿您永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迎来了第</w:t>
      </w:r>
      <w:r>
        <w:rPr>
          <w:rFonts w:ascii="宋体" w:eastAsia="宋体" w:cs="宋体"/>
          <w:sz w:val="28"/>
          <w:bdr w:val="none" w:sz="0" w:space="0" w:color="auto"/>
        </w:rPr>
        <w:t>26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。首先，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我代表大家，向辛勤耕耘在</w:t>
      </w:r>
      <w:r>
        <w:rPr>
          <w:rFonts w:ascii="宋体" w:eastAsia="宋体" w:hAnsi="SimSun" w:cs="宋体"/>
          <w:sz w:val="28"/>
          <w:bdr w:val="none" w:sz="0" w:space="0" w:color="auto"/>
        </w:rPr>
        <w:t>讲坛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，表示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日的祝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日，所有的花儿都在流溢芬芳；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日，所有的心灵都在舞蹈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翔。无数青春的笑容，将您的</w:t>
      </w:r>
      <w:r>
        <w:rPr>
          <w:rFonts w:ascii="宋体" w:eastAsia="宋体" w:hAnsi="SimSun" w:cs="宋体"/>
          <w:sz w:val="28"/>
          <w:bdr w:val="none" w:sz="0" w:space="0" w:color="auto"/>
        </w:rPr>
        <w:t>丝丝</w:t>
      </w:r>
      <w:r>
        <w:rPr>
          <w:rFonts w:ascii="宋体" w:eastAsia="宋体" w:hAnsi="MS Mincho" w:cs="宋体"/>
          <w:sz w:val="28"/>
          <w:bdr w:val="none" w:sz="0" w:space="0" w:color="auto"/>
        </w:rPr>
        <w:t>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，映成金黄；无数感激的目光，将您的道道</w:t>
      </w:r>
      <w:r>
        <w:rPr>
          <w:rFonts w:ascii="宋体" w:eastAsia="宋体" w:hAnsi="SimSun" w:cs="宋体"/>
          <w:sz w:val="28"/>
          <w:bdr w:val="none" w:sz="0" w:space="0" w:color="auto"/>
        </w:rPr>
        <w:t>皱纹</w:t>
      </w:r>
      <w:r>
        <w:rPr>
          <w:rFonts w:ascii="宋体" w:eastAsia="宋体" w:hAnsi="MS Mincho" w:cs="宋体"/>
          <w:sz w:val="28"/>
          <w:bdr w:val="none" w:sz="0" w:space="0" w:color="auto"/>
        </w:rPr>
        <w:t>，刻成</w:t>
      </w:r>
      <w:r>
        <w:rPr>
          <w:rFonts w:ascii="宋体" w:eastAsia="宋体" w:hAnsi="SimSun" w:cs="宋体"/>
          <w:sz w:val="28"/>
          <w:bdr w:val="none" w:sz="0" w:space="0" w:color="auto"/>
        </w:rPr>
        <w:t>勋</w:t>
      </w:r>
      <w:r>
        <w:rPr>
          <w:rFonts w:ascii="宋体" w:eastAsia="宋体" w:hAnsi="MS Mincho" w:cs="宋体"/>
          <w:sz w:val="28"/>
          <w:bdr w:val="none" w:sz="0" w:space="0" w:color="auto"/>
        </w:rPr>
        <w:t>章。老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看到世界有多大，天地有多广；老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梦想有多美，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斗有多棒。一天天，一年年，您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的海洋，却不羡慕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富的金山就在身旁；一年年，一天天，您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学生的成才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力划</w:t>
      </w:r>
      <w:r>
        <w:rPr>
          <w:rFonts w:ascii="宋体" w:eastAsia="宋体" w:hAnsi="SimSun" w:cs="宋体"/>
          <w:sz w:val="28"/>
          <w:bdr w:val="none" w:sz="0" w:space="0" w:color="auto"/>
        </w:rPr>
        <w:t>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航又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航。熄</w:t>
      </w:r>
      <w:r>
        <w:rPr>
          <w:rFonts w:ascii="宋体" w:eastAsia="宋体" w:hAnsi="SimSun" w:cs="宋体"/>
          <w:sz w:val="28"/>
          <w:bdr w:val="none" w:sz="0" w:space="0" w:color="auto"/>
        </w:rPr>
        <w:t>灭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光，又亮了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光；白了冬装，又染了夏裳。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堂如舟，教鞭如</w:t>
      </w:r>
      <w:r>
        <w:rPr>
          <w:rFonts w:ascii="宋体" w:eastAsia="宋体" w:hAnsi="SimSun" w:cs="宋体"/>
          <w:sz w:val="28"/>
          <w:bdr w:val="none" w:sz="0" w:space="0" w:color="auto"/>
        </w:rPr>
        <w:t>桨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美的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成一片知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的海洋；白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如雪，双眼如水，老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，您无</w:t>
      </w:r>
      <w:r>
        <w:rPr>
          <w:rFonts w:ascii="宋体" w:eastAsia="宋体" w:hAnsi="SimSun" w:cs="宋体"/>
          <w:sz w:val="28"/>
          <w:bdr w:val="none" w:sz="0" w:space="0" w:color="auto"/>
        </w:rPr>
        <w:t>尘</w:t>
      </w:r>
      <w:r>
        <w:rPr>
          <w:rFonts w:ascii="宋体" w:eastAsia="宋体" w:hAnsi="MS Mincho" w:cs="宋体"/>
          <w:sz w:val="28"/>
          <w:bdr w:val="none" w:sz="0" w:space="0" w:color="auto"/>
        </w:rPr>
        <w:t>的心灵如圣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的殿堂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。插播歌曲：《感恩的心》。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【男】耕耘着未来，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阳光；播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着希望，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崇敬的目光充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感恩。那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全人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的仰望，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会在您的虔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、淡泊和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朴中生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出无限感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，之后把您崇敬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真的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子，善的信使，美的旗</w:t>
      </w:r>
      <w:r>
        <w:rPr>
          <w:rFonts w:ascii="宋体" w:eastAsia="宋体" w:hAnsi="SimSun" w:cs="宋体"/>
          <w:sz w:val="28"/>
          <w:bdr w:val="none" w:sz="0" w:space="0" w:color="auto"/>
        </w:rPr>
        <w:t>帜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【女】三尺的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台，承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了您人生的四季；灵魂的塑造，折射了您永恒的光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的阳光，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耀了您芬芳的情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；智慧的雨露，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洒了您澎湃的激情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【男】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月染白了</w:t>
      </w:r>
      <w:r>
        <w:rPr>
          <w:rFonts w:ascii="宋体" w:eastAsia="宋体" w:hAnsi="SimSun" w:cs="宋体"/>
          <w:sz w:val="28"/>
          <w:bdr w:val="none" w:sz="0" w:space="0" w:color="auto"/>
        </w:rPr>
        <w:t>头发</w:t>
      </w:r>
      <w:r>
        <w:rPr>
          <w:rFonts w:ascii="宋体" w:eastAsia="宋体" w:hAnsi="MS Mincho" w:cs="宋体"/>
          <w:sz w:val="28"/>
          <w:bdr w:val="none" w:sz="0" w:space="0" w:color="auto"/>
        </w:rPr>
        <w:t>，汗水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育了桃李。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年中，用心灵的付出，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竟相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幼苗茁壮成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神州大地尽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了芳菲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【合】您是园丁，用辛勤的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作，收</w:t>
      </w:r>
      <w:r>
        <w:rPr>
          <w:rFonts w:ascii="宋体" w:eastAsia="宋体" w:hAnsi="SimSun" w:cs="宋体"/>
          <w:sz w:val="28"/>
          <w:bdr w:val="none" w:sz="0" w:space="0" w:color="auto"/>
        </w:rPr>
        <w:t>获满</w:t>
      </w:r>
      <w:r>
        <w:rPr>
          <w:rFonts w:ascii="宋体" w:eastAsia="宋体" w:hAnsi="MS Mincho" w:cs="宋体"/>
          <w:sz w:val="28"/>
          <w:bdr w:val="none" w:sz="0" w:space="0" w:color="auto"/>
        </w:rPr>
        <w:t>园春色；您是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，燃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着自己，照亮了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人；您是春蚕，孜孜不倦地吐着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灵魂穿上美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的衣裳。春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化雨中，把春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写成秋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，把平凡写成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（刘）老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（合）大家好！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（刘）大浪小学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又和大家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面了。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（汪）我是本期主播，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（刘）我是主播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（汪）同学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，明天就是第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。此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，您在想些什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（刘）也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在思考，明天的那堂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的透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明白；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（汪）也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盘</w:t>
      </w:r>
      <w:r>
        <w:rPr>
          <w:rFonts w:ascii="宋体" w:eastAsia="宋体" w:hAnsi="MS Mincho" w:cs="宋体"/>
          <w:sz w:val="28"/>
          <w:bdr w:val="none" w:sz="0" w:space="0" w:color="auto"/>
        </w:rPr>
        <w:t>算，班里的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得全面周</w:t>
      </w:r>
      <w:r>
        <w:rPr>
          <w:rFonts w:ascii="宋体" w:eastAsia="宋体" w:hAnsi="SimSun" w:cs="宋体"/>
          <w:sz w:val="28"/>
          <w:bdr w:val="none" w:sz="0" w:space="0" w:color="auto"/>
        </w:rPr>
        <w:t>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（刘）也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，您什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都没有想，教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的天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，埋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苦干早已是便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家常。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（合）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没有厚礼献上，就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接受我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的祝福：老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（汪）有人把教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比做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，燃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着自己，明亮了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（刘）也有人把教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比做明行灯，兢兢</w:t>
      </w:r>
      <w:r>
        <w:rPr>
          <w:rFonts w:ascii="宋体" w:eastAsia="宋体" w:hAnsi="SimSun" w:cs="宋体"/>
          <w:sz w:val="28"/>
          <w:bdr w:val="none" w:sz="0" w:space="0" w:color="auto"/>
        </w:rPr>
        <w:t>业业</w:t>
      </w:r>
      <w:r>
        <w:rPr>
          <w:rFonts w:ascii="宋体" w:eastAsia="宋体" w:hAnsi="MS Mincho" w:cs="宋体"/>
          <w:sz w:val="28"/>
          <w:bdr w:val="none" w:sz="0" w:space="0" w:color="auto"/>
        </w:rPr>
        <w:t>，指明着人生方向。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（合）是啊！老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，是你</w:t>
      </w:r>
      <w:r>
        <w:rPr>
          <w:rFonts w:ascii="宋体" w:eastAsia="宋体" w:hAnsi="SimSun" w:cs="宋体"/>
          <w:sz w:val="28"/>
          <w:bdr w:val="none" w:sz="0" w:space="0" w:color="auto"/>
        </w:rPr>
        <w:t>们带领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；是你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从无知的昨天走向幸福的今天、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的明天，培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造就出一代又一代国家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此刻，我相信你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心中一定有很多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要想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你的老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，下面，就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一起来听一首《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大后我就成了你》，来表达大家此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的心声。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（汪）同学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大浪小学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一个角落，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都可以看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正在</w:t>
      </w:r>
      <w:r>
        <w:rPr>
          <w:rFonts w:ascii="宋体" w:eastAsia="宋体" w:hAnsi="SimSun" w:cs="宋体"/>
          <w:sz w:val="28"/>
          <w:bdr w:val="none" w:sz="0" w:space="0" w:color="auto"/>
        </w:rPr>
        <w:t>呕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沥</w:t>
      </w:r>
      <w:r>
        <w:rPr>
          <w:rFonts w:ascii="宋体" w:eastAsia="宋体" w:hAnsi="MS Mincho" w:cs="宋体"/>
          <w:sz w:val="28"/>
          <w:bdr w:val="none" w:sz="0" w:space="0" w:color="auto"/>
        </w:rPr>
        <w:t>血，耐心教育，辛勤工作的身影。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（刘）在教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即将来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的日子里，我</w:t>
      </w:r>
      <w:r>
        <w:rPr>
          <w:rFonts w:ascii="宋体" w:eastAsia="宋体" w:hAnsi="SimSun" w:cs="宋体"/>
          <w:sz w:val="28"/>
          <w:bdr w:val="none" w:sz="0" w:space="0" w:color="auto"/>
        </w:rPr>
        <w:t>们创</w:t>
      </w:r>
      <w:r>
        <w:rPr>
          <w:rFonts w:ascii="宋体" w:eastAsia="宋体" w:hAnsi="MS Mincho" w:cs="宋体"/>
          <w:sz w:val="28"/>
          <w:bdr w:val="none" w:sz="0" w:space="0" w:color="auto"/>
        </w:rPr>
        <w:t>作了一首小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们亲们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，并祝你</w:t>
      </w:r>
      <w:r>
        <w:rPr>
          <w:rFonts w:ascii="宋体" w:eastAsia="宋体" w:hAnsi="SimSun" w:cs="宋体"/>
          <w:sz w:val="28"/>
          <w:bdr w:val="none" w:sz="0" w:space="0" w:color="auto"/>
        </w:rPr>
        <w:t>们节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下面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听小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，辛苦了》（停</w:t>
      </w:r>
      <w:r>
        <w:rPr>
          <w:rFonts w:ascii="宋体" w:eastAsia="宋体" w:hAnsi="SimSun" w:cs="宋体"/>
          <w:sz w:val="28"/>
          <w:bdr w:val="none" w:sz="0" w:space="0" w:color="auto"/>
        </w:rPr>
        <w:t>顿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秒）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cs="宋体"/>
          <w:sz w:val="28"/>
          <w:bdr w:val="none" w:sz="0" w:space="0" w:color="auto"/>
        </w:rPr>
        <w:t>——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把无知的我</w:t>
      </w:r>
      <w:r>
        <w:rPr>
          <w:rFonts w:ascii="宋体" w:eastAsia="宋体" w:hAnsi="SimSun" w:cs="宋体"/>
          <w:sz w:val="28"/>
          <w:bdr w:val="none" w:sz="0" w:space="0" w:color="auto"/>
        </w:rPr>
        <w:t>们领进宽</w:t>
      </w:r>
      <w:r>
        <w:rPr>
          <w:rFonts w:ascii="宋体" w:eastAsia="宋体" w:hAnsi="MS Mincho" w:cs="宋体"/>
          <w:sz w:val="28"/>
          <w:bdr w:val="none" w:sz="0" w:space="0" w:color="auto"/>
        </w:rPr>
        <w:t>敞的教室，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丰富的知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是您！老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您用辛勤的汗水，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哺育了春日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破土的嫩苗。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cs="宋体"/>
          <w:sz w:val="28"/>
          <w:bdr w:val="none" w:sz="0" w:space="0" w:color="auto"/>
        </w:rPr>
        <w:t>——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皮的我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教育成能体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帮助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人的人？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是您！老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你的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就好似和煦的春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温暖了我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cs="宋体"/>
          <w:sz w:val="28"/>
          <w:bdr w:val="none" w:sz="0" w:space="0" w:color="auto"/>
        </w:rPr>
        <w:t>——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把幼小的我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培育成成熟懂事的少年？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是您！老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您的保</w:t>
      </w:r>
      <w:r>
        <w:rPr>
          <w:rFonts w:ascii="宋体" w:eastAsia="宋体" w:hAnsi="SimSun" w:cs="宋体"/>
          <w:sz w:val="28"/>
          <w:bdr w:val="none" w:sz="0" w:space="0" w:color="auto"/>
        </w:rPr>
        <w:t>护让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在金秋</w:t>
      </w:r>
      <w:r>
        <w:rPr>
          <w:rFonts w:ascii="宋体" w:eastAsia="宋体" w:hAnsi="SimSun" w:cs="宋体"/>
          <w:sz w:val="28"/>
          <w:bdr w:val="none" w:sz="0" w:space="0" w:color="auto"/>
        </w:rPr>
        <w:t>时节结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您辛苦了！老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在酷暑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寒中辛勤工作的人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您辛苦了！老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把青春无私奉献的人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向您致以崇高的敬意！您辛苦了！老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：《我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米</w:t>
      </w:r>
      <w:r>
        <w:rPr>
          <w:rFonts w:ascii="宋体" w:eastAsia="宋体" w:hAnsi="SimSun" w:cs="宋体"/>
          <w:sz w:val="28"/>
          <w:bdr w:val="none" w:sz="0" w:space="0" w:color="auto"/>
        </w:rPr>
        <w:t>兰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（汪）同学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几天就是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了，我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将以何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方式来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日才更有意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呢？同学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一定有了很多想法，下面推荐几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之情，又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方便的祝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方式，同学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不妨一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师发</w:t>
      </w:r>
      <w:r>
        <w:rPr>
          <w:rFonts w:ascii="宋体" w:eastAsia="宋体" w:hAnsi="MS Mincho" w:cs="宋体"/>
          <w:sz w:val="28"/>
          <w:bdr w:val="none" w:sz="0" w:space="0" w:color="auto"/>
        </w:rPr>
        <w:t>一封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邮</w:t>
      </w:r>
      <w:r>
        <w:rPr>
          <w:rFonts w:ascii="宋体" w:eastAsia="宋体" w:hAnsi="MS Mincho" w:cs="宋体"/>
          <w:sz w:val="28"/>
          <w:bdr w:val="none" w:sz="0" w:space="0" w:color="auto"/>
        </w:rPr>
        <w:t>件；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写一封表露自己感激之情的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笔信；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、自己制作一个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卡，送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或悄悄放在老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公桌上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她一个惊喜。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、早上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到老</w:t>
      </w:r>
      <w:r>
        <w:rPr>
          <w:rFonts w:ascii="宋体" w:eastAsia="宋体" w:hAnsi="SimSun" w:cs="宋体"/>
          <w:sz w:val="28"/>
          <w:bdr w:val="none" w:sz="0" w:space="0" w:color="auto"/>
        </w:rPr>
        <w:t>师时</w:t>
      </w:r>
      <w:r>
        <w:rPr>
          <w:rFonts w:ascii="宋体" w:eastAsia="宋体" w:hAnsi="MS Mincho" w:cs="宋体"/>
          <w:sz w:val="28"/>
          <w:bdr w:val="none" w:sz="0" w:space="0" w:color="auto"/>
        </w:rPr>
        <w:t>送上一声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，祝你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画一副</w:t>
      </w:r>
      <w:r>
        <w:rPr>
          <w:rFonts w:ascii="宋体" w:eastAsia="宋体" w:hAnsi="SimSun" w:cs="宋体"/>
          <w:sz w:val="28"/>
          <w:bdr w:val="none" w:sz="0" w:space="0" w:color="auto"/>
        </w:rPr>
        <w:t>铅</w:t>
      </w:r>
      <w:r>
        <w:rPr>
          <w:rFonts w:ascii="宋体" w:eastAsia="宋体" w:hAnsi="MS Mincho" w:cs="宋体"/>
          <w:sz w:val="28"/>
          <w:bdr w:val="none" w:sz="0" w:space="0" w:color="auto"/>
        </w:rPr>
        <w:t>笔画，再加上一行深情的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候或写首抒情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，能看到黑板上写的祝教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、送上一份自己决心改正缺点追求上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的日程表。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（刘）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有，学校各中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了解我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各位同学和老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一定要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（汪）当然，尊敬老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并不指在教</w:t>
      </w:r>
      <w:r>
        <w:rPr>
          <w:rFonts w:ascii="宋体" w:eastAsia="宋体" w:hAnsi="SimSun" w:cs="宋体"/>
          <w:sz w:val="28"/>
          <w:bdr w:val="none" w:sz="0" w:space="0" w:color="auto"/>
        </w:rPr>
        <w:t>师节这</w:t>
      </w:r>
      <w:r>
        <w:rPr>
          <w:rFonts w:ascii="宋体" w:eastAsia="宋体" w:hAnsi="MS Mincho" w:cs="宋体"/>
          <w:sz w:val="28"/>
          <w:bdr w:val="none" w:sz="0" w:space="0" w:color="auto"/>
        </w:rPr>
        <w:t>天送上祝福，而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一天中都有所表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，上</w:t>
      </w:r>
      <w:r>
        <w:rPr>
          <w:rFonts w:ascii="宋体" w:eastAsia="宋体" w:hAnsi="SimSun" w:cs="宋体"/>
          <w:sz w:val="28"/>
          <w:bdr w:val="none" w:sz="0" w:space="0" w:color="auto"/>
        </w:rPr>
        <w:t>课认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，遵守班</w:t>
      </w:r>
      <w:r>
        <w:rPr>
          <w:rFonts w:ascii="宋体" w:eastAsia="宋体" w:hAnsi="SimSun" w:cs="宋体"/>
          <w:sz w:val="28"/>
          <w:bdr w:val="none" w:sz="0" w:space="0" w:color="auto"/>
        </w:rPr>
        <w:t>级纪</w:t>
      </w:r>
      <w:r>
        <w:rPr>
          <w:rFonts w:ascii="宋体" w:eastAsia="宋体" w:hAnsi="MS Mincho" w:cs="宋体"/>
          <w:sz w:val="28"/>
          <w:bdr w:val="none" w:sz="0" w:space="0" w:color="auto"/>
        </w:rPr>
        <w:t>律，做老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的小帮手，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少操心，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些都是献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最好的礼物。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（刘）好啦，同学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，本期广播到此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大家的收听！我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下期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：敬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合：大家早上好！五中之声广播站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始广播啦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吕</w:t>
      </w:r>
      <w:r>
        <w:rPr>
          <w:rFonts w:ascii="宋体" w:eastAsia="宋体" w:hAnsi="MS Mincho" w:cs="宋体"/>
          <w:sz w:val="28"/>
          <w:bdr w:val="none" w:sz="0" w:space="0" w:color="auto"/>
        </w:rPr>
        <w:t>：今天由我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六年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队为</w:t>
      </w:r>
      <w:r>
        <w:rPr>
          <w:rFonts w:ascii="宋体" w:eastAsia="宋体" w:hAnsi="MS Mincho" w:cs="宋体"/>
          <w:sz w:val="28"/>
          <w:bdr w:val="none" w:sz="0" w:space="0" w:color="auto"/>
        </w:rPr>
        <w:t>大家广播，我是主持人五年一班中</w:t>
      </w:r>
      <w:r>
        <w:rPr>
          <w:rFonts w:ascii="宋体" w:eastAsia="宋体" w:hAnsi="SimSun" w:cs="宋体"/>
          <w:sz w:val="28"/>
          <w:bdr w:val="none" w:sz="0" w:space="0" w:color="auto"/>
        </w:rPr>
        <w:t>队吕锰杨</w:t>
      </w:r>
      <w:r>
        <w:rPr>
          <w:rFonts w:ascii="宋体" w:eastAsia="宋体" w:hAnsi="MS Mincho" w:cs="宋体"/>
          <w:sz w:val="28"/>
          <w:bdr w:val="none" w:sz="0" w:space="0" w:color="auto"/>
        </w:rPr>
        <w:t>：我是主持人五年二班中</w:t>
      </w:r>
      <w:r>
        <w:rPr>
          <w:rFonts w:ascii="宋体" w:eastAsia="宋体" w:hAnsi="SimSun" w:cs="宋体"/>
          <w:sz w:val="28"/>
          <w:bdr w:val="none" w:sz="0" w:space="0" w:color="auto"/>
        </w:rPr>
        <w:t>队杨亚</w:t>
      </w:r>
      <w:r>
        <w:rPr>
          <w:rFonts w:ascii="宋体" w:eastAsia="宋体" w:hAnsi="MS Mincho" w:cs="宋体"/>
          <w:sz w:val="28"/>
          <w:bdr w:val="none" w:sz="0" w:space="0" w:color="auto"/>
        </w:rPr>
        <w:t>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今天的广播主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是感恩老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神圣的字眼。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个名字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在太多太多？？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和成才，都离不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吕</w:t>
      </w:r>
      <w:r>
        <w:rPr>
          <w:rFonts w:ascii="宋体" w:eastAsia="宋体" w:hAnsi="MS Mincho" w:cs="宋体"/>
          <w:sz w:val="28"/>
          <w:bdr w:val="none" w:sz="0" w:space="0" w:color="auto"/>
        </w:rPr>
        <w:t>：社会的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一点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和更新，无不</w:t>
      </w:r>
      <w:r>
        <w:rPr>
          <w:rFonts w:ascii="宋体" w:eastAsia="宋体" w:hAnsi="SimSun" w:cs="宋体"/>
          <w:sz w:val="28"/>
          <w:bdr w:val="none" w:sz="0" w:space="0" w:color="auto"/>
        </w:rPr>
        <w:t>饱</w:t>
      </w:r>
      <w:r>
        <w:rPr>
          <w:rFonts w:ascii="宋体" w:eastAsia="宋体" w:hAnsi="MS Mincho" w:cs="宋体"/>
          <w:sz w:val="28"/>
          <w:bdr w:val="none" w:sz="0" w:space="0" w:color="auto"/>
        </w:rPr>
        <w:t>含着老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和奉献。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：解决疑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传递</w:t>
      </w:r>
      <w:r>
        <w:rPr>
          <w:rFonts w:ascii="宋体" w:eastAsia="宋体" w:hAnsi="MS Mincho" w:cs="宋体"/>
          <w:sz w:val="28"/>
          <w:bdr w:val="none" w:sz="0" w:space="0" w:color="auto"/>
        </w:rPr>
        <w:t>文明，教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；科教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国，教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是帆。</w:t>
      </w:r>
      <w:r>
        <w:rPr>
          <w:rFonts w:ascii="宋体" w:eastAsia="宋体" w:hAnsi="SimSun" w:cs="宋体"/>
          <w:sz w:val="28"/>
          <w:bdr w:val="none" w:sz="0" w:space="0" w:color="auto"/>
        </w:rPr>
        <w:t>吕</w:t>
      </w:r>
      <w:r>
        <w:rPr>
          <w:rFonts w:ascii="宋体" w:eastAsia="宋体" w:hAnsi="MS Mincho" w:cs="宋体"/>
          <w:sz w:val="28"/>
          <w:bdr w:val="none" w:sz="0" w:space="0" w:color="auto"/>
        </w:rPr>
        <w:t>：从入学的第一天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一点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一份成功，无不浸透了老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的心血与汗水，无不来源于老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的栽培与辛苦。是老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https://d.book118.com/065330023224011114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24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6533002322401111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教师节广播稿精选15篇</dc:title>
  <dc:subject>有在学校广播站锻炼的学生，我们广播前都会预先做好广播稿，一份漂亮的广播稿能提高节目效果，我们该怎么去写广播稿呢？下面是小编为大家收集的教师节广播稿，希望能够帮助到大家。教师节广播稿1尊敬的各位老师，亲</dc:subject>
  <cp:keywords>教师节广播稿</cp:keywords>
  <cp:revision>0</cp:revision>
</cp:coreProperties>
</file>