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班主任个人事迹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、工作或生活中，要用到事迹的情况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是蛮多的，借助事迹可以很好地体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进对</w:t>
      </w:r>
      <w:r>
        <w:rPr>
          <w:rFonts w:ascii="宋体" w:eastAsia="宋体" w:hAnsi="MS Mincho" w:cs="宋体"/>
          <w:sz w:val="28"/>
          <w:bdr w:val="none" w:sz="0" w:space="0" w:color="auto"/>
        </w:rPr>
        <w:t>象的先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思想、精神，以及特定的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代特征。事迹到底怎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定才正确呢？以下是小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收集整理的班主任个人事迹，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同芳，女，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族，生于</w:t>
      </w:r>
      <w:r>
        <w:rPr>
          <w:rFonts w:ascii="宋体" w:eastAsia="宋体" w:cs="宋体"/>
          <w:sz w:val="28"/>
          <w:bdr w:val="none" w:sz="0" w:space="0" w:color="auto"/>
        </w:rPr>
        <w:t>1987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于烟台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范大学数学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月参加工作，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担任沾化区第二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小学教学工作，兼任班主任，从事小学教学工作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就是我从教多年来的真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写照，又是我的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着追求。我把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和智慧融入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台，使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儿沃土上的花儿茁壮成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一、激情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满怀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，无私奉献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自工作以来，一直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守在教学一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保持着一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崇高的敬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、无私奉献的精神，我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自己的工作，如同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自己的生命。在工作中，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极肯干，我用心地做教育中的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一件小事、耐心地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，用全部的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幼小的心灵。面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世人的不解，我不曾退却，面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众多的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惑，我不曾</w:t>
      </w:r>
      <w:r>
        <w:rPr>
          <w:rFonts w:ascii="宋体" w:eastAsia="宋体" w:hAnsi="SimSun" w:cs="宋体"/>
          <w:sz w:val="28"/>
          <w:bdr w:val="none" w:sz="0" w:space="0" w:color="auto"/>
        </w:rPr>
        <w:t>动摇</w:t>
      </w:r>
      <w:r>
        <w:rPr>
          <w:rFonts w:ascii="宋体" w:eastAsia="宋体" w:hAnsi="MS Mincho" w:cs="宋体"/>
          <w:sz w:val="28"/>
          <w:bdr w:val="none" w:sz="0" w:space="0" w:color="auto"/>
        </w:rPr>
        <w:t>，我依然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里雨里，脚</w:t>
      </w:r>
      <w:r>
        <w:rPr>
          <w:rFonts w:ascii="宋体" w:eastAsia="宋体" w:hAnsi="SimSun" w:cs="宋体"/>
          <w:sz w:val="28"/>
          <w:bdr w:val="none" w:sz="0" w:space="0" w:color="auto"/>
        </w:rPr>
        <w:t>步坚</w:t>
      </w:r>
      <w:r>
        <w:rPr>
          <w:rFonts w:ascii="宋体" w:eastAsia="宋体" w:hAnsi="MS Mincho" w:cs="宋体"/>
          <w:sz w:val="28"/>
          <w:bdr w:val="none" w:sz="0" w:space="0" w:color="auto"/>
        </w:rPr>
        <w:t>定，激情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二、率先垂范，身教感染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持喊破噪子，不如做出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子，要想正人，必先正已。所以，无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是以自己的人格力量感染学生，注意自己点点滴滴言行的影响。我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一件事都能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于律已、率先垂范。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一年来，我既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于学生最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督之下，又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刻被学生效仿之中。所以，当我要求学生努力学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，我首先做到了忘我的工作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石的精神，当我教育学生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热爱劳动时</w:t>
      </w:r>
      <w:r>
        <w:rPr>
          <w:rFonts w:ascii="宋体" w:eastAsia="宋体" w:hAnsi="MS Mincho" w:cs="宋体"/>
          <w:sz w:val="28"/>
          <w:bdr w:val="none" w:sz="0" w:space="0" w:color="auto"/>
        </w:rPr>
        <w:t>，我没有指手划脚，拈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怕重，而是和学生一起参与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当我叮嘱学生遵守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，我首先做到了遵守校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于，有人主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弯腰</w:t>
      </w:r>
      <w:r>
        <w:rPr>
          <w:rFonts w:ascii="宋体" w:eastAsia="宋体" w:hAnsi="SimSun" w:cs="宋体"/>
          <w:sz w:val="28"/>
          <w:bdr w:val="none" w:sz="0" w:space="0" w:color="auto"/>
        </w:rPr>
        <w:t>捡废纸</w:t>
      </w:r>
      <w:r>
        <w:rPr>
          <w:rFonts w:ascii="宋体" w:eastAsia="宋体" w:hAnsi="MS Mincho" w:cs="宋体"/>
          <w:sz w:val="28"/>
          <w:bdr w:val="none" w:sz="0" w:space="0" w:color="auto"/>
        </w:rPr>
        <w:t>了，有人早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动开关电</w:t>
      </w:r>
      <w:r>
        <w:rPr>
          <w:rFonts w:ascii="宋体" w:eastAsia="宋体" w:hAnsi="MS Mincho" w:cs="宋体"/>
          <w:sz w:val="28"/>
          <w:bdr w:val="none" w:sz="0" w:space="0" w:color="auto"/>
        </w:rPr>
        <w:t>灯了，有人主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学困生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了，我从学生的身上看到了自己的影子，同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了言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身教，身行一例、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似千言的至理名言。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严爱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，才可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的心灵，才能在教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育人。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同志担任的是一个六十多人大班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的班主任，学生基本上是留守儿童，学生缺乏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，不愿交流，性格内向。其中班里有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一位学生，他叫梁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鑫，父母离异，孩子在学校很少与同学交流，有什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事就逃学，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师发现这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后，独自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行到学生家中，和家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交流，和孩子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常抽</w:t>
      </w:r>
      <w:r>
        <w:rPr>
          <w:rFonts w:ascii="宋体" w:eastAsia="宋体" w:hAnsi="SimSun" w:cs="宋体"/>
          <w:sz w:val="28"/>
          <w:bdr w:val="none" w:sz="0" w:space="0" w:color="auto"/>
        </w:rPr>
        <w:t>时间辅导该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，了解和帮助他解决生活中的困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，慢慢的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学生不再逃学了，学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上也露出了笑容，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自内心的，学生感受到在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，我把多年来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毫不保留的教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了学生，并虚心向有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，不断完善自己。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四、追求卓越，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力翺翔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常言道：要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学生一杯水，自己要有一桶水。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深深体会到，作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是不竭之泉，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奔涌出清新的、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着班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色彩的溪流。于是，我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，以此提高自己的文化素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念，大胆采用新的教学手段。我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常向同科老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秀的教学方法，提高自己的教学能力和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，所教班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成功只属于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去，所有的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誉只是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肯定，我必将以百倍的信心和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情走下去，在今后的教育教学工作中，我会在教育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片田园里勤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耕耘，一定能做一名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桃李香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年，他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着追求来到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第一中学任教，从此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启了十四年教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育人的班主任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生涯。他担任高三班主任八个年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。一直勤勤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立德立言无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是思想教育的主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课开设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级论坛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，定期邀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人物事迹使学生在潜移默化中受到熏陶，也逐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和判断。在他的悉心耕耘下，班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情高，教学成效十分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以生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本勤勉教学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堂是高中教学的主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一名化学教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松的学好化学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是他追求的目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，他充分利用各</w:t>
      </w:r>
      <w:r>
        <w:rPr>
          <w:rFonts w:ascii="宋体" w:eastAsia="宋体" w:hAnsi="SimSun" w:cs="宋体"/>
          <w:sz w:val="28"/>
          <w:bdr w:val="none" w:sz="0" w:space="0" w:color="auto"/>
        </w:rPr>
        <w:t>种时间节</w:t>
      </w:r>
      <w:r>
        <w:rPr>
          <w:rFonts w:ascii="宋体" w:eastAsia="宋体" w:hAnsi="MS Mincho" w:cs="宋体"/>
          <w:sz w:val="28"/>
          <w:bdr w:val="none" w:sz="0" w:space="0" w:color="auto"/>
        </w:rPr>
        <w:t>点，依托网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平台，召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自律方能成就自我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等系列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上班会、家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天想尽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入网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醒以情感人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更重要。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如是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，一字之差，体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重承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某的父母离异，感情冷漠，沉迷手机，学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动辄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歇斯底里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和他沟通，他直接把自己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里，一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就是一天。在得知情况后，王老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马骑</w:t>
      </w:r>
      <w:r>
        <w:rPr>
          <w:rFonts w:ascii="宋体" w:eastAsia="宋体" w:hAnsi="MS Mincho" w:cs="宋体"/>
          <w:sz w:val="28"/>
          <w:bdr w:val="none" w:sz="0" w:space="0" w:color="auto"/>
        </w:rPr>
        <w:t>着摩托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冒着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了一条厚厚的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巾来到学生家里，站在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外耐心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门终</w:t>
      </w:r>
      <w:r>
        <w:rPr>
          <w:rFonts w:ascii="宋体" w:eastAsia="宋体" w:hAnsi="MS Mincho" w:cs="宋体"/>
          <w:sz w:val="28"/>
          <w:bdr w:val="none" w:sz="0" w:space="0" w:color="auto"/>
        </w:rPr>
        <w:t>于打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温暖的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某流下了泪水。在放学后，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常和他促膝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上有了笑容，考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十四年如一日的辛勤付出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得了很多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教学能手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。在成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为奋</w:t>
      </w:r>
      <w:r>
        <w:rPr>
          <w:rFonts w:ascii="宋体" w:eastAsia="宋体" w:hAnsi="MS Mincho" w:cs="宋体"/>
          <w:sz w:val="28"/>
          <w:bdr w:val="none" w:sz="0" w:space="0" w:color="auto"/>
        </w:rPr>
        <w:t>斗的新起点、新平台，一如既往的扎根教育，做学生和青年教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的引路人，不忘教育初心，牢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育人使命。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年参加工作以来，一向担任班主任工作，本人在班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管理、教学和德育工作方面均表</w:t>
      </w:r>
      <w:r>
        <w:rPr>
          <w:rFonts w:ascii="宋体" w:eastAsia="宋体" w:hAnsi="SimSun" w:cs="宋体"/>
          <w:sz w:val="28"/>
          <w:bdr w:val="none" w:sz="0" w:space="0" w:color="auto"/>
        </w:rPr>
        <w:t>现优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，具有高度的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心，具体事迹概括如下：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一、教育与督促学生遵守《中学生守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》和《中学生日常行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范》，班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管理工作扎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，学生的礼貌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成教育良好。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一名班主任，除了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持好正常的教学秩序，保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同学良好的学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境外，更就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一个学生的思想状况，全面了解学生状况。本人平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十分注重与学生的交流，透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手段，排除学生思想上的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顾虑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，解决他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，以有利于他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和生活。此刻班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状况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气氛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厚，同学互帮互助，在各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二、注意培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学生干部的独立工作潜力，构成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向上、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的班群众。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常与科任教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系，了解和研究学生的思想状况和学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状况，教育学生明确学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目的，端正学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。所任班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端正，学生学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一位学生的全面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展，善于分析和把握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一位学生的思想、学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、身体和心理的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展状况，及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并妥善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理可能出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不良后果的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五、注重班主任工作研究，善于学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，掌握教育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相信我会在班主任工作道路上走得更好，更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一、高昂的班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理念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月，我做了平行班高一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班的班主任，全班共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名同学。当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就有很多的同学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得不是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班，学校不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，本班的班主任和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也都不如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班，因此他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自己也理所当然的不如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班学生。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得第一次召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面，同学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到的班主任置之不理，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律不好，没有人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班委，人心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我吃了一杯</w:t>
      </w:r>
      <w:r>
        <w:rPr>
          <w:rFonts w:ascii="宋体" w:eastAsia="宋体" w:hAnsi="SimSun" w:cs="宋体"/>
          <w:sz w:val="28"/>
          <w:bdr w:val="none" w:sz="0" w:space="0" w:color="auto"/>
        </w:rPr>
        <w:t>闭门</w:t>
      </w:r>
      <w:r>
        <w:rPr>
          <w:rFonts w:ascii="宋体" w:eastAsia="宋体" w:hAnsi="MS Mincho" w:cs="宋体"/>
          <w:sz w:val="28"/>
          <w:bdr w:val="none" w:sz="0" w:space="0" w:color="auto"/>
        </w:rPr>
        <w:t>羹。面</w:t>
      </w:r>
      <w:r>
        <w:rPr>
          <w:rFonts w:ascii="宋体" w:eastAsia="宋体" w:hAnsi="SimSun" w:cs="宋体"/>
          <w:sz w:val="28"/>
          <w:bdr w:val="none" w:sz="0" w:space="0" w:color="auto"/>
        </w:rPr>
        <w:t>对这种场</w:t>
      </w:r>
      <w:r>
        <w:rPr>
          <w:rFonts w:ascii="宋体" w:eastAsia="宋体" w:hAnsi="MS Mincho" w:cs="宋体"/>
          <w:sz w:val="28"/>
          <w:bdr w:val="none" w:sz="0" w:space="0" w:color="auto"/>
        </w:rPr>
        <w:t>面，回家后我陷入了深深的思索之中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那是一个不眠之夜。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情况分析，我决定当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之急是做好学生的思想工作。于是我在班上倡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极向上，力争第一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理念。我告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极的人象太阳，照到哪里哪里亮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消极的人象月亮，初一十五不一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刚组</w:t>
      </w:r>
      <w:r>
        <w:rPr>
          <w:rFonts w:ascii="宋体" w:eastAsia="宋体" w:hAnsi="MS Mincho" w:cs="宋体"/>
          <w:sz w:val="28"/>
          <w:bdr w:val="none" w:sz="0" w:space="0" w:color="auto"/>
        </w:rPr>
        <w:t>建的新班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，但是人人都有向上之心，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一个同学都想表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好，也都能做到最好。我不断的找同学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达学校工作精神，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分班是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了更好的因材施教的需要，最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的利益着想，班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并没有好坏之分，他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班的同学一</w:t>
      </w:r>
      <w:r>
        <w:rPr>
          <w:rFonts w:ascii="宋体" w:eastAsia="宋体" w:hAnsi="SimSun" w:cs="宋体"/>
          <w:sz w:val="28"/>
          <w:bdr w:val="none" w:sz="0" w:space="0" w:color="auto"/>
        </w:rPr>
        <w:t>样优</w:t>
      </w:r>
      <w:r>
        <w:rPr>
          <w:rFonts w:ascii="宋体" w:eastAsia="宋体" w:hAnsi="MS Mincho" w:cs="宋体"/>
          <w:sz w:val="28"/>
          <w:bdr w:val="none" w:sz="0" w:space="0" w:color="auto"/>
        </w:rPr>
        <w:t>秀。因此，从正式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学的第一天起，我就要求全班学生无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在哪一个方面都要做到最好，以激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学生的斗志。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个理念一直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穿于我治理班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的整个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程中，并在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好的效果。一年来，我班同学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定，遵守学校的各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章制度，无重大</w:t>
      </w:r>
      <w:r>
        <w:rPr>
          <w:rFonts w:ascii="宋体" w:eastAsia="宋体" w:hAnsi="SimSun" w:cs="宋体"/>
          <w:sz w:val="28"/>
          <w:bdr w:val="none" w:sz="0" w:space="0" w:color="auto"/>
        </w:rPr>
        <w:t>违纪发</w:t>
      </w:r>
      <w:r>
        <w:rPr>
          <w:rFonts w:ascii="宋体" w:eastAsia="宋体" w:hAnsi="MS Mincho" w:cs="宋体"/>
          <w:sz w:val="28"/>
          <w:bdr w:val="none" w:sz="0" w:space="0" w:color="auto"/>
        </w:rPr>
        <w:t>生，同学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中多次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我班在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周一次的全校学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比中多次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旗，并多次受到年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上下两学期的期中、期末考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，我班各科成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在平行班中都名列前茅。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的管理者直接决定了班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、生活、思想等各方面的活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都与班主任老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此，班主任与学生的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了学校教育中最主要的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系，从某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程度上来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系的好坏直接反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劣，甚至直接决定班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才能很好与他学生建立和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于是，在工作中我采取了笔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的形式，第一次笔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下去了，我在一旁</w:t>
      </w:r>
      <w:r>
        <w:rPr>
          <w:rFonts w:ascii="宋体" w:eastAsia="宋体" w:hAnsi="SimSun" w:cs="宋体"/>
          <w:sz w:val="28"/>
          <w:bdr w:val="none" w:sz="0" w:space="0" w:color="auto"/>
        </w:rPr>
        <w:t>偷偷观</w:t>
      </w:r>
      <w:r>
        <w:rPr>
          <w:rFonts w:ascii="宋体" w:eastAsia="宋体" w:hAnsi="MS Mincho" w:cs="宋体"/>
          <w:sz w:val="28"/>
          <w:bdr w:val="none" w:sz="0" w:space="0" w:color="auto"/>
        </w:rPr>
        <w:t>察着学生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的表情。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停止了打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注的神情分明在告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已被作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后面的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深深吸引了，有的学生抿着嘴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有的露出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心的微笑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有的陷入了沉思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有几个活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分子高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地拿着自己的本子到</w:t>
      </w:r>
      <w:r>
        <w:rPr>
          <w:rFonts w:ascii="宋体" w:eastAsia="宋体" w:hAnsi="SimSun" w:cs="宋体"/>
          <w:sz w:val="28"/>
          <w:bdr w:val="none" w:sz="0" w:space="0" w:color="auto"/>
        </w:rPr>
        <w:t>处给</w:t>
      </w:r>
      <w:r>
        <w:rPr>
          <w:rFonts w:ascii="宋体" w:eastAsia="宋体" w:hAnsi="MS Mincho" w:cs="宋体"/>
          <w:sz w:val="28"/>
          <w:bdr w:val="none" w:sz="0" w:space="0" w:color="auto"/>
        </w:rPr>
        <w:t>同学看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都掩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不住他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与激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我有了信心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周我都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行笔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本学生就赶快看看老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又写了哪些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天期待着学生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，都快成一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的，我真的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得学生和我的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把我当成可以信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的朋友，甚至敢面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出自己的想法和深藏已久的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周的笔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我和学生交心的一个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然占去了我很多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我了解学生，能走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学生的内心世界，增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并且我特意用女教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特有的耐心、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学生，鼓励学生。例如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常到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上一些零食去宿舍看望住宿生，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病情，安慰学生，并主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找来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品或者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系，帮助学生解除病痛。如果遇到病情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重的学生或者突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状况，就迅速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学生到医院就</w:t>
      </w:r>
      <w:r>
        <w:rPr>
          <w:rFonts w:ascii="宋体" w:eastAsia="宋体" w:hAnsi="SimSun" w:cs="宋体"/>
          <w:sz w:val="28"/>
          <w:bdr w:val="none" w:sz="0" w:space="0" w:color="auto"/>
        </w:rPr>
        <w:t>诊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就多了一份更深的敬重和依恋。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的班集体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班集体凝聚力的力量源泉来自学生之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系，除了在日常学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中得到培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外，往往会通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。在集体活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中，大家往往目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一致，心往一起想，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使，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作，努力拼搏，在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斗中，容易增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彼此了解，促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彼此的友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因此，我非常珍惜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次集体活</w:t>
      </w:r>
      <w:r>
        <w:rPr>
          <w:rFonts w:ascii="宋体" w:eastAsia="宋体" w:hAnsi="SimSun" w:cs="宋体"/>
          <w:sz w:val="28"/>
          <w:bdr w:val="none" w:sz="0" w:space="0" w:color="auto"/>
        </w:rPr>
        <w:t>动带</w:t>
      </w:r>
      <w:r>
        <w:rPr>
          <w:rFonts w:ascii="宋体" w:eastAsia="宋体" w:hAnsi="MS Mincho" w:cs="宋体"/>
          <w:sz w:val="28"/>
          <w:bdr w:val="none" w:sz="0" w:space="0" w:color="auto"/>
        </w:rPr>
        <w:t>来的机遇，例如，运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会后，我把运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班同学在运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照片制作成</w:t>
      </w:r>
      <w:r>
        <w:rPr>
          <w:rFonts w:ascii="宋体" w:eastAsia="宋体" w:cs="宋体"/>
          <w:sz w:val="28"/>
          <w:bdr w:val="none" w:sz="0" w:space="0" w:color="auto"/>
        </w:rPr>
        <w:t>MTV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会上体会友情，感受尊重，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会后运用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行情境教育，自己体会、自我感悟。在</w:t>
      </w:r>
      <w:r>
        <w:rPr>
          <w:rFonts w:ascii="宋体" w:eastAsia="宋体" w:cs="宋体"/>
          <w:sz w:val="28"/>
          <w:bdr w:val="none" w:sz="0" w:space="0" w:color="auto"/>
        </w:rPr>
        <w:t>12.9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前，我</w:t>
      </w:r>
      <w:r>
        <w:rPr>
          <w:rFonts w:ascii="宋体" w:eastAsia="宋体" w:hAnsi="SimSun" w:cs="宋体"/>
          <w:sz w:val="28"/>
          <w:bdr w:val="none" w:sz="0" w:space="0" w:color="auto"/>
        </w:rPr>
        <w:t>还结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燕附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才能以及口才、文采，既能</w:t>
      </w:r>
      <w:r>
        <w:rPr>
          <w:rFonts w:ascii="宋体" w:eastAsia="宋体" w:hAnsi="SimSun" w:cs="宋体"/>
          <w:sz w:val="28"/>
          <w:bdr w:val="none" w:sz="0" w:space="0" w:color="auto"/>
        </w:rPr>
        <w:t>为艺术节发现</w:t>
      </w:r>
      <w:r>
        <w:rPr>
          <w:rFonts w:ascii="宋体" w:eastAsia="宋体" w:hAnsi="MS Mincho" w:cs="宋体"/>
          <w:sz w:val="28"/>
          <w:bdr w:val="none" w:sz="0" w:space="0" w:color="auto"/>
        </w:rPr>
        <w:t>人才、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拔人才，而且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点得到充分</w:t>
      </w:r>
      <w:r>
        <w:rPr>
          <w:rFonts w:ascii="宋体" w:eastAsia="宋体" w:hAnsi="SimSun" w:cs="宋体"/>
          <w:sz w:val="28"/>
          <w:bdr w:val="none" w:sz="0" w:space="0" w:color="auto"/>
        </w:rPr>
        <w:t>闪现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学生与学生的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系在愉悦中得到了和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赏识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：真心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，真情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美是打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孩子心灵的金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匙。我一直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信：真情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阳光，可以照亮学生的心田，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名学生都会因它而愈加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赞许</w:t>
      </w:r>
      <w:r>
        <w:rPr>
          <w:rFonts w:ascii="宋体" w:eastAsia="宋体" w:hAnsi="MS Mincho" w:cs="宋体"/>
          <w:sz w:val="28"/>
          <w:bdr w:val="none" w:sz="0" w:space="0" w:color="auto"/>
        </w:rPr>
        <w:t>的雨露中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。中学生正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的毛病。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真分析他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缺点，采用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教育的方法，用学生的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学生向好的方向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化，并取得了良好效果。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例如，上学期期末前我班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来一名新同学，他自由散漫，不思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很差，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他自己都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自己没有信心，家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疼。后来多次找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名学生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心交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周在班上当众表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他、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美他。</w:t>
      </w:r>
      <w:r>
        <w:rPr>
          <w:rFonts w:ascii="宋体" w:eastAsia="宋体" w:hAnsi="SimSun" w:cs="宋体"/>
          <w:sz w:val="28"/>
          <w:bdr w:val="none" w:sz="0" w:space="0" w:color="auto"/>
        </w:rPr>
        <w:t>这种赏识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得了极大成功，本学期期中考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中，他在年</w:t>
      </w:r>
      <w:r>
        <w:rPr>
          <w:rFonts w:ascii="宋体" w:eastAsia="宋体" w:hAnsi="SimSun" w:cs="宋体"/>
          <w:sz w:val="28"/>
          <w:bdr w:val="none" w:sz="0" w:space="0" w:color="auto"/>
        </w:rPr>
        <w:t>级进步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287</w:t>
      </w:r>
      <w:r>
        <w:rPr>
          <w:rFonts w:ascii="宋体" w:eastAsia="宋体" w:hAnsi="MS Mincho" w:cs="宋体"/>
          <w:sz w:val="28"/>
          <w:bdr w:val="none" w:sz="0" w:space="0" w:color="auto"/>
        </w:rPr>
        <w:t>名，由此他也找回了自信。从此，他改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一个脚印地走出了困境。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付出就有回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我和全体同学的共同努力，上学期期末，我本人被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的高一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班在本学期期中考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中全班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名同学，有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名同学在年</w:t>
      </w:r>
      <w:r>
        <w:rPr>
          <w:rFonts w:ascii="宋体" w:eastAsia="宋体" w:hAnsi="SimSun" w:cs="宋体"/>
          <w:sz w:val="28"/>
          <w:bdr w:val="none" w:sz="0" w:space="0" w:color="auto"/>
        </w:rPr>
        <w:t>级进步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名以上，</w:t>
      </w:r>
      <w:r>
        <w:rPr>
          <w:rFonts w:ascii="宋体" w:eastAsia="宋体" w:cs="宋体"/>
          <w:sz w:val="28"/>
          <w:bdr w:val="none" w:sz="0" w:space="0" w:color="auto"/>
        </w:rPr>
        <w:t>90%</w:t>
      </w:r>
      <w:r>
        <w:rPr>
          <w:rFonts w:ascii="宋体" w:eastAsia="宋体" w:hAnsi="MS Mincho" w:cs="宋体"/>
          <w:sz w:val="28"/>
          <w:bdr w:val="none" w:sz="0" w:space="0" w:color="auto"/>
        </w:rPr>
        <w:t>的同学都有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心支持和全体同学的努力。但成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，我不会沉醉于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誉之中，我将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在学校和年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下努力工作，争取更大的成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是信息工程学院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算机教研室一位深受学生尊敬和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算机教研室副主任，主管教学工作。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始担任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041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班班主任，她以自己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041</w:t>
      </w:r>
      <w:r>
        <w:rPr>
          <w:rFonts w:ascii="宋体" w:eastAsia="宋体" w:hAnsi="MS Mincho" w:cs="宋体"/>
          <w:sz w:val="28"/>
          <w:bdr w:val="none" w:sz="0" w:space="0" w:color="auto"/>
        </w:rPr>
        <w:t>班由大一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四分之三学生挂科的班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江西省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，学生全部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，班里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人考上研究生，其中三人分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考入浙江大学、武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大学、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南理工大学，学生就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率</w:t>
      </w:r>
      <w:r>
        <w:rPr>
          <w:rFonts w:ascii="宋体" w:eastAsia="宋体" w:cs="宋体"/>
          <w:sz w:val="28"/>
          <w:bdr w:val="none" w:sz="0" w:space="0" w:color="auto"/>
        </w:rPr>
        <w:t>95%</w:t>
      </w:r>
      <w:r>
        <w:rPr>
          <w:rFonts w:ascii="宋体" w:eastAsia="宋体" w:hAnsi="MS Mincho" w:cs="宋体"/>
          <w:sz w:val="28"/>
          <w:bdr w:val="none" w:sz="0" w:space="0" w:color="auto"/>
        </w:rPr>
        <w:t>以上。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学生着想，不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学生抛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引玉、指引方向，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在思想上生活上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予学生最大的支持和帮助，得到了学生的一致好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学生提供展示自我的舞台，初中班主任先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事迹鼓励学生大胆表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所做的第一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学生大二由西校区来到本部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普遍感到迷惘和无助，学生当中的很多人不适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大学生活，找不到自己的学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方向。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就从做幻灯片自我介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Flash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画、个人网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专业领</w:t>
      </w:r>
      <w:r>
        <w:rPr>
          <w:rFonts w:ascii="宋体" w:eastAsia="宋体" w:hAnsi="MS Mincho" w:cs="宋体"/>
          <w:sz w:val="28"/>
          <w:bdr w:val="none" w:sz="0" w:space="0" w:color="auto"/>
        </w:rPr>
        <w:t>域，通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学生演示、老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学生从中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悟并不断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，不管作品做到什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水平老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挖掘了学生的特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了学生的信心和学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用心交流，平等尊重，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所做的第二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以其人格魅力感染着学生，在班主任工作中，她把学生当成自己的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人，把学生的事当成自己的事，学生打一个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，捎一个口信，她便放下案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工作，尽力帮助解决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她随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化，做好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致的思想工作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她努力做到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洒全面，班主任事迹介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公正而不偏心，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当学生在生活与学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要求学生互帮互助，互敬互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班里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一个学生的都很了解。和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很放松，她就像老朋友，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会站在学生的角度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谈话总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很多，所以学生有什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事情都愿意找她商量，有什</w:t>
      </w:r>
      <w:r>
        <w:rPr>
          <w:rFonts w:ascii="宋体" w:eastAsia="宋体" w:hAnsi="SimSun" w:cs="宋体"/>
          <w:sz w:val="28"/>
          <w:bdr w:val="none" w:sz="0" w:space="0" w:color="auto"/>
        </w:rPr>
        <w:t>么烦恼</w:t>
      </w:r>
      <w:r>
        <w:rPr>
          <w:rFonts w:ascii="宋体" w:eastAsia="宋体" w:hAnsi="MS Mincho" w:cs="宋体"/>
          <w:sz w:val="28"/>
          <w:bdr w:val="none" w:sz="0" w:space="0" w:color="auto"/>
        </w:rPr>
        <w:t>都愿意向她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，而有了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心的事也都会和她一起分享。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041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作了自己的班歌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，班里同学情同兄弟姊妹，互相帮助、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气蔚然成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望成功的心理，有效引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，提供机会，建造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学生的潜力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所做的第三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掘学生的潜能，鼓励大家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梦想。在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当班主任的三年中，学生学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提高，挂科率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著下降，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学金人数占</w:t>
      </w:r>
      <w:r>
        <w:rPr>
          <w:rFonts w:ascii="宋体" w:eastAsia="宋体" w:hAnsi="SimSun" w:cs="宋体"/>
          <w:sz w:val="28"/>
          <w:bdr w:val="none" w:sz="0" w:space="0" w:color="auto"/>
        </w:rPr>
        <w:t>专业奖</w:t>
      </w:r>
      <w:r>
        <w:rPr>
          <w:rFonts w:ascii="宋体" w:eastAsia="宋体" w:hAnsi="MS Mincho" w:cs="宋体"/>
          <w:sz w:val="28"/>
          <w:bdr w:val="none" w:sz="0" w:space="0" w:color="auto"/>
        </w:rPr>
        <w:t>学金人数的</w:t>
      </w:r>
      <w:r>
        <w:rPr>
          <w:rFonts w:ascii="宋体" w:eastAsia="宋体" w:cs="宋体"/>
          <w:sz w:val="28"/>
          <w:bdr w:val="none" w:sz="0" w:space="0" w:color="auto"/>
        </w:rPr>
        <w:t>50%</w:t>
      </w:r>
      <w:r>
        <w:rPr>
          <w:rFonts w:ascii="宋体" w:eastAsia="宋体" w:hAnsi="MS Mincho" w:cs="宋体"/>
          <w:sz w:val="28"/>
          <w:bdr w:val="none" w:sz="0" w:space="0" w:color="auto"/>
        </w:rPr>
        <w:t>以上，四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率列全院第一。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励了一个笔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本，班主任感人事迹</w:t>
      </w:r>
      <w:r>
        <w:rPr>
          <w:rFonts w:ascii="宋体" w:eastAsia="宋体" w:hAnsi="SimSun" w:cs="宋体"/>
          <w:sz w:val="28"/>
          <w:bdr w:val="none" w:sz="0" w:space="0" w:color="auto"/>
        </w:rPr>
        <w:t>还举</w:t>
      </w:r>
      <w:r>
        <w:rPr>
          <w:rFonts w:ascii="宋体" w:eastAsia="宋体" w:hAnsi="MS Mincho" w:cs="宋体"/>
          <w:sz w:val="28"/>
          <w:bdr w:val="none" w:sz="0" w:space="0" w:color="auto"/>
        </w:rPr>
        <w:t>行了正式的</w:t>
      </w:r>
      <w:r>
        <w:rPr>
          <w:rFonts w:ascii="宋体" w:eastAsia="宋体" w:hAnsi="SimSun" w:cs="宋体"/>
          <w:sz w:val="28"/>
          <w:bdr w:val="none" w:sz="0" w:space="0" w:color="auto"/>
        </w:rPr>
        <w:t>颁奖仪</w:t>
      </w:r>
      <w:r>
        <w:rPr>
          <w:rFonts w:ascii="宋体" w:eastAsia="宋体" w:hAnsi="MS Mincho" w:cs="宋体"/>
          <w:sz w:val="28"/>
          <w:bdr w:val="none" w:sz="0" w:space="0" w:color="auto"/>
        </w:rPr>
        <w:t>式，使学生充分感受成功的愉悦。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手能力，鼓励学生参加各</w:t>
      </w:r>
      <w:r>
        <w:rPr>
          <w:rFonts w:ascii="宋体" w:eastAsia="宋体" w:hAnsi="SimSun" w:cs="宋体"/>
          <w:sz w:val="28"/>
          <w:bdr w:val="none" w:sz="0" w:space="0" w:color="auto"/>
        </w:rPr>
        <w:t>种专业认证</w:t>
      </w:r>
      <w:r>
        <w:rPr>
          <w:rFonts w:ascii="宋体" w:eastAsia="宋体" w:hAnsi="MS Mincho" w:cs="宋体"/>
          <w:sz w:val="28"/>
          <w:bdr w:val="none" w:sz="0" w:space="0" w:color="auto"/>
        </w:rPr>
        <w:t>考考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041</w:t>
      </w:r>
      <w:r>
        <w:rPr>
          <w:rFonts w:ascii="宋体" w:eastAsia="宋体" w:hAnsi="MS Mincho" w:cs="宋体"/>
          <w:sz w:val="28"/>
          <w:bdr w:val="none" w:sz="0" w:space="0" w:color="auto"/>
        </w:rPr>
        <w:t>班有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程序</w:t>
      </w:r>
      <w:r>
        <w:rPr>
          <w:rFonts w:ascii="宋体" w:eastAsia="宋体" w:hAnsi="SimSun" w:cs="宋体"/>
          <w:sz w:val="28"/>
          <w:bdr w:val="none" w:sz="0" w:space="0" w:color="auto"/>
        </w:rPr>
        <w:t>员认证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是例届最多的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人通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SCJP</w:t>
      </w:r>
      <w:r>
        <w:rPr>
          <w:rFonts w:ascii="宋体" w:eastAsia="宋体" w:hAnsi="SimSun" w:cs="宋体"/>
          <w:sz w:val="28"/>
          <w:bdr w:val="none" w:sz="0" w:space="0" w:color="auto"/>
        </w:rPr>
        <w:t>认证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CCNA</w:t>
      </w:r>
      <w:r>
        <w:rPr>
          <w:rFonts w:ascii="宋体" w:eastAsia="宋体" w:hAnsi="SimSun" w:cs="宋体"/>
          <w:sz w:val="28"/>
          <w:bdr w:val="none" w:sz="0" w:space="0" w:color="auto"/>
        </w:rPr>
        <w:t>认证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。班里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名同学自</w:t>
      </w:r>
      <w:r>
        <w:rPr>
          <w:rFonts w:ascii="宋体" w:eastAsia="宋体" w:hAnsi="SimSun" w:cs="宋体"/>
          <w:sz w:val="28"/>
          <w:bdr w:val="none" w:sz="0" w:space="0" w:color="auto"/>
        </w:rPr>
        <w:t>发组织</w:t>
      </w:r>
      <w:r>
        <w:rPr>
          <w:rFonts w:ascii="宋体" w:eastAsia="宋体" w:hAnsi="MS Mincho" w:cs="宋体"/>
          <w:sz w:val="28"/>
          <w:bdr w:val="none" w:sz="0" w:space="0" w:color="auto"/>
        </w:rPr>
        <w:t>成立了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可工作室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，王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瑜同学</w:t>
      </w:r>
      <w:r>
        <w:rPr>
          <w:rFonts w:ascii="宋体" w:eastAsia="宋体" w:hAnsi="SimSun" w:cs="宋体"/>
          <w:sz w:val="28"/>
          <w:bdr w:val="none" w:sz="0" w:space="0" w:color="auto"/>
        </w:rPr>
        <w:t>为负责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外承接并完成多个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目。另有</w:t>
      </w:r>
      <w:r>
        <w:rPr>
          <w:rFonts w:ascii="宋体" w:eastAsia="宋体" w:hAnsi="SimSun" w:cs="宋体"/>
          <w:sz w:val="28"/>
          <w:bdr w:val="none" w:sz="0" w:space="0" w:color="auto"/>
        </w:rPr>
        <w:t>邓红</w:t>
      </w:r>
      <w:r>
        <w:rPr>
          <w:rFonts w:ascii="宋体" w:eastAsia="宋体" w:hAnsi="MS Mincho" w:cs="宋体"/>
          <w:sz w:val="28"/>
          <w:bdr w:val="none" w:sz="0" w:space="0" w:color="auto"/>
        </w:rPr>
        <w:t>春、周海南等多位同学参加学校各部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网站建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，受到广泛好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耐心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奉献之心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着她的班主任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能在学生的成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一把，是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者至大的幸福和快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，送走了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041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cs="宋体"/>
          <w:sz w:val="28"/>
          <w:bdr w:val="none" w:sz="0" w:space="0" w:color="auto"/>
        </w:rPr>
        <w:t>072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于未来的班主任工作，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了信心和期待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到小学并且担任班主任工作已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六个年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了，把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情全部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注到了学生身上。几年来，我所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名列前茅，多次受到学校的表彰，分析其中的原因，我想有以下几个方面：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，无私忘我，做学生的表率。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自身的思想建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牲的精神，要有一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从我做起的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心，有一</w:t>
      </w:r>
      <w:r>
        <w:rPr>
          <w:rFonts w:ascii="宋体" w:eastAsia="宋体" w:hAnsi="SimSun" w:cs="宋体"/>
          <w:sz w:val="28"/>
          <w:bdr w:val="none" w:sz="0" w:space="0" w:color="auto"/>
        </w:rPr>
        <w:t>颗关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干好班主任工作的信心。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此，当班主任之初，我就下定决心，要用无私奉献、高度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得学生的信任和家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的放心。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由于只担任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文教学，和学生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堂接触的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不是太多，想了解学生的学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情况、思想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，就要付出更多的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和精力。因此，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是第一个到教室，把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，等候同学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的到来，放学后一定到教室看一下才放心的离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有事或自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上我自愿和学生泡在一起，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大家一起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是和学生在一起活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除，我和学生一起搞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教室里的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窗、桌凳坏了，我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自修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在生活上，我更是无微不至地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提醒学生注意安全、注意健康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学生生病、受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，我都是第一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赶到、精心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送去就医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，我一直都陪着学生，一起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寒酷暑，一起享受痛苦和快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。六年来，我从未</w:t>
      </w:r>
      <w:r>
        <w:rPr>
          <w:rFonts w:ascii="宋体" w:eastAsia="宋体" w:hAnsi="SimSun" w:cs="宋体"/>
          <w:sz w:val="28"/>
          <w:bdr w:val="none" w:sz="0" w:space="0" w:color="auto"/>
        </w:rPr>
        <w:t>误过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，年年几乎全勤。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这种认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，也形成了无形的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力，全班同学都能按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到校，很少有人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不苟。由于全班上下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中遥遥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是榜上有名。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学生，献出自己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学生成材，把他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到理想的境地，就必</w:t>
      </w:r>
      <w:r>
        <w:rPr>
          <w:rFonts w:ascii="宋体" w:eastAsia="宋体" w:hAnsi="SimSun" w:cs="宋体"/>
          <w:sz w:val="28"/>
          <w:bdr w:val="none" w:sz="0" w:space="0" w:color="auto"/>
        </w:rPr>
        <w:t>须关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的知心人，我把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之以行、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之以理、持之以恒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。干班主任工作以来，我从没有体</w:t>
      </w:r>
      <w:r>
        <w:rPr>
          <w:rFonts w:ascii="宋体" w:eastAsia="宋体" w:hAnsi="SimSun" w:cs="宋体"/>
          <w:sz w:val="28"/>
          <w:bdr w:val="none" w:sz="0" w:space="0" w:color="auto"/>
        </w:rPr>
        <w:t>罚过</w:t>
      </w:r>
      <w:r>
        <w:rPr>
          <w:rFonts w:ascii="宋体" w:eastAsia="宋体" w:hAnsi="MS Mincho" w:cs="宋体"/>
          <w:sz w:val="28"/>
          <w:bdr w:val="none" w:sz="0" w:space="0" w:color="auto"/>
        </w:rPr>
        <w:t>学生，即使学生犯了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，也能心平气和，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。班上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工、父母离异家庭的孩子有几十个，在我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致、耐心地工作下，他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、愉快地在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大家庭中生活、学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三、相信学生，尊重学生，做好学生的思想教育和心理教育。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秀的学生容易做到，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差的学生，要做到就比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，可班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工作的重要方面就在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部分学生身上。我相信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sz w:val="28"/>
          <w:bdr w:val="none" w:sz="0" w:space="0" w:color="auto"/>
        </w:rPr>
        <w:t>，要允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有差异，耐心指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个学生都有一定的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长项</w:t>
      </w:r>
      <w:r>
        <w:rPr>
          <w:rFonts w:ascii="宋体" w:eastAsia="宋体" w:hAnsi="MS Mincho" w:cs="宋体"/>
          <w:sz w:val="28"/>
          <w:bdr w:val="none" w:sz="0" w:space="0" w:color="auto"/>
        </w:rPr>
        <w:t>，抓住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一个教育良机，适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、鼓励。体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的自信心、自尊心、自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的孤雁。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没有心理教育的教育是残缺的教育。如今，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而不是思想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的心田，聆听他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的心渠，真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。一个鼓励的微笑，一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肩背上善意的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拍，一次心与心的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，我都毫不吝</w:t>
      </w:r>
      <w:r>
        <w:rPr>
          <w:rFonts w:ascii="宋体" w:eastAsia="宋体" w:hAnsi="SimSun" w:cs="宋体"/>
          <w:sz w:val="28"/>
          <w:bdr w:val="none" w:sz="0" w:space="0" w:color="auto"/>
        </w:rPr>
        <w:t>啬</w:t>
      </w:r>
      <w:r>
        <w:rPr>
          <w:rFonts w:ascii="宋体" w:eastAsia="宋体" w:hAnsi="MS Mincho" w:cs="宋体"/>
          <w:sz w:val="28"/>
          <w:bdr w:val="none" w:sz="0" w:space="0" w:color="auto"/>
        </w:rPr>
        <w:t>地面向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都有做人的需要和前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班会与主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我十分注重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班会与主</w:t>
      </w:r>
      <w:r>
        <w:rPr>
          <w:rFonts w:ascii="宋体" w:eastAsia="宋体" w:hAnsi="SimSun" w:cs="宋体"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sz w:val="28"/>
          <w:bdr w:val="none" w:sz="0" w:space="0" w:color="auto"/>
        </w:rPr>
        <w:t>会的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学生得到一次思想和灵魂的洗礼，留下深刻印象并指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以后的言行。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周定期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行两次跟教学有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。如：周一的</w:t>
      </w:r>
      <w:r>
        <w:rPr>
          <w:rFonts w:ascii="宋体" w:eastAsia="宋体" w:cs="宋体"/>
          <w:sz w:val="28"/>
          <w:bdr w:val="none" w:sz="0" w:space="0" w:color="auto"/>
        </w:rPr>
        <w:t>“”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名篇，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，写心得</w:t>
      </w:r>
      <w:r>
        <w:rPr>
          <w:rFonts w:ascii="宋体" w:eastAsia="宋体" w:cs="宋体"/>
          <w:sz w:val="28"/>
          <w:bdr w:val="none" w:sz="0" w:space="0" w:color="auto"/>
        </w:rPr>
        <w:t xml:space="preserve"> ;</w:t>
      </w:r>
      <w:r>
        <w:rPr>
          <w:rFonts w:ascii="宋体" w:eastAsia="宋体" w:hAnsi="MS Mincho" w:cs="宋体"/>
          <w:sz w:val="28"/>
          <w:bdr w:val="none" w:sz="0" w:space="0" w:color="auto"/>
        </w:rPr>
        <w:t>周五的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诵经</w:t>
      </w:r>
      <w:r>
        <w:rPr>
          <w:rFonts w:ascii="宋体" w:eastAsia="宋体" w:hAnsi="MS Mincho" w:cs="宋体"/>
          <w:sz w:val="28"/>
          <w:bdr w:val="none" w:sz="0" w:space="0" w:color="auto"/>
        </w:rPr>
        <w:t>典，</w:t>
      </w:r>
      <w:r>
        <w:rPr>
          <w:rFonts w:ascii="宋体" w:eastAsia="宋体" w:hAnsi="SimSun" w:cs="宋体"/>
          <w:sz w:val="28"/>
          <w:bdr w:val="none" w:sz="0" w:space="0" w:color="auto"/>
        </w:rPr>
        <w:t>评习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一期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并且要求学生将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到的精彩片段、好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好句、名人名言、心得体会以及参加</w:t>
      </w:r>
      <w:r>
        <w:rPr>
          <w:rFonts w:ascii="宋体" w:eastAsia="宋体" w:hAnsi="SimSun" w:cs="宋体"/>
          <w:sz w:val="28"/>
          <w:bdr w:val="none" w:sz="0" w:space="0" w:color="auto"/>
        </w:rPr>
        <w:t>读书实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的作品，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情况等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下来装入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个人成</w:t>
      </w:r>
      <w:r>
        <w:rPr>
          <w:rFonts w:ascii="宋体" w:eastAsia="宋体" w:hAnsi="SimSun" w:cs="宋体"/>
          <w:sz w:val="28"/>
          <w:bdr w:val="none" w:sz="0" w:space="0" w:color="auto"/>
        </w:rPr>
        <w:t>长记录</w:t>
      </w:r>
      <w:r>
        <w:rPr>
          <w:rFonts w:ascii="宋体" w:eastAsia="宋体" w:hAnsi="MS Mincho" w:cs="宋体"/>
          <w:sz w:val="28"/>
          <w:bdr w:val="none" w:sz="0" w:space="0" w:color="auto"/>
        </w:rPr>
        <w:t>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境，丰富学生精神生活，促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表演等形式的主</w:t>
      </w:r>
      <w:r>
        <w:rPr>
          <w:rFonts w:ascii="宋体" w:eastAsia="宋体" w:hAnsi="SimSun" w:cs="宋体"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sz w:val="28"/>
          <w:bdr w:val="none" w:sz="0" w:space="0" w:color="auto"/>
        </w:rPr>
        <w:t>会，展示学生各方面的才能，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展个性。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、自己管理、自己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形成一个健康向上、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五、科学的方法是做好班主任工作的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在干班主任工作以来，我虚心向老教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践，不断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，找到了一个比</w:t>
      </w:r>
      <w:r>
        <w:rPr>
          <w:rFonts w:ascii="宋体" w:eastAsia="宋体" w:hAnsi="SimSun" w:cs="宋体"/>
          <w:sz w:val="28"/>
          <w:bdr w:val="none" w:sz="0" w:space="0" w:color="auto"/>
        </w:rPr>
        <w:t>较综</w:t>
      </w:r>
      <w:r>
        <w:rPr>
          <w:rFonts w:ascii="宋体" w:eastAsia="宋体" w:hAnsi="MS Mincho" w:cs="宋体"/>
          <w:sz w:val="28"/>
          <w:bdr w:val="none" w:sz="0" w:space="0" w:color="auto"/>
        </w:rPr>
        <w:t>合的治班方案。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、配好班干部。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过竞选产</w:t>
      </w:r>
      <w:r>
        <w:rPr>
          <w:rFonts w:ascii="宋体" w:eastAsia="宋体" w:hAnsi="MS Mincho" w:cs="宋体"/>
          <w:sz w:val="28"/>
          <w:bdr w:val="none" w:sz="0" w:space="0" w:color="auto"/>
        </w:rPr>
        <w:t>生班干部，指</w:t>
      </w:r>
      <w:r>
        <w:rPr>
          <w:rFonts w:ascii="宋体" w:eastAsia="宋体" w:hAnsi="SimSun" w:cs="宋体"/>
          <w:sz w:val="28"/>
          <w:bdr w:val="none" w:sz="0" w:space="0" w:color="auto"/>
        </w:rPr>
        <w:t>订责</w:t>
      </w:r>
      <w:r>
        <w:rPr>
          <w:rFonts w:ascii="宋体" w:eastAsia="宋体" w:hAnsi="MS Mincho" w:cs="宋体"/>
          <w:sz w:val="28"/>
          <w:bdr w:val="none" w:sz="0" w:space="0" w:color="auto"/>
        </w:rPr>
        <w:t>任目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，定期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考核。我想方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法构建学生自我管理体制，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置多</w:t>
      </w:r>
      <w:r>
        <w:rPr>
          <w:rFonts w:ascii="宋体" w:eastAsia="宋体" w:hAnsi="SimSun" w:cs="宋体"/>
          <w:sz w:val="28"/>
          <w:bdr w:val="none" w:sz="0" w:space="0" w:color="auto"/>
        </w:rPr>
        <w:t>种岗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个学生都有机会上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施政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同学、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自己、提高自己的机会，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、建立日常家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行两次家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，既全面了解学生的情况，又争取了他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助，非常有利于班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立学生典型，建立德育档案。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典型的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立，有利于学生把</w:t>
      </w:r>
      <w:r>
        <w:rPr>
          <w:rFonts w:ascii="宋体" w:eastAsia="宋体" w:hAnsi="SimSun" w:cs="宋体"/>
          <w:sz w:val="28"/>
          <w:bdr w:val="none" w:sz="0" w:space="0" w:color="auto"/>
        </w:rPr>
        <w:t>对伟</w:t>
      </w:r>
      <w:r>
        <w:rPr>
          <w:rFonts w:ascii="宋体" w:eastAsia="宋体" w:hAnsi="MS Mincho" w:cs="宋体"/>
          <w:sz w:val="28"/>
          <w:bdr w:val="none" w:sz="0" w:space="0" w:color="auto"/>
        </w:rPr>
        <w:t>人、名人的敬仰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化到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典型就是身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的人，身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的事，看得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，摸得着。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科学，科学的意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在于求真，光有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，用人格魅力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魅力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六年的小学班主任工作告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我，没有当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不是完整的教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然其中有太多的辛酸苦辣，却使我倍感作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和自豪。我愿努力做好今后的工作，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学生献出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祖国培育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班主任个人事迹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小李，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月参加工作，从教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年来，担任班主任工作已是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年。在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几年中，我深深地体会到了班主任工作的繁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累，但我同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，有成功的喜悦，享受着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一、学校使我快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兴奋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待我所从事的工作，我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极大的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忱去投入。一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都是源于我是个做事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真的人，慢慢的我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里能体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天只要一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，再多的苦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也会抛至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后，我会笑着迎接我的学生，精神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地走上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得有一次我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三天</w:t>
      </w:r>
      <w:r>
        <w:rPr>
          <w:rFonts w:ascii="宋体" w:eastAsia="宋体" w:hAnsi="SimSun" w:cs="宋体"/>
          <w:sz w:val="28"/>
          <w:bdr w:val="none" w:sz="0" w:space="0" w:color="auto"/>
        </w:rPr>
        <w:t>发烧</w:t>
      </w:r>
      <w:r>
        <w:rPr>
          <w:rFonts w:ascii="宋体" w:eastAsia="宋体" w:cs="宋体"/>
          <w:sz w:val="28"/>
          <w:bdr w:val="none" w:sz="0" w:space="0" w:color="auto"/>
        </w:rPr>
        <w:t>39.8</w:t>
      </w:r>
      <w:r>
        <w:rPr>
          <w:rFonts w:ascii="宋体" w:eastAsia="宋体" w:hAnsi="MS Mincho" w:cs="宋体"/>
          <w:sz w:val="28"/>
          <w:bdr w:val="none" w:sz="0" w:space="0" w:color="auto"/>
        </w:rPr>
        <w:t>度，但也没有耽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学生一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在家就会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躺在床上，食不下咽，夜不能眠，用退</w:t>
      </w:r>
      <w:r>
        <w:rPr>
          <w:rFonts w:ascii="宋体" w:eastAsia="宋体" w:hAnsi="SimSun" w:cs="宋体"/>
          <w:sz w:val="28"/>
          <w:bdr w:val="none" w:sz="0" w:space="0" w:color="auto"/>
        </w:rPr>
        <w:t>烧药</w:t>
      </w:r>
      <w:r>
        <w:rPr>
          <w:rFonts w:ascii="宋体" w:eastAsia="宋体" w:hAnsi="MS Mincho" w:cs="宋体"/>
          <w:sz w:val="28"/>
          <w:bdr w:val="none" w:sz="0" w:space="0" w:color="auto"/>
        </w:rPr>
        <w:t>控制体温。我却仍然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持上班，当我走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堂，拿起粉笔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，我就精神百倍，没有</w:t>
      </w:r>
      <w:r>
        <w:rPr>
          <w:rFonts w:ascii="宋体" w:eastAsia="宋体" w:hAnsi="SimSun" w:cs="宋体"/>
          <w:sz w:val="28"/>
          <w:bdr w:val="none" w:sz="0" w:space="0" w:color="auto"/>
        </w:rPr>
        <w:t>头晕</w:t>
      </w:r>
      <w:r>
        <w:rPr>
          <w:rFonts w:ascii="宋体" w:eastAsia="宋体" w:hAnsi="MS Mincho" w:cs="宋体"/>
          <w:sz w:val="28"/>
          <w:bdr w:val="none" w:sz="0" w:space="0" w:color="auto"/>
        </w:rPr>
        <w:t>乏力之感。我知道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了更好的工作，我加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的教学理念武装自己的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，注重吸取教研教改前沿信息，在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教中教好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、育好人。教学中我努力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造平等、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，和学生平等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，由衷地尊重学生、善待学生、信任学生，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上的主人，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极地探索。教学中我鼓励学生大胆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新，敢于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新立异，注重培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新精神。充分尊重学生的个性差异，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个学生，根据学生的不同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次，提出不同的目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与要求，因材施教，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个学生在自由活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展智力，培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能力。学生的个性得到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，潜能得到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后加</w:t>
      </w:r>
      <w:r>
        <w:rPr>
          <w:rFonts w:ascii="宋体" w:eastAsia="宋体" w:hAnsi="SimSun" w:cs="宋体"/>
          <w:sz w:val="28"/>
          <w:bdr w:val="none" w:sz="0" w:space="0" w:color="auto"/>
        </w:rPr>
        <w:t>强辅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导优</w:t>
      </w:r>
      <w:r>
        <w:rPr>
          <w:rFonts w:ascii="宋体" w:eastAsia="宋体" w:hAnsi="MS Mincho" w:cs="宋体"/>
          <w:sz w:val="28"/>
          <w:bdr w:val="none" w:sz="0" w:space="0" w:color="auto"/>
        </w:rPr>
        <w:t>工作，教育教学效果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是其他所不能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学生就像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爱为</w:t>
      </w:r>
      <w:r>
        <w:rPr>
          <w:rFonts w:ascii="宋体" w:eastAsia="宋体" w:hAnsi="MS Mincho" w:cs="宋体"/>
          <w:sz w:val="28"/>
          <w:bdr w:val="none" w:sz="0" w:space="0" w:color="auto"/>
        </w:rPr>
        <w:t>教育的灵魂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学生，真心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意地与学生交朋友，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合学校工作重点和班</w:t>
      </w:r>
      <w:r>
        <w:rPr>
          <w:rFonts w:ascii="宋体" w:eastAsia="宋体" w:hAnsi="SimSun" w:cs="宋体"/>
          <w:sz w:val="28"/>
          <w:bdr w:val="none" w:sz="0" w:space="0" w:color="auto"/>
        </w:rPr>
        <w:t>级实际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拓学生的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野，丰富他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真作好家庭、学校、社会三者的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根据个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学生的特殊情况，及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，争取家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的配合，共同做好学生的教育工作。我除了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学生的日常教育活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外，更多的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一个学生健康人格的形成。了解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个学生的个性和家庭背景，了解学生的情</w:t>
      </w:r>
      <w:r>
        <w:rPr>
          <w:rFonts w:ascii="宋体" w:eastAsia="宋体" w:hAnsi="SimSun" w:cs="宋体"/>
          <w:sz w:val="28"/>
          <w:bdr w:val="none" w:sz="0" w:space="0" w:color="auto"/>
        </w:rPr>
        <w:t>绪变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注学生的情感世界，有的放矢地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在的班是一个有名的乱班，从半路接班，我本身就有很大的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但我没有放弃，把不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丢给</w:t>
      </w:r>
      <w:r>
        <w:rPr>
          <w:rFonts w:ascii="宋体" w:eastAsia="宋体" w:hAnsi="MS Mincho" w:cs="宋体"/>
          <w:sz w:val="28"/>
          <w:bdr w:val="none" w:sz="0" w:space="0" w:color="auto"/>
        </w:rPr>
        <w:t>老人，全身心的投入到工作中，学生生活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的肯定、学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的激励、激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的理解、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容，真正做到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是生理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是心理都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始有了微妙的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化。男女分</w:t>
      </w:r>
      <w:r>
        <w:rPr>
          <w:rFonts w:ascii="宋体" w:eastAsia="宋体" w:hAnsi="SimSun" w:cs="宋体"/>
          <w:sz w:val="28"/>
          <w:bdr w:val="none" w:sz="0" w:space="0" w:color="auto"/>
        </w:rPr>
        <w:t>开给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生理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，像姐姐一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女生月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回事，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生要怎</w:t>
      </w:r>
      <w:r>
        <w:rPr>
          <w:rFonts w:ascii="宋体" w:eastAsia="宋体" w:hAnsi="SimSun" w:cs="宋体"/>
          <w:sz w:val="28"/>
          <w:bdr w:val="none" w:sz="0" w:space="0" w:color="auto"/>
        </w:rPr>
        <w:t>样处</w:t>
      </w:r>
      <w:r>
        <w:rPr>
          <w:rFonts w:ascii="宋体" w:eastAsia="宋体" w:hAnsi="MS Mincho" w:cs="宋体"/>
          <w:sz w:val="28"/>
          <w:bdr w:val="none" w:sz="0" w:space="0" w:color="auto"/>
        </w:rPr>
        <w:t>理等等。作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的班主任，我非常善于洞察到他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的状况，我没有用嘲笑鄙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的眼光去看，而且像大朋友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小朋友那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平等的一起</w:t>
      </w:r>
      <w:r>
        <w:rPr>
          <w:rFonts w:ascii="宋体" w:eastAsia="宋体" w:hAnsi="SimSun" w:cs="宋体"/>
          <w:sz w:val="28"/>
          <w:bdr w:val="none" w:sz="0" w:space="0" w:color="auto"/>
        </w:rPr>
        <w:t>讨论爱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得容易，但要真正走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学生心理，真是太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了。我班在我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男孩普遍情况是淘气，不守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律，心胸狭隘，没有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，推卸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，有两件事我的印象很深。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cs="宋体"/>
          <w:sz w:val="28"/>
          <w:bdr w:val="none" w:sz="0" w:space="0" w:color="auto"/>
        </w:rPr>
        <w:t>ⅩⅩ</w:t>
      </w:r>
      <w:r>
        <w:rPr>
          <w:rFonts w:ascii="宋体" w:eastAsia="宋体" w:hAnsi="MS Mincho" w:cs="宋体"/>
          <w:sz w:val="28"/>
          <w:bdr w:val="none" w:sz="0" w:space="0" w:color="auto"/>
        </w:rPr>
        <w:t>在班里是人人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的孩子一身的毛病，可我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他在大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别卖</w:t>
      </w:r>
      <w:r>
        <w:rPr>
          <w:rFonts w:ascii="宋体" w:eastAsia="宋体" w:hAnsi="MS Mincho" w:cs="宋体"/>
          <w:sz w:val="28"/>
          <w:bdr w:val="none" w:sz="0" w:space="0" w:color="auto"/>
        </w:rPr>
        <w:t>力，而且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真，我便在班内有意大肆表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了他，却招来同学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ⅩⅩ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，他就反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:“ⅩⅩ</w:t>
      </w:r>
      <w:r>
        <w:rPr>
          <w:rFonts w:ascii="宋体" w:eastAsia="宋体" w:hAnsi="MS Mincho" w:cs="宋体"/>
          <w:sz w:val="28"/>
          <w:bdr w:val="none" w:sz="0" w:space="0" w:color="auto"/>
        </w:rPr>
        <w:t>也做了，您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他。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始在班内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造正确的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其中一个学生</w:t>
      </w:r>
      <w:r>
        <w:rPr>
          <w:rFonts w:ascii="宋体" w:eastAsia="宋体" w:hAnsi="SimSun" w:cs="宋体"/>
          <w:sz w:val="28"/>
          <w:bdr w:val="none" w:sz="0" w:space="0" w:color="auto"/>
        </w:rPr>
        <w:t>进步时</w:t>
      </w:r>
      <w:r>
        <w:rPr>
          <w:rFonts w:ascii="宋体" w:eastAsia="宋体" w:hAnsi="MS Mincho" w:cs="宋体"/>
          <w:sz w:val="28"/>
          <w:bdr w:val="none" w:sz="0" w:space="0" w:color="auto"/>
        </w:rPr>
        <w:t>，要表示</w:t>
      </w:r>
      <w:r>
        <w:rPr>
          <w:rFonts w:ascii="宋体" w:eastAsia="宋体" w:hAnsi="SimSun" w:cs="宋体"/>
          <w:sz w:val="28"/>
          <w:bdr w:val="none" w:sz="0" w:space="0" w:color="auto"/>
        </w:rPr>
        <w:t>赞许</w:t>
      </w:r>
      <w:r>
        <w:rPr>
          <w:rFonts w:ascii="宋体" w:eastAsia="宋体" w:hAnsi="MS Mincho" w:cs="宋体"/>
          <w:sz w:val="28"/>
          <w:bdr w:val="none" w:sz="0" w:space="0" w:color="auto"/>
        </w:rPr>
        <w:t>。用浅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的道理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服教育他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https://d.book118.com/067121050010006050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7121050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班主任个人事迹(通用15篇)</dc:title>
  <dc:subject>在学习、工作或生活中，要用到事迹的情况还是蛮多的，借助事迹可以很好地体现先进对象的先进思想、精神，以及特定的时代特征。事迹到底怎么拟定才正确呢？以下是小编收集整理的班主任个人事迹，欢迎阅读，希望大家能</dc:subject>
  <cp:keywords>班主任个人事迹</cp:keywords>
  <cp:revision>0</cp:revision>
</cp:coreProperties>
</file>