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大学生支教工作工作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吧。你所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总结应该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整理的大学生支教工作工作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逝，自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入同和中学那一刻起，日子已在不知不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去一个月了。眺望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去的一个月，我在学校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、和班主任的帮忙下，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的教学工作和班主任管理工作，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、反思中提高着。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学校，已不再像大学那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、有作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、有考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、有工作，一一都安排好了，一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走下来即可。在那里没有人告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你究竟要做什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，要如何提高自我，凡事都要主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就像初生牛</w:t>
      </w:r>
      <w:r>
        <w:rPr>
          <w:rFonts w:ascii="宋体" w:eastAsia="宋体" w:hAnsi="SimSun" w:cs="宋体"/>
          <w:sz w:val="28"/>
        </w:rPr>
        <w:t>犊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本，去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的都是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。一个月以来，我抱着学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度，力争把自我份内事做到最好。除此之外，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帮教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打点，管理其它事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是我自我点滴的感悟和收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班主任工作，班主任是一个班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的核心灵魂，他的行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会直接影响到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要做一个好的班主任必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，即眼勤、腿勤、嘴勤。眼勤，指要善于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内存在的各</w:t>
      </w:r>
      <w:r>
        <w:rPr>
          <w:rFonts w:ascii="宋体" w:eastAsia="宋体" w:hAnsi="SimSun" w:cs="宋体"/>
          <w:sz w:val="28"/>
        </w:rPr>
        <w:t>类问题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患，并且要及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得当的解决，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次我要求自我必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做到表</w:t>
      </w:r>
      <w:r>
        <w:rPr>
          <w:rFonts w:ascii="宋体" w:eastAsia="宋体" w:hAnsi="SimSun" w:cs="宋体"/>
          <w:sz w:val="28"/>
        </w:rPr>
        <w:t>扬时</w:t>
      </w:r>
      <w:r>
        <w:rPr>
          <w:rFonts w:ascii="宋体" w:eastAsia="宋体" w:hAnsi="MS Mincho" w:cs="宋体"/>
          <w:sz w:val="28"/>
        </w:rPr>
        <w:t>具体到人，在班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立在各方面突出的榜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评时对</w:t>
      </w:r>
      <w:r>
        <w:rPr>
          <w:rFonts w:ascii="宋体" w:eastAsia="宋体" w:hAnsi="MS Mincho" w:cs="宋体"/>
          <w:sz w:val="28"/>
        </w:rPr>
        <w:t>事不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人，起到广泛警告的作用。先做人，后做事，从上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最基本的尊重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起。腿勤，指班主任要有足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和精力，多往教室里跑，异常是早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、午休、放学后，及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，和学生交流，在言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透教育的理念。嘴勤，指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常和学生交流，做通他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的思想工作，异常是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后要及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找学生，了解他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想法。如：星期一，我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一个班共有十三个同学没交作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，于是，我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科代表一一催他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，第二天，仍然有五个同学没交，我利用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休息期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找他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聊天，了解情景，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异常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惰的学生，我要他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写保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本事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差的学生，我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自我翻</w:t>
      </w:r>
      <w:r>
        <w:rPr>
          <w:rFonts w:ascii="宋体" w:eastAsia="宋体" w:hAnsi="SimSun" w:cs="宋体"/>
          <w:sz w:val="28"/>
        </w:rPr>
        <w:t>开书</w:t>
      </w:r>
      <w:r>
        <w:rPr>
          <w:rFonts w:ascii="宋体" w:eastAsia="宋体" w:hAnsi="MS Mincho" w:cs="宋体"/>
          <w:sz w:val="28"/>
        </w:rPr>
        <w:t>本，努力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点，然后拿出卷子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始做</w:t>
      </w:r>
      <w:r>
        <w:rPr>
          <w:rFonts w:ascii="宋体" w:eastAsia="宋体" w:hAnsi="SimSun" w:cs="宋体"/>
          <w:sz w:val="28"/>
        </w:rPr>
        <w:t>选择题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住易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点，仔</w:t>
      </w:r>
      <w:r>
        <w:rPr>
          <w:rFonts w:ascii="宋体" w:eastAsia="宋体" w:hAnsi="SimSun" w:cs="宋体"/>
          <w:sz w:val="28"/>
        </w:rPr>
        <w:t>细检查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此刻，我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没能完全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的名字，所以工作起来有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不太方便，我决定我要努力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住名字，把名字和学生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住，以便能更深入地了解他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好逢上九月十号教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，沾了学校的光，我收到了生平第一份教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礼物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康乃馨。礼物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小，情意却重。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，地利，人和，我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得人和是最重要的。我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，从中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将使我受益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生，并在今后的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工作中得到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信，支教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习专业</w:t>
      </w:r>
      <w:r>
        <w:rPr>
          <w:rFonts w:ascii="宋体" w:eastAsia="宋体" w:hAnsi="MS Mincho" w:cs="宋体"/>
          <w:sz w:val="28"/>
        </w:rPr>
        <w:t>技能和弥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自身不足，更重要的是它是一笔一生都享用不尽的宝</w:t>
      </w:r>
      <w:r>
        <w:rPr>
          <w:rFonts w:ascii="宋体" w:eastAsia="宋体" w:hAnsi="SimSun" w:cs="宋体"/>
          <w:sz w:val="28"/>
        </w:rPr>
        <w:t>贵财</w:t>
      </w:r>
      <w:r>
        <w:rPr>
          <w:rFonts w:ascii="宋体" w:eastAsia="宋体" w:hAnsi="MS Mincho" w:cs="宋体"/>
          <w:sz w:val="28"/>
        </w:rPr>
        <w:t>富。我期望将大学学到的理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用于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工作中去，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自我的愿望。我会</w:t>
      </w:r>
      <w:r>
        <w:rPr>
          <w:rFonts w:ascii="宋体" w:eastAsia="宋体" w:hAnsi="SimSun" w:cs="宋体"/>
          <w:sz w:val="28"/>
        </w:rPr>
        <w:t>继续坚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谦</w:t>
      </w:r>
      <w:r>
        <w:rPr>
          <w:rFonts w:ascii="宋体" w:eastAsia="宋体" w:hAnsi="MS Mincho" w:cs="宋体"/>
          <w:sz w:val="28"/>
        </w:rPr>
        <w:t>虚好学的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，不断反思，不断提高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国家鼓励高校学生到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村支教，弥</w:t>
      </w:r>
      <w:r>
        <w:rPr>
          <w:rFonts w:ascii="宋体" w:eastAsia="宋体" w:hAnsi="SimSun" w:cs="宋体"/>
          <w:sz w:val="28"/>
        </w:rPr>
        <w:t>补农</w:t>
      </w:r>
      <w:r>
        <w:rPr>
          <w:rFonts w:ascii="宋体" w:eastAsia="宋体" w:hAnsi="MS Mincho" w:cs="宋体"/>
          <w:sz w:val="28"/>
        </w:rPr>
        <w:t>村教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源短缺，促</w:t>
      </w:r>
      <w:r>
        <w:rPr>
          <w:rFonts w:ascii="宋体" w:eastAsia="宋体" w:hAnsi="SimSun" w:cs="宋体"/>
          <w:sz w:val="28"/>
        </w:rPr>
        <w:t>进农</w:t>
      </w:r>
      <w:r>
        <w:rPr>
          <w:rFonts w:ascii="宋体" w:eastAsia="宋体" w:hAnsi="MS Mincho" w:cs="宋体"/>
          <w:sz w:val="28"/>
        </w:rPr>
        <w:t>村教育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展的号召，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践能力。我于今年六月中旬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名参加了赴省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小学的支教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践小分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践前的准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的完成支教活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我所教的国学做了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的遴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了教授小学生易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能懂的《朱子家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》。它不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学到国学知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明白做人的道理。我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《朱子家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》的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个字都注了音，并且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个字的意思，</w:t>
      </w:r>
      <w:r>
        <w:rPr>
          <w:rFonts w:ascii="宋体" w:eastAsia="宋体" w:hAnsi="SimSun" w:cs="宋体"/>
          <w:sz w:val="28"/>
        </w:rPr>
        <w:t>还对每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都做了完整的解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，并准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一些恰当的小故事以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堂上引用。由于小学地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祖国西部的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瘠土地上的布依族聚集地，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不是很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达，我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们筹</w:t>
      </w:r>
      <w:r>
        <w:rPr>
          <w:rFonts w:ascii="宋体" w:eastAsia="宋体" w:hAnsi="MS Mincho" w:cs="宋体"/>
          <w:sz w:val="28"/>
        </w:rPr>
        <w:t>集了一些学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用具，比如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包，文具盒，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的用品。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我随小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于月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日从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三十多个小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的奔波，在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日中午到达了小学，在当地政府和村民的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情接待下住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了离学校很近的一个村民家里。稍事休息，我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。熟悉了我将要教学的地方。接着我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队开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支教期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程做了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的安排，并就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的要遵守的各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做了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的明确，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了安全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日早晨八点，全体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、全校老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及被支教的学生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学典礼，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一位支教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都做了自我介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。我向同学</w:t>
      </w:r>
      <w:r>
        <w:rPr>
          <w:rFonts w:ascii="宋体" w:eastAsia="宋体" w:hAnsi="SimSun" w:cs="宋体"/>
          <w:sz w:val="28"/>
        </w:rPr>
        <w:t>们简单</w:t>
      </w:r>
      <w:r>
        <w:rPr>
          <w:rFonts w:ascii="宋体" w:eastAsia="宋体" w:hAnsi="MS Mincho" w:cs="宋体"/>
          <w:sz w:val="28"/>
        </w:rPr>
        <w:t>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是国学，并就我要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的内容告知了同学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。令我惊奇的是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里的孩子有很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的接收能力，他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</w:t>
      </w:r>
      <w:r>
        <w:rPr>
          <w:rFonts w:ascii="宋体" w:eastAsia="宋体" w:hAnsi="SimSun" w:cs="宋体"/>
          <w:sz w:val="28"/>
        </w:rPr>
        <w:t>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我留下了深刻的印象。我暗下决心，一定不要辜</w:t>
      </w:r>
      <w:r>
        <w:rPr>
          <w:rFonts w:ascii="宋体" w:eastAsia="宋体" w:hAnsi="SimSun" w:cs="宋体"/>
          <w:sz w:val="28"/>
        </w:rPr>
        <w:t>负这</w:t>
      </w:r>
      <w:r>
        <w:rPr>
          <w:rFonts w:ascii="宋体" w:eastAsia="宋体" w:hAnsi="MS Mincho" w:cs="宋体"/>
          <w:sz w:val="28"/>
        </w:rPr>
        <w:t>些可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，一定要教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和做人的道理。同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，我了解到小学包括校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在内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，一共有一百四十多个孩子。由于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的短缺，几乎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都能教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文、数学、音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、体育等各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科目，老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的辛苦可想而知。我也不失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机的向老</w:t>
      </w:r>
      <w:r>
        <w:rPr>
          <w:rFonts w:ascii="宋体" w:eastAsia="宋体" w:hAnsi="SimSun" w:cs="宋体"/>
          <w:sz w:val="28"/>
        </w:rPr>
        <w:t>师们请</w:t>
      </w:r>
      <w:r>
        <w:rPr>
          <w:rFonts w:ascii="宋体" w:eastAsia="宋体" w:hAnsi="MS Mincho" w:cs="宋体"/>
          <w:sz w:val="28"/>
        </w:rPr>
        <w:t>教了一些教学方法，并向老</w:t>
      </w:r>
      <w:r>
        <w:rPr>
          <w:rFonts w:ascii="宋体" w:eastAsia="宋体" w:hAnsi="SimSun" w:cs="宋体"/>
          <w:sz w:val="28"/>
        </w:rPr>
        <w:t>师询问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刚认识</w:t>
      </w:r>
      <w:r>
        <w:rPr>
          <w:rFonts w:ascii="宋体" w:eastAsia="宋体" w:hAnsi="MS Mincho" w:cs="宋体"/>
          <w:sz w:val="28"/>
        </w:rPr>
        <w:t>的几个孩子的学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在我的国学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上，由于学生没有教材，我就在黑板上工整的抄下了我要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的《朱子家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内容，并就一些生字做了注音，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先抄到笔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本上。我用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准的普通</w:t>
      </w:r>
      <w:r>
        <w:rPr>
          <w:rFonts w:ascii="宋体" w:eastAsia="宋体" w:hAnsi="SimSun" w:cs="宋体"/>
          <w:sz w:val="28"/>
        </w:rPr>
        <w:t>话给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一遍，接着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们读</w:t>
      </w:r>
      <w:r>
        <w:rPr>
          <w:rFonts w:ascii="宋体" w:eastAsia="宋体" w:hAnsi="MS Mincho" w:cs="宋体"/>
          <w:sz w:val="28"/>
        </w:rPr>
        <w:t>一遍，然后我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始一个字一个字的解</w:t>
      </w:r>
      <w:r>
        <w:rPr>
          <w:rFonts w:ascii="宋体" w:eastAsia="宋体" w:hAnsi="SimSun" w:cs="宋体"/>
          <w:sz w:val="28"/>
        </w:rPr>
        <w:t>释每</w:t>
      </w:r>
      <w:r>
        <w:rPr>
          <w:rFonts w:ascii="宋体" w:eastAsia="宋体" w:hAnsi="MS Mincho" w:cs="宋体"/>
          <w:sz w:val="28"/>
        </w:rPr>
        <w:t>一个字的意思，再串</w:t>
      </w:r>
      <w:r>
        <w:rPr>
          <w:rFonts w:ascii="宋体" w:eastAsia="宋体" w:hAnsi="SimSun" w:cs="宋体"/>
          <w:sz w:val="28"/>
        </w:rPr>
        <w:t>讲每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的意思。并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是否懂了，如果同学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懂了，我就随机抽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一个学生，教他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们讲讲这</w:t>
      </w:r>
      <w:r>
        <w:rPr>
          <w:rFonts w:ascii="宋体" w:eastAsia="宋体" w:hAnsi="MS Mincho" w:cs="宋体"/>
          <w:sz w:val="28"/>
        </w:rPr>
        <w:t>个句子的意思，抽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三个同学都回答得很好，我就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一遍；如果同学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没有懂，我就</w:t>
      </w:r>
      <w:r>
        <w:rPr>
          <w:rFonts w:ascii="宋体" w:eastAsia="宋体" w:hAnsi="SimSun" w:cs="宋体"/>
          <w:sz w:val="28"/>
        </w:rPr>
        <w:t>继续讲</w:t>
      </w:r>
      <w:r>
        <w:rPr>
          <w:rFonts w:ascii="宋体" w:eastAsia="宋体" w:hAnsi="MS Mincho" w:cs="宋体"/>
          <w:sz w:val="28"/>
        </w:rPr>
        <w:t>，并用自己准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的小故事和通俗易懂的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言来尽量是孩子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明白句子的意思，知道孩子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弄懂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在生活中我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学有所用。我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程中反思自己的行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和教学方法，并随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在最后的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典礼上，我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送上了祝福并分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用品，在依依不舍中和孩子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道了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践活</w:t>
      </w:r>
      <w:r>
        <w:rPr>
          <w:rFonts w:ascii="宋体" w:eastAsia="宋体" w:hAnsi="SimSun" w:cs="宋体"/>
          <w:b/>
          <w:bCs/>
          <w:sz w:val="28"/>
        </w:rPr>
        <w:t>动给</w:t>
      </w:r>
      <w:r>
        <w:rPr>
          <w:rFonts w:ascii="宋体" w:eastAsia="宋体" w:hAnsi="MS Mincho" w:cs="宋体"/>
          <w:b/>
          <w:bCs/>
          <w:sz w:val="28"/>
        </w:rPr>
        <w:t>我的影响和思考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次支教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，我提高了自己与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人的沟通能力，并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得了教育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人的方式和方法，更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有了自己的思考：就欠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达地区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力量的短缺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有如下解决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一、中央</w:t>
      </w:r>
      <w:r>
        <w:rPr>
          <w:rFonts w:ascii="宋体" w:eastAsia="宋体" w:hAnsi="SimSun" w:cs="宋体"/>
          <w:b/>
          <w:sz w:val="28"/>
        </w:rPr>
        <w:t>财</w:t>
      </w:r>
      <w:r>
        <w:rPr>
          <w:rFonts w:ascii="宋体" w:eastAsia="宋体" w:hAnsi="MS Mincho" w:cs="宋体"/>
          <w:b/>
          <w:sz w:val="28"/>
        </w:rPr>
        <w:t>政</w:t>
      </w:r>
      <w:r>
        <w:rPr>
          <w:rFonts w:ascii="宋体" w:eastAsia="宋体" w:hAnsi="SimSun" w:cs="宋体"/>
          <w:b/>
          <w:sz w:val="28"/>
        </w:rPr>
        <w:t>应该</w:t>
      </w:r>
      <w:r>
        <w:rPr>
          <w:rFonts w:ascii="宋体" w:eastAsia="宋体" w:hAnsi="MS Mincho" w:cs="宋体"/>
          <w:b/>
          <w:sz w:val="28"/>
        </w:rPr>
        <w:t>有明确的加大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欠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达地区的教育</w:t>
      </w:r>
      <w:r>
        <w:rPr>
          <w:rFonts w:ascii="宋体" w:eastAsia="宋体" w:hAnsi="SimSun" w:cs="宋体"/>
          <w:b/>
          <w:sz w:val="28"/>
        </w:rPr>
        <w:t>财</w:t>
      </w:r>
      <w:r>
        <w:rPr>
          <w:rFonts w:ascii="宋体" w:eastAsia="宋体" w:hAnsi="MS Mincho" w:cs="宋体"/>
          <w:b/>
          <w:sz w:val="28"/>
        </w:rPr>
        <w:t>政的投入；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二、高薪聘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有志于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欠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达地区教育</w:t>
      </w:r>
      <w:r>
        <w:rPr>
          <w:rFonts w:ascii="宋体" w:eastAsia="宋体" w:hAnsi="SimSun" w:cs="宋体"/>
          <w:b/>
          <w:sz w:val="28"/>
        </w:rPr>
        <w:t>贡</w:t>
      </w:r>
      <w:r>
        <w:rPr>
          <w:rFonts w:ascii="宋体" w:eastAsia="宋体" w:hAnsi="MS Mincho" w:cs="宋体"/>
          <w:b/>
          <w:sz w:val="28"/>
        </w:rPr>
        <w:t>献自己力量的</w:t>
      </w:r>
      <w:r>
        <w:rPr>
          <w:rFonts w:ascii="宋体" w:eastAsia="宋体" w:hAnsi="SimSun" w:cs="宋体"/>
          <w:b/>
          <w:sz w:val="28"/>
        </w:rPr>
        <w:t>优</w:t>
      </w:r>
      <w:r>
        <w:rPr>
          <w:rFonts w:ascii="宋体" w:eastAsia="宋体" w:hAnsi="MS Mincho" w:cs="宋体"/>
          <w:b/>
          <w:sz w:val="28"/>
        </w:rPr>
        <w:t>秀高校</w:t>
      </w:r>
      <w:r>
        <w:rPr>
          <w:rFonts w:ascii="宋体" w:eastAsia="宋体" w:hAnsi="SimSun" w:cs="宋体"/>
          <w:b/>
          <w:sz w:val="28"/>
        </w:rPr>
        <w:t>毕业</w:t>
      </w:r>
      <w:r>
        <w:rPr>
          <w:rFonts w:ascii="宋体" w:eastAsia="宋体" w:hAnsi="MS Mincho" w:cs="宋体"/>
          <w:b/>
          <w:sz w:val="28"/>
        </w:rPr>
        <w:t>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三、当地政府</w:t>
      </w:r>
      <w:r>
        <w:rPr>
          <w:rFonts w:ascii="宋体" w:eastAsia="宋体" w:hAnsi="SimSun" w:cs="宋体"/>
          <w:b/>
          <w:sz w:val="28"/>
        </w:rPr>
        <w:t>应该</w:t>
      </w:r>
      <w:r>
        <w:rPr>
          <w:rFonts w:ascii="宋体" w:eastAsia="宋体" w:hAnsi="MS Mincho" w:cs="宋体"/>
          <w:b/>
          <w:sz w:val="28"/>
        </w:rPr>
        <w:t>拿出相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的政策，加大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教育的投入。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达地区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的教育重</w:t>
      </w:r>
      <w:r>
        <w:rPr>
          <w:rFonts w:ascii="宋体" w:eastAsia="宋体" w:hAnsi="SimSun" w:cs="宋体"/>
          <w:sz w:val="28"/>
        </w:rPr>
        <w:t>视问题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一、加大宣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力度，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家</w:t>
      </w:r>
      <w:r>
        <w:rPr>
          <w:rFonts w:ascii="宋体" w:eastAsia="宋体" w:hAnsi="SimSun" w:cs="宋体"/>
          <w:b/>
          <w:sz w:val="28"/>
        </w:rPr>
        <w:t>长认识</w:t>
      </w:r>
      <w:r>
        <w:rPr>
          <w:rFonts w:ascii="宋体" w:eastAsia="宋体" w:hAnsi="MS Mincho" w:cs="宋体"/>
          <w:b/>
          <w:sz w:val="28"/>
        </w:rPr>
        <w:t>到教育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孩子的重要性；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唤</w:t>
      </w:r>
      <w:r>
        <w:rPr>
          <w:rFonts w:ascii="宋体" w:eastAsia="宋体" w:hAnsi="MS Mincho" w:cs="宋体"/>
          <w:b/>
          <w:sz w:val="28"/>
        </w:rPr>
        <w:t>醒孩子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的自己的意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经</w:t>
      </w:r>
      <w:r>
        <w:rPr>
          <w:rFonts w:ascii="宋体" w:eastAsia="宋体" w:hAnsi="MS Mincho" w:cs="宋体"/>
          <w:b/>
          <w:sz w:val="28"/>
        </w:rPr>
        <w:t>常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孩子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播放一些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达地区同</w:t>
      </w:r>
      <w:r>
        <w:rPr>
          <w:rFonts w:ascii="宋体" w:eastAsia="宋体" w:hAnsi="SimSun" w:cs="宋体"/>
          <w:b/>
          <w:sz w:val="28"/>
        </w:rPr>
        <w:t>龄</w:t>
      </w:r>
      <w:r>
        <w:rPr>
          <w:rFonts w:ascii="宋体" w:eastAsia="宋体" w:hAnsi="MS Mincho" w:cs="宋体"/>
          <w:b/>
          <w:sz w:val="28"/>
        </w:rPr>
        <w:t>人的学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宣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片；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三、加大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的培</w:t>
      </w:r>
      <w:r>
        <w:rPr>
          <w:rFonts w:ascii="宋体" w:eastAsia="宋体" w:hAnsi="SimSun" w:cs="宋体"/>
          <w:b/>
          <w:sz w:val="28"/>
        </w:rPr>
        <w:t>训</w:t>
      </w:r>
      <w:r>
        <w:rPr>
          <w:rFonts w:ascii="宋体" w:eastAsia="宋体" w:hAnsi="MS Mincho" w:cs="宋体"/>
          <w:b/>
          <w:sz w:val="28"/>
        </w:rPr>
        <w:t>力度，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师对</w:t>
      </w:r>
      <w:r>
        <w:rPr>
          <w:rFonts w:ascii="宋体" w:eastAsia="宋体" w:hAnsi="MS Mincho" w:cs="宋体"/>
          <w:b/>
          <w:sz w:val="28"/>
        </w:rPr>
        <w:t>外面的世界有一个清楚的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</w:t>
      </w:r>
      <w:r>
        <w:rPr>
          <w:rFonts w:ascii="宋体" w:eastAsia="宋体" w:hAnsi="SimSun" w:cs="宋体"/>
          <w:b/>
          <w:bCs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县农业</w:t>
      </w:r>
      <w:r>
        <w:rPr>
          <w:rFonts w:ascii="宋体" w:eastAsia="宋体" w:hAnsi="MS Mincho" w:cs="宋体"/>
          <w:sz w:val="28"/>
        </w:rPr>
        <w:t>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予的全力支持，感</w:t>
      </w:r>
      <w:r>
        <w:rPr>
          <w:rFonts w:ascii="宋体" w:eastAsia="宋体" w:hAnsi="SimSun" w:cs="宋体"/>
          <w:sz w:val="28"/>
        </w:rPr>
        <w:t>谢驾</w:t>
      </w:r>
      <w:r>
        <w:rPr>
          <w:rFonts w:ascii="宋体" w:eastAsia="宋体" w:hAnsi="MS Mincho" w:cs="宋体"/>
          <w:sz w:val="28"/>
        </w:rPr>
        <w:t>欧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政府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予的帮助，感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中心小学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予的帮助，感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小学全体老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村民的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情款待，并衷心的祝愿所有的孩子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五天的支教行深深打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了我，如果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去的自己只是一只思想被束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个物欲横流的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世界中的蚕蛹，那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如今，我已破</w:t>
      </w:r>
      <w:r>
        <w:rPr>
          <w:rFonts w:ascii="宋体" w:eastAsia="宋体" w:hAnsi="SimSun" w:cs="宋体"/>
          <w:sz w:val="28"/>
        </w:rPr>
        <w:t>茧</w:t>
      </w:r>
      <w:r>
        <w:rPr>
          <w:rFonts w:ascii="宋体" w:eastAsia="宋体" w:hAnsi="MS Mincho" w:cs="宋体"/>
          <w:sz w:val="28"/>
        </w:rPr>
        <w:t>成蝶，振翅欲翔了。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从十八个孩子的眼中，我没有看到一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因失去双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而致的孤僻，反而看到了他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似一般孩子的快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，那无暇而天真的目光令在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原来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也可以如此博大，她可以埋没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情的流失，可以湮没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痛的极限。而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一切，都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于刘保宏夫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人群中不起眼却在道德的世界里熠熠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光的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民夫妻。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们视荣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起点，以助教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信念，仿古今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慈，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父母情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天地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心，凝人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真情，只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培育孤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儿童成民族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梁。他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用他</w:t>
      </w:r>
      <w:r>
        <w:rPr>
          <w:rFonts w:ascii="宋体" w:eastAsia="宋体" w:hAnsi="SimSun" w:cs="宋体"/>
          <w:sz w:val="28"/>
        </w:rPr>
        <w:t>们纯</w:t>
      </w:r>
      <w:r>
        <w:rPr>
          <w:rFonts w:ascii="宋体" w:eastAsia="宋体" w:hAnsi="MS Mincho" w:cs="宋体"/>
          <w:sz w:val="28"/>
        </w:rPr>
        <w:t>朴善良的心，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步继</w:t>
      </w:r>
      <w:r>
        <w:rPr>
          <w:rFonts w:ascii="宋体" w:eastAsia="宋体" w:hAnsi="MS Mincho" w:cs="宋体"/>
          <w:sz w:val="28"/>
        </w:rPr>
        <w:t>承和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济难</w:t>
      </w:r>
      <w:r>
        <w:rPr>
          <w:rFonts w:ascii="宋体" w:eastAsia="宋体" w:hAnsi="MS Mincho" w:cs="宋体"/>
          <w:sz w:val="28"/>
        </w:rPr>
        <w:t>助困的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美德，攀起希望工程的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一片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秀的道德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深刻地向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</w:t>
      </w:r>
      <w:r>
        <w:rPr>
          <w:rFonts w:ascii="宋体" w:eastAsia="宋体" w:hAnsi="SimSun" w:cs="宋体"/>
          <w:sz w:val="28"/>
        </w:rPr>
        <w:t>阐释</w:t>
      </w:r>
      <w:r>
        <w:rPr>
          <w:rFonts w:ascii="宋体" w:eastAsia="宋体" w:hAnsi="MS Mincho" w:cs="宋体"/>
          <w:sz w:val="28"/>
        </w:rPr>
        <w:t>：平凡也可以如此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大，庸俗也可以如此高雅。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五天的支教生活将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用一生来</w:t>
      </w:r>
      <w:r>
        <w:rPr>
          <w:rFonts w:ascii="宋体" w:eastAsia="宋体" w:hAnsi="SimSun" w:cs="宋体"/>
          <w:sz w:val="28"/>
        </w:rPr>
        <w:t>铭记</w:t>
      </w:r>
      <w:r>
        <w:rPr>
          <w:rFonts w:ascii="宋体" w:eastAsia="宋体" w:hAnsi="MS Mincho" w:cs="宋体"/>
          <w:sz w:val="28"/>
        </w:rPr>
        <w:t>。下地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磨砺的是我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的意志，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家生活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的是全新的生活体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。哭和泪、喜悦与笑容伴随着支教五天的酸甜苦辣，感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与感触</w:t>
      </w:r>
      <w:r>
        <w:rPr>
          <w:rFonts w:ascii="宋体" w:eastAsia="宋体" w:hAnsi="SimSun" w:cs="宋体"/>
          <w:sz w:val="28"/>
        </w:rPr>
        <w:t>缠绕</w:t>
      </w:r>
      <w:r>
        <w:rPr>
          <w:rFonts w:ascii="宋体" w:eastAsia="宋体" w:hAnsi="MS Mincho" w:cs="宋体"/>
          <w:sz w:val="28"/>
        </w:rPr>
        <w:t>着五天的百味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全。一双双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的眼睛是一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，可怜而不可悲，真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却不乏天真。我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，武装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里的孩子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干涸的心灵。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，九个人的支教行奠定了我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九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心灵的相通，我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用心灵沟通，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筑起一座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之城。那</w:t>
      </w:r>
      <w:r>
        <w:rPr>
          <w:rFonts w:ascii="宋体" w:eastAsia="宋体" w:hAnsi="SimSun" w:cs="宋体"/>
          <w:sz w:val="28"/>
        </w:rPr>
        <w:t>种爱</w:t>
      </w:r>
      <w:r>
        <w:rPr>
          <w:rFonts w:ascii="宋体" w:eastAsia="宋体" w:hAnsi="MS Mincho" w:cs="宋体"/>
          <w:sz w:val="28"/>
        </w:rPr>
        <w:t>是跨越了由性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生、性格</w:t>
      </w:r>
      <w:r>
        <w:rPr>
          <w:rFonts w:ascii="宋体" w:eastAsia="宋体" w:cs="宋体"/>
          <w:sz w:val="28"/>
        </w:rPr>
        <w:t>······</w:t>
      </w:r>
      <w:r>
        <w:rPr>
          <w:rFonts w:ascii="宋体" w:eastAsia="宋体" w:hAnsi="MS Mincho" w:cs="宋体"/>
          <w:sz w:val="28"/>
        </w:rPr>
        <w:t>所造成的一切隔</w:t>
      </w:r>
      <w:r>
        <w:rPr>
          <w:rFonts w:ascii="宋体" w:eastAsia="宋体" w:hAnsi="SimSun" w:cs="宋体"/>
          <w:sz w:val="28"/>
        </w:rPr>
        <w:t>阂</w:t>
      </w:r>
      <w:r>
        <w:rPr>
          <w:rFonts w:ascii="宋体" w:eastAsia="宋体" w:hAnsi="MS Mincho" w:cs="宋体"/>
          <w:sz w:val="28"/>
        </w:rPr>
        <w:t>的真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多多，都将成</w:t>
      </w:r>
      <w:r>
        <w:rPr>
          <w:rFonts w:ascii="宋体" w:eastAsia="宋体" w:hAnsi="SimSun" w:cs="宋体"/>
          <w:sz w:val="28"/>
        </w:rPr>
        <w:t>为记忆</w:t>
      </w:r>
      <w:r>
        <w:rPr>
          <w:rFonts w:ascii="宋体" w:eastAsia="宋体" w:hAnsi="MS Mincho" w:cs="宋体"/>
          <w:sz w:val="28"/>
        </w:rPr>
        <w:t>。有多少付出，就有多少收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。支教生活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了我一段全新的体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和感受，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我的人生划下了永不磨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的一笔，我的生命将因它而更加的丰富和精彩。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日，作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全国大中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学生志愿者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三下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范大学再次来到四川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阳市三台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参与重建工作。我有幸以我校灾区志愿服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的身份参与到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本人在灾区的一系列工作作出如下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</w:t>
      </w:r>
      <w:r>
        <w:rPr>
          <w:rFonts w:ascii="宋体" w:eastAsia="宋体" w:hAnsi="SimSun" w:cs="宋体"/>
          <w:b/>
          <w:bCs/>
          <w:sz w:val="28"/>
        </w:rPr>
        <w:t>队长孙键</w:t>
      </w:r>
      <w:r>
        <w:rPr>
          <w:rFonts w:ascii="宋体" w:eastAsia="宋体" w:hAnsi="MS Mincho" w:cs="宋体"/>
          <w:b/>
          <w:bCs/>
          <w:sz w:val="28"/>
        </w:rPr>
        <w:t>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的指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下，</w:t>
      </w:r>
      <w:r>
        <w:rPr>
          <w:rFonts w:ascii="宋体" w:eastAsia="宋体" w:hAnsi="SimSun" w:cs="宋体"/>
          <w:b/>
          <w:bCs/>
          <w:sz w:val="28"/>
        </w:rPr>
        <w:t>协</w:t>
      </w:r>
      <w:r>
        <w:rPr>
          <w:rFonts w:ascii="宋体" w:eastAsia="宋体" w:hAnsi="MS Mincho" w:cs="宋体"/>
          <w:b/>
          <w:bCs/>
          <w:sz w:val="28"/>
        </w:rPr>
        <w:t>助</w:t>
      </w:r>
      <w:r>
        <w:rPr>
          <w:rFonts w:ascii="宋体" w:eastAsia="宋体" w:hAnsi="SimSun" w:cs="宋体"/>
          <w:b/>
          <w:bCs/>
          <w:sz w:val="28"/>
        </w:rPr>
        <w:t>队长统筹</w:t>
      </w:r>
      <w:r>
        <w:rPr>
          <w:rFonts w:ascii="宋体" w:eastAsia="宋体" w:hAnsi="MS Mincho" w:cs="宋体"/>
          <w:b/>
          <w:bCs/>
          <w:sz w:val="28"/>
        </w:rPr>
        <w:t>服</w:t>
      </w:r>
      <w:r>
        <w:rPr>
          <w:rFonts w:ascii="宋体" w:eastAsia="宋体" w:hAnsi="SimSun" w:cs="宋体"/>
          <w:b/>
          <w:bCs/>
          <w:sz w:val="28"/>
        </w:rPr>
        <w:t>务团</w:t>
      </w:r>
      <w:r>
        <w:rPr>
          <w:rFonts w:ascii="宋体" w:eastAsia="宋体" w:hAnsi="MS Mincho" w:cs="宋体"/>
          <w:b/>
          <w:bCs/>
          <w:sz w:val="28"/>
        </w:rPr>
        <w:t>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包括几大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、支教：作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，支教部分是我</w:t>
      </w:r>
      <w:r>
        <w:rPr>
          <w:rFonts w:ascii="宋体" w:eastAsia="宋体" w:hAnsi="SimSun" w:cs="宋体"/>
          <w:sz w:val="28"/>
        </w:rPr>
        <w:t>们队</w:t>
      </w:r>
      <w:r>
        <w:rPr>
          <w:rFonts w:ascii="宋体" w:eastAsia="宋体" w:hAnsi="MS Mincho" w:cs="宋体"/>
          <w:sz w:val="28"/>
        </w:rPr>
        <w:t>伍重力打造的一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，主要分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两部分，一是在服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开设华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范大学暑期小学生素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拓展</w:t>
      </w:r>
      <w:r>
        <w:rPr>
          <w:rFonts w:ascii="宋体" w:eastAsia="宋体" w:hAnsi="SimSun" w:cs="宋体"/>
          <w:sz w:val="28"/>
        </w:rPr>
        <w:t>训练营</w:t>
      </w:r>
      <w:r>
        <w:rPr>
          <w:rFonts w:ascii="宋体" w:eastAsia="宋体" w:hAnsi="MS Mincho" w:cs="宋体"/>
          <w:sz w:val="28"/>
        </w:rPr>
        <w:t>，一是参与了三台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青少年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、文体：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了丰富服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地学生的精神生活，特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策划了文体板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。内容包括两大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，一是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展趣味游园嘉年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；二是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当地群众送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得到了当地群众大力支持和广泛好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心帮扶：走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去年的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困生档案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，并在去年的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大了档案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的学生数量。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负责</w:t>
      </w:r>
      <w:r>
        <w:rPr>
          <w:rFonts w:ascii="宋体" w:eastAsia="宋体" w:hAnsi="MS Mincho" w:cs="宋体"/>
          <w:b/>
          <w:bCs/>
          <w:sz w:val="28"/>
        </w:rPr>
        <w:t>支教板</w:t>
      </w:r>
      <w:r>
        <w:rPr>
          <w:rFonts w:ascii="宋体" w:eastAsia="宋体" w:hAnsi="SimSun" w:cs="宋体"/>
          <w:b/>
          <w:bCs/>
          <w:sz w:val="28"/>
        </w:rPr>
        <w:t>块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的全面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支教板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支教部分活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展，具体工作内容如下：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组织开设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范大学暑期小学生素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拓展</w:t>
      </w:r>
      <w:r>
        <w:rPr>
          <w:rFonts w:ascii="宋体" w:eastAsia="宋体" w:hAnsi="SimSun" w:cs="宋体"/>
          <w:sz w:val="28"/>
        </w:rPr>
        <w:t>训练营</w:t>
      </w:r>
      <w:r>
        <w:rPr>
          <w:rFonts w:ascii="宋体" w:eastAsia="宋体" w:hAnsi="MS Mincho" w:cs="宋体"/>
          <w:sz w:val="28"/>
        </w:rPr>
        <w:t>。包括招生、管理制度的制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、具体安排暑期小学生素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拓展</w:t>
      </w:r>
      <w:r>
        <w:rPr>
          <w:rFonts w:ascii="宋体" w:eastAsia="宋体" w:hAnsi="SimSun" w:cs="宋体"/>
          <w:sz w:val="28"/>
        </w:rPr>
        <w:t>训练营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度。安排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、并有意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暑期班的同学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行品德教育等。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划的活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行具体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整。灵活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天气因素等造成的突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、策划教学成果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会。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对为</w:t>
      </w:r>
      <w:r>
        <w:rPr>
          <w:rFonts w:ascii="宋体" w:eastAsia="宋体" w:hAnsi="MS Mincho" w:cs="宋体"/>
          <w:sz w:val="28"/>
        </w:rPr>
        <w:t>期半个多月的支教活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当地政府、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、群众的支持和帮助表示感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策划了一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成果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会。本人根据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汇报节</w:t>
      </w:r>
      <w:r>
        <w:rPr>
          <w:rFonts w:ascii="宋体" w:eastAsia="宋体" w:hAnsi="MS Mincho" w:cs="宋体"/>
          <w:sz w:val="28"/>
        </w:rPr>
        <w:t>目的排</w:t>
      </w:r>
      <w:r>
        <w:rPr>
          <w:rFonts w:ascii="宋体" w:eastAsia="宋体" w:hAnsi="SimSun" w:cs="宋体"/>
          <w:sz w:val="28"/>
        </w:rPr>
        <w:t>练进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督，并尽力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各任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协</w:t>
      </w:r>
      <w:r>
        <w:rPr>
          <w:rFonts w:ascii="宋体" w:eastAsia="宋体" w:hAnsi="MS Mincho" w:cs="宋体"/>
          <w:b/>
          <w:bCs/>
          <w:sz w:val="28"/>
        </w:rPr>
        <w:t>助音</w:t>
      </w:r>
      <w:r>
        <w:rPr>
          <w:rFonts w:ascii="宋体" w:eastAsia="宋体" w:hAnsi="SimSun" w:cs="宋体"/>
          <w:b/>
          <w:bCs/>
          <w:sz w:val="28"/>
        </w:rPr>
        <w:t>乐课</w:t>
      </w:r>
      <w:r>
        <w:rPr>
          <w:rFonts w:ascii="宋体" w:eastAsia="宋体" w:hAnsi="MS Mincho" w:cs="宋体"/>
          <w:b/>
          <w:bCs/>
          <w:sz w:val="28"/>
        </w:rPr>
        <w:t>的教学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时辅</w:t>
      </w:r>
      <w:r>
        <w:rPr>
          <w:rFonts w:ascii="宋体" w:eastAsia="宋体" w:hAnsi="MS Mincho" w:cs="宋体"/>
          <w:sz w:val="28"/>
        </w:rPr>
        <w:t>助音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的主教老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由服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带队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师孙键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担任，我作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助教，配合主教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，在主教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不方便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代替主教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调动队员</w:t>
      </w:r>
      <w:r>
        <w:rPr>
          <w:rFonts w:ascii="宋体" w:eastAsia="宋体" w:hAnsi="MS Mincho" w:cs="宋体"/>
          <w:b/>
          <w:bCs/>
          <w:sz w:val="28"/>
        </w:rPr>
        <w:t>情</w:t>
      </w:r>
      <w:r>
        <w:rPr>
          <w:rFonts w:ascii="宋体" w:eastAsia="宋体" w:hAnsi="SimSun" w:cs="宋体"/>
          <w:b/>
          <w:bCs/>
          <w:sz w:val="28"/>
        </w:rPr>
        <w:t>绪</w:t>
      </w:r>
      <w:r>
        <w:rPr>
          <w:rFonts w:ascii="宋体" w:eastAsia="宋体" w:hAnsi="MS Mincho" w:cs="宋体"/>
          <w:b/>
          <w:bCs/>
          <w:sz w:val="28"/>
        </w:rPr>
        <w:t>，激</w:t>
      </w:r>
      <w:r>
        <w:rPr>
          <w:rFonts w:ascii="宋体" w:eastAsia="宋体" w:hAnsi="SimSun" w:cs="宋体"/>
          <w:b/>
          <w:bCs/>
          <w:sz w:val="28"/>
        </w:rPr>
        <w:t>发团队</w:t>
      </w:r>
      <w:r>
        <w:rPr>
          <w:rFonts w:ascii="宋体" w:eastAsia="宋体" w:hAnsi="MS Mincho" w:cs="宋体"/>
          <w:b/>
          <w:bCs/>
          <w:sz w:val="28"/>
        </w:rPr>
        <w:t>力量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全部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我校学生干部精英骨干，在志愿服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迅速。但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竟服</w:t>
      </w:r>
      <w:r>
        <w:rPr>
          <w:rFonts w:ascii="宋体" w:eastAsia="宋体" w:hAnsi="SimSun" w:cs="宋体"/>
          <w:sz w:val="28"/>
        </w:rPr>
        <w:t>务时间长</w:t>
      </w:r>
      <w:r>
        <w:rPr>
          <w:rFonts w:ascii="宋体" w:eastAsia="宋体" w:hAnsi="MS Mincho" w:cs="宋体"/>
          <w:sz w:val="28"/>
        </w:rPr>
        <w:t>达半个多月，加上当地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是生理方面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是心理上都承受了极大的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</w:t>
      </w:r>
      <w:r>
        <w:rPr>
          <w:rFonts w:ascii="宋体" w:eastAsia="宋体" w:hAnsi="SimSun" w:cs="宋体"/>
          <w:sz w:val="28"/>
        </w:rPr>
        <w:t>队员乐观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五、其他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的普通身份，配合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伍的其他活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备队长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配，只要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有需要，一定尽力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助。并参与其他板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，例如出外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六、工作小</w:t>
      </w:r>
      <w:r>
        <w:rPr>
          <w:rFonts w:ascii="宋体" w:eastAsia="宋体" w:hAnsi="SimSun" w:cs="宋体"/>
          <w:b/>
          <w:bCs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好履行了副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的副手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队长开</w:t>
      </w:r>
      <w:r>
        <w:rPr>
          <w:rFonts w:ascii="宋体" w:eastAsia="宋体" w:hAnsi="MS Mincho" w:cs="宋体"/>
          <w:sz w:val="28"/>
        </w:rPr>
        <w:t>展工作。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）与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伍成</w:t>
      </w:r>
      <w:r>
        <w:rPr>
          <w:rFonts w:ascii="宋体" w:eastAsia="宋体" w:hAnsi="SimSun" w:cs="宋体"/>
          <w:sz w:val="28"/>
        </w:rPr>
        <w:t>员结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团队关</w:t>
      </w:r>
      <w:r>
        <w:rPr>
          <w:rFonts w:ascii="宋体" w:eastAsia="宋体" w:hAnsi="MS Mincho" w:cs="宋体"/>
          <w:sz w:val="28"/>
        </w:rPr>
        <w:t>系，有力地凝聚了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和全体成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的支持配合下，全面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的能力提升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全体成</w:t>
      </w:r>
      <w:r>
        <w:rPr>
          <w:rFonts w:ascii="宋体" w:eastAsia="宋体" w:hAnsi="SimSun" w:cs="宋体"/>
          <w:sz w:val="28"/>
        </w:rPr>
        <w:t>员对队</w:t>
      </w:r>
      <w:r>
        <w:rPr>
          <w:rFonts w:ascii="宋体" w:eastAsia="宋体" w:hAnsi="MS Mincho" w:cs="宋体"/>
          <w:sz w:val="28"/>
        </w:rPr>
        <w:t>伍服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并形成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交上</w:t>
      </w:r>
      <w:r>
        <w:rPr>
          <w:rFonts w:ascii="宋体" w:eastAsia="宋体" w:hAnsi="SimSun" w:cs="宋体"/>
          <w:sz w:val="28"/>
        </w:rPr>
        <w:t>级组织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）不足方面，在</w:t>
      </w:r>
      <w:r>
        <w:rPr>
          <w:rFonts w:ascii="宋体" w:eastAsia="宋体" w:hAnsi="SimSun" w:cs="宋体"/>
          <w:sz w:val="28"/>
        </w:rPr>
        <w:t>细节问题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需要更多的技巧和更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在仍代表服</w:t>
      </w:r>
      <w:r>
        <w:rPr>
          <w:rFonts w:ascii="宋体" w:eastAsia="宋体" w:hAnsi="SimSun" w:cs="宋体"/>
          <w:sz w:val="28"/>
        </w:rPr>
        <w:t>务团</w:t>
      </w:r>
      <w:r>
        <w:rPr>
          <w:rFonts w:ascii="宋体" w:eastAsia="宋体" w:hAnsi="MS Mincho" w:cs="宋体"/>
          <w:sz w:val="28"/>
        </w:rPr>
        <w:t>与校方保持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继续关</w:t>
      </w:r>
      <w:r>
        <w:rPr>
          <w:rFonts w:ascii="宋体" w:eastAsia="宋体" w:hAnsi="MS Mincho" w:cs="宋体"/>
          <w:sz w:val="28"/>
        </w:rPr>
        <w:t>注三台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的教育事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七、心得体会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四川，在地震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个名字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地陌生！只知道，那里有美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的九寨沟；只知道，那里走出一个李白；只知道，那里有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圣走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；只知道，那里叫天府之国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太多太多的美</w:t>
      </w:r>
      <w:r>
        <w:rPr>
          <w:rFonts w:ascii="宋体" w:eastAsia="宋体" w:hAnsi="SimSun" w:cs="宋体"/>
          <w:sz w:val="28"/>
        </w:rPr>
        <w:t>丽发</w:t>
      </w:r>
      <w:r>
        <w:rPr>
          <w:rFonts w:ascii="宋体" w:eastAsia="宋体" w:hAnsi="MS Mincho" w:cs="宋体"/>
          <w:sz w:val="28"/>
        </w:rPr>
        <w:t>生在那里了，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人不敢想像，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片圣土被地震无情地蹂</w:t>
      </w:r>
      <w:r>
        <w:rPr>
          <w:rFonts w:ascii="宋体" w:eastAsia="宋体" w:hAnsi="SimSun" w:cs="宋体"/>
          <w:sz w:val="28"/>
        </w:rPr>
        <w:t>躏过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重新奔赴灾区，是一个使命，是一个宣言。我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一行，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着学校几万大学生的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血，千里迢迢而来！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灾区送去一</w:t>
      </w:r>
      <w:r>
        <w:rPr>
          <w:rFonts w:ascii="宋体" w:eastAsia="宋体" w:hAnsi="SimSun" w:cs="宋体"/>
          <w:sz w:val="28"/>
        </w:rPr>
        <w:t>丝关爱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灾区奉献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薄之力；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了灾区同胞，我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不畏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，身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灾区，感触良多。半个多月的服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，失去的是休息的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，但得到的是灵魂的</w:t>
      </w:r>
      <w:r>
        <w:rPr>
          <w:rFonts w:ascii="宋体" w:eastAsia="宋体" w:hAnsi="SimSun" w:cs="宋体"/>
          <w:sz w:val="28"/>
        </w:rPr>
        <w:t>历练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日去到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入了期待已久的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支教生活。一个月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支教工作及生活作一个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首先，我先</w:t>
      </w:r>
      <w:r>
        <w:rPr>
          <w:rFonts w:ascii="宋体" w:eastAsia="宋体" w:hAnsi="SimSun" w:cs="宋体"/>
          <w:sz w:val="28"/>
        </w:rPr>
        <w:t>对实习</w:t>
      </w:r>
      <w:r>
        <w:rPr>
          <w:rFonts w:ascii="宋体" w:eastAsia="宋体" w:hAnsi="MS Mincho" w:cs="宋体"/>
          <w:sz w:val="28"/>
        </w:rPr>
        <w:t>支教生活作一下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一到桃园中学就立刻投入到宿舍的清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除工作中，因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住的宿舍在假期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装修翻新，所以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除工作用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蛮久的，用了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个多小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才把宿舍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生搞好。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，宿舍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，宿舍楼前后是包干区范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，由学生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生搞得不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。住宿条件相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是很好的，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始宿舍没有配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用具，但在学校</w:t>
      </w:r>
      <w:r>
        <w:rPr>
          <w:rFonts w:ascii="宋体" w:eastAsia="宋体" w:hAnsi="SimSun" w:cs="宋体"/>
          <w:sz w:val="28"/>
        </w:rPr>
        <w:t>总务处</w:t>
      </w:r>
      <w:r>
        <w:rPr>
          <w:rFonts w:ascii="宋体" w:eastAsia="宋体" w:hAnsi="MS Mincho" w:cs="宋体"/>
          <w:sz w:val="28"/>
        </w:rPr>
        <w:t>的支持和帮助下，一切的宿舍用品都</w:t>
      </w:r>
      <w:r>
        <w:rPr>
          <w:rFonts w:ascii="宋体" w:eastAsia="宋体" w:hAnsi="SimSun" w:cs="宋体"/>
          <w:sz w:val="28"/>
        </w:rPr>
        <w:t>备齐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支教生活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来了很大的方便。平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的午餐我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都到教</w:t>
      </w:r>
      <w:r>
        <w:rPr>
          <w:rFonts w:ascii="宋体" w:eastAsia="宋体" w:hAnsi="SimSun" w:cs="宋体"/>
          <w:sz w:val="28"/>
        </w:rPr>
        <w:t>师饭</w:t>
      </w:r>
      <w:r>
        <w:rPr>
          <w:rFonts w:ascii="宋体" w:eastAsia="宋体" w:hAnsi="MS Mincho" w:cs="宋体"/>
          <w:sz w:val="28"/>
        </w:rPr>
        <w:t>堂吃，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餐的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会在宿舍煮，或到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堂去打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。用餐条件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不用担心用餐方面的事情。在学校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也很快地适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学校的作息安排，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来了方便，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减少了生活上的困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，从而更好地投入到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支教工作当中。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另外，我再</w:t>
      </w:r>
      <w:r>
        <w:rPr>
          <w:rFonts w:ascii="宋体" w:eastAsia="宋体" w:hAnsi="SimSun" w:cs="宋体"/>
          <w:sz w:val="28"/>
        </w:rPr>
        <w:t>说说实习</w:t>
      </w:r>
      <w:r>
        <w:rPr>
          <w:rFonts w:ascii="宋体" w:eastAsia="宋体" w:hAnsi="MS Mincho" w:cs="宋体"/>
          <w:sz w:val="28"/>
        </w:rPr>
        <w:t>支教工作方面。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日当天下午，我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和在校教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参加了教</w:t>
      </w:r>
      <w:r>
        <w:rPr>
          <w:rFonts w:ascii="宋体" w:eastAsia="宋体" w:hAnsi="SimSun" w:cs="宋体"/>
          <w:sz w:val="28"/>
        </w:rPr>
        <w:t>师艺术</w:t>
      </w:r>
      <w:r>
        <w:rPr>
          <w:rFonts w:ascii="宋体" w:eastAsia="宋体" w:hAnsi="MS Mincho" w:cs="宋体"/>
          <w:sz w:val="28"/>
        </w:rPr>
        <w:t>沟通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坤</w:t>
      </w:r>
      <w:r>
        <w:rPr>
          <w:rFonts w:ascii="宋体" w:eastAsia="宋体" w:hAnsi="SimSun" w:cs="宋体"/>
          <w:sz w:val="28"/>
        </w:rPr>
        <w:t>讲师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了教育空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、沟通秘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两大方面的内容，听完此次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得受益匪浅，特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于沟通秘</w:t>
      </w:r>
      <w:r>
        <w:rPr>
          <w:rFonts w:ascii="宋体" w:eastAsia="宋体" w:hAnsi="SimSun" w:cs="宋体"/>
          <w:sz w:val="28"/>
        </w:rPr>
        <w:t>诀这</w:t>
      </w:r>
      <w:r>
        <w:rPr>
          <w:rFonts w:ascii="宋体" w:eastAsia="宋体" w:hAnsi="MS Mincho" w:cs="宋体"/>
          <w:sz w:val="28"/>
        </w:rPr>
        <w:t>一方面，</w:t>
      </w:r>
      <w:r>
        <w:rPr>
          <w:rFonts w:ascii="宋体" w:eastAsia="宋体" w:hAnsi="SimSun" w:cs="宋体"/>
          <w:sz w:val="28"/>
        </w:rPr>
        <w:t>陈讲师谈</w:t>
      </w:r>
      <w:r>
        <w:rPr>
          <w:rFonts w:ascii="宋体" w:eastAsia="宋体" w:hAnsi="MS Mincho" w:cs="宋体"/>
          <w:sz w:val="28"/>
        </w:rPr>
        <w:t>到了几个学会：学会批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、学会用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、学会表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、学会做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。教育不只是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，也是一个和学生沟通交流、育人的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有身累和心累，心累不可怕，可怕的是找到心累的理由而不去做事。作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是很重要的，而我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也要做好身份的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及思想上的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准来要求自己，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也是做好支教工作的必要准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得知了指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后，我在</w:t>
      </w:r>
      <w:r>
        <w:rPr>
          <w:rFonts w:ascii="宋体" w:eastAsia="宋体" w:hAnsi="SimSun" w:cs="宋体"/>
          <w:sz w:val="28"/>
        </w:rPr>
        <w:t>级长</w:t>
      </w:r>
      <w:r>
        <w:rPr>
          <w:rFonts w:ascii="宋体" w:eastAsia="宋体" w:hAnsi="MS Mincho" w:cs="宋体"/>
          <w:sz w:val="28"/>
        </w:rPr>
        <w:t>的帮助下找到了我的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了尽快和同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熟悉起来，我很用心地写下并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住同一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公室甚至同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的名字，尽量做到一看到同一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上喊出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某（姓）老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，从而拉近距离并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留下好的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印象。在介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之前，我就找到了我的化学科的指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并和他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交流，增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大家的熟悉度，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后面的工作交流做好基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。熟悉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境，了解了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学校情况和各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工作后，我就正式地投入到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支教工作中。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支教工作上，我始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教学跟</w:t>
      </w:r>
      <w:r>
        <w:rPr>
          <w:rFonts w:ascii="宋体" w:eastAsia="宋体" w:hAnsi="SimSun" w:cs="宋体"/>
          <w:sz w:val="28"/>
        </w:rPr>
        <w:t>岗见习</w:t>
      </w:r>
      <w:r>
        <w:rPr>
          <w:rFonts w:ascii="宋体" w:eastAsia="宋体" w:hAnsi="MS Mincho" w:cs="宋体"/>
          <w:sz w:val="28"/>
        </w:rPr>
        <w:t>，包括跟随指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、批改作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、学困生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工作等；班主任工作跟</w:t>
      </w:r>
      <w:r>
        <w:rPr>
          <w:rFonts w:ascii="宋体" w:eastAsia="宋体" w:hAnsi="SimSun" w:cs="宋体"/>
          <w:sz w:val="28"/>
        </w:rPr>
        <w:t>岗见习</w:t>
      </w:r>
      <w:r>
        <w:rPr>
          <w:rFonts w:ascii="宋体" w:eastAsia="宋体" w:hAnsi="MS Mincho" w:cs="宋体"/>
          <w:sz w:val="28"/>
        </w:rPr>
        <w:t>，包括了解班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情况、跟随班主任指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管理及班会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等；参加班主任会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及帮忙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工作。在工作中遇到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，能自己解决的就自己解决，解决不了的就主</w:t>
      </w:r>
      <w:r>
        <w:rPr>
          <w:rFonts w:ascii="宋体" w:eastAsia="宋体" w:hAnsi="SimSun" w:cs="宋体"/>
          <w:sz w:val="28"/>
        </w:rPr>
        <w:t>动请</w:t>
      </w:r>
      <w:r>
        <w:rPr>
          <w:rFonts w:ascii="宋体" w:eastAsia="宋体" w:hAnsi="MS Mincho" w:cs="宋体"/>
          <w:sz w:val="28"/>
        </w:rPr>
        <w:t>教指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交流心得体会，从中学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我跟的班是好班，班上的学生大多是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好的，没有很大的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，初期的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主要是学生在搞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极性不高、集体合作意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修期</w:t>
      </w:r>
      <w:r>
        <w:rPr>
          <w:rFonts w:ascii="宋体" w:eastAsia="宋体" w:hAnsi="SimSun" w:cs="宋体"/>
          <w:sz w:val="28"/>
        </w:rPr>
        <w:t>间话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前，班主任就做好各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包干区各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安排并找好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让负责</w:t>
      </w:r>
      <w:r>
        <w:rPr>
          <w:rFonts w:ascii="宋体" w:eastAsia="宋体" w:hAnsi="MS Mincho" w:cs="宋体"/>
          <w:sz w:val="28"/>
        </w:rPr>
        <w:t>人做最后的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，我也会到各包干区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情况，有需要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学生完成清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修期</w:t>
      </w:r>
      <w:r>
        <w:rPr>
          <w:rFonts w:ascii="宋体" w:eastAsia="宋体" w:hAnsi="SimSun" w:cs="宋体"/>
          <w:sz w:val="28"/>
        </w:rPr>
        <w:t>间话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然有在班上声明要他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安静，几次下来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是没有得到解决，于是我向班主任反映了，班主任就在她</w:t>
      </w:r>
      <w:r>
        <w:rPr>
          <w:rFonts w:ascii="宋体" w:eastAsia="宋体" w:hAnsi="SimSun" w:cs="宋体"/>
          <w:sz w:val="28"/>
        </w:rPr>
        <w:t>值晚</w:t>
      </w:r>
      <w:r>
        <w:rPr>
          <w:rFonts w:ascii="宋体" w:eastAsia="宋体" w:hAnsi="MS Mincho" w:cs="宋体"/>
          <w:sz w:val="28"/>
        </w:rPr>
        <w:t>修班的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班上同学不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名投票</w:t>
      </w:r>
      <w:r>
        <w:rPr>
          <w:rFonts w:ascii="宋体" w:eastAsia="宋体" w:hAnsi="SimSun" w:cs="宋体"/>
          <w:sz w:val="28"/>
        </w:rPr>
        <w:t>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出班上最多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的同学，提出不可投空白票的要求，并在投票后当众宣布投票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果，把票数最高的两名女生和两名男生叫到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教育并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去做</w:t>
      </w:r>
      <w:r>
        <w:rPr>
          <w:rFonts w:ascii="宋体" w:eastAsia="宋体" w:hAnsi="SimSun" w:cs="宋体"/>
          <w:sz w:val="28"/>
        </w:rPr>
        <w:t>义务劳动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起好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。我便在旁学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班主任指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教育学生的方法方式，吸取一下指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教学跟</w:t>
      </w:r>
      <w:r>
        <w:rPr>
          <w:rFonts w:ascii="宋体" w:eastAsia="宋体" w:hAnsi="SimSun" w:cs="宋体"/>
          <w:sz w:val="28"/>
        </w:rPr>
        <w:t>岗见习</w:t>
      </w:r>
      <w:r>
        <w:rPr>
          <w:rFonts w:ascii="宋体" w:eastAsia="宋体" w:hAnsi="MS Mincho" w:cs="宋体"/>
          <w:sz w:val="28"/>
        </w:rPr>
        <w:t>方面，跟随指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、帮忙准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演示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器用品，跟随同科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形式与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，指出学生在作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上的交流；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真按学校要求，做好作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情况的登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，向班主任反映作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缺交的情况，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班主任帮忙督促学生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。好班的作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情况良好，差班的主要是缺交的情况</w:t>
      </w:r>
      <w:r>
        <w:rPr>
          <w:rFonts w:ascii="宋体" w:eastAsia="宋体" w:hAnsi="SimSun" w:cs="宋体"/>
          <w:sz w:val="28"/>
        </w:rPr>
        <w:t>较为严</w:t>
      </w:r>
      <w:r>
        <w:rPr>
          <w:rFonts w:ascii="宋体" w:eastAsia="宋体" w:hAnsi="MS Mincho" w:cs="宋体"/>
          <w:sz w:val="28"/>
        </w:rPr>
        <w:t>重，需要班主任帮忙督促。我提前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争取上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的机会，在第四周，我初次上了两个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在班主任工作上，我除了帮忙班上常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管理外，我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帮忙布置班上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室的文化氛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，收集打印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布置格局，安排学生各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布置的任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完成，效果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算可以，仍有很多改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了我一次好的与学生交流的机会，也是一次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与体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，反映的是班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度和精神面貌，班上的同学都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参与其中，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出一份力。但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上并不是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位同学都参与布置工作，其中的沟通交流和工作分配就要做好，才能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利地完成班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的布置任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书记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帮助下，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入到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委学生会指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意地加入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一个很好的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机会。我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参加了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委学生会的相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及工作，包括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年桃园中学学生会成立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式，我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会上的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影工作，以及桃园中学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激情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会，其中我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学生会志愿部的成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的布置、会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秩序的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持、会后会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清理工作。此次工作完成情况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会在有秩序的情况下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的清理工作也做得不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，得到了主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方和学校的肯定。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始，我以后将更用心地学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极地参与学生会工作，与学生会成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对实习</w:t>
      </w:r>
      <w:r>
        <w:rPr>
          <w:rFonts w:ascii="宋体" w:eastAsia="宋体" w:hAnsi="MS Mincho" w:cs="宋体"/>
          <w:sz w:val="28"/>
        </w:rPr>
        <w:t>支教初期工作的小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与体会。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下，我掌握了很多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管理的技能，真正的班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管理方面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丰富，在他的指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班从一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始学生比</w:t>
      </w:r>
      <w:r>
        <w:rPr>
          <w:rFonts w:ascii="宋体" w:eastAsia="宋体" w:hAnsi="SimSun" w:cs="宋体"/>
          <w:sz w:val="28"/>
        </w:rPr>
        <w:t>较懒</w:t>
      </w:r>
      <w:r>
        <w:rPr>
          <w:rFonts w:ascii="宋体" w:eastAsia="宋体" w:hAnsi="MS Mincho" w:cs="宋体"/>
          <w:sz w:val="28"/>
        </w:rPr>
        <w:t>散、班干不管事到学生能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自主管理班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，并于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秀班集体、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月份和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得明班集体，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和我的共同努力。也非常感</w:t>
      </w:r>
      <w:r>
        <w:rPr>
          <w:rFonts w:ascii="宋体" w:eastAsia="宋体" w:hAnsi="SimSun" w:cs="宋体"/>
          <w:sz w:val="28"/>
        </w:rPr>
        <w:t>谢苏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我的信任，从一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始，他就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有两个班主任，我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。他很平等地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待我，会听取我的一些想法，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我指明哪些是有利于班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管理的，哪些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高一的学生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不太可行。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的一些管理方法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首先，在常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管理方面，从早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修，以及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的管理，我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都会到班管理，特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，可以解决同学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一天的疑惑，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使得我和同学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迅速熟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起，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心同学是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，学生信任你才会服从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学初，基于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学生的管理从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。在高一（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与学生共同制定了班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，使学生的行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与德育分挂</w:t>
      </w:r>
      <w:r>
        <w:rPr>
          <w:rFonts w:ascii="宋体" w:eastAsia="宋体" w:hAnsi="SimSun" w:cs="宋体"/>
          <w:sz w:val="28"/>
        </w:rPr>
        <w:t>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奖惩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分明，德育分扣分的同学要在班会上表演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学生的行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起到很好的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范作用，所以，在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月份之后，高一（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）班学生在德育方面表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秀班集体。</w:t>
      </w:r>
      <w:r>
        <w:rPr>
          <w:rFonts w:ascii="宋体" w:eastAsia="宋体" w:hAnsi="SimSun" w:cs="宋体"/>
          <w:sz w:val="28"/>
        </w:rPr>
        <w:t>这为</w:t>
      </w:r>
      <w:r>
        <w:rPr>
          <w:rFonts w:ascii="宋体" w:eastAsia="宋体" w:hAnsi="MS Mincho" w:cs="宋体"/>
          <w:sz w:val="28"/>
        </w:rPr>
        <w:t>后面各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工作奠定了良好的班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其次，是建立有效的学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管理制度。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公平，小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的在位置中的位置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两周</w:t>
      </w:r>
      <w:r>
        <w:rPr>
          <w:rFonts w:ascii="宋体" w:eastAsia="宋体" w:hAnsi="SimSun" w:cs="宋体"/>
          <w:sz w:val="28"/>
        </w:rPr>
        <w:t>轮换</w:t>
      </w:r>
      <w:r>
        <w:rPr>
          <w:rFonts w:ascii="宋体" w:eastAsia="宋体" w:hAnsi="MS Mincho" w:cs="宋体"/>
          <w:sz w:val="28"/>
        </w:rPr>
        <w:t>一次。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两周就会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一次德育分，小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内的位置就由德育分决定，德育表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良好的同学可以</w:t>
      </w:r>
      <w:r>
        <w:rPr>
          <w:rFonts w:ascii="宋体" w:eastAsia="宋体" w:hAnsi="SimSun" w:cs="宋体"/>
          <w:sz w:val="28"/>
        </w:rPr>
        <w:t>选择组</w:t>
      </w:r>
      <w:r>
        <w:rPr>
          <w:rFonts w:ascii="宋体" w:eastAsia="宋体" w:hAnsi="MS Mincho" w:cs="宋体"/>
          <w:sz w:val="28"/>
        </w:rPr>
        <w:t>内的位置，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自己的同桌。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形成了良性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现进步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。如右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，期中考（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）班的学生大部分同学取得了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大幅度的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得益于以上班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管理制度的有效运行，在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月份，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外出学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天由我独立管理班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正常运行，且能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学校和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部下达的各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通知。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，我独立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会，建立起良好的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家校合作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另外，我指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共舞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也在学校的</w:t>
      </w:r>
      <w:r>
        <w:rPr>
          <w:rFonts w:ascii="宋体" w:eastAsia="宋体" w:hAnsi="SimSun" w:cs="宋体"/>
          <w:sz w:val="28"/>
        </w:rPr>
        <w:t>艺汇</w:t>
      </w:r>
      <w:r>
        <w:rPr>
          <w:rFonts w:ascii="宋体" w:eastAsia="宋体" w:hAnsi="MS Mincho" w:cs="宋体"/>
          <w:sz w:val="28"/>
        </w:rPr>
        <w:t>演中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，整个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排到音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，到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的跟班，我都尽量参加。在整个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程中，我也很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心看到学生的成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、看到他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舞蹈的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、看到他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了很多感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管理中，我学到的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有很多。比如，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在微信群中搜集一些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于正能量的故事、成功案例等的推送，然后整理成班刊，在班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传阅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于学生性格和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都起到很好的促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作用。另外，在（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采取激励教育，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立其足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的威信，由于榜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的力量，后，学生都非常主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担任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，管理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律。所有的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些都建立在与学生充分的沟通交流上，由于我在学校住宿，所以</w:t>
      </w:r>
      <w:r>
        <w:rPr>
          <w:rFonts w:ascii="宋体" w:eastAsia="宋体" w:hAnsi="SimSun" w:cs="宋体"/>
          <w:sz w:val="28"/>
        </w:rPr>
        <w:t>间时间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修下后，我都会多了解学生的想法，反映</w:t>
      </w:r>
      <w:r>
        <w:rPr>
          <w:rFonts w:ascii="宋体" w:eastAsia="宋体" w:hAnsi="SimSun" w:cs="宋体"/>
          <w:sz w:val="28"/>
        </w:rPr>
        <w:t>给苏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，然后再一起商量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然很累很累，但是看到后整个班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，就一切都是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按照学校的安排，我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幸地来到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市第二外国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学校，度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支教生活。在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，我得到了一次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全面、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掌握了基本的教学技能，更重要的是提高了与他人交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的能力，以及在生活中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累了一定的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在工作上，我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，注重理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，将所学的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有效地运用于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的教学工作中，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极去解决工作中遇到的困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首先，在教学工作方面，我可以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真独立地完成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工作，虚心听取支教同学和指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，不断完善和改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堂教学。并且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常去听其他老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的教学技巧，并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真做好了听</w:t>
      </w:r>
      <w:r>
        <w:rPr>
          <w:rFonts w:ascii="宋体" w:eastAsia="宋体" w:hAnsi="SimSun" w:cs="宋体"/>
          <w:sz w:val="28"/>
        </w:rPr>
        <w:t>评课记录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利用空余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行培</w:t>
      </w:r>
      <w:r>
        <w:rPr>
          <w:rFonts w:ascii="宋体" w:eastAsia="宋体" w:hAnsi="SimSun" w:cs="宋体"/>
          <w:sz w:val="28"/>
        </w:rPr>
        <w:t>优补</w:t>
      </w:r>
      <w:r>
        <w:rPr>
          <w:rFonts w:ascii="宋体" w:eastAsia="宋体" w:hAnsi="MS Mincho" w:cs="宋体"/>
          <w:sz w:val="28"/>
        </w:rPr>
        <w:t>差工作，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摩了班主任的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管理工作。我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设计每</w:t>
      </w:r>
      <w:r>
        <w:rPr>
          <w:rFonts w:ascii="宋体" w:eastAsia="宋体" w:hAnsi="MS Mincho" w:cs="宋体"/>
          <w:sz w:val="28"/>
        </w:rPr>
        <w:t>一个教学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，并且要求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一个学生都要做最后的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正。我所教的两个班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也在期中考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中取得不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一个学期的教学工作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践后，我在教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等方面都有了极大的提高，但同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临场应变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差。我会虚心向其他老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自己在教学工作中的不足。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其次，在班主任工作方面，我能虚心向班主任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肖老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管理方法，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工作，管理班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的能力有所提高。我能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地做好班主任常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管理工作，在学生大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、体育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、做眼保健操、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候，我都会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极到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；在学校体育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极做好班主任工作。此外，我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常去女生宿舍，了解她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的作息情况；我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根据班内的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班会。我所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一直以来表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都不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的歌唱比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得了初一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的第一名。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最后，在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委工作方面，我很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委工作，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广播台和校道展板的工作。跟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广播台的相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工作，收集相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料；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要做成展板的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料和展板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者沟通，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些工作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了我的沟通能力，也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在生活上，我待人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格遵守支教学校的各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章制度。与一起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支教的同学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守望相助，同舟共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未曾出</w:t>
      </w:r>
      <w:r>
        <w:rPr>
          <w:rFonts w:ascii="宋体" w:eastAsia="宋体" w:hAnsi="SimSun" w:cs="宋体"/>
          <w:sz w:val="28"/>
        </w:rPr>
        <w:t>现过</w:t>
      </w:r>
      <w:r>
        <w:rPr>
          <w:rFonts w:ascii="宋体" w:eastAsia="宋体" w:hAnsi="MS Mincho" w:cs="宋体"/>
          <w:sz w:val="28"/>
        </w:rPr>
        <w:t>无故缺勤的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象，并与支教学校的老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，交流融洽。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以后的工作，我将会更加努力拼搏，牢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忱，不断地提高自身的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合水平，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自己的未来打拼出一片精彩。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大学生支教工作工作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我清楚的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个学校的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候，天气寒冷，穿着厚厚的羽</w:t>
      </w:r>
      <w:r>
        <w:rPr>
          <w:rFonts w:ascii="宋体" w:eastAsia="宋体" w:hAnsi="SimSun" w:cs="宋体"/>
          <w:sz w:val="28"/>
        </w:rPr>
        <w:t>绒</w:t>
      </w:r>
      <w:r>
        <w:rPr>
          <w:rFonts w:ascii="宋体" w:eastAsia="宋体" w:hAnsi="MS Mincho" w:cs="宋体"/>
          <w:sz w:val="28"/>
        </w:rPr>
        <w:t>衣和大家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面，而如今却已是炎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的夏天。回想一下，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就像流星一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，从我眼前划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，在我的脚下溜走，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匆匆，不等你停留脚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，就消失在自己的眼前。不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我任何机会来挽留它，此</w:t>
      </w:r>
      <w:r>
        <w:rPr>
          <w:rFonts w:ascii="宋体" w:eastAsia="宋体" w:hAnsi="SimSun" w:cs="宋体"/>
          <w:sz w:val="28"/>
        </w:rPr>
        <w:t>时觉</w:t>
      </w:r>
      <w:r>
        <w:rPr>
          <w:rFonts w:ascii="宋体" w:eastAsia="宋体" w:hAnsi="MS Mincho" w:cs="宋体"/>
          <w:sz w:val="28"/>
        </w:rPr>
        <w:t>得自己的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开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https://d.book118.com/068001056137006022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800105613700602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大学生支教工作工作总结</dc:title>
  <dc:subject>总结是事后对某一阶段的学习、工作或其完成情况加以回顾和分析的一种书面材料，它可以给我们下一阶段的学习和工作生活做指导，让我们来为自己写一份总结吧。你所见过的总结应该是什么样的？下面是小编整理的大学生支</dc:subject>
  <cp:keywords>大学生支教工作工作总结</cp:keywords>
  <cp:revision>0</cp:revision>
</cp:coreProperties>
</file>