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高中生期末操行</w:t>
      </w:r>
      <w:r>
        <w:rPr>
          <w:rFonts w:ascii="宋体" w:eastAsia="黑体" w:hAnsi="SimSun" w:cs="宋体"/>
          <w:b/>
          <w:sz w:val="40"/>
        </w:rPr>
        <w:t>评语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、工作乃至生活中，大家都有写</w:t>
      </w:r>
      <w:r>
        <w:rPr>
          <w:rFonts w:ascii="宋体" w:eastAsia="宋体" w:hAnsi="SimSun" w:cs="宋体"/>
          <w:sz w:val="28"/>
        </w:rPr>
        <w:t>评语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对评语</w:t>
      </w:r>
      <w:r>
        <w:rPr>
          <w:rFonts w:ascii="宋体" w:eastAsia="宋体" w:hAnsi="MS Mincho" w:cs="宋体"/>
          <w:sz w:val="28"/>
        </w:rPr>
        <w:t>很是熟悉吧，好的</w:t>
      </w:r>
      <w:r>
        <w:rPr>
          <w:rFonts w:ascii="宋体" w:eastAsia="宋体" w:hAnsi="SimSun" w:cs="宋体"/>
          <w:sz w:val="28"/>
        </w:rPr>
        <w:t>评语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人以心理上的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足感，从而激励人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取。</w:t>
      </w:r>
      <w:r>
        <w:rPr>
          <w:rFonts w:ascii="宋体" w:eastAsia="宋体" w:hAnsi="SimSun" w:cs="宋体"/>
          <w:sz w:val="28"/>
        </w:rPr>
        <w:t>评语</w:t>
      </w:r>
      <w:r>
        <w:rPr>
          <w:rFonts w:ascii="宋体" w:eastAsia="宋体" w:hAnsi="MS Mincho" w:cs="宋体"/>
          <w:sz w:val="28"/>
        </w:rPr>
        <w:t>有哪些要素，你都知道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收集整理的高中生期末操行</w:t>
      </w:r>
      <w:r>
        <w:rPr>
          <w:rFonts w:ascii="宋体" w:eastAsia="宋体" w:hAnsi="SimSun" w:cs="宋体"/>
          <w:sz w:val="28"/>
        </w:rPr>
        <w:t>评语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高中生期末操行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1. </w:t>
      </w:r>
      <w:r>
        <w:rPr>
          <w:rFonts w:ascii="宋体" w:eastAsia="宋体" w:hAnsi="MS Mincho" w:cs="宋体"/>
          <w:sz w:val="28"/>
        </w:rPr>
        <w:t>你朴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，思想健康，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，你身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逆境，却永不退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，你不追求享受只追求方方面面的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你感到无比的高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，希望你做生活的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者，不屈不</w:t>
      </w:r>
      <w:r>
        <w:rPr>
          <w:rFonts w:ascii="宋体" w:eastAsia="宋体" w:hAnsi="SimSun" w:cs="宋体"/>
          <w:sz w:val="28"/>
        </w:rPr>
        <w:t>挠</w:t>
      </w:r>
      <w:r>
        <w:rPr>
          <w:rFonts w:ascii="宋体" w:eastAsia="宋体" w:hAnsi="MS Mincho" w:cs="宋体"/>
          <w:sz w:val="28"/>
        </w:rPr>
        <w:t>勇往直前，我会永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支持你祝福你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的道路是坎坷的，愿你做一个无畏的勇士，采</w:t>
      </w:r>
      <w:r>
        <w:rPr>
          <w:rFonts w:ascii="宋体" w:eastAsia="宋体" w:hAnsi="SimSun" w:cs="宋体"/>
          <w:sz w:val="28"/>
        </w:rPr>
        <w:t>撷</w:t>
      </w:r>
      <w:r>
        <w:rPr>
          <w:rFonts w:ascii="宋体" w:eastAsia="宋体" w:hAnsi="MS Mincho" w:cs="宋体"/>
          <w:sz w:val="28"/>
        </w:rPr>
        <w:t>最美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 “</w:t>
      </w:r>
      <w:r>
        <w:rPr>
          <w:rFonts w:ascii="宋体" w:eastAsia="宋体" w:hAnsi="MS Mincho" w:cs="宋体"/>
          <w:sz w:val="28"/>
        </w:rPr>
        <w:t>真人不露相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用在你身上最合适了，在你不</w:t>
      </w:r>
      <w:r>
        <w:rPr>
          <w:rFonts w:ascii="宋体" w:eastAsia="宋体" w:hAnsi="SimSun" w:cs="宋体"/>
          <w:sz w:val="28"/>
        </w:rPr>
        <w:t>爱说话</w:t>
      </w:r>
      <w:r>
        <w:rPr>
          <w:rFonts w:ascii="宋体" w:eastAsia="宋体" w:hAnsi="MS Mincho" w:cs="宋体"/>
          <w:sz w:val="28"/>
        </w:rPr>
        <w:t>的外表下，藏着一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，努力，上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的心，再加上你的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明，才智，你学什</w:t>
      </w:r>
      <w:r>
        <w:rPr>
          <w:rFonts w:ascii="宋体" w:eastAsia="宋体" w:hAnsi="SimSun" w:cs="宋体"/>
          <w:sz w:val="28"/>
        </w:rPr>
        <w:t>么东</w:t>
      </w:r>
      <w:r>
        <w:rPr>
          <w:rFonts w:ascii="宋体" w:eastAsia="宋体" w:hAnsi="MS Mincho" w:cs="宋体"/>
          <w:sz w:val="28"/>
        </w:rPr>
        <w:t>西都特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快。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一学期你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非常的快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要是你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能在大家面前大声地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，那我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就更好了。加油吧，你将会是个很有出息的高中生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 xml:space="preserve">3. 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劳动积</w:t>
      </w:r>
      <w:r>
        <w:rPr>
          <w:rFonts w:ascii="宋体" w:eastAsia="宋体" w:hAnsi="MS Mincho" w:cs="宋体"/>
          <w:sz w:val="28"/>
        </w:rPr>
        <w:t>极，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情大方，善解人意，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天早晨都能看到你忙碌的身影，班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方面的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有你洒下的辛勤汗水，运</w:t>
      </w:r>
      <w:r>
        <w:rPr>
          <w:rFonts w:ascii="宋体" w:eastAsia="宋体" w:hAnsi="SimSun" w:cs="宋体"/>
          <w:sz w:val="28"/>
        </w:rPr>
        <w:t>动尝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会都能看到你出色的表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薄弱科目千万不能有畏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。人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持，耕耘了肯定会有收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4. </w:t>
      </w:r>
      <w:r>
        <w:rPr>
          <w:rFonts w:ascii="宋体" w:eastAsia="宋体" w:hAnsi="MS Mincho" w:cs="宋体"/>
          <w:sz w:val="28"/>
        </w:rPr>
        <w:t>你生性乖巧懂事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心集体</w:t>
      </w:r>
      <w:r>
        <w:rPr>
          <w:rFonts w:ascii="宋体" w:eastAsia="宋体" w:hAnsi="SimSun" w:cs="宋体"/>
          <w:sz w:val="28"/>
        </w:rPr>
        <w:t>热爱劳动</w:t>
      </w:r>
      <w:r>
        <w:rPr>
          <w:rFonts w:ascii="宋体" w:eastAsia="宋体" w:hAnsi="MS Mincho" w:cs="宋体"/>
          <w:sz w:val="28"/>
        </w:rPr>
        <w:t>尊敬老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待人有礼。你的学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目的很明确，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度也很端正。但在学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安排上，要多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筋，善于思考。望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努力，在新的一学年中各方面更上一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5. </w:t>
      </w:r>
      <w:r>
        <w:rPr>
          <w:rFonts w:ascii="宋体" w:eastAsia="宋体" w:hAnsi="MS Mincho" w:cs="宋体"/>
          <w:sz w:val="28"/>
        </w:rPr>
        <w:t>你是一个言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不多的女孩子，也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信：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得的不如做得多，因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静静地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一点，期末成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的波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提醒你注意学如逆水行舟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个道理。元旦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会上你与室友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的精彩表演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和同学你留下了深刻的印象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你是一个善解人意的学生，</w:t>
      </w: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得那人性化的玻璃杯吧，班主任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坦率地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与他人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言交流的，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也是末来社会的需要，你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6. </w:t>
      </w:r>
      <w:r>
        <w:rPr>
          <w:rFonts w:ascii="宋体" w:eastAsia="宋体" w:hAnsi="MS Mincho" w:cs="宋体"/>
          <w:sz w:val="28"/>
        </w:rPr>
        <w:t>你在校能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。你也很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明，但不足的是老</w:t>
      </w:r>
      <w:r>
        <w:rPr>
          <w:rFonts w:ascii="宋体" w:eastAsia="宋体" w:hAnsi="SimSun" w:cs="宋体"/>
          <w:sz w:val="28"/>
        </w:rPr>
        <w:t>师发现</w:t>
      </w:r>
      <w:r>
        <w:rPr>
          <w:rFonts w:ascii="宋体" w:eastAsia="宋体" w:hAnsi="MS Mincho" w:cs="宋体"/>
          <w:sz w:val="28"/>
        </w:rPr>
        <w:t>你的听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效率不高，容易受到外界因素的影响。老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希望在今后的学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中你能以更高的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格要求自己，使自己有更大的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7. </w:t>
      </w:r>
      <w:r>
        <w:rPr>
          <w:rFonts w:ascii="宋体" w:eastAsia="宋体" w:hAnsi="MS Mincho" w:cs="宋体"/>
          <w:sz w:val="28"/>
        </w:rPr>
        <w:t>你的勤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和努力是班里出了名的。上</w:t>
      </w:r>
      <w:r>
        <w:rPr>
          <w:rFonts w:ascii="宋体" w:eastAsia="宋体" w:hAnsi="SimSun" w:cs="宋体"/>
          <w:sz w:val="28"/>
        </w:rPr>
        <w:t>课总</w:t>
      </w:r>
      <w:r>
        <w:rPr>
          <w:rFonts w:ascii="宋体" w:eastAsia="宋体" w:hAnsi="MS Mincho" w:cs="宋体"/>
          <w:sz w:val="28"/>
        </w:rPr>
        <w:t>能看到你坐的端正的身影，听到你清脆的嗓音。学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，工作你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着一股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儿，在你看似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侃的外表下，藏着一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，努力，上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的心，再加上你的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明，才智，你学什</w:t>
      </w:r>
      <w:r>
        <w:rPr>
          <w:rFonts w:ascii="宋体" w:eastAsia="宋体" w:hAnsi="SimSun" w:cs="宋体"/>
          <w:sz w:val="28"/>
        </w:rPr>
        <w:t>么东</w:t>
      </w:r>
      <w:r>
        <w:rPr>
          <w:rFonts w:ascii="宋体" w:eastAsia="宋体" w:hAnsi="MS Mincho" w:cs="宋体"/>
          <w:sz w:val="28"/>
        </w:rPr>
        <w:t>西都特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快。如果你的字迹端正了，成</w:t>
      </w:r>
      <w:r>
        <w:rPr>
          <w:rFonts w:ascii="宋体" w:eastAsia="宋体" w:hAnsi="SimSun" w:cs="宋体"/>
          <w:sz w:val="28"/>
        </w:rPr>
        <w:t>绩稳</w:t>
      </w:r>
      <w:r>
        <w:rPr>
          <w:rFonts w:ascii="宋体" w:eastAsia="宋体" w:hAnsi="MS Mincho" w:cs="宋体"/>
          <w:sz w:val="28"/>
        </w:rPr>
        <w:t>定了，上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不随便插嘴了，大家也会更喜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加油吧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你将成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一个更出色的小男孩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8. </w:t>
      </w:r>
      <w:r>
        <w:rPr>
          <w:rFonts w:ascii="宋体" w:eastAsia="宋体" w:hAnsi="MS Mincho" w:cs="宋体"/>
          <w:sz w:val="28"/>
        </w:rPr>
        <w:t>尊敬老</w:t>
      </w:r>
      <w:r>
        <w:rPr>
          <w:rFonts w:ascii="宋体" w:eastAsia="宋体" w:hAnsi="SimSun" w:cs="宋体"/>
          <w:sz w:val="28"/>
        </w:rPr>
        <w:t>师团结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热爱劳动关</w:t>
      </w:r>
      <w:r>
        <w:rPr>
          <w:rFonts w:ascii="宋体" w:eastAsia="宋体" w:hAnsi="MS Mincho" w:cs="宋体"/>
          <w:sz w:val="28"/>
        </w:rPr>
        <w:t>心集体，所以大家都喜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你。能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格遵守学校的各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刻苦，有畏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方法有待改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牢固，思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和提高。学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比上学期有一定的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极参加体育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和有益的文</w:t>
      </w:r>
      <w:r>
        <w:rPr>
          <w:rFonts w:ascii="宋体" w:eastAsia="宋体" w:hAnsi="SimSun" w:cs="宋体"/>
          <w:sz w:val="28"/>
        </w:rPr>
        <w:t>娱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。今后如果能注意分配好学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，各科全面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展，均衡提高，相信一定会成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一名更加出色的学生。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9. </w:t>
      </w:r>
      <w:r>
        <w:rPr>
          <w:rFonts w:ascii="宋体" w:eastAsia="宋体" w:hAnsi="MS Mincho" w:cs="宋体"/>
          <w:sz w:val="28"/>
        </w:rPr>
        <w:t>你的不拘小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使得你人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很好，你的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明才智促使你思</w:t>
      </w:r>
      <w:r>
        <w:rPr>
          <w:rFonts w:ascii="宋体" w:eastAsia="宋体" w:hAnsi="SimSun" w:cs="宋体"/>
          <w:sz w:val="28"/>
        </w:rPr>
        <w:t>维开阔</w:t>
      </w:r>
      <w:r>
        <w:rPr>
          <w:rFonts w:ascii="宋体" w:eastAsia="宋体" w:hAnsi="MS Mincho" w:cs="宋体"/>
          <w:sz w:val="28"/>
        </w:rPr>
        <w:t>，你喜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自由空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，你能在你的自由空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出你特殊的才能，因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你真的很棒。希望你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努力，把航模上吃苦耐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持之以恒的精神也放到学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上来，做一名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天立地的男子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10. </w:t>
      </w:r>
      <w:r>
        <w:rPr>
          <w:rFonts w:ascii="宋体" w:eastAsia="宋体" w:hAnsi="MS Mincho" w:cs="宋体"/>
          <w:sz w:val="28"/>
        </w:rPr>
        <w:t>你是一个特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有才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慧的男孩，你有一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善良包容的心，能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一位同学成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好朋友，也能</w:t>
      </w:r>
      <w:r>
        <w:rPr>
          <w:rFonts w:ascii="宋体" w:eastAsia="宋体" w:hAnsi="SimSun" w:cs="宋体"/>
          <w:sz w:val="28"/>
        </w:rPr>
        <w:t>时时为别</w:t>
      </w:r>
      <w:r>
        <w:rPr>
          <w:rFonts w:ascii="宋体" w:eastAsia="宋体" w:hAnsi="MS Mincho" w:cs="宋体"/>
          <w:sz w:val="28"/>
        </w:rPr>
        <w:t>人着想，体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一个人。老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你，把事情交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很放心，因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你会完成得很好，在学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上，你能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极思考，</w:t>
      </w:r>
      <w:r>
        <w:rPr>
          <w:rFonts w:ascii="宋体" w:eastAsia="宋体" w:hAnsi="SimSun" w:cs="宋体"/>
          <w:sz w:val="28"/>
        </w:rPr>
        <w:t>开动脑</w:t>
      </w:r>
      <w:r>
        <w:rPr>
          <w:rFonts w:ascii="宋体" w:eastAsia="宋体" w:hAnsi="MS Mincho" w:cs="宋体"/>
          <w:sz w:val="28"/>
        </w:rPr>
        <w:t>筋，大胆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写工整，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做的同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愿意成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你的好朋友，希望以后我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常常有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心理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11. </w:t>
      </w:r>
      <w:r>
        <w:rPr>
          <w:rFonts w:ascii="宋体" w:eastAsia="宋体" w:hAnsi="MS Mincho" w:cs="宋体"/>
          <w:sz w:val="28"/>
        </w:rPr>
        <w:t>尊敬老</w:t>
      </w:r>
      <w:r>
        <w:rPr>
          <w:rFonts w:ascii="宋体" w:eastAsia="宋体" w:hAnsi="SimSun" w:cs="宋体"/>
          <w:sz w:val="28"/>
        </w:rPr>
        <w:t>师团结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热爱劳动关</w:t>
      </w:r>
      <w:r>
        <w:rPr>
          <w:rFonts w:ascii="宋体" w:eastAsia="宋体" w:hAnsi="MS Mincho" w:cs="宋体"/>
          <w:sz w:val="28"/>
        </w:rPr>
        <w:t>心集体，所以大家都喜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你。能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格遵守学校的各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刻苦，有畏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方法有待改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牢固，思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和提高。学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比上学期有一定的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极参加体育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和有益的文</w:t>
      </w:r>
      <w:r>
        <w:rPr>
          <w:rFonts w:ascii="宋体" w:eastAsia="宋体" w:hAnsi="SimSun" w:cs="宋体"/>
          <w:sz w:val="28"/>
        </w:rPr>
        <w:t>娱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。今后如果能注意分配好学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，各科全面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展，均衡提高，相信一定会成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一名更加出色的学生。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12. </w:t>
      </w:r>
      <w:r>
        <w:rPr>
          <w:rFonts w:ascii="宋体" w:eastAsia="宋体" w:hAnsi="MS Mincho" w:cs="宋体"/>
          <w:sz w:val="28"/>
        </w:rPr>
        <w:t>面目五官清清秀秀，言</w:t>
      </w:r>
      <w:r>
        <w:rPr>
          <w:rFonts w:ascii="宋体" w:eastAsia="宋体" w:hAnsi="SimSun" w:cs="宋体"/>
          <w:sz w:val="28"/>
        </w:rPr>
        <w:t>谈举</w:t>
      </w:r>
      <w:r>
        <w:rPr>
          <w:rFonts w:ascii="宋体" w:eastAsia="宋体" w:hAnsi="MS Mincho" w:cs="宋体"/>
          <w:sz w:val="28"/>
        </w:rPr>
        <w:t>止斯斯文文，衣服穿得干干</w:t>
      </w:r>
      <w:r>
        <w:rPr>
          <w:rFonts w:ascii="宋体" w:eastAsia="宋体" w:hAnsi="SimSun" w:cs="宋体"/>
          <w:sz w:val="28"/>
        </w:rPr>
        <w:t>净净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诚实热</w:t>
      </w:r>
      <w:r>
        <w:rPr>
          <w:rFonts w:ascii="宋体" w:eastAsia="宋体" w:hAnsi="MS Mincho" w:cs="宋体"/>
          <w:sz w:val="28"/>
        </w:rPr>
        <w:t>情，尊敬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心集体，是你最突出的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点。老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次批改你那干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字迹又漂亮的作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本，就有一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的享受。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的是你在学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化，你克服了自身的随意性，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得懂事踏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多了。你点点滴滴的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都看在眼里，喜在心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。尽管你的学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理想，但你有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定的信念，有</w:t>
      </w:r>
      <w:r>
        <w:rPr>
          <w:rFonts w:ascii="宋体" w:eastAsia="宋体" w:hAnsi="SimSun" w:cs="宋体"/>
          <w:sz w:val="28"/>
        </w:rPr>
        <w:t>奋发图强</w:t>
      </w:r>
      <w:r>
        <w:rPr>
          <w:rFonts w:ascii="宋体" w:eastAsia="宋体" w:hAnsi="MS Mincho" w:cs="宋体"/>
          <w:sz w:val="28"/>
        </w:rPr>
        <w:t>的求学原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，相信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努力一定可以取得更大的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13. </w:t>
      </w:r>
      <w:r>
        <w:rPr>
          <w:rFonts w:ascii="宋体" w:eastAsia="宋体" w:hAnsi="MS Mincho" w:cs="宋体"/>
          <w:sz w:val="28"/>
        </w:rPr>
        <w:t>文静乖巧而又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点害羞。学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刻苦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真，善于思考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勇于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取。</w:t>
      </w:r>
      <w:r>
        <w:rPr>
          <w:rFonts w:ascii="宋体" w:eastAsia="宋体" w:hAnsi="SimSun" w:cs="宋体"/>
          <w:sz w:val="28"/>
        </w:rPr>
        <w:t>经历艰</w:t>
      </w:r>
      <w:r>
        <w:rPr>
          <w:rFonts w:ascii="宋体" w:eastAsia="宋体" w:hAnsi="MS Mincho" w:cs="宋体"/>
          <w:sz w:val="28"/>
        </w:rPr>
        <w:t>苦的磨砺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，你不失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斗的勇气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享受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誉的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，你不沾沾自喜。你在班里从不</w:t>
      </w:r>
      <w:r>
        <w:rPr>
          <w:rFonts w:ascii="宋体" w:eastAsia="宋体" w:hAnsi="SimSun" w:cs="宋体"/>
          <w:sz w:val="28"/>
        </w:rPr>
        <w:t>张扬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是默默无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的，但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并不影响你在同学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心中的威信，因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你用自己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绩证</w:t>
      </w:r>
      <w:r>
        <w:rPr>
          <w:rFonts w:ascii="宋体" w:eastAsia="宋体" w:hAnsi="MS Mincho" w:cs="宋体"/>
          <w:sz w:val="28"/>
        </w:rPr>
        <w:t>明着你的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力。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堂上你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是全神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注地听老</w:t>
      </w:r>
      <w:r>
        <w:rPr>
          <w:rFonts w:ascii="宋体" w:eastAsia="宋体" w:hAnsi="SimSun" w:cs="宋体"/>
          <w:sz w:val="28"/>
        </w:rPr>
        <w:t>师讲课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下你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不苟地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。今后在学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上要大胆表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自己，多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，多思考，多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，我相信，成功的花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在汗水的</w:t>
      </w:r>
      <w:r>
        <w:rPr>
          <w:rFonts w:ascii="宋体" w:eastAsia="宋体" w:hAnsi="SimSun" w:cs="宋体"/>
          <w:sz w:val="28"/>
        </w:rPr>
        <w:t>浇</w:t>
      </w:r>
      <w:r>
        <w:rPr>
          <w:rFonts w:ascii="宋体" w:eastAsia="宋体" w:hAnsi="MS Mincho" w:cs="宋体"/>
          <w:sz w:val="28"/>
        </w:rPr>
        <w:t>灌中会更加</w:t>
      </w:r>
      <w:r>
        <w:rPr>
          <w:rFonts w:ascii="宋体" w:eastAsia="宋体" w:hAnsi="SimSun" w:cs="宋体"/>
          <w:sz w:val="28"/>
        </w:rPr>
        <w:t>鲜艳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14. </w:t>
      </w:r>
      <w:r>
        <w:rPr>
          <w:rFonts w:ascii="宋体" w:eastAsia="宋体" w:hAnsi="MS Mincho" w:cs="宋体"/>
          <w:sz w:val="28"/>
        </w:rPr>
        <w:t>心地善良，脾气温柔，活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人坦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，接物待人春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扑面。看到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堂上，你那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注的神情，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也感到欣慰。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当我看到你工工整整的作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，就忍不住停下来欣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，刻苦踏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精神也很</w:t>
      </w:r>
      <w:r>
        <w:rPr>
          <w:rFonts w:ascii="宋体" w:eastAsia="宋体" w:hAnsi="SimSun" w:cs="宋体"/>
          <w:sz w:val="28"/>
        </w:rPr>
        <w:t>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。你的基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掌握得不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牢固，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然付出了很大努力，但由于没有从根本上解决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。如果平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你能多思多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，那你的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会很大的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15. </w:t>
      </w:r>
      <w:r>
        <w:rPr>
          <w:rFonts w:ascii="宋体" w:eastAsia="宋体" w:hAnsi="MS Mincho" w:cs="宋体"/>
          <w:sz w:val="28"/>
        </w:rPr>
        <w:t>思想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朴，待人随和</w:t>
      </w:r>
      <w:r>
        <w:rPr>
          <w:rFonts w:ascii="宋体" w:eastAsia="宋体" w:hAnsi="SimSun" w:cs="宋体"/>
          <w:sz w:val="28"/>
        </w:rPr>
        <w:t>诚恳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系好，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集体，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是你的美德。你能自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遵守学校的各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抵制各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不良思想。看到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堂上，你那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注的神情，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也感到欣慰。你的作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不能令老</w:t>
      </w:r>
      <w:r>
        <w:rPr>
          <w:rFonts w:ascii="宋体" w:eastAsia="宋体" w:hAnsi="SimSun" w:cs="宋体"/>
          <w:sz w:val="28"/>
        </w:rPr>
        <w:t>师满</w:t>
      </w:r>
      <w:r>
        <w:rPr>
          <w:rFonts w:ascii="宋体" w:eastAsia="宋体" w:hAnsi="MS Mincho" w:cs="宋体"/>
          <w:sz w:val="28"/>
        </w:rPr>
        <w:t>意，希望你在写字方面能有所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上你有一定自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性，但我</w:t>
      </w:r>
      <w:r>
        <w:rPr>
          <w:rFonts w:ascii="宋体" w:eastAsia="宋体" w:hAnsi="SimSun" w:cs="宋体"/>
          <w:sz w:val="28"/>
        </w:rPr>
        <w:t>总觉</w:t>
      </w:r>
      <w:r>
        <w:rPr>
          <w:rFonts w:ascii="宋体" w:eastAsia="宋体" w:hAnsi="MS Mincho" w:cs="宋体"/>
          <w:sz w:val="28"/>
        </w:rPr>
        <w:t>得努力程度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，像你</w:t>
      </w:r>
      <w:r>
        <w:rPr>
          <w:rFonts w:ascii="宋体" w:eastAsia="宋体" w:hAnsi="SimSun" w:cs="宋体"/>
          <w:sz w:val="28"/>
        </w:rPr>
        <w:t>这样聪</w:t>
      </w:r>
      <w:r>
        <w:rPr>
          <w:rFonts w:ascii="宋体" w:eastAsia="宋体" w:hAnsi="MS Mincho" w:cs="宋体"/>
          <w:sz w:val="28"/>
        </w:rPr>
        <w:t>明的人，学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怎会停滞不前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只要有恒心，有毅力，老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相信你会在各方面取得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足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高中生期末操行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1. </w:t>
      </w:r>
      <w:r>
        <w:rPr>
          <w:rFonts w:ascii="宋体" w:eastAsia="宋体" w:hAnsi="MS Mincho" w:cs="宋体"/>
          <w:sz w:val="28"/>
        </w:rPr>
        <w:t>高三，如此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的一年，在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十字路口的前端，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同学就展示了自己富有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造力的一面。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中，都能体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出其思想的形成。尤其是她的文章，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吐，都流露出学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十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所得到的知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，已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聚成一片广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的思想田野。做事有了自己的主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，却也听得老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劝</w:t>
      </w:r>
      <w:r>
        <w:rPr>
          <w:rFonts w:ascii="宋体" w:eastAsia="宋体" w:hAnsi="MS Mincho" w:cs="宋体"/>
          <w:sz w:val="28"/>
        </w:rPr>
        <w:t>慰和激励，老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很欣慰她的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展和改善。高三下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人看到了一个自信，坦然，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明的高三学生形象，学校里可以看到她埋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苦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，眉</w:t>
      </w:r>
      <w:r>
        <w:rPr>
          <w:rFonts w:ascii="宋体" w:eastAsia="宋体" w:hAnsi="SimSun" w:cs="宋体"/>
          <w:sz w:val="28"/>
        </w:rPr>
        <w:t>头紧缩</w:t>
      </w:r>
      <w:r>
        <w:rPr>
          <w:rFonts w:ascii="宋体" w:eastAsia="宋体" w:hAnsi="MS Mincho" w:cs="宋体"/>
          <w:sz w:val="28"/>
        </w:rPr>
        <w:t>，也可以看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她与同学笑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，放松。亦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亦松，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弛有度，在学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，在生活中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调剂</w:t>
      </w:r>
      <w:r>
        <w:rPr>
          <w:rFonts w:ascii="宋体" w:eastAsia="宋体" w:hAnsi="MS Mincho" w:cs="宋体"/>
          <w:sz w:val="28"/>
        </w:rPr>
        <w:t>，从而达到一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平衡。懂得生活的人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掘一些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人找不到的哲理，而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能使所有人，尤其是高三学生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多少生活枯燥乏味的人群。所以，她的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平衡感，一定会使她受益匪浅，安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高三，和今后真正的生命。你在校期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能自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遵守你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于帮助他人和集体，富有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心，具有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精神，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任的完成所承担的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，遵守校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后缺少提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于被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度端正，但成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尚不理想，望日后能掌握正确的学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方法，努力改掉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缺点，再接再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2. </w:t>
      </w:r>
      <w:r>
        <w:rPr>
          <w:rFonts w:ascii="宋体" w:eastAsia="宋体" w:hAnsi="MS Mincho" w:cs="宋体"/>
          <w:sz w:val="28"/>
        </w:rPr>
        <w:t>你在校表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良好，遵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守法，有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组织领导</w:t>
      </w:r>
      <w:r>
        <w:rPr>
          <w:rFonts w:ascii="宋体" w:eastAsia="宋体" w:hAnsi="MS Mincho" w:cs="宋体"/>
          <w:sz w:val="28"/>
        </w:rPr>
        <w:t>能力，能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。待人和善，活</w:t>
      </w:r>
      <w:r>
        <w:rPr>
          <w:rFonts w:ascii="宋体" w:eastAsia="宋体" w:hAnsi="SimSun" w:cs="宋体"/>
          <w:sz w:val="28"/>
        </w:rPr>
        <w:t>泼开</w:t>
      </w:r>
      <w:r>
        <w:rPr>
          <w:rFonts w:ascii="宋体" w:eastAsia="宋体" w:hAnsi="MS Mincho" w:cs="宋体"/>
          <w:sz w:val="28"/>
        </w:rPr>
        <w:t>朗，成</w:t>
      </w:r>
      <w:r>
        <w:rPr>
          <w:rFonts w:ascii="宋体" w:eastAsia="宋体" w:hAnsi="SimSun" w:cs="宋体"/>
          <w:sz w:val="28"/>
        </w:rPr>
        <w:t>绩虽</w:t>
      </w:r>
      <w:r>
        <w:rPr>
          <w:rFonts w:ascii="宋体" w:eastAsia="宋体" w:hAnsi="MS Mincho" w:cs="宋体"/>
          <w:sz w:val="28"/>
        </w:rPr>
        <w:t>然不突出，但在体育美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方面都有特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被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入校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次看到你在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上拼搏，老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你加油</w:t>
      </w:r>
      <w:r>
        <w:rPr>
          <w:rFonts w:ascii="宋体" w:eastAsia="宋体" w:hAnsi="SimSun" w:cs="宋体"/>
          <w:sz w:val="28"/>
        </w:rPr>
        <w:t>呐</w:t>
      </w:r>
      <w:r>
        <w:rPr>
          <w:rFonts w:ascii="宋体" w:eastAsia="宋体" w:hAnsi="MS Mincho" w:cs="宋体"/>
          <w:sz w:val="28"/>
        </w:rPr>
        <w:t>喊，你能和同学友好相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心帮助同学，希望在学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上能有新的突破。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3. 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指一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，光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易逝，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眼白</w:t>
      </w:r>
      <w:r>
        <w:rPr>
          <w:rFonts w:ascii="宋体" w:eastAsia="宋体" w:hAnsi="SimSun" w:cs="宋体"/>
          <w:sz w:val="28"/>
        </w:rPr>
        <w:t>驹过</w:t>
      </w:r>
      <w:r>
        <w:rPr>
          <w:rFonts w:ascii="宋体" w:eastAsia="宋体" w:hAnsi="MS Mincho" w:cs="宋体"/>
          <w:sz w:val="28"/>
        </w:rPr>
        <w:t>隙。</w:t>
      </w:r>
      <w:r>
        <w:rPr>
          <w:rFonts w:ascii="宋体" w:eastAsia="宋体" w:hAnsi="SimSun" w:cs="宋体"/>
          <w:sz w:val="28"/>
        </w:rPr>
        <w:t>蓦</w:t>
      </w:r>
      <w:r>
        <w:rPr>
          <w:rFonts w:ascii="宋体" w:eastAsia="宋体" w:hAnsi="MS Mincho" w:cs="宋体"/>
          <w:sz w:val="28"/>
        </w:rPr>
        <w:t>然回首，感慨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多，拼搏精神充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。高中三年的生活中我除了努力完成自己的学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，也利用各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丰富自己的生活，增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自己的才干。学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是学生的基本。所以我至始至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都把学</w:t>
      </w:r>
      <w:r>
        <w:rPr>
          <w:rFonts w:ascii="宋体" w:eastAsia="宋体" w:hAnsi="SimSun" w:cs="宋体"/>
          <w:sz w:val="28"/>
        </w:rPr>
        <w:t>习摆</w:t>
      </w:r>
      <w:r>
        <w:rPr>
          <w:rFonts w:ascii="宋体" w:eastAsia="宋体" w:hAnsi="MS Mincho" w:cs="宋体"/>
          <w:sz w:val="28"/>
        </w:rPr>
        <w:t>在第一位。三年里学校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很多，正因</w:t>
      </w:r>
      <w:r>
        <w:rPr>
          <w:rFonts w:ascii="宋体" w:eastAsia="宋体" w:hAnsi="SimSun" w:cs="宋体"/>
          <w:sz w:val="28"/>
        </w:rPr>
        <w:t>为这样</w:t>
      </w:r>
      <w:r>
        <w:rPr>
          <w:rFonts w:ascii="宋体" w:eastAsia="宋体" w:hAnsi="MS Mincho" w:cs="宋体"/>
          <w:sz w:val="28"/>
        </w:rPr>
        <w:t>，只有珍惜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一秒的学</w:t>
      </w:r>
      <w:r>
        <w:rPr>
          <w:rFonts w:ascii="宋体" w:eastAsia="宋体" w:hAnsi="SimSun" w:cs="宋体"/>
          <w:sz w:val="28"/>
        </w:rPr>
        <w:t>习时间</w:t>
      </w:r>
      <w:r>
        <w:rPr>
          <w:rFonts w:ascii="宋体" w:eastAsia="宋体" w:hAnsi="MS Mincho" w:cs="宋体"/>
          <w:sz w:val="28"/>
        </w:rPr>
        <w:t>，才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得住自己的高中学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生涯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高中是一个不断完善自己，不断充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参加了研究性学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，使我在文化知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，思想素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践和人</w:t>
      </w:r>
      <w:r>
        <w:rPr>
          <w:rFonts w:ascii="宋体" w:eastAsia="宋体" w:hAnsi="SimSun" w:cs="宋体"/>
          <w:sz w:val="28"/>
        </w:rPr>
        <w:t>际处</w:t>
      </w:r>
      <w:r>
        <w:rPr>
          <w:rFonts w:ascii="宋体" w:eastAsia="宋体" w:hAnsi="MS Mincho" w:cs="宋体"/>
          <w:sz w:val="28"/>
        </w:rPr>
        <w:t>理方面都得到了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足的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。高一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抱着好奇心看待世界。高二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用激情充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生活。高三更多的是将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腔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血化作学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力。梦想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是遥不可及，但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不能放弃。高三的我，比以前更加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极了，更感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力了，似乎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地找到了全新的方法。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堂上更加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注了，效率也提高了不少，感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有所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整，反而比以往从心理上有少</w:t>
      </w:r>
      <w:r>
        <w:rPr>
          <w:rFonts w:ascii="宋体" w:eastAsia="宋体" w:hAnsi="SimSun" w:cs="宋体"/>
          <w:sz w:val="28"/>
        </w:rPr>
        <w:t>许轻</w:t>
      </w:r>
      <w:r>
        <w:rPr>
          <w:rFonts w:ascii="宋体" w:eastAsia="宋体" w:hAnsi="MS Mincho" w:cs="宋体"/>
          <w:sz w:val="28"/>
        </w:rPr>
        <w:t>松。能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极地面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一天，以更加从容和成熟的心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去上好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，也能更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的去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。也希望在成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上能在原有基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弱</w:t>
      </w:r>
      <w:r>
        <w:rPr>
          <w:rFonts w:ascii="宋体" w:eastAsia="宋体" w:hAnsi="SimSun" w:cs="宋体"/>
          <w:sz w:val="28"/>
        </w:rPr>
        <w:t>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学科和他人的差距，要在薄弱科目上更多下功夫。最初的梦想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握在手上，最想要去的地方，只要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持，一定能到达。相信自己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4. </w:t>
      </w:r>
      <w:r>
        <w:rPr>
          <w:rFonts w:ascii="宋体" w:eastAsia="宋体" w:hAnsi="MS Mincho" w:cs="宋体"/>
          <w:sz w:val="28"/>
        </w:rPr>
        <w:t>你性情温和，言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不多，但你待人</w:t>
      </w:r>
      <w:r>
        <w:rPr>
          <w:rFonts w:ascii="宋体" w:eastAsia="宋体" w:hAnsi="SimSun" w:cs="宋体"/>
          <w:sz w:val="28"/>
        </w:rPr>
        <w:t>诚恳</w:t>
      </w:r>
      <w:r>
        <w:rPr>
          <w:rFonts w:ascii="宋体" w:eastAsia="宋体" w:hAnsi="MS Mincho" w:cs="宋体"/>
          <w:sz w:val="28"/>
        </w:rPr>
        <w:t>礼貌，思想上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，有明辨是非的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能力，你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诚恳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重，有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的接受能力，思</w:t>
      </w:r>
      <w:r>
        <w:rPr>
          <w:rFonts w:ascii="宋体" w:eastAsia="宋体" w:hAnsi="SimSun" w:cs="宋体"/>
          <w:sz w:val="28"/>
        </w:rPr>
        <w:t>维较</w:t>
      </w:r>
      <w:r>
        <w:rPr>
          <w:rFonts w:ascii="宋体" w:eastAsia="宋体" w:hAnsi="MS Mincho" w:cs="宋体"/>
          <w:sz w:val="28"/>
        </w:rPr>
        <w:t>敏捷，肯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自主能力有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大提高，平</w:t>
      </w:r>
      <w:r>
        <w:rPr>
          <w:rFonts w:ascii="宋体" w:eastAsia="宋体" w:hAnsi="SimSun" w:cs="宋体"/>
          <w:sz w:val="28"/>
        </w:rPr>
        <w:t>时宽</w:t>
      </w:r>
      <w:r>
        <w:rPr>
          <w:rFonts w:ascii="宋体" w:eastAsia="宋体" w:hAnsi="MS Mincho" w:cs="宋体"/>
          <w:sz w:val="28"/>
        </w:rPr>
        <w:t>厚老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，不激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不与人争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心班集体事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，能配合老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工作。，不善于交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分自我，希望以后能多与同学交流。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5. </w:t>
      </w:r>
      <w:r>
        <w:rPr>
          <w:rFonts w:ascii="宋体" w:eastAsia="宋体" w:hAnsi="MS Mincho" w:cs="宋体"/>
          <w:sz w:val="28"/>
        </w:rPr>
        <w:t>高一</w:t>
      </w:r>
      <w:r>
        <w:rPr>
          <w:rFonts w:ascii="宋体" w:eastAsia="宋体" w:hAnsi="SimSun" w:cs="宋体"/>
          <w:sz w:val="28"/>
        </w:rPr>
        <w:t>时诚恳</w:t>
      </w:r>
      <w:r>
        <w:rPr>
          <w:rFonts w:ascii="宋体" w:eastAsia="宋体" w:hAnsi="MS Mincho" w:cs="宋体"/>
          <w:sz w:val="28"/>
        </w:rPr>
        <w:t>忠厚的你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我留下很深印象。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然你是一个体育生，但你却并没有因此而放下学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。而且在平常的学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生活中，你很自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的遵守校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。在我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，你如同一匹任性的千里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，个性与惰性掩盖了你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有的光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。但一旦找准方向，便可一日千里。但如何才能使你从困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中解脱出来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了一个学期。高考前的日子稍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即逝，已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不允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再有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的无功而返的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，希望明辨是非的你在高三面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人生重大</w:t>
      </w:r>
      <w:r>
        <w:rPr>
          <w:rFonts w:ascii="宋体" w:eastAsia="宋体" w:hAnsi="SimSun" w:cs="宋体"/>
          <w:sz w:val="28"/>
        </w:rPr>
        <w:t>选择时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自醒。希望你今后能弥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不足，增</w:t>
      </w:r>
      <w:r>
        <w:rPr>
          <w:rFonts w:ascii="宋体" w:eastAsia="宋体" w:hAnsi="SimSun" w:cs="宋体"/>
          <w:sz w:val="28"/>
        </w:rPr>
        <w:t>强纪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性，在高三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段能以全新的面貌高度的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情投入到学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当中去。如果已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付出的代价仍不能使你清醒的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，只能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你的高中生活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上平庸的</w:t>
      </w:r>
      <w:r>
        <w:rPr>
          <w:rFonts w:ascii="宋体" w:eastAsia="宋体" w:hAnsi="SimSun" w:cs="宋体"/>
          <w:sz w:val="28"/>
        </w:rPr>
        <w:t>标记</w:t>
      </w:r>
      <w:r>
        <w:rPr>
          <w:rFonts w:ascii="宋体" w:eastAsia="宋体" w:hAnsi="MS Mincho" w:cs="宋体"/>
          <w:sz w:val="28"/>
        </w:rPr>
        <w:t>。好好地珍惜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黄金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月吧，</w:t>
      </w:r>
      <w:r>
        <w:rPr>
          <w:rFonts w:ascii="宋体" w:eastAsia="宋体" w:hAnsi="SimSun" w:cs="宋体"/>
          <w:sz w:val="28"/>
        </w:rPr>
        <w:t>别让</w:t>
      </w:r>
      <w:r>
        <w:rPr>
          <w:rFonts w:ascii="宋体" w:eastAsia="宋体" w:hAnsi="MS Mincho" w:cs="宋体"/>
          <w:sz w:val="28"/>
        </w:rPr>
        <w:t>它蹉跎，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明的人是会在人生的十字路口作出慎重的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。你一定要保持良好的学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你的学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希望你能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放弃只是弱者的法宝，高考不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是智力的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，更是耐力的拼争。我知道，你是一个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文明，懂礼貌。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6. 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好广泛性格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朗，尊敬老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，与同学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系融洽，善于交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于助人。天</w:t>
      </w:r>
      <w:r>
        <w:rPr>
          <w:rFonts w:ascii="宋体" w:eastAsia="宋体" w:hAnsi="SimSun" w:cs="宋体"/>
          <w:sz w:val="28"/>
        </w:rPr>
        <w:t>资聪</w:t>
      </w:r>
      <w:r>
        <w:rPr>
          <w:rFonts w:ascii="宋体" w:eastAsia="宋体" w:hAnsi="MS Mincho" w:cs="宋体"/>
          <w:sz w:val="28"/>
        </w:rPr>
        <w:t>慧，通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一学期的努力，你克服了之前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于散漫的缺点，成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有了可喜的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欢阅读</w:t>
      </w:r>
      <w:r>
        <w:rPr>
          <w:rFonts w:ascii="宋体" w:eastAsia="宋体" w:hAnsi="MS Mincho" w:cs="宋体"/>
          <w:sz w:val="28"/>
        </w:rPr>
        <w:t>，达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自信，无甚大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。思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新精神，希望你能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定自己的信念，克服自己的缺点，老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期待着你能完成</w:t>
      </w:r>
      <w:r>
        <w:rPr>
          <w:rFonts w:ascii="宋体" w:eastAsia="宋体" w:hAnsi="SimSun" w:cs="宋体"/>
          <w:sz w:val="28"/>
        </w:rPr>
        <w:t>蜕变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励：第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届秋季运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会高二男子</w:t>
      </w:r>
      <w:r>
        <w:rPr>
          <w:rFonts w:ascii="宋体" w:eastAsia="宋体" w:cs="宋体"/>
          <w:sz w:val="28"/>
        </w:rPr>
        <w:t>M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第三名。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 xx:</w:t>
      </w:r>
      <w:r>
        <w:rPr>
          <w:rFonts w:ascii="宋体" w:eastAsia="宋体" w:hAnsi="MS Mincho" w:cs="宋体"/>
          <w:sz w:val="28"/>
        </w:rPr>
        <w:t>所有老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你是位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灵活的学生，然而你不是把你的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明用在好的地方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所有的老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都知道你的性格很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，但你不是用在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所有的老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包括班里的同学知道你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在要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成一位好学生，但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不能只是口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而己，你要用自己的行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来表明你的决心。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真努力吧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 xx:</w:t>
      </w:r>
      <w:r>
        <w:rPr>
          <w:rFonts w:ascii="宋体" w:eastAsia="宋体" w:hAnsi="MS Mincho" w:cs="宋体"/>
          <w:sz w:val="28"/>
        </w:rPr>
        <w:t>你做事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真，字写得很好，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是你好的一面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在班上你能起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一作用也是你表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好的另一面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但你有</w:t>
      </w:r>
      <w:r>
        <w:rPr>
          <w:rFonts w:ascii="宋体" w:eastAsia="宋体" w:hAnsi="SimSun" w:cs="宋体"/>
          <w:sz w:val="28"/>
        </w:rPr>
        <w:t>时显</w:t>
      </w:r>
      <w:r>
        <w:rPr>
          <w:rFonts w:ascii="宋体" w:eastAsia="宋体" w:hAnsi="MS Mincho" w:cs="宋体"/>
          <w:sz w:val="28"/>
        </w:rPr>
        <w:t>得太脆弱，不</w:t>
      </w:r>
      <w:r>
        <w:rPr>
          <w:rFonts w:ascii="宋体" w:eastAsia="宋体" w:hAnsi="SimSun" w:cs="宋体"/>
          <w:sz w:val="28"/>
        </w:rPr>
        <w:t>够坚强</w:t>
      </w:r>
      <w:r>
        <w:rPr>
          <w:rFonts w:ascii="宋体" w:eastAsia="宋体" w:hAnsi="MS Mincho" w:cs="宋体"/>
          <w:sz w:val="28"/>
        </w:rPr>
        <w:t>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遇到挫折是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免的，可不能悲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失望，要相信：只要自己努力一定能克服困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，把事情做好。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9. xx:</w:t>
      </w:r>
      <w:r>
        <w:rPr>
          <w:rFonts w:ascii="宋体" w:eastAsia="宋体" w:hAnsi="MS Mincho" w:cs="宋体"/>
          <w:sz w:val="28"/>
        </w:rPr>
        <w:t>你的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子不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在班上居中偏上，可是你的勤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度大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只有六七成，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想一下，假如你利用好早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自修及平</w:t>
      </w:r>
      <w:r>
        <w:rPr>
          <w:rFonts w:ascii="宋体" w:eastAsia="宋体" w:hAnsi="SimSun" w:cs="宋体"/>
          <w:sz w:val="28"/>
        </w:rPr>
        <w:t>时时间</w:t>
      </w:r>
      <w:r>
        <w:rPr>
          <w:rFonts w:ascii="宋体" w:eastAsia="宋体" w:hAnsi="MS Mincho" w:cs="宋体"/>
          <w:sz w:val="28"/>
        </w:rPr>
        <w:t>，更耐心一些，更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心一点，那你的成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会怎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：早起的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儿捉到虫。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何不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10. </w:t>
      </w:r>
      <w:r>
        <w:rPr>
          <w:rFonts w:ascii="宋体" w:eastAsia="宋体" w:hAnsi="MS Mincho" w:cs="宋体"/>
          <w:sz w:val="28"/>
        </w:rPr>
        <w:t>你生性好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不是缺点，但是上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留心，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有些小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虎，有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分辨不出写了些什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字，自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性不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够稳</w:t>
      </w:r>
      <w:r>
        <w:rPr>
          <w:rFonts w:ascii="宋体" w:eastAsia="宋体" w:hAnsi="MS Mincho" w:cs="宋体"/>
          <w:sz w:val="28"/>
        </w:rPr>
        <w:t>定，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些可是缺点啊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有要和同学要好好相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，不要太小气了。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然你的缺点很多，但中要你能改掉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些缺点，依然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是个好学生。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11. 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堂上的不注意听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常做小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没能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待，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的字都写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上怕吃苦，</w:t>
      </w:r>
      <w:r>
        <w:rPr>
          <w:rFonts w:ascii="宋体" w:eastAsia="宋体" w:hAnsi="SimSun" w:cs="宋体"/>
          <w:sz w:val="28"/>
        </w:rPr>
        <w:t>懒动脑</w:t>
      </w:r>
      <w:r>
        <w:rPr>
          <w:rFonts w:ascii="宋体" w:eastAsia="宋体" w:hAnsi="MS Mincho" w:cs="宋体"/>
          <w:sz w:val="28"/>
        </w:rPr>
        <w:t>，所以没能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你听不</w:t>
      </w:r>
      <w:r>
        <w:rPr>
          <w:rFonts w:ascii="宋体" w:eastAsia="宋体" w:hAnsi="SimSun" w:cs="宋体"/>
          <w:sz w:val="28"/>
        </w:rPr>
        <w:t>进别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劝</w:t>
      </w:r>
      <w:r>
        <w:rPr>
          <w:rFonts w:ascii="宋体" w:eastAsia="宋体" w:hAnsi="MS Mincho" w:cs="宋体"/>
          <w:sz w:val="28"/>
        </w:rPr>
        <w:t>告，性格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于固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你常和同学打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，多危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啊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希望你今后能自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12. </w:t>
      </w:r>
      <w:r>
        <w:rPr>
          <w:rFonts w:ascii="宋体" w:eastAsia="宋体" w:hAnsi="MS Mincho" w:cs="宋体"/>
          <w:sz w:val="28"/>
        </w:rPr>
        <w:t>王福晶：上</w:t>
      </w:r>
      <w:r>
        <w:rPr>
          <w:rFonts w:ascii="宋体" w:eastAsia="宋体" w:hAnsi="SimSun" w:cs="宋体"/>
          <w:sz w:val="28"/>
        </w:rPr>
        <w:t>课积</w:t>
      </w:r>
      <w:r>
        <w:rPr>
          <w:rFonts w:ascii="宋体" w:eastAsia="宋体" w:hAnsi="MS Mincho" w:cs="宋体"/>
          <w:sz w:val="28"/>
        </w:rPr>
        <w:t>极回答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性。你学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踏</w:t>
      </w:r>
      <w:r>
        <w:rPr>
          <w:rFonts w:ascii="宋体" w:eastAsia="宋体" w:hAnsi="SimSun" w:cs="宋体"/>
          <w:sz w:val="28"/>
        </w:rPr>
        <w:t>实认</w:t>
      </w:r>
      <w:r>
        <w:rPr>
          <w:rFonts w:ascii="宋体" w:eastAsia="宋体" w:hAnsi="MS Mincho" w:cs="宋体"/>
          <w:sz w:val="28"/>
        </w:rPr>
        <w:t>真，成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秀，遵守校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，是同学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的好榜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。你很有个性，是一个非常有毅力的人，你的自</w:t>
      </w:r>
      <w:r>
        <w:rPr>
          <w:rFonts w:ascii="宋体" w:eastAsia="宋体" w:hAnsi="SimSun" w:cs="宋体"/>
          <w:sz w:val="28"/>
        </w:rPr>
        <w:t>觉认</w:t>
      </w:r>
      <w:r>
        <w:rPr>
          <w:rFonts w:ascii="宋体" w:eastAsia="宋体" w:hAnsi="MS Mincho" w:cs="宋体"/>
          <w:sz w:val="28"/>
        </w:rPr>
        <w:t>真刻苦精神被大家所公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。你有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取心，良好的思</w:t>
      </w:r>
      <w:r>
        <w:rPr>
          <w:rFonts w:ascii="宋体" w:eastAsia="宋体" w:hAnsi="SimSun" w:cs="宋体"/>
          <w:sz w:val="28"/>
        </w:rPr>
        <w:t>维习惯</w:t>
      </w:r>
      <w:r>
        <w:rPr>
          <w:rFonts w:ascii="宋体" w:eastAsia="宋体" w:hAnsi="MS Mincho" w:cs="宋体"/>
          <w:sz w:val="28"/>
        </w:rPr>
        <w:t>，有思想深度。老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地希望你充分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明才智，努力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的深度和广度，去迎接更大的挑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13. </w:t>
      </w:r>
      <w:r>
        <w:rPr>
          <w:rFonts w:ascii="宋体" w:eastAsia="宋体" w:hAnsi="MS Mincho" w:cs="宋体"/>
          <w:sz w:val="28"/>
        </w:rPr>
        <w:t>南超：你学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踏</w:t>
      </w:r>
      <w:r>
        <w:rPr>
          <w:rFonts w:ascii="宋体" w:eastAsia="宋体" w:hAnsi="SimSun" w:cs="宋体"/>
          <w:sz w:val="28"/>
        </w:rPr>
        <w:t>实认</w:t>
      </w:r>
      <w:r>
        <w:rPr>
          <w:rFonts w:ascii="宋体" w:eastAsia="宋体" w:hAnsi="MS Mincho" w:cs="宋体"/>
          <w:sz w:val="28"/>
        </w:rPr>
        <w:t>真，遵守校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，是同学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的好榜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。你是一个非常有毅力的人，你的自</w:t>
      </w:r>
      <w:r>
        <w:rPr>
          <w:rFonts w:ascii="宋体" w:eastAsia="宋体" w:hAnsi="SimSun" w:cs="宋体"/>
          <w:sz w:val="28"/>
        </w:rPr>
        <w:t>觉认</w:t>
      </w:r>
      <w:r>
        <w:rPr>
          <w:rFonts w:ascii="宋体" w:eastAsia="宋体" w:hAnsi="MS Mincho" w:cs="宋体"/>
          <w:sz w:val="28"/>
        </w:rPr>
        <w:t>真刻苦精神被大家所公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。你有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取心，良好的思</w:t>
      </w:r>
      <w:r>
        <w:rPr>
          <w:rFonts w:ascii="宋体" w:eastAsia="宋体" w:hAnsi="SimSun" w:cs="宋体"/>
          <w:sz w:val="28"/>
        </w:rPr>
        <w:t>维习惯</w:t>
      </w:r>
      <w:r>
        <w:rPr>
          <w:rFonts w:ascii="宋体" w:eastAsia="宋体" w:hAnsi="MS Mincho" w:cs="宋体"/>
          <w:sz w:val="28"/>
        </w:rPr>
        <w:t>，有思想深度。老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地希望你充分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明才智，努力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的深度和广度，去迎接更大的挑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。希望胆子更大一点，在班上表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更活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一些，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大家搞好学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14. 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毅：希望能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格要求自己，更上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目的明确，比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刻苦努力。在班内你的作用是不可估量的，望今后再接再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，取得更大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。你朴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，毫不</w:t>
      </w:r>
      <w:r>
        <w:rPr>
          <w:rFonts w:ascii="宋体" w:eastAsia="宋体" w:hAnsi="SimSun" w:cs="宋体"/>
          <w:sz w:val="28"/>
        </w:rPr>
        <w:t>矫</w:t>
      </w:r>
      <w:r>
        <w:rPr>
          <w:rFonts w:ascii="宋体" w:eastAsia="宋体" w:hAnsi="MS Mincho" w:cs="宋体"/>
          <w:sz w:val="28"/>
        </w:rPr>
        <w:t>揉造作，是老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心中最好的学生，工作上最好的帮手。学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的道路是坎坷而</w:t>
      </w:r>
      <w:r>
        <w:rPr>
          <w:rFonts w:ascii="宋体" w:eastAsia="宋体" w:hAnsi="SimSun" w:cs="宋体"/>
          <w:sz w:val="28"/>
        </w:rPr>
        <w:t>艰难</w:t>
      </w:r>
      <w:r>
        <w:rPr>
          <w:rFonts w:ascii="宋体" w:eastAsia="宋体" w:hAnsi="MS Mincho" w:cs="宋体"/>
          <w:sz w:val="28"/>
        </w:rPr>
        <w:t>的，但勤</w:t>
      </w:r>
      <w:r>
        <w:rPr>
          <w:rFonts w:ascii="宋体" w:eastAsia="宋体" w:hAnsi="SimSun" w:cs="宋体"/>
          <w:sz w:val="28"/>
        </w:rPr>
        <w:t>奋执</w:t>
      </w:r>
      <w:r>
        <w:rPr>
          <w:rFonts w:ascii="宋体" w:eastAsia="宋体" w:hAnsi="MS Mincho" w:cs="宋体"/>
          <w:sz w:val="28"/>
        </w:rPr>
        <w:t>着的人通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自己不懈的努力一定能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登上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峰，老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深信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地希望你充分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明才智，努力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的深度和广度，去迎接更大的挑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15. </w:t>
      </w:r>
      <w:r>
        <w:rPr>
          <w:rFonts w:ascii="宋体" w:eastAsia="宋体" w:hAnsi="MS Mincho" w:cs="宋体"/>
          <w:sz w:val="28"/>
        </w:rPr>
        <w:t>董晨：你本来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是一个成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秀学生，深受老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，是同学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的好榜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。但是，目前你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大的目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在梦中。老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地希望你充分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明才智，努力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的深度和广度，找到学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煌。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是自己的事，一个不善于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束自己的人是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以成功的。遇到困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，要努力去克服，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有学会激励自己。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誉和未来都是靠汗水争取的。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高中生期末操行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慧多思，率直、上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自己要求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格，有主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事情能</w:t>
      </w:r>
      <w:r>
        <w:rPr>
          <w:rFonts w:ascii="宋体" w:eastAsia="宋体" w:hAnsi="SimSun" w:cs="宋体"/>
          <w:sz w:val="28"/>
        </w:rPr>
        <w:t>够认</w:t>
      </w:r>
      <w:r>
        <w:rPr>
          <w:rFonts w:ascii="宋体" w:eastAsia="宋体" w:hAnsi="MS Mincho" w:cs="宋体"/>
          <w:sz w:val="28"/>
        </w:rPr>
        <w:t>真分析，思想上要求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。尊敬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。善于把握自己，把握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。成</w:t>
      </w:r>
      <w:r>
        <w:rPr>
          <w:rFonts w:ascii="宋体" w:eastAsia="宋体" w:hAnsi="SimSun" w:cs="宋体"/>
          <w:sz w:val="28"/>
        </w:rPr>
        <w:t>绩稳</w:t>
      </w:r>
      <w:r>
        <w:rPr>
          <w:rFonts w:ascii="宋体" w:eastAsia="宋体" w:hAnsi="MS Mincho" w:cs="宋体"/>
          <w:sz w:val="28"/>
        </w:rPr>
        <w:t>定，能保持前列，是一个品学兼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的学生。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极参加政治学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同学，尊敬老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，性格独立，做事踏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，有很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任心，能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完成各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集体，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刻苦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真，有充分的自信心，敏捷的思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秀，是一个品学兼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学生。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极参加政治学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，忠厚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，性格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朗，心胸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于助人。能勇敢面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和挫折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。人生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待学</w:t>
      </w:r>
      <w:r>
        <w:rPr>
          <w:rFonts w:ascii="宋体" w:eastAsia="宋体" w:hAnsi="SimSun" w:cs="宋体"/>
          <w:sz w:val="28"/>
        </w:rPr>
        <w:t>业认</w:t>
      </w:r>
      <w:r>
        <w:rPr>
          <w:rFonts w:ascii="宋体" w:eastAsia="宋体" w:hAnsi="MS Mincho" w:cs="宋体"/>
          <w:sz w:val="28"/>
        </w:rPr>
        <w:t>真，能主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和同学交流，与同学相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和睦，互相帮助，人</w:t>
      </w:r>
      <w:r>
        <w:rPr>
          <w:rFonts w:ascii="宋体" w:eastAsia="宋体" w:hAnsi="SimSun" w:cs="宋体"/>
          <w:sz w:val="28"/>
        </w:rPr>
        <w:t>际关</w:t>
      </w:r>
      <w:r>
        <w:rPr>
          <w:rFonts w:ascii="宋体" w:eastAsia="宋体" w:hAnsi="MS Mincho" w:cs="宋体"/>
          <w:sz w:val="28"/>
        </w:rPr>
        <w:t>系融洽，是一个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秀的中学生。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生能在思想上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极要求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，在行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格要求自己。尊重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同学，待人有礼貌，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文明，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心于班集体的事情，</w:t>
      </w:r>
      <w:r>
        <w:rPr>
          <w:rFonts w:ascii="宋体" w:eastAsia="宋体" w:hAnsi="SimSun" w:cs="宋体"/>
          <w:sz w:val="28"/>
        </w:rPr>
        <w:t>爱劳动</w:t>
      </w:r>
      <w:r>
        <w:rPr>
          <w:rFonts w:ascii="宋体" w:eastAsia="宋体" w:hAnsi="MS Mincho" w:cs="宋体"/>
          <w:sz w:val="28"/>
        </w:rPr>
        <w:t>。学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度端正，有刻苦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研精神，上</w:t>
      </w:r>
      <w:r>
        <w:rPr>
          <w:rFonts w:ascii="宋体" w:eastAsia="宋体" w:hAnsi="SimSun" w:cs="宋体"/>
          <w:sz w:val="28"/>
        </w:rPr>
        <w:t>课积</w:t>
      </w:r>
      <w:r>
        <w:rPr>
          <w:rFonts w:ascii="宋体" w:eastAsia="宋体" w:hAnsi="MS Mincho" w:cs="宋体"/>
          <w:sz w:val="28"/>
        </w:rPr>
        <w:t>极思考，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极，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解，注意方法与效率，成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异，是一个品学兼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的学生。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极参加政治学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性遵守《中学生守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》和《中学生日常行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范》，待人有礼貌，</w:t>
      </w:r>
      <w:r>
        <w:rPr>
          <w:rFonts w:ascii="宋体" w:eastAsia="宋体" w:hAnsi="SimSun" w:cs="宋体"/>
          <w:sz w:val="28"/>
        </w:rPr>
        <w:t>爱劳动</w:t>
      </w:r>
      <w:r>
        <w:rPr>
          <w:rFonts w:ascii="宋体" w:eastAsia="宋体" w:hAnsi="MS Mincho" w:cs="宋体"/>
          <w:sz w:val="28"/>
        </w:rPr>
        <w:t>。上</w:t>
      </w:r>
      <w:r>
        <w:rPr>
          <w:rFonts w:ascii="宋体" w:eastAsia="宋体" w:hAnsi="SimSun" w:cs="宋体"/>
          <w:sz w:val="28"/>
        </w:rPr>
        <w:t>课积</w:t>
      </w:r>
      <w:r>
        <w:rPr>
          <w:rFonts w:ascii="宋体" w:eastAsia="宋体" w:hAnsi="MS Mincho" w:cs="宋体"/>
          <w:sz w:val="28"/>
        </w:rPr>
        <w:t>极思考，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，往往有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新的做法。遵守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同学，尊敬老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动为</w:t>
      </w:r>
      <w:r>
        <w:rPr>
          <w:rFonts w:ascii="宋体" w:eastAsia="宋体" w:hAnsi="MS Mincho" w:cs="宋体"/>
          <w:sz w:val="28"/>
        </w:rPr>
        <w:t>班集体做好事。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极参加政治学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性遵守《中学生守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》和《中学生日常行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范》，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诚恳</w:t>
      </w:r>
      <w:r>
        <w:rPr>
          <w:rFonts w:ascii="宋体" w:eastAsia="宋体" w:hAnsi="MS Mincho" w:cs="宋体"/>
          <w:sz w:val="28"/>
        </w:rPr>
        <w:t>，正直、真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，尊敬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同学，行</w:t>
      </w:r>
      <w:r>
        <w:rPr>
          <w:rFonts w:ascii="宋体" w:eastAsia="宋体" w:hAnsi="SimSun" w:cs="宋体"/>
          <w:sz w:val="28"/>
        </w:rPr>
        <w:t>为举</w:t>
      </w:r>
      <w:r>
        <w:rPr>
          <w:rFonts w:ascii="宋体" w:eastAsia="宋体" w:hAnsi="MS Mincho" w:cs="宋体"/>
          <w:sz w:val="28"/>
        </w:rPr>
        <w:t>止文明。学</w:t>
      </w:r>
      <w:r>
        <w:rPr>
          <w:rFonts w:ascii="宋体" w:eastAsia="宋体" w:hAnsi="SimSun" w:cs="宋体"/>
          <w:sz w:val="28"/>
        </w:rPr>
        <w:t>习认</w:t>
      </w:r>
      <w:r>
        <w:rPr>
          <w:rFonts w:ascii="宋体" w:eastAsia="宋体" w:hAnsi="MS Mincho" w:cs="宋体"/>
          <w:sz w:val="28"/>
        </w:rPr>
        <w:t>真、刻苦，成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的前列。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极参加政治学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性遵守《中学生守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》和《中学生日常行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范》，遵守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同学，尊敬老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动为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体做好事。有礼貌，</w:t>
      </w:r>
      <w:r>
        <w:rPr>
          <w:rFonts w:ascii="宋体" w:eastAsia="宋体" w:hAnsi="SimSun" w:cs="宋体"/>
          <w:sz w:val="28"/>
        </w:rPr>
        <w:t>爱劳动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讲卫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极。学</w:t>
      </w:r>
      <w:r>
        <w:rPr>
          <w:rFonts w:ascii="宋体" w:eastAsia="宋体" w:hAnsi="SimSun" w:cs="宋体"/>
          <w:sz w:val="28"/>
        </w:rPr>
        <w:t>习认</w:t>
      </w:r>
      <w:r>
        <w:rPr>
          <w:rFonts w:ascii="宋体" w:eastAsia="宋体" w:hAnsi="MS Mincho" w:cs="宋体"/>
          <w:sz w:val="28"/>
        </w:rPr>
        <w:t>真、踏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、刻苦，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极参加政治学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性遵守《中学生守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》和《中学生日常行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范》，学</w:t>
      </w:r>
      <w:r>
        <w:rPr>
          <w:rFonts w:ascii="宋体" w:eastAsia="宋体" w:hAnsi="SimSun" w:cs="宋体"/>
          <w:sz w:val="28"/>
        </w:rPr>
        <w:t>习认</w:t>
      </w:r>
      <w:r>
        <w:rPr>
          <w:rFonts w:ascii="宋体" w:eastAsia="宋体" w:hAnsi="MS Mincho" w:cs="宋体"/>
          <w:sz w:val="28"/>
        </w:rPr>
        <w:t>真、踏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、刻苦，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。忍耐力好，毅力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，因而在学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上能保持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定并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于前列，平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遵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受</w:t>
      </w:r>
      <w:r>
        <w:rPr>
          <w:rFonts w:ascii="宋体" w:eastAsia="宋体" w:hAnsi="SimSun" w:cs="宋体"/>
          <w:sz w:val="28"/>
        </w:rPr>
        <w:t>赞赏</w:t>
      </w:r>
      <w:r>
        <w:rPr>
          <w:rFonts w:ascii="宋体" w:eastAsia="宋体" w:hAnsi="MS Mincho" w:cs="宋体"/>
          <w:sz w:val="28"/>
        </w:rPr>
        <w:t>的好学生。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生思想上要求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，率直、</w:t>
      </w:r>
      <w:r>
        <w:rPr>
          <w:rFonts w:ascii="宋体" w:eastAsia="宋体" w:hAnsi="SimSun" w:cs="宋体"/>
          <w:sz w:val="28"/>
        </w:rPr>
        <w:t>聪颖</w:t>
      </w:r>
      <w:r>
        <w:rPr>
          <w:rFonts w:ascii="宋体" w:eastAsia="宋体" w:hAnsi="MS Mincho" w:cs="宋体"/>
          <w:sz w:val="28"/>
        </w:rPr>
        <w:t>、上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自己要求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格，有主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事情能</w:t>
      </w:r>
      <w:r>
        <w:rPr>
          <w:rFonts w:ascii="宋体" w:eastAsia="宋体" w:hAnsi="SimSun" w:cs="宋体"/>
          <w:sz w:val="28"/>
        </w:rPr>
        <w:t>够认</w:t>
      </w:r>
      <w:r>
        <w:rPr>
          <w:rFonts w:ascii="宋体" w:eastAsia="宋体" w:hAnsi="MS Mincho" w:cs="宋体"/>
          <w:sz w:val="28"/>
        </w:rPr>
        <w:t>真分析。尊敬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同学，人</w:t>
      </w:r>
      <w:r>
        <w:rPr>
          <w:rFonts w:ascii="宋体" w:eastAsia="宋体" w:hAnsi="SimSun" w:cs="宋体"/>
          <w:sz w:val="28"/>
        </w:rPr>
        <w:t>际关</w:t>
      </w:r>
      <w:r>
        <w:rPr>
          <w:rFonts w:ascii="宋体" w:eastAsia="宋体" w:hAnsi="MS Mincho" w:cs="宋体"/>
          <w:sz w:val="28"/>
        </w:rPr>
        <w:t>系融洽。有着良好的学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，勤于思考，勤学上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，刻苦拼搏，学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异。担任班干部，工作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，是一个品学兼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的学生。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生能在思想上和行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格要求自己，忠厚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，性格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朗，心胸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于助人。能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勇敢面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和挫折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。人生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待学</w:t>
      </w:r>
      <w:r>
        <w:rPr>
          <w:rFonts w:ascii="宋体" w:eastAsia="宋体" w:hAnsi="SimSun" w:cs="宋体"/>
          <w:sz w:val="28"/>
        </w:rPr>
        <w:t>业认</w:t>
      </w:r>
      <w:r>
        <w:rPr>
          <w:rFonts w:ascii="宋体" w:eastAsia="宋体" w:hAnsi="MS Mincho" w:cs="宋体"/>
          <w:sz w:val="28"/>
        </w:rPr>
        <w:t>真，主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和同学交流，互相帮助。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生能在思想上和行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，善良，勤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聪颖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和生活如此快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。沉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，机智，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个人都感到踏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极参加政治学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性遵守《中学生守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》和《中学生日常行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范》，学</w:t>
      </w:r>
      <w:r>
        <w:rPr>
          <w:rFonts w:ascii="宋体" w:eastAsia="宋体" w:hAnsi="SimSun" w:cs="宋体"/>
          <w:sz w:val="28"/>
        </w:rPr>
        <w:t>习认</w:t>
      </w:r>
      <w:r>
        <w:rPr>
          <w:rFonts w:ascii="宋体" w:eastAsia="宋体" w:hAnsi="MS Mincho" w:cs="宋体"/>
          <w:sz w:val="28"/>
        </w:rPr>
        <w:t>真、刻苦，生活</w:t>
      </w:r>
      <w:r>
        <w:rPr>
          <w:rFonts w:ascii="宋体" w:eastAsia="宋体" w:hAnsi="SimSun" w:cs="宋体"/>
          <w:sz w:val="28"/>
        </w:rPr>
        <w:t>节俭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世大方。成</w:t>
      </w:r>
      <w:r>
        <w:rPr>
          <w:rFonts w:ascii="宋体" w:eastAsia="宋体" w:hAnsi="SimSun" w:cs="宋体"/>
          <w:sz w:val="28"/>
        </w:rPr>
        <w:t>绩较稳</w:t>
      </w:r>
      <w:r>
        <w:rPr>
          <w:rFonts w:ascii="宋体" w:eastAsia="宋体" w:hAnsi="MS Mincho" w:cs="宋体"/>
          <w:sz w:val="28"/>
        </w:rPr>
        <w:t>定，保持前列。</w:t>
      </w:r>
      <w:r>
        <w:rPr>
          <w:rFonts w:ascii="宋体" w:eastAsia="宋体" w:hAnsi="SimSun" w:cs="宋体"/>
          <w:sz w:val="28"/>
        </w:rPr>
        <w:t>热爱劳动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动维护</w:t>
      </w:r>
      <w:r>
        <w:rPr>
          <w:rFonts w:ascii="宋体" w:eastAsia="宋体" w:hAnsi="MS Mincho" w:cs="宋体"/>
          <w:sz w:val="28"/>
        </w:rPr>
        <w:t>好班</w:t>
      </w:r>
      <w:r>
        <w:rPr>
          <w:rFonts w:ascii="宋体" w:eastAsia="宋体" w:hAnsi="SimSun" w:cs="宋体"/>
          <w:sz w:val="28"/>
        </w:rPr>
        <w:t>级环</w:t>
      </w:r>
      <w:r>
        <w:rPr>
          <w:rFonts w:ascii="宋体" w:eastAsia="宋体" w:hAnsi="MS Mincho" w:cs="宋体"/>
          <w:sz w:val="28"/>
        </w:rPr>
        <w:t>境，受到老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同学的好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极参加政治学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性遵守《中学生守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》和《中学生日常行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范》，性格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朗、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情大方。做事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、干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并能做好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工作，深得老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的信任。成</w:t>
      </w:r>
      <w:r>
        <w:rPr>
          <w:rFonts w:ascii="宋体" w:eastAsia="宋体" w:hAnsi="SimSun" w:cs="宋体"/>
          <w:sz w:val="28"/>
        </w:rPr>
        <w:t>绩较稳</w:t>
      </w:r>
      <w:r>
        <w:rPr>
          <w:rFonts w:ascii="宋体" w:eastAsia="宋体" w:hAnsi="MS Mincho" w:cs="宋体"/>
          <w:sz w:val="28"/>
        </w:rPr>
        <w:t>定，保持前列。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高中生期末操行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经历艰</w:t>
      </w:r>
      <w:r>
        <w:rPr>
          <w:rFonts w:ascii="宋体" w:eastAsia="宋体" w:hAnsi="MS Mincho" w:cs="宋体"/>
          <w:sz w:val="28"/>
        </w:rPr>
        <w:t>苦的磨砺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不失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斗的勇气，享受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誉的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不沾沾自喜。你的行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是无可挑剔的，你学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毅力令我感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。你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向知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的深度和广度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定、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重，去迎接更大的挑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、你很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你的努力，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学期你的成</w:t>
      </w:r>
      <w:r>
        <w:rPr>
          <w:rFonts w:ascii="宋体" w:eastAsia="宋体" w:hAnsi="SimSun" w:cs="宋体"/>
          <w:sz w:val="28"/>
        </w:rPr>
        <w:t>绩进步</w:t>
      </w:r>
      <w:r>
        <w:rPr>
          <w:rFonts w:ascii="宋体" w:eastAsia="宋体" w:hAnsi="MS Mincho" w:cs="宋体"/>
          <w:sz w:val="28"/>
        </w:rPr>
        <w:t>了，可你的身</w:t>
      </w:r>
      <w:r>
        <w:rPr>
          <w:rFonts w:ascii="宋体" w:eastAsia="宋体" w:hAnsi="SimSun" w:cs="宋体"/>
          <w:sz w:val="28"/>
        </w:rPr>
        <w:t>边还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粗心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位朋友，使你和好成</w:t>
      </w:r>
      <w:r>
        <w:rPr>
          <w:rFonts w:ascii="宋体" w:eastAsia="宋体" w:hAnsi="SimSun" w:cs="宋体"/>
          <w:sz w:val="28"/>
        </w:rPr>
        <w:t>绩还</w:t>
      </w:r>
      <w:r>
        <w:rPr>
          <w:rFonts w:ascii="宋体" w:eastAsia="宋体" w:hAnsi="MS Mincho" w:cs="宋体"/>
          <w:sz w:val="28"/>
        </w:rPr>
        <w:t>有一定距离。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明的你想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，一定知道怎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做了，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吧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相信在不久的将来，你一定会和好成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交上朋友的。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、你是一个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明，善于</w:t>
      </w:r>
      <w:r>
        <w:rPr>
          <w:rFonts w:ascii="宋体" w:eastAsia="宋体" w:hAnsi="SimSun" w:cs="宋体"/>
          <w:sz w:val="28"/>
        </w:rPr>
        <w:t>开动脑</w:t>
      </w:r>
      <w:r>
        <w:rPr>
          <w:rFonts w:ascii="宋体" w:eastAsia="宋体" w:hAnsi="MS Mincho" w:cs="宋体"/>
          <w:sz w:val="28"/>
        </w:rPr>
        <w:t>筋，勇于探索，富有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取心的好学生。以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的意志力和拼搏精神感染着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一个同学，不愧是班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同学的榜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。拼搏、追求、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斗，是你学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成功的保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。你有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和能力，学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刻苦，成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异。你要注意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自己多方面的能力，全方位施展自己的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明才智，我想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你今后的人生大有裨益。希望你能戒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戒躁、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取，力争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百尺竿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、古往今来，大凡出名的人哪一个不是跟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，大科学家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因斯坦也曾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，天才出于百分之九十九的汗水加百分之一的天</w:t>
      </w:r>
      <w:r>
        <w:rPr>
          <w:rFonts w:ascii="宋体" w:eastAsia="宋体" w:hAnsi="SimSun" w:cs="宋体"/>
          <w:sz w:val="28"/>
        </w:rPr>
        <w:t>赋</w:t>
      </w:r>
      <w:r>
        <w:rPr>
          <w:rFonts w:ascii="宋体" w:eastAsia="宋体" w:hAnsi="MS Mincho" w:cs="宋体"/>
          <w:sz w:val="28"/>
        </w:rPr>
        <w:t>。你身上最大的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毛病是什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你一定知道吧。它使你迷失了学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的方向，使你染上了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多坏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气，使你</w:t>
      </w:r>
      <w:r>
        <w:rPr>
          <w:rFonts w:ascii="宋体" w:eastAsia="宋体" w:hAnsi="SimSun" w:cs="宋体"/>
          <w:sz w:val="28"/>
        </w:rPr>
        <w:t>丧</w:t>
      </w:r>
      <w:r>
        <w:rPr>
          <w:rFonts w:ascii="宋体" w:eastAsia="宋体" w:hAnsi="MS Mincho" w:cs="宋体"/>
          <w:sz w:val="28"/>
        </w:rPr>
        <w:t>气了斗志。其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，你是很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明、很有灵气的。你不会忘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吧，你一旦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真，事儿会做得多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出色呀。你的好朋友都在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呢。孩子，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立起必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的信心，去打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你的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吧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，你一定会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聪颖</w:t>
      </w:r>
      <w:r>
        <w:rPr>
          <w:rFonts w:ascii="宋体" w:eastAsia="宋体" w:hAnsi="MS Mincho" w:cs="宋体"/>
          <w:sz w:val="28"/>
        </w:rPr>
        <w:t>，沉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，文静，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，秀气而文雅。你品行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良，待人</w:t>
      </w:r>
      <w:r>
        <w:rPr>
          <w:rFonts w:ascii="宋体" w:eastAsia="宋体" w:hAnsi="SimSun" w:cs="宋体"/>
          <w:sz w:val="28"/>
        </w:rPr>
        <w:t>诚恳</w:t>
      </w:r>
      <w:r>
        <w:rPr>
          <w:rFonts w:ascii="宋体" w:eastAsia="宋体" w:hAnsi="MS Mincho" w:cs="宋体"/>
          <w:sz w:val="28"/>
        </w:rPr>
        <w:t>，表里一致。上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用心听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的神情，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人感到你的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真。你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向知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的深度和广度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定、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重，去迎接更大的挑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、你很有上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心，能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格遵守学校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誉感。各科基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目的明确，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度端正，成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较优</w:t>
      </w:r>
      <w:r>
        <w:rPr>
          <w:rFonts w:ascii="宋体" w:eastAsia="宋体" w:hAnsi="MS Mincho" w:cs="宋体"/>
          <w:sz w:val="28"/>
        </w:rPr>
        <w:t>秀，自学能力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。希望你更加大胆地工作，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于自律，成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表率，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其他的同学，共同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几年来的不懈努力，你已成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全校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名的好学生，新的学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在你面前展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，愿你</w:t>
      </w:r>
      <w:r>
        <w:rPr>
          <w:rFonts w:ascii="宋体" w:eastAsia="宋体" w:hAnsi="SimSun" w:cs="宋体"/>
          <w:sz w:val="28"/>
        </w:rPr>
        <w:t>驾驶</w:t>
      </w:r>
      <w:r>
        <w:rPr>
          <w:rFonts w:ascii="宋体" w:eastAsia="宋体" w:hAnsi="MS Mincho" w:cs="宋体"/>
          <w:sz w:val="28"/>
        </w:rPr>
        <w:t>着装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的巨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起理想的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帆，擎着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斗的指南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，抵达科学的彼岸。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刻苦、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都始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位于前茅。帮助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诚恳</w:t>
      </w:r>
      <w:r>
        <w:rPr>
          <w:rFonts w:ascii="宋体" w:eastAsia="宋体" w:hAnsi="MS Mincho" w:cs="宋体"/>
          <w:sz w:val="28"/>
        </w:rPr>
        <w:t>，是班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其他同学的榜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情、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，希望能大胆些，从各方面来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自我，使自己的更具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芒，成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展的好学生。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、你是个文静内向的女孩子，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日生工作，你能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服从安排，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真完成。不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，。希望你今后能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，克服各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，将各科成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提高一个档次，争取在下个学期中有更大的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、你听</w:t>
      </w:r>
      <w:r>
        <w:rPr>
          <w:rFonts w:ascii="宋体" w:eastAsia="宋体" w:hAnsi="SimSun" w:cs="宋体"/>
          <w:sz w:val="28"/>
        </w:rPr>
        <w:t>说过这样</w:t>
      </w:r>
      <w:r>
        <w:rPr>
          <w:rFonts w:ascii="宋体" w:eastAsia="宋体" w:hAnsi="MS Mincho" w:cs="宋体"/>
          <w:sz w:val="28"/>
        </w:rPr>
        <w:t>一句名言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跬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，无以至千里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小流，无以成江海，学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上没有捷径可走，必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脚踏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地，持之以恒，</w:t>
      </w:r>
      <w:r>
        <w:rPr>
          <w:rFonts w:ascii="宋体" w:eastAsia="宋体" w:hAnsi="SimSun" w:cs="宋体"/>
          <w:sz w:val="28"/>
        </w:rPr>
        <w:t>锲</w:t>
      </w:r>
      <w:r>
        <w:rPr>
          <w:rFonts w:ascii="宋体" w:eastAsia="宋体" w:hAnsi="MS Mincho" w:cs="宋体"/>
          <w:sz w:val="28"/>
        </w:rPr>
        <w:t>而不舍，才能学有所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，希望你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来勉励自己，不要荒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了你良好的天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、你是一个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朗的学生，尊敬老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，与同学相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愉快，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学校生活，集体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，遵守学校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到，不早退，喜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参加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，自</w:t>
      </w:r>
      <w:r>
        <w:rPr>
          <w:rFonts w:ascii="宋体" w:eastAsia="宋体" w:hAnsi="SimSun" w:cs="宋体"/>
          <w:sz w:val="28"/>
        </w:rPr>
        <w:t>觉锻炼</w:t>
      </w:r>
      <w:r>
        <w:rPr>
          <w:rFonts w:ascii="宋体" w:eastAsia="宋体" w:hAnsi="MS Mincho" w:cs="宋体"/>
          <w:sz w:val="28"/>
        </w:rPr>
        <w:t>身体，有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任心，班干部工作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真，能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管理班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，有上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心，能虚心接受他人的意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习较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，能吃苦，成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良，老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希望以后上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非常高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学期你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律上你能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抹黑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上你能按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能非常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表自己独到的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解，真了不起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如果你能把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常常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甚至是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天天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，相信你在学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上能取得更好的成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真心希望能常常看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起的手。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、在老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的印象中，你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明，有才智，你学什</w:t>
      </w:r>
      <w:r>
        <w:rPr>
          <w:rFonts w:ascii="宋体" w:eastAsia="宋体" w:hAnsi="SimSun" w:cs="宋体"/>
          <w:sz w:val="28"/>
        </w:rPr>
        <w:t>么东</w:t>
      </w:r>
      <w:r>
        <w:rPr>
          <w:rFonts w:ascii="宋体" w:eastAsia="宋体" w:hAnsi="MS Mincho" w:cs="宋体"/>
          <w:sz w:val="28"/>
        </w:rPr>
        <w:t>西都特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快。你有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去心，非常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悟力和理解力，学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快，</w:t>
      </w:r>
      <w:r>
        <w:rPr>
          <w:rFonts w:ascii="宋体" w:eastAsia="宋体" w:hAnsi="SimSun" w:cs="宋体"/>
          <w:sz w:val="28"/>
        </w:rPr>
        <w:t>爱动脑</w:t>
      </w:r>
      <w:r>
        <w:rPr>
          <w:rFonts w:ascii="宋体" w:eastAsia="宋体" w:hAnsi="MS Mincho" w:cs="宋体"/>
          <w:sz w:val="28"/>
        </w:rPr>
        <w:t>，肯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秀学生不可缺少的学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入高二以来，你学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提高很快，已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入了年</w:t>
      </w:r>
      <w:r>
        <w:rPr>
          <w:rFonts w:ascii="宋体" w:eastAsia="宋体" w:hAnsi="SimSun" w:cs="宋体"/>
          <w:sz w:val="28"/>
        </w:rPr>
        <w:t>级优</w:t>
      </w:r>
      <w:r>
        <w:rPr>
          <w:rFonts w:ascii="宋体" w:eastAsia="宋体" w:hAnsi="MS Mincho" w:cs="宋体"/>
          <w:sz w:val="28"/>
        </w:rPr>
        <w:t>秀生的行列，但是老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想提醒你要注意学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，不要好高</w:t>
      </w:r>
      <w:r>
        <w:rPr>
          <w:rFonts w:ascii="宋体" w:eastAsia="宋体" w:hAnsi="SimSun" w:cs="宋体"/>
          <w:sz w:val="28"/>
        </w:rPr>
        <w:t>骛远</w:t>
      </w:r>
      <w:r>
        <w:rPr>
          <w:rFonts w:ascii="宋体" w:eastAsia="宋体" w:hAnsi="MS Mincho" w:cs="宋体"/>
          <w:sz w:val="28"/>
        </w:rPr>
        <w:t>，踏踏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做好学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一件事，你要注意克服浮躁情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定、踏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，提高效率，准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迎接高三新的挑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、你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，与同学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上，你也有学好各科的愿望，但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不大。但是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不能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持，有些</w:t>
      </w:r>
      <w:r>
        <w:rPr>
          <w:rFonts w:ascii="宋体" w:eastAsia="宋体" w:hAnsi="SimSun" w:cs="宋体"/>
          <w:sz w:val="28"/>
        </w:rPr>
        <w:t>龙头</w:t>
      </w:r>
      <w:r>
        <w:rPr>
          <w:rFonts w:ascii="宋体" w:eastAsia="宋体" w:hAnsi="MS Mincho" w:cs="宋体"/>
          <w:sz w:val="28"/>
        </w:rPr>
        <w:t>蛇尾。你英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不好，学起来吃力，但你只要能做到勤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不已。超越自己，超越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人。相信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功夫不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有心人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，最后的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利一定属于你的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相信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心你的母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会等到你成功的那一天的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真人不露相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用在你身上最合适了，在你不</w:t>
      </w:r>
      <w:r>
        <w:rPr>
          <w:rFonts w:ascii="宋体" w:eastAsia="宋体" w:hAnsi="SimSun" w:cs="宋体"/>
          <w:sz w:val="28"/>
        </w:rPr>
        <w:t>爱说话</w:t>
      </w:r>
      <w:r>
        <w:rPr>
          <w:rFonts w:ascii="宋体" w:eastAsia="宋体" w:hAnsi="MS Mincho" w:cs="宋体"/>
          <w:sz w:val="28"/>
        </w:rPr>
        <w:t>的外表下，藏着一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，努力，上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的心，再加上你的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明，才智，你学什</w:t>
      </w:r>
      <w:r>
        <w:rPr>
          <w:rFonts w:ascii="宋体" w:eastAsia="宋体" w:hAnsi="SimSun" w:cs="宋体"/>
          <w:sz w:val="28"/>
        </w:rPr>
        <w:t>么东</w:t>
      </w:r>
      <w:r>
        <w:rPr>
          <w:rFonts w:ascii="宋体" w:eastAsia="宋体" w:hAnsi="MS Mincho" w:cs="宋体"/>
          <w:sz w:val="28"/>
        </w:rPr>
        <w:t>西都特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快。加油吧，你将会是个很有出息的男孩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高中生期末操行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1. 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堂上，你悦耳的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言声吸引着同学，班会上，你侃侃而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度令同学羡慕。同学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将来一定会在如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如画的清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园中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找到你的足迹。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更想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只有用辛勤的汗水去</w:t>
      </w:r>
      <w:r>
        <w:rPr>
          <w:rFonts w:ascii="宋体" w:eastAsia="宋体" w:hAnsi="SimSun" w:cs="宋体"/>
          <w:sz w:val="28"/>
        </w:rPr>
        <w:t>浇</w:t>
      </w:r>
      <w:r>
        <w:rPr>
          <w:rFonts w:ascii="宋体" w:eastAsia="宋体" w:hAnsi="MS Mincho" w:cs="宋体"/>
          <w:sz w:val="28"/>
        </w:rPr>
        <w:t>灌的土地上才会</w:t>
      </w:r>
      <w:r>
        <w:rPr>
          <w:rFonts w:ascii="宋体" w:eastAsia="宋体" w:hAnsi="SimSun" w:cs="宋体"/>
          <w:sz w:val="28"/>
        </w:rPr>
        <w:t>开满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艳丽</w:t>
      </w:r>
      <w:r>
        <w:rPr>
          <w:rFonts w:ascii="宋体" w:eastAsia="宋体" w:hAnsi="MS Mincho" w:cs="宋体"/>
          <w:sz w:val="28"/>
        </w:rPr>
        <w:t>的花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，只有做勤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的小蜜蜂，才会收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甘甜的蜜。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愿你踏踏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地走好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，我期盼着你的</w:t>
      </w:r>
      <w:r>
        <w:rPr>
          <w:rFonts w:ascii="宋体" w:eastAsia="宋体" w:hAnsi="SimSun" w:cs="宋体"/>
          <w:sz w:val="28"/>
        </w:rPr>
        <w:t>凯</w:t>
      </w:r>
      <w:r>
        <w:rPr>
          <w:rFonts w:ascii="宋体" w:eastAsia="宋体" w:hAnsi="MS Mincho" w:cs="宋体"/>
          <w:sz w:val="28"/>
        </w:rPr>
        <w:t>歌奏响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2. 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明，有才智，你学什</w:t>
      </w:r>
      <w:r>
        <w:rPr>
          <w:rFonts w:ascii="宋体" w:eastAsia="宋体" w:hAnsi="SimSun" w:cs="宋体"/>
          <w:sz w:val="28"/>
        </w:rPr>
        <w:t>么东</w:t>
      </w:r>
      <w:r>
        <w:rPr>
          <w:rFonts w:ascii="宋体" w:eastAsia="宋体" w:hAnsi="MS Mincho" w:cs="宋体"/>
          <w:sz w:val="28"/>
        </w:rPr>
        <w:t>西都特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快。在老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的心中你是一个非常可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的女孩，你充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活力，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入高二以来思想日臻成熟。上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的欲望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是咱</w:t>
      </w:r>
      <w:r>
        <w:rPr>
          <w:rFonts w:ascii="宋体" w:eastAsia="宋体" w:hAnsi="SimSun" w:cs="宋体"/>
          <w:sz w:val="28"/>
        </w:rPr>
        <w:t>们谈话</w:t>
      </w:r>
      <w:r>
        <w:rPr>
          <w:rFonts w:ascii="宋体" w:eastAsia="宋体" w:hAnsi="MS Mincho" w:cs="宋体"/>
          <w:sz w:val="28"/>
        </w:rPr>
        <w:t>以后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非常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著，看到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堂上，你那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注的神情，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也感到欣慰。老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敢想、敢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、敢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、敢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。如果你能合理地安排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，再勤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些，再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些，你的成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会提高得更快。希望你在高三</w:t>
      </w:r>
      <w:r>
        <w:rPr>
          <w:rFonts w:ascii="宋体" w:eastAsia="宋体" w:hAnsi="SimSun" w:cs="宋体"/>
          <w:sz w:val="28"/>
        </w:rPr>
        <w:t>这关键</w:t>
      </w:r>
      <w:r>
        <w:rPr>
          <w:rFonts w:ascii="宋体" w:eastAsia="宋体" w:hAnsi="MS Mincho" w:cs="宋体"/>
          <w:sz w:val="28"/>
        </w:rPr>
        <w:t>的一年能以全新的面貌、高度的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情投入到学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当中去。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3. 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堂上，你答案在胸，却从不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易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里，你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腔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情，却从未启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表白。你的作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绩总</w:t>
      </w:r>
      <w:r>
        <w:rPr>
          <w:rFonts w:ascii="宋体" w:eastAsia="宋体" w:hAnsi="MS Mincho" w:cs="宋体"/>
          <w:sz w:val="28"/>
        </w:rPr>
        <w:t>是保持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良，若能敞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心扉，融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在集体的海洋中，你将会收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更多的快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4. 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明、能干，活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，深受老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你非常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可。身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班干部能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取得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，很不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。希望能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格要求自己，更上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楼。期中后你的学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目的明确，比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刻苦努力，也取得了明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，可喜可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。希望你不要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傲自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，踏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，取得更大成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在班内你的作用是不可估量的，望今后再接再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，取得更大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地希望你充分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明才智，努力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的深度和广度，去迎接更大的挑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5. </w:t>
      </w:r>
      <w:r>
        <w:rPr>
          <w:rFonts w:ascii="宋体" w:eastAsia="宋体" w:hAnsi="MS Mincho" w:cs="宋体"/>
          <w:sz w:val="28"/>
        </w:rPr>
        <w:t>你是我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班上外表温柔美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的女孩，自尊、自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、文静是你良好的一面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，努力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争取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誉是你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秀的一面，老</w:t>
      </w:r>
      <w:r>
        <w:rPr>
          <w:rFonts w:ascii="宋体" w:eastAsia="宋体" w:hAnsi="SimSun" w:cs="宋体"/>
          <w:sz w:val="28"/>
        </w:rPr>
        <w:t>师还记</w:t>
      </w:r>
      <w:r>
        <w:rPr>
          <w:rFonts w:ascii="宋体" w:eastAsia="宋体" w:hAnsi="MS Mincho" w:cs="宋体"/>
          <w:sz w:val="28"/>
        </w:rPr>
        <w:t>得你在比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力拼搏、勇往直前的身影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知道你也很努力学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也有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，但你似乎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缺少一点学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方法能达到事半功倍的效果。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6. </w:t>
      </w:r>
      <w:r>
        <w:rPr>
          <w:rFonts w:ascii="宋体" w:eastAsia="宋体" w:hAnsi="MS Mincho" w:cs="宋体"/>
          <w:sz w:val="28"/>
        </w:rPr>
        <w:t>你是一个上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明而且心地善良的孩子。作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，你更是能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</w:t>
      </w:r>
      <w:r>
        <w:rPr>
          <w:rFonts w:ascii="宋体" w:eastAsia="宋体" w:hAnsi="SimSun" w:cs="宋体"/>
          <w:sz w:val="28"/>
        </w:rPr>
        <w:t>处处</w:t>
      </w:r>
      <w:r>
        <w:rPr>
          <w:rFonts w:ascii="宋体" w:eastAsia="宋体" w:hAnsi="MS Mincho" w:cs="宋体"/>
          <w:sz w:val="28"/>
        </w:rPr>
        <w:t>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。能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管理班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的得力助手，因此老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很欣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你的工作能力。你有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取心，端正的学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度，由于目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明确，学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，因而学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一直不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。相信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入高三后，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着的你表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会更出色。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7. </w:t>
      </w:r>
      <w:r>
        <w:rPr>
          <w:rFonts w:ascii="宋体" w:eastAsia="宋体" w:hAnsi="MS Mincho" w:cs="宋体"/>
          <w:sz w:val="28"/>
        </w:rPr>
        <w:t>下学期你学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踏</w:t>
      </w:r>
      <w:r>
        <w:rPr>
          <w:rFonts w:ascii="宋体" w:eastAsia="宋体" w:hAnsi="SimSun" w:cs="宋体"/>
          <w:sz w:val="28"/>
        </w:rPr>
        <w:t>实认</w:t>
      </w:r>
      <w:r>
        <w:rPr>
          <w:rFonts w:ascii="宋体" w:eastAsia="宋体" w:hAnsi="MS Mincho" w:cs="宋体"/>
          <w:sz w:val="28"/>
        </w:rPr>
        <w:t>真，成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取得可喜的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。你遵守校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，机灵可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，深受老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的青</w:t>
      </w:r>
      <w:r>
        <w:rPr>
          <w:rFonts w:ascii="宋体" w:eastAsia="宋体" w:hAnsi="SimSun" w:cs="宋体"/>
          <w:sz w:val="28"/>
        </w:rPr>
        <w:t>睐</w:t>
      </w:r>
      <w:r>
        <w:rPr>
          <w:rFonts w:ascii="宋体" w:eastAsia="宋体" w:hAnsi="MS Mincho" w:cs="宋体"/>
          <w:sz w:val="28"/>
        </w:rPr>
        <w:t>，是同学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的好榜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。在日常生活中，老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看到了你的自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真和刻苦。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明你是一个有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取心，良好的思</w:t>
      </w:r>
      <w:r>
        <w:rPr>
          <w:rFonts w:ascii="宋体" w:eastAsia="宋体" w:hAnsi="SimSun" w:cs="宋体"/>
          <w:sz w:val="28"/>
        </w:rPr>
        <w:t>维习惯</w:t>
      </w:r>
      <w:r>
        <w:rPr>
          <w:rFonts w:ascii="宋体" w:eastAsia="宋体" w:hAnsi="MS Mincho" w:cs="宋体"/>
          <w:sz w:val="28"/>
        </w:rPr>
        <w:t>，有思想深度的好学生。你在各方面表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也是令人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意的。今后要</w:t>
      </w:r>
      <w:r>
        <w:rPr>
          <w:rFonts w:ascii="宋体" w:eastAsia="宋体" w:hAnsi="SimSun" w:cs="宋体"/>
          <w:sz w:val="28"/>
        </w:rPr>
        <w:t>发扬优</w:t>
      </w:r>
      <w:r>
        <w:rPr>
          <w:rFonts w:ascii="宋体" w:eastAsia="宋体" w:hAnsi="MS Mincho" w:cs="宋体"/>
          <w:sz w:val="28"/>
        </w:rPr>
        <w:t>点，更勤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一些，在各方面取得更大的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。希望凡事充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信心，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个人都有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一直很在意你哦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地希望你充分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聪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明才智，努力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的深度和广度，去迎接更大的挑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。希望你再接再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，勇</w:t>
      </w:r>
      <w:r>
        <w:rPr>
          <w:rFonts w:ascii="宋体" w:eastAsia="宋体" w:hAnsi="SimSun" w:cs="宋体"/>
          <w:sz w:val="28"/>
        </w:rPr>
        <w:t>创辉</w:t>
      </w:r>
      <w:r>
        <w:rPr>
          <w:rFonts w:ascii="宋体" w:eastAsia="宋体" w:hAnsi="MS Mincho" w:cs="宋体"/>
          <w:sz w:val="28"/>
        </w:rPr>
        <w:t>煌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8. </w:t>
      </w:r>
      <w:r>
        <w:rPr>
          <w:rFonts w:ascii="宋体" w:eastAsia="宋体" w:hAnsi="MS Mincho" w:cs="宋体"/>
          <w:sz w:val="28"/>
        </w:rPr>
        <w:t>高二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你的影响很大，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也留下了深刻印象。集体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，班</w:t>
      </w:r>
      <w:r>
        <w:rPr>
          <w:rFonts w:ascii="宋体" w:eastAsia="宋体" w:hAnsi="SimSun" w:cs="宋体"/>
          <w:sz w:val="28"/>
        </w:rPr>
        <w:t>级篮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中你献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献策，你有独立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事的能力，不随声附和，遇事有主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。你的正直、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人印象深刻。天才出于百分之九十九的汗水加百分之一的天</w:t>
      </w:r>
      <w:r>
        <w:rPr>
          <w:rFonts w:ascii="宋体" w:eastAsia="宋体" w:hAnsi="SimSun" w:cs="宋体"/>
          <w:sz w:val="28"/>
        </w:rPr>
        <w:t>赋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希望你抓住点滴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搞好学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，从而使自己立于不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之地。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9. </w:t>
      </w:r>
      <w:r>
        <w:rPr>
          <w:rFonts w:ascii="宋体" w:eastAsia="宋体" w:hAnsi="MS Mincho" w:cs="宋体"/>
          <w:sz w:val="28"/>
        </w:rPr>
        <w:t>默默无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、踏踏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、勤</w:t>
      </w:r>
      <w:r>
        <w:rPr>
          <w:rFonts w:ascii="宋体" w:eastAsia="宋体" w:hAnsi="SimSun" w:cs="宋体"/>
          <w:sz w:val="28"/>
        </w:rPr>
        <w:t>恳为</w:t>
      </w:r>
      <w:r>
        <w:rPr>
          <w:rFonts w:ascii="宋体" w:eastAsia="宋体" w:hAnsi="MS Mincho" w:cs="宋体"/>
          <w:sz w:val="28"/>
        </w:rPr>
        <w:t>大家的工作精神是大家所</w:t>
      </w:r>
      <w:r>
        <w:rPr>
          <w:rFonts w:ascii="宋体" w:eastAsia="宋体" w:hAnsi="SimSun" w:cs="宋体"/>
          <w:sz w:val="28"/>
        </w:rPr>
        <w:t>钦</w:t>
      </w:r>
      <w:r>
        <w:rPr>
          <w:rFonts w:ascii="宋体" w:eastAsia="宋体" w:hAnsi="MS Mincho" w:cs="宋体"/>
          <w:sz w:val="28"/>
        </w:rPr>
        <w:t>佩的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工作中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的你深得老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和同学的好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中不声不响、埋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苦干的你令老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很欣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真与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著的你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留下深刻的印象。希望你加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形象思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能力方面的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，取</w:t>
      </w:r>
      <w:r>
        <w:rPr>
          <w:rFonts w:ascii="宋体" w:eastAsia="宋体" w:hAnsi="SimSun" w:cs="宋体"/>
          <w:sz w:val="28"/>
        </w:rPr>
        <w:t>长补</w:t>
      </w:r>
      <w:r>
        <w:rPr>
          <w:rFonts w:ascii="宋体" w:eastAsia="宋体" w:hAnsi="MS Mincho" w:cs="宋体"/>
          <w:sz w:val="28"/>
        </w:rPr>
        <w:t>短，力争各科有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足地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努力吧，老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深深地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你祝福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10. </w:t>
      </w:r>
      <w:r>
        <w:rPr>
          <w:rFonts w:ascii="宋体" w:eastAsia="宋体" w:hAnsi="MS Mincho" w:cs="宋体"/>
          <w:sz w:val="28"/>
        </w:rPr>
        <w:t>你是一个有上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心的孩子，能虚心接受他人意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，知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就改，尊敬老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帮助老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做事情，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集体，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心助人，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勇敢，</w:t>
      </w:r>
      <w:r>
        <w:rPr>
          <w:rFonts w:ascii="宋体" w:eastAsia="宋体" w:hAnsi="SimSun" w:cs="宋体"/>
          <w:sz w:val="28"/>
        </w:rPr>
        <w:t>爱劳动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讲卫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习进步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，能吃苦耐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完成情况好，老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希望你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努力，自信点，做一名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秀的高中生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高中生期末操行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1. </w:t>
      </w:r>
      <w:r>
        <w:rPr>
          <w:rFonts w:ascii="宋体" w:eastAsia="宋体" w:hAnsi="MS Mincho" w:cs="宋体"/>
          <w:sz w:val="28"/>
        </w:rPr>
        <w:t>你言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不多，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代表工作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信任的学生。希望你在薄弱学科上能多花点精力，持之以恒，注意学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方法，相信一份耕耘定会有一份收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2. 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格遵守学校的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章制度。尊敬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同学。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集体，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极配合其他同学搞好班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劳动积</w:t>
      </w:r>
      <w:r>
        <w:rPr>
          <w:rFonts w:ascii="宋体" w:eastAsia="宋体" w:hAnsi="MS Mincho" w:cs="宋体"/>
          <w:sz w:val="28"/>
        </w:rPr>
        <w:t>极肯干。学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刻苦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真，勤学好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绩稳</w:t>
      </w:r>
      <w:r>
        <w:rPr>
          <w:rFonts w:ascii="宋体" w:eastAsia="宋体" w:hAnsi="MS Mincho" w:cs="宋体"/>
          <w:sz w:val="28"/>
        </w:rPr>
        <w:t>定，学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和工作作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较为</w:t>
      </w:r>
      <w:r>
        <w:rPr>
          <w:rFonts w:ascii="宋体" w:eastAsia="宋体" w:hAnsi="MS Mincho" w:cs="宋体"/>
          <w:sz w:val="28"/>
        </w:rPr>
        <w:t>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持出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勤，并能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极参加社会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践和文体活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劳动积</w:t>
      </w:r>
      <w:r>
        <w:rPr>
          <w:rFonts w:ascii="宋体" w:eastAsia="宋体" w:hAnsi="MS Mincho" w:cs="宋体"/>
          <w:sz w:val="28"/>
        </w:rPr>
        <w:t>极。是一位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展全面的好学生。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3. </w:t>
      </w:r>
      <w:r>
        <w:rPr>
          <w:rFonts w:ascii="宋体" w:eastAsia="宋体" w:hAnsi="MS Mincho" w:cs="宋体"/>
          <w:sz w:val="28"/>
        </w:rPr>
        <w:t>你是个做事小心翼翼，感情</w:t>
      </w:r>
      <w:r>
        <w:rPr>
          <w:rFonts w:ascii="宋体" w:eastAsia="宋体" w:hAnsi="SimSun" w:cs="宋体"/>
          <w:sz w:val="28"/>
        </w:rPr>
        <w:t>细腻</w:t>
      </w:r>
      <w:r>
        <w:rPr>
          <w:rFonts w:ascii="宋体" w:eastAsia="宋体" w:hAnsi="MS Mincho" w:cs="宋体"/>
          <w:sz w:val="28"/>
        </w:rPr>
        <w:t>丰富的女孩，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次看你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都很感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。你也是幸运的，周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有很多人都在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着你，所以，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，尤其是父母，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得不要太莽撞，不要太任性，要学着体</w:t>
      </w:r>
      <w:r>
        <w:rPr>
          <w:rFonts w:ascii="宋体" w:eastAsia="宋体" w:hAnsi="SimSun" w:cs="宋体"/>
          <w:sz w:val="28"/>
        </w:rPr>
        <w:t>谅</w:t>
      </w:r>
      <w:r>
        <w:rPr>
          <w:rFonts w:ascii="宋体" w:eastAsia="宋体" w:hAnsi="MS Mincho" w:cs="宋体"/>
          <w:sz w:val="28"/>
        </w:rPr>
        <w:t>，学着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位思考，学着懂事。另外，今后要多运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、多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，有健康才能成就美好未来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4. 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在体育</w:t>
      </w:r>
      <w:r>
        <w:rPr>
          <w:rFonts w:ascii="宋体" w:eastAsia="宋体" w:hAnsi="SimSun" w:cs="宋体"/>
          <w:sz w:val="28"/>
        </w:rPr>
        <w:t>场还</w:t>
      </w:r>
      <w:r>
        <w:rPr>
          <w:rFonts w:ascii="宋体" w:eastAsia="宋体" w:hAnsi="MS Mincho" w:cs="宋体"/>
          <w:sz w:val="28"/>
        </w:rPr>
        <w:t>是教室里，看到你神采奕奕的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</w:t>
      </w:r>
      <w:r>
        <w:rPr>
          <w:rFonts w:ascii="宋体" w:eastAsia="宋体" w:hAnsi="SimSun" w:cs="宋体"/>
          <w:sz w:val="28"/>
        </w:rPr>
        <w:t>总让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英姿</w:t>
      </w:r>
      <w:r>
        <w:rPr>
          <w:rFonts w:ascii="宋体" w:eastAsia="宋体" w:hAnsi="SimSun" w:cs="宋体"/>
          <w:sz w:val="28"/>
        </w:rPr>
        <w:t>飒</w:t>
      </w:r>
      <w:r>
        <w:rPr>
          <w:rFonts w:ascii="宋体" w:eastAsia="宋体" w:hAnsi="MS Mincho" w:cs="宋体"/>
          <w:sz w:val="28"/>
        </w:rPr>
        <w:t>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四个字。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确是一个高中生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有的精神面貌。你做事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全大局，真的非常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得。希望能保持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良好的状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也希望能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多和老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同学交流，多提些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班集体建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的好建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5. 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，任何事都是有重量的，那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，就看你把它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是重力了。在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个方面，我很高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地看到你做的很好，你学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便是努力的</w:t>
      </w:r>
      <w:r>
        <w:rPr>
          <w:rFonts w:ascii="宋体" w:eastAsia="宋体" w:hAnsi="SimSun" w:cs="宋体"/>
          <w:sz w:val="28"/>
        </w:rPr>
        <w:t>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明。老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安排你做物理科代表就是希望能多培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你的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、大局意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和管理能力，希望以后在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方面能看到你更加出色的表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6. 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生能以校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规严</w:t>
      </w:r>
      <w:r>
        <w:rPr>
          <w:rFonts w:ascii="宋体" w:eastAsia="宋体" w:hAnsi="MS Mincho" w:cs="宋体"/>
          <w:sz w:val="28"/>
        </w:rPr>
        <w:t>格要求自己。有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誉感，学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真，能吃苦，肯下功夫，成</w:t>
      </w:r>
      <w:r>
        <w:rPr>
          <w:rFonts w:ascii="宋体" w:eastAsia="宋体" w:hAnsi="SimSun" w:cs="宋体"/>
          <w:sz w:val="28"/>
        </w:rPr>
        <w:t>绩稳</w:t>
      </w:r>
      <w:r>
        <w:rPr>
          <w:rFonts w:ascii="宋体" w:eastAsia="宋体" w:hAnsi="MS Mincho" w:cs="宋体"/>
          <w:sz w:val="28"/>
        </w:rPr>
        <w:t>定。生活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苦朴素，待人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情大方，是个基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，品德兼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的好学生。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7. </w:t>
      </w:r>
      <w:r>
        <w:rPr>
          <w:rFonts w:ascii="宋体" w:eastAsia="宋体" w:hAnsi="MS Mincho" w:cs="宋体"/>
          <w:sz w:val="28"/>
        </w:rPr>
        <w:t>你是同学</w:t>
      </w:r>
      <w:r>
        <w:rPr>
          <w:rFonts w:ascii="宋体" w:eastAsia="宋体" w:hAnsi="SimSun" w:cs="宋体"/>
          <w:sz w:val="28"/>
        </w:rPr>
        <w:t>拥护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信任的班委，乖巧懂事、伶俐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朗、自信大方、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合群，是同学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。你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誉，有很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的工作能力，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是及</w:t>
      </w:r>
      <w:r>
        <w:rPr>
          <w:rFonts w:ascii="宋体" w:eastAsia="宋体" w:hAnsi="SimSun" w:cs="宋体"/>
          <w:sz w:val="28"/>
        </w:rPr>
        <w:t>时协</w:t>
      </w:r>
      <w:r>
        <w:rPr>
          <w:rFonts w:ascii="宋体" w:eastAsia="宋体" w:hAnsi="MS Mincho" w:cs="宋体"/>
          <w:sz w:val="28"/>
        </w:rPr>
        <w:t>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完成班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工作，是老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的得力帮手。你心性坦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，个性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明，能大胆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出自己的想法，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能可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。而你在运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上的爆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力更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惊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潜力深厚，希望在高中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期能逐</w:t>
      </w:r>
      <w:r>
        <w:rPr>
          <w:rFonts w:ascii="宋体" w:eastAsia="宋体" w:hAnsi="SimSun" w:cs="宋体"/>
          <w:sz w:val="28"/>
        </w:rPr>
        <w:t>渐发</w:t>
      </w:r>
      <w:r>
        <w:rPr>
          <w:rFonts w:ascii="宋体" w:eastAsia="宋体" w:hAnsi="MS Mincho" w:cs="宋体"/>
          <w:sz w:val="28"/>
        </w:rPr>
        <w:t>掘出来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8. </w:t>
      </w:r>
      <w:r>
        <w:rPr>
          <w:rFonts w:ascii="宋体" w:eastAsia="宋体" w:hAnsi="MS Mincho" w:cs="宋体"/>
          <w:sz w:val="28"/>
        </w:rPr>
        <w:t>在我看来，你一直是个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事冷静、超然自逸的男孩子，你做事情</w:t>
      </w:r>
      <w:r>
        <w:rPr>
          <w:rFonts w:ascii="宋体" w:eastAsia="宋体" w:hAnsi="SimSun" w:cs="宋体"/>
          <w:sz w:val="28"/>
        </w:rPr>
        <w:t>时总</w:t>
      </w:r>
      <w:r>
        <w:rPr>
          <w:rFonts w:ascii="宋体" w:eastAsia="宋体" w:hAnsi="MS Mincho" w:cs="宋体"/>
          <w:sz w:val="28"/>
        </w:rPr>
        <w:t>能保有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信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你的最大原因。很多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候，你也表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出了你的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意坦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憎分明，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能可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。但是希望你知道，坦直不代表偏激，凡事需三思而后行，深思而慎独。并且，必要的成功也是需要的。从自己的内心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斗，你能取得更大成就。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9. </w:t>
      </w:r>
      <w:r>
        <w:rPr>
          <w:rFonts w:ascii="宋体" w:eastAsia="宋体" w:hAnsi="MS Mincho" w:cs="宋体"/>
          <w:sz w:val="28"/>
        </w:rPr>
        <w:t>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的你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洋溢着微笑，班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，待人随和，是老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心目中的好学生，你学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很自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写工整，但不知道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绩总</w:t>
      </w:r>
      <w:r>
        <w:rPr>
          <w:rFonts w:ascii="宋体" w:eastAsia="宋体" w:hAnsi="MS Mincho" w:cs="宋体"/>
          <w:sz w:val="28"/>
        </w:rPr>
        <w:t>得不到突破。希望你好好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方法，保持学科平衡。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10. </w:t>
      </w:r>
      <w:r>
        <w:rPr>
          <w:rFonts w:ascii="宋体" w:eastAsia="宋体" w:hAnsi="MS Mincho" w:cs="宋体"/>
          <w:sz w:val="28"/>
        </w:rPr>
        <w:t>你活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勇敢，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明大方，反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灵敏，做事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看，我一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串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出你的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你是一个相当不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的孩子。你非常自信但常常虎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蛇尾，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只会裹足不前，所以你要学会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束自己，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格要自己，无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是在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上都要培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精益求精力求完美的作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明的孩子，其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你有很大的潜力，相信你会</w:t>
      </w:r>
      <w:r>
        <w:rPr>
          <w:rFonts w:ascii="宋体" w:eastAsia="宋体" w:hAnsi="SimSun" w:cs="宋体"/>
          <w:sz w:val="28"/>
        </w:rPr>
        <w:t>扬长</w:t>
      </w:r>
      <w:r>
        <w:rPr>
          <w:rFonts w:ascii="宋体" w:eastAsia="宋体" w:hAnsi="MS Mincho" w:cs="宋体"/>
          <w:sz w:val="28"/>
        </w:rPr>
        <w:t>避短，学会分析思考且与好</w:t>
      </w:r>
      <w:r>
        <w:rPr>
          <w:rFonts w:ascii="宋体" w:eastAsia="宋体" w:hAnsi="SimSun" w:cs="宋体"/>
          <w:sz w:val="28"/>
        </w:rPr>
        <w:t>书为</w:t>
      </w:r>
      <w:r>
        <w:rPr>
          <w:rFonts w:ascii="宋体" w:eastAsia="宋体" w:hAnsi="MS Mincho" w:cs="宋体"/>
          <w:sz w:val="28"/>
        </w:rPr>
        <w:t>伴的，愿你的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高中生期末操行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1. </w:t>
      </w:r>
      <w:r>
        <w:rPr>
          <w:rFonts w:ascii="宋体" w:eastAsia="宋体" w:hAnsi="MS Mincho" w:cs="宋体"/>
          <w:sz w:val="28"/>
        </w:rPr>
        <w:t>自己所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有的只有当失去的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得可惜，也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多次的懊悔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究无法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醒你的沉迷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你并不是没有能力改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你的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境，主要的是缺乏勇气和毅力。人生不怕默默无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，就怕碌碌无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着同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，你和大家是一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的想法，但是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程你却忽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的分析，只有等到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果出来之后才感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到后悔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住：其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你是很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秀的，成功的路子就是把面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2. 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生命的真</w:t>
      </w:r>
      <w:r>
        <w:rPr>
          <w:rFonts w:ascii="宋体" w:eastAsia="宋体" w:hAnsi="SimSun" w:cs="宋体"/>
          <w:sz w:val="28"/>
        </w:rPr>
        <w:t>实计</w:t>
      </w:r>
      <w:r>
        <w:rPr>
          <w:rFonts w:ascii="宋体" w:eastAsia="宋体" w:hAnsi="MS Mincho" w:cs="宋体"/>
          <w:sz w:val="28"/>
        </w:rPr>
        <w:t>算只能是如何充分利用和分配我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高中的三年在人的一生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然不是很漫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，但是却是极其的珍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，也是极其的重要。在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个重要的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上，你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付出百倍的努力来成就你的学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。本学期你有了很大的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，但是在一段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持之后就有点耐心不足了，希望你能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克服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一弱点，努力拼搏，争取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你的愿望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3. 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自当持之以恒，努力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望知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而上。如果将人生比作一条大河，那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个人就是一条小船，而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的毅力就是小船的桅杆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不要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在你所面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中有不可能解决的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的是你是否尽力而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中你遇到了英</w:t>
      </w:r>
      <w:r>
        <w:rPr>
          <w:rFonts w:ascii="宋体" w:eastAsia="宋体" w:hAnsi="SimSun" w:cs="宋体"/>
          <w:sz w:val="28"/>
        </w:rPr>
        <w:t>语这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，一定相信你能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越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个坎，最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的就是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持，努力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4. 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候再回</w:t>
      </w:r>
      <w:r>
        <w:rPr>
          <w:rFonts w:ascii="宋体" w:eastAsia="宋体" w:hAnsi="SimSun" w:cs="宋体"/>
          <w:sz w:val="28"/>
        </w:rPr>
        <w:t>过头</w:t>
      </w:r>
      <w:r>
        <w:rPr>
          <w:rFonts w:ascii="宋体" w:eastAsia="宋体" w:hAnsi="MS Mincho" w:cs="宋体"/>
          <w:sz w:val="28"/>
        </w:rPr>
        <w:t>来看走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的路，就会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多的不足之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一点，也正是你以新的起点迎接下一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学期你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了不少，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于你所面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的形式有了更加清醒的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，下面就需要的努力拼搏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真分析一下自己的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一个合理的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划，承担自己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承担的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任，付出自己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付出的努力，得到自己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5. </w:t>
      </w:r>
      <w:r>
        <w:rPr>
          <w:rFonts w:ascii="宋体" w:eastAsia="宋体" w:hAnsi="MS Mincho" w:cs="宋体"/>
          <w:sz w:val="28"/>
        </w:rPr>
        <w:t>不要</w:t>
      </w:r>
      <w:r>
        <w:rPr>
          <w:rFonts w:ascii="宋体" w:eastAsia="宋体" w:hAnsi="SimSun" w:cs="宋体"/>
          <w:sz w:val="28"/>
        </w:rPr>
        <w:t>为暂时</w:t>
      </w:r>
      <w:r>
        <w:rPr>
          <w:rFonts w:ascii="宋体" w:eastAsia="宋体" w:hAnsi="MS Mincho" w:cs="宋体"/>
          <w:sz w:val="28"/>
        </w:rPr>
        <w:t>的落后而灰心</w:t>
      </w:r>
      <w:r>
        <w:rPr>
          <w:rFonts w:ascii="宋体" w:eastAsia="宋体" w:hAnsi="SimSun" w:cs="宋体"/>
          <w:sz w:val="28"/>
        </w:rPr>
        <w:t>丧</w:t>
      </w:r>
      <w:r>
        <w:rPr>
          <w:rFonts w:ascii="宋体" w:eastAsia="宋体" w:hAnsi="MS Mincho" w:cs="宋体"/>
          <w:sz w:val="28"/>
        </w:rPr>
        <w:t>气，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是你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力，你已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有了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力，只要在接下来的前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整好自己的方向，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打，拼出一片属于自己的天地来。高二一学期，你有了很大的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，但是在一些活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得再更加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极一些，因</w:t>
      </w:r>
      <w:r>
        <w:rPr>
          <w:rFonts w:ascii="宋体" w:eastAsia="宋体" w:hAnsi="SimSun" w:cs="宋体"/>
          <w:sz w:val="28"/>
        </w:rPr>
        <w:t>为这样</w:t>
      </w:r>
      <w:r>
        <w:rPr>
          <w:rFonts w:ascii="宋体" w:eastAsia="宋体" w:hAnsi="MS Mincho" w:cs="宋体"/>
          <w:sz w:val="28"/>
        </w:rPr>
        <w:t>的一些活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中你会得到你所意想不到的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西，借助于大家的力量来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展，你会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得更快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6. </w:t>
      </w:r>
      <w:r>
        <w:rPr>
          <w:rFonts w:ascii="宋体" w:eastAsia="宋体" w:hAnsi="MS Mincho" w:cs="宋体"/>
          <w:sz w:val="28"/>
        </w:rPr>
        <w:t>向最坏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着想，向最好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努力。</w:t>
      </w:r>
      <w:r>
        <w:rPr>
          <w:rFonts w:ascii="宋体" w:eastAsia="宋体" w:hAnsi="SimSun" w:cs="宋体"/>
          <w:sz w:val="28"/>
        </w:rPr>
        <w:t>顺风时扬</w:t>
      </w:r>
      <w:r>
        <w:rPr>
          <w:rFonts w:ascii="宋体" w:eastAsia="宋体" w:hAnsi="MS Mincho" w:cs="宋体"/>
          <w:sz w:val="28"/>
        </w:rPr>
        <w:t>帆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行，逆</w:t>
      </w:r>
      <w:r>
        <w:rPr>
          <w:rFonts w:ascii="宋体" w:eastAsia="宋体" w:hAnsi="SimSun" w:cs="宋体"/>
          <w:sz w:val="28"/>
        </w:rPr>
        <w:t>风时</w:t>
      </w:r>
      <w:r>
        <w:rPr>
          <w:rFonts w:ascii="宋体" w:eastAsia="宋体" w:hAnsi="MS Mincho" w:cs="宋体"/>
          <w:sz w:val="28"/>
        </w:rPr>
        <w:t>拉</w:t>
      </w:r>
      <w:r>
        <w:rPr>
          <w:rFonts w:ascii="宋体" w:eastAsia="宋体" w:hAnsi="SimSun" w:cs="宋体"/>
          <w:sz w:val="28"/>
        </w:rPr>
        <w:t>纤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最合适的道路。老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相信你是有理想有抱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的男孩，只是不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的自制力使你离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有一点距离。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候就是因</w:t>
      </w:r>
      <w:r>
        <w:rPr>
          <w:rFonts w:ascii="宋体" w:eastAsia="宋体" w:hAnsi="SimSun" w:cs="宋体"/>
          <w:sz w:val="28"/>
        </w:rPr>
        <w:t>为对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自己的管教不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而失去了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展的机会，我真心地希望你能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看清楚自己的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展方向，把自己的那份精彩展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7. 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候，你不是跌倒在你的缺陷上，而是跌倒在你的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上。因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缺陷会常常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你以提醒，而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却常常使你忘乎所以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的道路上，你并没有遇到太大的困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，因此就没有激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你的潜力，所以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在你所要做的就是挑</w:t>
      </w:r>
      <w:r>
        <w:rPr>
          <w:rFonts w:ascii="宋体" w:eastAsia="宋体" w:hAnsi="SimSun" w:cs="宋体"/>
          <w:sz w:val="28"/>
        </w:rPr>
        <w:t>战难题</w:t>
      </w:r>
      <w:r>
        <w:rPr>
          <w:rFonts w:ascii="宋体" w:eastAsia="宋体" w:hAnsi="MS Mincho" w:cs="宋体"/>
          <w:sz w:val="28"/>
        </w:rPr>
        <w:t>，在更高的起点上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你的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明才智，冲出目前的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个困境，相信自己，你一定行，下定决心，一定要成功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8. </w:t>
      </w:r>
      <w:r>
        <w:rPr>
          <w:rFonts w:ascii="宋体" w:eastAsia="宋体" w:hAnsi="MS Mincho" w:cs="宋体"/>
          <w:sz w:val="28"/>
        </w:rPr>
        <w:t>一个学期以来，你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做了不少的工作，在各个方面有了很大的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。在以后的生活道路中要明白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一条哲理：付出的都会得到</w:t>
      </w:r>
      <w:r>
        <w:rPr>
          <w:rFonts w:ascii="宋体" w:eastAsia="宋体" w:hAnsi="SimSun" w:cs="宋体"/>
          <w:sz w:val="28"/>
        </w:rPr>
        <w:t>补偿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是付出，也有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，最大的收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就是得到精神愉悦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将会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来你所需要的一切。前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的道路会遇到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，希望你能</w:t>
      </w:r>
      <w:r>
        <w:rPr>
          <w:rFonts w:ascii="宋体" w:eastAsia="宋体" w:hAnsi="SimSun" w:cs="宋体"/>
          <w:sz w:val="28"/>
        </w:rPr>
        <w:t>够坚</w:t>
      </w:r>
      <w:r>
        <w:rPr>
          <w:rFonts w:ascii="宋体" w:eastAsia="宋体" w:hAnsi="MS Mincho" w:cs="宋体"/>
          <w:sz w:val="28"/>
        </w:rPr>
        <w:t>定信念，一如既往地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持下去，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你的目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9. </w:t>
      </w:r>
      <w:r>
        <w:rPr>
          <w:rFonts w:ascii="宋体" w:eastAsia="宋体" w:hAnsi="MS Mincho" w:cs="宋体"/>
          <w:sz w:val="28"/>
        </w:rPr>
        <w:t>前途比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重要，希望比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在重要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任何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候都不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放弃希望，因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它是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造成功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造未来的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点金石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。高二的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个学期，在班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中你是一名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极分子，能</w:t>
      </w:r>
      <w:r>
        <w:rPr>
          <w:rFonts w:ascii="宋体" w:eastAsia="宋体" w:hAnsi="SimSun" w:cs="宋体"/>
          <w:sz w:val="28"/>
        </w:rPr>
        <w:t>够为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谋</w:t>
      </w:r>
      <w:r>
        <w:rPr>
          <w:rFonts w:ascii="宋体" w:eastAsia="宋体" w:hAnsi="MS Mincho" w:cs="宋体"/>
          <w:sz w:val="28"/>
        </w:rPr>
        <w:t>划策，奉献自己的一份力量。但是在学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是缺乏一股拼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，但我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是缺乏希望，因此就缺乏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力，找回你的希望，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你的理想吧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10. </w:t>
      </w:r>
      <w:r>
        <w:rPr>
          <w:rFonts w:ascii="宋体" w:eastAsia="宋体" w:hAnsi="MS Mincho" w:cs="宋体"/>
          <w:sz w:val="28"/>
        </w:rPr>
        <w:t>成功是没有捷径的，要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人生的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，就必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具有良好的学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秀的思想品德。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两个条件目前你都具有，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在主要的一点就是你想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法如何将它</w:t>
      </w:r>
      <w:r>
        <w:rPr>
          <w:rFonts w:ascii="宋体" w:eastAsia="宋体" w:hAnsi="SimSun" w:cs="宋体"/>
          <w:sz w:val="28"/>
        </w:rPr>
        <w:t>们发挥</w:t>
      </w:r>
      <w:r>
        <w:rPr>
          <w:rFonts w:ascii="宋体" w:eastAsia="宋体" w:hAnsi="MS Mincho" w:cs="宋体"/>
          <w:sz w:val="28"/>
        </w:rPr>
        <w:t>得淋漓尽致。而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程需要你的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与自信心。本学期你有了很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展，但是在冲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力上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欠缺一些，希望你能</w:t>
      </w:r>
      <w:r>
        <w:rPr>
          <w:rFonts w:ascii="宋体" w:eastAsia="宋体" w:hAnsi="SimSun" w:cs="宋体"/>
          <w:sz w:val="28"/>
        </w:rPr>
        <w:t>够发挥</w:t>
      </w:r>
      <w:r>
        <w:rPr>
          <w:rFonts w:ascii="宋体" w:eastAsia="宋体" w:hAnsi="MS Mincho" w:cs="宋体"/>
          <w:sz w:val="28"/>
        </w:rPr>
        <w:t>自己的潜力，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你的愿望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11. </w:t>
      </w:r>
      <w:r>
        <w:rPr>
          <w:rFonts w:ascii="宋体" w:eastAsia="宋体" w:hAnsi="MS Mincho" w:cs="宋体"/>
          <w:sz w:val="28"/>
        </w:rPr>
        <w:t>在人生的征途上，有无数个机遇，它可以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你成功，也可能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关键时</w:t>
      </w:r>
      <w:r>
        <w:rPr>
          <w:rFonts w:ascii="宋体" w:eastAsia="宋体" w:hAnsi="MS Mincho" w:cs="宋体"/>
          <w:sz w:val="28"/>
        </w:rPr>
        <w:t>刻，命运就掌握在你自己的手里。高中的三年中，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一位同学都有同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多的机遇，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准确地把握住机遇，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就能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笑到最后。定下心来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真地思考一下，再去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使得自己成功的那个机遇。但是前提是要做好你目前所面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的一些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碎工作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12. </w:t>
      </w:r>
      <w:r>
        <w:rPr>
          <w:rFonts w:ascii="宋体" w:eastAsia="宋体" w:hAnsi="MS Mincho" w:cs="宋体"/>
          <w:sz w:val="28"/>
        </w:rPr>
        <w:t>人生中的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多事情，只要想做，都能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做得到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克服的困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，就要凭自己的力量去克服，成功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你能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取得良好的成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，但是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是缺少一点向前冲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的那股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力，多数的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候是以沉默来代替，也</w:t>
      </w:r>
      <w:r>
        <w:rPr>
          <w:rFonts w:ascii="宋体" w:eastAsia="宋体" w:hAnsi="SimSun" w:cs="宋体"/>
          <w:sz w:val="28"/>
        </w:rPr>
        <w:t>许许</w:t>
      </w:r>
      <w:r>
        <w:rPr>
          <w:rFonts w:ascii="宋体" w:eastAsia="宋体" w:hAnsi="MS Mincho" w:cs="宋体"/>
          <w:sz w:val="28"/>
        </w:rPr>
        <w:t>多的机会就是在你的沉默中流失掉了。要想有更大的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展，在适当的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候也要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出属于自己的声音，因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代表着你的气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13. </w:t>
      </w:r>
      <w:r>
        <w:rPr>
          <w:rFonts w:ascii="宋体" w:eastAsia="宋体" w:hAnsi="MS Mincho" w:cs="宋体"/>
          <w:sz w:val="28"/>
        </w:rPr>
        <w:t>成功者就是在于一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持，你有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。取取得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煌的成就在于默默无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干，你具</w:t>
      </w:r>
      <w:r>
        <w:rPr>
          <w:rFonts w:ascii="宋体" w:eastAsia="宋体" w:hAnsi="SimSun" w:cs="宋体"/>
          <w:sz w:val="28"/>
        </w:rPr>
        <w:t>备这样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真地完成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一件事情，就是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你的成功之路打好了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然你不是很出众，但是脚踏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地的努力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来的是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保持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一件事情，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一件事情会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你不同的惊喜的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努力，永不停止，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最美好的愿望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14. </w:t>
      </w:r>
      <w:r>
        <w:rPr>
          <w:rFonts w:ascii="宋体" w:eastAsia="宋体" w:hAnsi="MS Mincho" w:cs="宋体"/>
          <w:sz w:val="28"/>
        </w:rPr>
        <w:t>成功来源于自己，世界上没有什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事情是不能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做到的，只要你想做，只要你有了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的毅力，再大的困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也无法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趴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然你比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中更加</w:t>
      </w:r>
      <w:r>
        <w:rPr>
          <w:rFonts w:ascii="宋体" w:eastAsia="宋体" w:hAnsi="SimSun" w:cs="宋体"/>
          <w:sz w:val="28"/>
        </w:rPr>
        <w:t>艰难</w:t>
      </w:r>
      <w:r>
        <w:rPr>
          <w:rFonts w:ascii="宋体" w:eastAsia="宋体" w:hAnsi="MS Mincho" w:cs="宋体"/>
          <w:sz w:val="28"/>
        </w:rPr>
        <w:t>一些，但是你永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不要因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一点而气</w:t>
      </w:r>
      <w:r>
        <w:rPr>
          <w:rFonts w:ascii="宋体" w:eastAsia="宋体" w:hAnsi="SimSun" w:cs="宋体"/>
          <w:sz w:val="28"/>
        </w:rPr>
        <w:t>馁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生活不相信眼泪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学期的成</w:t>
      </w:r>
      <w:r>
        <w:rPr>
          <w:rFonts w:ascii="宋体" w:eastAsia="宋体" w:hAnsi="SimSun" w:cs="宋体"/>
          <w:sz w:val="28"/>
        </w:rPr>
        <w:t>绩稳</w:t>
      </w:r>
      <w:r>
        <w:rPr>
          <w:rFonts w:ascii="宋体" w:eastAsia="宋体" w:hAnsi="MS Mincho" w:cs="宋体"/>
          <w:sz w:val="28"/>
        </w:rPr>
        <w:t>定更加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明了你的努力所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来的成果。在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努力吧，争取能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再上一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15. 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个世界上，人所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境，在很多情况下，都不是生存的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境，而是一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精神上的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境。一个人的精神支柱是成就一生事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的最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的因素。学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中你付出了很多，但是我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是缺少一点气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，往往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并不是你不会解答，而是被自己的想法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吓退了，因此就会出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空白。学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中你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住：没有你解决不了的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试试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心情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来的效益。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高中生期末操行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1. ××× </w:t>
      </w:r>
      <w:r>
        <w:rPr>
          <w:rFonts w:ascii="宋体" w:eastAsia="宋体" w:hAnsi="MS Mincho" w:cs="宋体"/>
          <w:sz w:val="28"/>
        </w:rPr>
        <w:t>沉默寡言，但一直都很努力学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。要相信自己的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力，也要相信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努力一定能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如愿以</w:t>
      </w:r>
      <w:r>
        <w:rPr>
          <w:rFonts w:ascii="宋体" w:eastAsia="宋体" w:hAnsi="SimSun" w:cs="宋体"/>
          <w:sz w:val="28"/>
        </w:rPr>
        <w:t>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自己的要求不要太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苛刻，而</w:t>
      </w:r>
      <w:r>
        <w:rPr>
          <w:rFonts w:ascii="宋体" w:eastAsia="宋体" w:hAnsi="SimSun" w:cs="宋体"/>
          <w:sz w:val="28"/>
        </w:rPr>
        <w:t>应该宽</w:t>
      </w:r>
      <w:r>
        <w:rPr>
          <w:rFonts w:ascii="宋体" w:eastAsia="宋体" w:hAnsi="MS Mincho" w:cs="宋体"/>
          <w:sz w:val="28"/>
        </w:rPr>
        <w:t>容一点，自信一点。只要能</w:t>
      </w:r>
      <w:r>
        <w:rPr>
          <w:rFonts w:ascii="宋体" w:eastAsia="宋体" w:hAnsi="SimSun" w:cs="宋体"/>
          <w:sz w:val="28"/>
        </w:rPr>
        <w:t>够对</w:t>
      </w:r>
      <w:r>
        <w:rPr>
          <w:rFonts w:ascii="宋体" w:eastAsia="宋体" w:hAnsi="MS Mincho" w:cs="宋体"/>
          <w:sz w:val="28"/>
        </w:rPr>
        <w:t>自己和学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有个准确的定位，那必然能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走向</w:t>
      </w:r>
      <w:r>
        <w:rPr>
          <w:rFonts w:ascii="宋体" w:eastAsia="宋体" w:hAnsi="SimSun" w:cs="宋体"/>
          <w:sz w:val="28"/>
        </w:rPr>
        <w:t>巅</w:t>
      </w:r>
      <w:r>
        <w:rPr>
          <w:rFonts w:ascii="宋体" w:eastAsia="宋体" w:hAnsi="MS Mincho" w:cs="宋体"/>
          <w:sz w:val="28"/>
        </w:rPr>
        <w:t>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2. ××× </w:t>
      </w:r>
      <w:r>
        <w:rPr>
          <w:rFonts w:ascii="宋体" w:eastAsia="宋体" w:hAnsi="MS Mincho" w:cs="宋体"/>
          <w:sz w:val="28"/>
        </w:rPr>
        <w:t>安静温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是你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的印象，你也极少向外人袒露你的内心世界。老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希望你在今后的学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和生活中可以更加活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上要懂得知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而上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决不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言放弃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在考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上要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持到最后一秒，要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持写完最后一个字。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3. 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明伶俐的你，善解人意，性格柔和中透露着自己的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着，在生活上你的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容和大度也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的尊重，学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上的你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度端正，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真努力，把学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方法再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整一下，相信以你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在的付出会有更好的成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4. </w:t>
      </w:r>
      <w:r>
        <w:rPr>
          <w:rFonts w:ascii="宋体" w:eastAsia="宋体" w:hAnsi="MS Mincho" w:cs="宋体"/>
          <w:sz w:val="28"/>
        </w:rPr>
        <w:t>班里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能看到你埋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的身影，数理化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是信手拈来，你也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足球，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茵</w:t>
      </w:r>
      <w:r>
        <w:rPr>
          <w:rFonts w:ascii="宋体" w:eastAsia="宋体" w:hAnsi="SimSun" w:cs="宋体"/>
          <w:sz w:val="28"/>
        </w:rPr>
        <w:t>场总</w:t>
      </w:r>
      <w:r>
        <w:rPr>
          <w:rFonts w:ascii="宋体" w:eastAsia="宋体" w:hAnsi="MS Mincho" w:cs="宋体"/>
          <w:sz w:val="28"/>
        </w:rPr>
        <w:t>能看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球打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的身影，如果你能再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朗一点，与同学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融洽，更能得到大家的肯定，愿你在千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万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独木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，走向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利的彼岸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5. 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丽聪</w:t>
      </w:r>
      <w:r>
        <w:rPr>
          <w:rFonts w:ascii="宋体" w:eastAsia="宋体" w:hAnsi="MS Mincho" w:cs="宋体"/>
          <w:sz w:val="28"/>
        </w:rPr>
        <w:t>明的你，自信从容，一次主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主持，使你的勇敢，大方真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在了大家的面前，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得了全班的肯定，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的明确使你的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着更有了方向，和善的性格，在同学的相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中更加融洽，但是我</w:t>
      </w:r>
      <w:r>
        <w:rPr>
          <w:rFonts w:ascii="宋体" w:eastAsia="宋体" w:hAnsi="SimSun" w:cs="宋体"/>
          <w:sz w:val="28"/>
        </w:rPr>
        <w:t>总觉</w:t>
      </w:r>
      <w:r>
        <w:rPr>
          <w:rFonts w:ascii="宋体" w:eastAsia="宋体" w:hAnsi="MS Mincho" w:cs="宋体"/>
          <w:sz w:val="28"/>
        </w:rPr>
        <w:t>得，你没有完全投入到学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中，沉心投入吧，相信你一定可以收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丰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6. </w:t>
      </w:r>
      <w:r>
        <w:rPr>
          <w:rFonts w:ascii="宋体" w:eastAsia="宋体" w:hAnsi="MS Mincho" w:cs="宋体"/>
          <w:sz w:val="28"/>
        </w:rPr>
        <w:t>温和善良的女生，性格温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，从不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脾气，学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别认</w:t>
      </w:r>
      <w:r>
        <w:rPr>
          <w:rFonts w:ascii="宋体" w:eastAsia="宋体" w:hAnsi="MS Mincho" w:cs="宋体"/>
          <w:sz w:val="28"/>
        </w:rPr>
        <w:t>真，自律性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，以前做寝室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付出很多的努力，集体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。但是要学</w:t>
      </w:r>
      <w:r>
        <w:rPr>
          <w:rFonts w:ascii="宋体" w:eastAsia="宋体" w:hAnsi="SimSun" w:cs="宋体"/>
          <w:sz w:val="28"/>
        </w:rPr>
        <w:t>习坚强</w:t>
      </w:r>
      <w:r>
        <w:rPr>
          <w:rFonts w:ascii="宋体" w:eastAsia="宋体" w:hAnsi="MS Mincho" w:cs="宋体"/>
          <w:sz w:val="28"/>
        </w:rPr>
        <w:t>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上更要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定，不怕挫折，永不气</w:t>
      </w:r>
      <w:r>
        <w:rPr>
          <w:rFonts w:ascii="宋体" w:eastAsia="宋体" w:hAnsi="SimSun" w:cs="宋体"/>
          <w:sz w:val="28"/>
        </w:rPr>
        <w:t>馁</w:t>
      </w:r>
      <w:r>
        <w:rPr>
          <w:rFonts w:ascii="宋体" w:eastAsia="宋体" w:hAnsi="MS Mincho" w:cs="宋体"/>
          <w:sz w:val="28"/>
        </w:rPr>
        <w:t>，相信你一定能在学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上取得更大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，取得自己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6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7. 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遵守中学生守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注重加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自身素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心集体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常参加各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和学校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生品德兼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泼开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朗，有幽默感，生活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乐观积</w:t>
      </w:r>
      <w:r>
        <w:rPr>
          <w:rFonts w:ascii="宋体" w:eastAsia="宋体" w:hAnsi="MS Mincho" w:cs="宋体"/>
          <w:sz w:val="28"/>
        </w:rPr>
        <w:t>极向上，有很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的社交能力。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同学的好学生好朋友，努力好学，有理想有抱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常参加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爬山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旅游去提高自己的眼界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心境和社会</w:t>
      </w:r>
      <w:r>
        <w:rPr>
          <w:rFonts w:ascii="宋体" w:eastAsia="宋体" w:hAnsi="SimSun" w:cs="宋体"/>
          <w:sz w:val="28"/>
        </w:rPr>
        <w:t>阅历</w:t>
      </w:r>
      <w:r>
        <w:rPr>
          <w:rFonts w:ascii="宋体" w:eastAsia="宋体" w:hAnsi="MS Mincho" w:cs="宋体"/>
          <w:sz w:val="28"/>
        </w:rPr>
        <w:t>，本学期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生学到了很多知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，思想也比以前有了很大的提高。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8. 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生是一名共青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生在校能自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遵守中学生守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</w:t>
      </w:r>
      <w:r>
        <w:rPr>
          <w:rFonts w:ascii="宋体" w:eastAsia="宋体" w:hAnsi="SimSun" w:cs="宋体"/>
          <w:sz w:val="28"/>
        </w:rPr>
        <w:t>团队组织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项课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，珍惜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的机会。在班内与同学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系融洽，可以帮助同学解决一些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在家中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常帮助父母做力所能及的家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生性格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朗，有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和心理素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生活，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班集体，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于助人。本学期，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生学到了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多做人的道理，思想也比以前有了很大的提高。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9. 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生性格活</w:t>
      </w:r>
      <w:r>
        <w:rPr>
          <w:rFonts w:ascii="宋体" w:eastAsia="宋体" w:hAnsi="SimSun" w:cs="宋体"/>
          <w:sz w:val="28"/>
        </w:rPr>
        <w:t>泼开</w:t>
      </w:r>
      <w:r>
        <w:rPr>
          <w:rFonts w:ascii="宋体" w:eastAsia="宋体" w:hAnsi="MS Mincho" w:cs="宋体"/>
          <w:sz w:val="28"/>
        </w:rPr>
        <w:t>朗，内心非常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大方，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于助人。与老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很融洽。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同学，尊敬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，孝敬父母，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理人</w:t>
      </w:r>
      <w:r>
        <w:rPr>
          <w:rFonts w:ascii="宋体" w:eastAsia="宋体" w:hAnsi="SimSun" w:cs="宋体"/>
          <w:sz w:val="28"/>
        </w:rPr>
        <w:t>际关</w:t>
      </w:r>
      <w:r>
        <w:rPr>
          <w:rFonts w:ascii="宋体" w:eastAsia="宋体" w:hAnsi="MS Mincho" w:cs="宋体"/>
          <w:sz w:val="28"/>
        </w:rPr>
        <w:t>系能力极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慎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重，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待生活的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度很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，有崇高的理想和目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，志向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大，意志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。自</w:t>
      </w:r>
      <w:r>
        <w:rPr>
          <w:rFonts w:ascii="宋体" w:eastAsia="宋体" w:hAnsi="SimSun" w:cs="宋体"/>
          <w:sz w:val="28"/>
        </w:rPr>
        <w:t>觉严</w:t>
      </w:r>
      <w:r>
        <w:rPr>
          <w:rFonts w:ascii="宋体" w:eastAsia="宋体" w:hAnsi="MS Mincho" w:cs="宋体"/>
          <w:sz w:val="28"/>
        </w:rPr>
        <w:t>格的遵守学校的各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章制度，具有良好的思想道德素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，科学文化素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和身体素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方面，刻苦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努力，有上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的称号，得到了老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7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10. 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家庭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不富裕，但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生心中充</w:t>
      </w:r>
      <w:r>
        <w:rPr>
          <w:rFonts w:ascii="宋体" w:eastAsia="宋体" w:hAnsi="SimSun" w:cs="宋体"/>
          <w:sz w:val="28"/>
        </w:rPr>
        <w:t>满爱</w:t>
      </w:r>
      <w:r>
        <w:rPr>
          <w:rFonts w:ascii="宋体" w:eastAsia="宋体" w:hAnsi="MS Mincho" w:cs="宋体"/>
          <w:sz w:val="28"/>
        </w:rPr>
        <w:t>的幸福。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生非常勤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而且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自己要求很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格，从不</w:t>
      </w:r>
      <w:r>
        <w:rPr>
          <w:rFonts w:ascii="宋体" w:eastAsia="宋体" w:hAnsi="SimSun" w:cs="宋体"/>
          <w:sz w:val="28"/>
        </w:rPr>
        <w:t>娇惯</w:t>
      </w:r>
      <w:r>
        <w:rPr>
          <w:rFonts w:ascii="宋体" w:eastAsia="宋体" w:hAnsi="MS Mincho" w:cs="宋体"/>
          <w:sz w:val="28"/>
        </w:rPr>
        <w:t>自己，在学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生有很大潜力，随着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的推移，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生的潜力爆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出来，成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位居前十，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一切都源于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生的勤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，勤</w:t>
      </w:r>
      <w:r>
        <w:rPr>
          <w:rFonts w:ascii="宋体" w:eastAsia="宋体" w:hAnsi="SimSun" w:cs="宋体"/>
          <w:sz w:val="28"/>
        </w:rPr>
        <w:t>奋对该</w:t>
      </w:r>
      <w:r>
        <w:rPr>
          <w:rFonts w:ascii="宋体" w:eastAsia="宋体" w:hAnsi="MS Mincho" w:cs="宋体"/>
          <w:sz w:val="28"/>
        </w:rPr>
        <w:t>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就是一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做什</w:t>
      </w:r>
      <w:r>
        <w:rPr>
          <w:rFonts w:ascii="宋体" w:eastAsia="宋体" w:hAnsi="SimSun" w:cs="宋体"/>
          <w:sz w:val="28"/>
        </w:rPr>
        <w:t>麽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生都保持一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向上的心。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生有很多好朋友，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生交朋友是用心去交的，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生会真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生能坦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待人。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高中生期末操行</w:t>
      </w:r>
      <w:r>
        <w:rPr>
          <w:rFonts w:ascii="宋体" w:eastAsia="宋体" w:hAnsi="SimSun" w:cs="宋体"/>
          <w:i w:val="0"/>
          <w:iCs w:val="0"/>
          <w:sz w:val="28"/>
        </w:rPr>
        <w:t>评语</w:t>
      </w:r>
      <w:r>
        <w:rPr>
          <w:rFonts w:ascii="宋体" w:eastAsia="宋体" w:hAnsi="Times New Roman" w:cs="宋体"/>
          <w:i w:val="0"/>
          <w:iCs w:val="0"/>
          <w:sz w:val="28"/>
        </w:rPr>
        <w:t>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1. </w:t>
      </w:r>
      <w:r>
        <w:rPr>
          <w:rFonts w:ascii="宋体" w:eastAsia="宋体" w:hAnsi="MS Mincho" w:cs="宋体"/>
          <w:sz w:val="28"/>
        </w:rPr>
        <w:t>尊敬的家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，您好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您的孩子宏展活</w:t>
      </w:r>
      <w:r>
        <w:rPr>
          <w:rFonts w:ascii="宋体" w:eastAsia="宋体" w:hAnsi="SimSun" w:cs="宋体"/>
          <w:sz w:val="28"/>
        </w:rPr>
        <w:t>泼开</w:t>
      </w:r>
      <w:r>
        <w:rPr>
          <w:rFonts w:ascii="宋体" w:eastAsia="宋体" w:hAnsi="MS Mincho" w:cs="宋体"/>
          <w:sz w:val="28"/>
        </w:rPr>
        <w:t>朗，思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好广泛，但上</w:t>
      </w:r>
      <w:r>
        <w:rPr>
          <w:rFonts w:ascii="宋体" w:eastAsia="宋体" w:hAnsi="SimSun" w:cs="宋体"/>
          <w:sz w:val="28"/>
        </w:rPr>
        <w:t>课积</w:t>
      </w:r>
      <w:r>
        <w:rPr>
          <w:rFonts w:ascii="宋体" w:eastAsia="宋体" w:hAnsi="MS Mincho" w:cs="宋体"/>
          <w:sz w:val="28"/>
        </w:rPr>
        <w:t>极性欠佳，自制力不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，后期稍有好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提高。了解自己的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好和特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，充分利用起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，按照自己的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度向前冲。建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要多跟老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沟通，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好要合理安排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2. </w:t>
      </w:r>
      <w:r>
        <w:rPr>
          <w:rFonts w:ascii="宋体" w:eastAsia="宋体" w:hAnsi="MS Mincho" w:cs="宋体"/>
          <w:sz w:val="28"/>
        </w:rPr>
        <w:t>尊敬的家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，您好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您的孩子做事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的事情有激情，能静得下心来，</w:t>
      </w:r>
      <w:r>
        <w:rPr>
          <w:rFonts w:ascii="宋体" w:eastAsia="宋体" w:hAnsi="SimSun" w:cs="宋体"/>
          <w:sz w:val="28"/>
        </w:rPr>
        <w:t>长时间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。学有所成，有自己的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划，并且能</w:t>
      </w:r>
      <w:r>
        <w:rPr>
          <w:rFonts w:ascii="宋体" w:eastAsia="宋体" w:hAnsi="SimSun" w:cs="宋体"/>
          <w:sz w:val="28"/>
        </w:rPr>
        <w:t>够坚</w:t>
      </w:r>
      <w:r>
        <w:rPr>
          <w:rFonts w:ascii="宋体" w:eastAsia="宋体" w:hAnsi="MS Mincho" w:cs="宋体"/>
          <w:sz w:val="28"/>
        </w:rPr>
        <w:t>持完成，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质较</w:t>
      </w:r>
      <w:r>
        <w:rPr>
          <w:rFonts w:ascii="宋体" w:eastAsia="宋体" w:hAnsi="MS Mincho" w:cs="宋体"/>
          <w:sz w:val="28"/>
        </w:rPr>
        <w:t>好，希望加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舞台表演能力的培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3. </w:t>
      </w:r>
      <w:r>
        <w:rPr>
          <w:rFonts w:ascii="宋体" w:eastAsia="宋体" w:hAnsi="MS Mincho" w:cs="宋体"/>
          <w:sz w:val="28"/>
        </w:rPr>
        <w:t>尊敬的家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，您好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您的孩子性格沉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，凡事胸有成竹，不急不燥。以学</w:t>
      </w:r>
      <w:r>
        <w:rPr>
          <w:rFonts w:ascii="宋体" w:eastAsia="宋体" w:hAnsi="SimSun" w:cs="宋体"/>
          <w:sz w:val="28"/>
        </w:rPr>
        <w:t>业为</w:t>
      </w:r>
      <w:r>
        <w:rPr>
          <w:rFonts w:ascii="宋体" w:eastAsia="宋体" w:hAnsi="MS Mincho" w:cs="宋体"/>
          <w:sz w:val="28"/>
        </w:rPr>
        <w:t>重，兼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到全面的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全大局，知道如何去争取机会，努力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。一个学期以来，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都有明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提高。与同学相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融洽。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8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4. </w:t>
      </w:r>
      <w:r>
        <w:rPr>
          <w:rFonts w:ascii="宋体" w:eastAsia="宋体" w:hAnsi="MS Mincho" w:cs="宋体"/>
          <w:sz w:val="28"/>
        </w:rPr>
        <w:t>尊敬的家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，您好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您的孩子活</w:t>
      </w:r>
      <w:r>
        <w:rPr>
          <w:rFonts w:ascii="宋体" w:eastAsia="宋体" w:hAnsi="SimSun" w:cs="宋体"/>
          <w:sz w:val="28"/>
        </w:rPr>
        <w:t>泼开</w:t>
      </w:r>
      <w:r>
        <w:rPr>
          <w:rFonts w:ascii="宋体" w:eastAsia="宋体" w:hAnsi="MS Mincho" w:cs="宋体"/>
          <w:sz w:val="28"/>
        </w:rPr>
        <w:t>朗，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情大方，与同学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系融洽，是个懂事的孩子。有很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心，学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也很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有明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的提高。希望保持学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情，争取更大的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多注意身体的保健，多加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体育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5. </w:t>
      </w:r>
      <w:r>
        <w:rPr>
          <w:rFonts w:ascii="宋体" w:eastAsia="宋体" w:hAnsi="MS Mincho" w:cs="宋体"/>
          <w:sz w:val="28"/>
        </w:rPr>
        <w:t>你是一个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明，善于</w:t>
      </w:r>
      <w:r>
        <w:rPr>
          <w:rFonts w:ascii="宋体" w:eastAsia="宋体" w:hAnsi="SimSun" w:cs="宋体"/>
          <w:sz w:val="28"/>
        </w:rPr>
        <w:t>开动脑</w:t>
      </w:r>
      <w:r>
        <w:rPr>
          <w:rFonts w:ascii="宋体" w:eastAsia="宋体" w:hAnsi="MS Mincho" w:cs="宋体"/>
          <w:sz w:val="28"/>
        </w:rPr>
        <w:t>筋，勇于探索，富有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取心的好学生。以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的意志力和拼搏精神感染着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一个同学，不愧是班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同学的榜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。拼搏追求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斗，是你学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成功的保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。你有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和能力，学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刻苦，成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秀。你要注意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自己多方面的能力，全方位施展自己的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明才智，我想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你今后的人生大有裨益。希望你能戒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戒躁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取，力争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百尺竿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6. </w:t>
      </w:r>
      <w:r>
        <w:rPr>
          <w:rFonts w:ascii="宋体" w:eastAsia="宋体" w:hAnsi="MS Mincho" w:cs="宋体"/>
          <w:sz w:val="28"/>
        </w:rPr>
        <w:t>尊敬的家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，您好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您的孩子在本学期里表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良好，很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文明礼貌，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心助人，跟同学之</w:t>
      </w:r>
      <w:r>
        <w:rPr>
          <w:rFonts w:ascii="宋体" w:eastAsia="宋体" w:hAnsi="SimSun" w:cs="宋体"/>
          <w:sz w:val="28"/>
        </w:rPr>
        <w:t>间关</w:t>
      </w:r>
      <w:r>
        <w:rPr>
          <w:rFonts w:ascii="宋体" w:eastAsia="宋体" w:hAnsi="MS Mincho" w:cs="宋体"/>
          <w:sz w:val="28"/>
        </w:rPr>
        <w:t>系融洽。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较认</w:t>
      </w:r>
      <w:r>
        <w:rPr>
          <w:rFonts w:ascii="宋体" w:eastAsia="宋体" w:hAnsi="MS Mincho" w:cs="宋体"/>
          <w:sz w:val="28"/>
        </w:rPr>
        <w:t>真，但欠缺持之以恒。建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多参加系里或班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，各方面的素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才能均衡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7. </w:t>
      </w:r>
      <w:r>
        <w:rPr>
          <w:rFonts w:ascii="宋体" w:eastAsia="宋体" w:hAnsi="MS Mincho" w:cs="宋体"/>
          <w:sz w:val="28"/>
        </w:rPr>
        <w:t>尊敬的家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，您好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您的孩子在本学期里表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良好，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人本分踏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度端正，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事有自己的一套方法。独立思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，吃苦耐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布置的任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9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8. </w:t>
      </w:r>
      <w:r>
        <w:rPr>
          <w:rFonts w:ascii="宋体" w:eastAsia="宋体" w:hAnsi="MS Mincho" w:cs="宋体"/>
          <w:sz w:val="28"/>
        </w:rPr>
        <w:t>你踏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刻苦的学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精神可以成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任何人的榜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锲</w:t>
      </w:r>
      <w:r>
        <w:rPr>
          <w:rFonts w:ascii="宋体" w:eastAsia="宋体" w:hAnsi="MS Mincho" w:cs="宋体"/>
          <w:sz w:val="28"/>
        </w:rPr>
        <w:t>而不舍一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不苟的学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度更是你成</w:t>
      </w:r>
      <w:r>
        <w:rPr>
          <w:rFonts w:ascii="宋体" w:eastAsia="宋体" w:hAnsi="SimSun" w:cs="宋体"/>
          <w:sz w:val="28"/>
        </w:rPr>
        <w:t>绩稳步</w:t>
      </w:r>
      <w:r>
        <w:rPr>
          <w:rFonts w:ascii="宋体" w:eastAsia="宋体" w:hAnsi="MS Mincho" w:cs="宋体"/>
          <w:sz w:val="28"/>
        </w:rPr>
        <w:t>上升的重要保障。人生最需要的是拼搏，最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得的是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持。希望勤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好学的你走向成功，老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深深地祝福你。你要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信：路，是一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一个脚印走出来的，只有始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如一地朝着既定的方向努力，才能达到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利的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9. </w:t>
      </w:r>
      <w:r>
        <w:rPr>
          <w:rFonts w:ascii="宋体" w:eastAsia="宋体" w:hAnsi="MS Mincho" w:cs="宋体"/>
          <w:sz w:val="28"/>
        </w:rPr>
        <w:t>尊敬的家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，您好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您的孩子在本学期里表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良好，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学生在校尊敬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于助人，学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自主性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富有挑</w:t>
      </w:r>
      <w:r>
        <w:rPr>
          <w:rFonts w:ascii="宋体" w:eastAsia="宋体" w:hAnsi="SimSun" w:cs="宋体"/>
          <w:sz w:val="28"/>
        </w:rPr>
        <w:t>战竞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新能力，工作</w:t>
      </w:r>
      <w:r>
        <w:rPr>
          <w:rFonts w:ascii="宋体" w:eastAsia="宋体" w:hAnsi="SimSun" w:cs="宋体"/>
          <w:sz w:val="28"/>
        </w:rPr>
        <w:t>负责认</w:t>
      </w:r>
      <w:r>
        <w:rPr>
          <w:rFonts w:ascii="宋体" w:eastAsia="宋体" w:hAnsi="MS Mincho" w:cs="宋体"/>
          <w:sz w:val="28"/>
        </w:rPr>
        <w:t>真，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好广泛，心里素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好，是一名全面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秀大学生。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10. “</w:t>
      </w:r>
      <w:r>
        <w:rPr>
          <w:rFonts w:ascii="宋体" w:eastAsia="宋体" w:hAnsi="MS Mincho" w:cs="宋体"/>
          <w:sz w:val="28"/>
        </w:rPr>
        <w:t>如果我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想得到更多的玫瑰花，就必</w:t>
      </w:r>
      <w:r>
        <w:rPr>
          <w:rFonts w:ascii="宋体" w:eastAsia="宋体" w:hAnsi="SimSun" w:cs="宋体"/>
          <w:sz w:val="28"/>
        </w:rPr>
        <w:t>须种</w:t>
      </w:r>
      <w:r>
        <w:rPr>
          <w:rFonts w:ascii="宋体" w:eastAsia="宋体" w:hAnsi="MS Mincho" w:cs="宋体"/>
          <w:sz w:val="28"/>
        </w:rPr>
        <w:t>植更多的玫瑰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种树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程是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苦的，而收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的那天却是幸福的，学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程就是一个</w:t>
      </w:r>
      <w:r>
        <w:rPr>
          <w:rFonts w:ascii="宋体" w:eastAsia="宋体" w:hAnsi="SimSun" w:cs="宋体"/>
          <w:sz w:val="28"/>
        </w:rPr>
        <w:t>历练过</w:t>
      </w:r>
      <w:r>
        <w:rPr>
          <w:rFonts w:ascii="宋体" w:eastAsia="宋体" w:hAnsi="MS Mincho" w:cs="宋体"/>
          <w:sz w:val="28"/>
        </w:rPr>
        <w:t>程，在学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，在成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，面</w:t>
      </w:r>
      <w:r>
        <w:rPr>
          <w:rFonts w:ascii="宋体" w:eastAsia="宋体" w:hAnsi="SimSun" w:cs="宋体"/>
          <w:sz w:val="28"/>
        </w:rPr>
        <w:t>对过</w:t>
      </w:r>
      <w:r>
        <w:rPr>
          <w:rFonts w:ascii="宋体" w:eastAsia="宋体" w:hAnsi="MS Mincho" w:cs="宋体"/>
          <w:sz w:val="28"/>
        </w:rPr>
        <w:t>程中的沉浮，我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需要的是冷静的思考，你很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些相信早已参透。因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都相信今天小小的付出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来明天的收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，希望你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努力，不要被眼前的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景或坎坷滞留了你前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：明天会更好。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11. </w:t>
      </w:r>
      <w:r>
        <w:rPr>
          <w:rFonts w:ascii="宋体" w:eastAsia="宋体" w:hAnsi="MS Mincho" w:cs="宋体"/>
          <w:sz w:val="28"/>
        </w:rPr>
        <w:t>尊敬的家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，您好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您的孩子在本学期里表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良好，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度端正，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事各方面都不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意，吃苦耐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，朴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大方，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布置的任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。尊敬老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12. </w:t>
      </w:r>
      <w:r>
        <w:rPr>
          <w:rFonts w:ascii="宋体" w:eastAsia="宋体" w:hAnsi="MS Mincho" w:cs="宋体"/>
          <w:sz w:val="28"/>
        </w:rPr>
        <w:t>尊敬的家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，您好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您的孩子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情洋溢的笑容，常常能感染到周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的人。活</w:t>
      </w:r>
      <w:r>
        <w:rPr>
          <w:rFonts w:ascii="宋体" w:eastAsia="宋体" w:hAnsi="SimSun" w:cs="宋体"/>
          <w:sz w:val="28"/>
        </w:rPr>
        <w:t>跃开</w:t>
      </w:r>
      <w:r>
        <w:rPr>
          <w:rFonts w:ascii="宋体" w:eastAsia="宋体" w:hAnsi="MS Mincho" w:cs="宋体"/>
          <w:sz w:val="28"/>
        </w:rPr>
        <w:t>朗，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新事物有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烈的好奇心，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没什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。但是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切忌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，希望端正学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度，合理安排好自己的学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13. </w:t>
      </w:r>
      <w:r>
        <w:rPr>
          <w:rFonts w:ascii="宋体" w:eastAsia="宋体" w:hAnsi="MS Mincho" w:cs="宋体"/>
          <w:sz w:val="28"/>
        </w:rPr>
        <w:t>你是一个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明文静的女孩，平</w:t>
      </w:r>
      <w:r>
        <w:rPr>
          <w:rFonts w:ascii="宋体" w:eastAsia="宋体" w:hAnsi="SimSun" w:cs="宋体"/>
          <w:sz w:val="28"/>
        </w:rPr>
        <w:t>时总</w:t>
      </w:r>
      <w:r>
        <w:rPr>
          <w:rFonts w:ascii="宋体" w:eastAsia="宋体" w:hAnsi="MS Mincho" w:cs="宋体"/>
          <w:sz w:val="28"/>
        </w:rPr>
        <w:t>是沉默寡言，但是在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却能</w:t>
      </w:r>
      <w:r>
        <w:rPr>
          <w:rFonts w:ascii="宋体" w:eastAsia="宋体" w:hAnsi="SimSun" w:cs="宋体"/>
          <w:sz w:val="28"/>
        </w:rPr>
        <w:t>发现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https://d.book118.com/068035124015006031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3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6803512401500603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高中生期末操行评语</dc:title>
  <dc:subject>在学习、工作乃至生活中，大家都有写评语的经历，对评语很是熟悉吧，好的评语能给人以心理上的满足感，从而激励人们不断进取。评语有哪些要素，你都知道吗？以下是小编收集整理的高中生期末操行评语，仅供参考，欢迎</dc:subject>
  <cp:keywords>高中生期末操行评语</cp:keywords>
  <cp:revision>0</cp:revision>
</cp:coreProperties>
</file>