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艺术节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方案（通用</w:t>
      </w:r>
      <w:r>
        <w:rPr>
          <w:rFonts w:ascii="宋体" w:eastAsia="黑体" w:cs="宋体"/>
          <w:b/>
          <w:sz w:val="40"/>
          <w:bdr w:val="none" w:sz="0" w:space="0" w:color="auto"/>
        </w:rPr>
        <w:t>16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了确保事情或工作能无</w:t>
      </w:r>
      <w:r>
        <w:rPr>
          <w:rFonts w:ascii="宋体" w:eastAsia="宋体" w:hAnsi="SimSun" w:cs="宋体"/>
          <w:sz w:val="28"/>
          <w:bdr w:val="none" w:sz="0" w:space="0" w:color="auto"/>
        </w:rPr>
        <w:t>误进</w:t>
      </w:r>
      <w:r>
        <w:rPr>
          <w:rFonts w:ascii="宋体" w:eastAsia="宋体" w:hAnsi="MS Mincho" w:cs="宋体"/>
          <w:sz w:val="28"/>
          <w:bdr w:val="none" w:sz="0" w:space="0" w:color="auto"/>
        </w:rPr>
        <w:t>行，往往需要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先制定好方案，方案的内容和形式都要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着主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来展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期的效果和意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去写方案呢？以下是小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方案集合，希望能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心六一，童心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目的：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美，表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美，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造美的机会。</w:t>
      </w:r>
      <w:r>
        <w:rPr>
          <w:rFonts w:ascii="宋体" w:eastAsia="宋体" w:hAnsi="SimSun" w:cs="宋体"/>
          <w:sz w:val="28"/>
          <w:bdr w:val="none" w:sz="0" w:space="0" w:color="auto"/>
        </w:rPr>
        <w:t>发挥艺术</w:t>
      </w:r>
      <w:r>
        <w:rPr>
          <w:rFonts w:ascii="宋体" w:eastAsia="宋体" w:hAnsi="MS Mincho" w:cs="宋体"/>
          <w:sz w:val="28"/>
          <w:bdr w:val="none" w:sz="0" w:space="0" w:color="auto"/>
        </w:rPr>
        <w:t>的情感教育功能，促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幼儿健全人格的形成。因此，我园特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此次才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幼儿提供一个展示自我的机会和平台，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足幼儿的多元智能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极的参与中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美，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美；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儿童在美的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熏陶中体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宗旨：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搭建一个平台，提供一次机会，展示一技之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、提供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孩子登台表演的机会，提高幼儿各方面才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表演的技能，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胆量。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形式表演，培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幼儿大胆表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和大方表演的能力，增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象：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全园幼儿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地点：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幼儿园二楼多功能教室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八、活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动步骤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段（初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）：各班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内部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位幼儿都有参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机会，各班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拔人数由年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自定，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拔出的幼儿代表班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参加第二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日（周二）之前。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段（</w:t>
      </w:r>
      <w:r>
        <w:rPr>
          <w:rFonts w:ascii="宋体" w:eastAsia="宋体" w:hAnsi="SimSun" w:cs="宋体"/>
          <w:sz w:val="28"/>
          <w:bdr w:val="none" w:sz="0" w:space="0" w:color="auto"/>
        </w:rPr>
        <w:t>复赛</w:t>
      </w:r>
      <w:r>
        <w:rPr>
          <w:rFonts w:ascii="宋体" w:eastAsia="宋体" w:hAnsi="MS Mincho" w:cs="宋体"/>
          <w:sz w:val="28"/>
          <w:bdr w:val="none" w:sz="0" w:space="0" w:color="auto"/>
        </w:rPr>
        <w:t>）：以班</w:t>
      </w:r>
      <w:r>
        <w:rPr>
          <w:rFonts w:ascii="宋体" w:eastAsia="宋体" w:hAnsi="SimSun" w:cs="宋体"/>
          <w:sz w:val="28"/>
          <w:bdr w:val="none" w:sz="0" w:space="0" w:color="auto"/>
        </w:rPr>
        <w:t>级为单</w:t>
      </w:r>
      <w:r>
        <w:rPr>
          <w:rFonts w:ascii="宋体" w:eastAsia="宋体" w:hAnsi="MS Mincho" w:cs="宋体"/>
          <w:sz w:val="28"/>
          <w:bdr w:val="none" w:sz="0" w:space="0" w:color="auto"/>
        </w:rPr>
        <w:t>位参加年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（年</w:t>
      </w:r>
      <w:r>
        <w:rPr>
          <w:rFonts w:ascii="宋体" w:eastAsia="宋体" w:hAnsi="SimSun" w:cs="宋体"/>
          <w:sz w:val="28"/>
          <w:bdr w:val="none" w:sz="0" w:space="0" w:color="auto"/>
        </w:rPr>
        <w:t>级组长负责</w:t>
      </w:r>
      <w:r>
        <w:rPr>
          <w:rFonts w:ascii="宋体" w:eastAsia="宋体" w:hAnsi="MS Mincho" w:cs="宋体"/>
          <w:sz w:val="28"/>
          <w:bdr w:val="none" w:sz="0" w:space="0" w:color="auto"/>
        </w:rPr>
        <w:t>），小班年</w:t>
      </w:r>
      <w:r>
        <w:rPr>
          <w:rFonts w:ascii="宋体" w:eastAsia="宋体" w:hAnsi="SimSun" w:cs="宋体"/>
          <w:sz w:val="28"/>
          <w:bdr w:val="none" w:sz="0" w:space="0" w:color="auto"/>
        </w:rPr>
        <w:t>级组选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名幼儿代表参加决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日（周三）上午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；中班年</w:t>
      </w:r>
      <w:r>
        <w:rPr>
          <w:rFonts w:ascii="宋体" w:eastAsia="宋体" w:hAnsi="SimSun" w:cs="宋体"/>
          <w:sz w:val="28"/>
          <w:bdr w:val="none" w:sz="0" w:space="0" w:color="auto"/>
        </w:rPr>
        <w:t>级组选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名幼儿代表参加决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日（周四）上午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；大班年</w:t>
      </w:r>
      <w:r>
        <w:rPr>
          <w:rFonts w:ascii="宋体" w:eastAsia="宋体" w:hAnsi="SimSun" w:cs="宋体"/>
          <w:sz w:val="28"/>
          <w:bdr w:val="none" w:sz="0" w:space="0" w:color="auto"/>
        </w:rPr>
        <w:t>级组选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名幼儿代表参加决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日（周五）上午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段（决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）：年</w:t>
      </w:r>
      <w:r>
        <w:rPr>
          <w:rFonts w:ascii="宋体" w:eastAsia="宋体" w:hAnsi="SimSun" w:cs="宋体"/>
          <w:sz w:val="28"/>
          <w:bdr w:val="none" w:sz="0" w:space="0" w:color="auto"/>
        </w:rPr>
        <w:t>级组为单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位参加全园比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（殷秀梅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18</w:t>
      </w:r>
      <w:r>
        <w:rPr>
          <w:rFonts w:ascii="宋体" w:eastAsia="宋体" w:hAnsi="MS Mincho" w:cs="宋体"/>
          <w:sz w:val="28"/>
          <w:bdr w:val="none" w:sz="0" w:space="0" w:color="auto"/>
        </w:rPr>
        <w:t>日（周二）上午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九、活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明：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内容：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目分三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（包括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故事、古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绕</w:t>
      </w:r>
      <w:r>
        <w:rPr>
          <w:rFonts w:ascii="宋体" w:eastAsia="宋体" w:hAnsi="MS Mincho" w:cs="宋体"/>
          <w:sz w:val="28"/>
          <w:bdr w:val="none" w:sz="0" w:space="0" w:color="auto"/>
        </w:rPr>
        <w:t>口令、快板、童</w:t>
      </w:r>
      <w:r>
        <w:rPr>
          <w:rFonts w:ascii="宋体" w:eastAsia="宋体" w:hAnsi="SimSun" w:cs="宋体"/>
          <w:sz w:val="28"/>
          <w:bdr w:val="none" w:sz="0" w:space="0" w:color="auto"/>
        </w:rPr>
        <w:t>谣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歌舞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（歌表演、唱歌）参</w:t>
      </w:r>
      <w:r>
        <w:rPr>
          <w:rFonts w:ascii="宋体" w:eastAsia="宋体" w:hAnsi="SimSun" w:cs="宋体"/>
          <w:sz w:val="28"/>
          <w:bdr w:val="none" w:sz="0" w:space="0" w:color="auto"/>
        </w:rPr>
        <w:t>赛选</w:t>
      </w:r>
      <w:r>
        <w:rPr>
          <w:rFonts w:ascii="宋体" w:eastAsia="宋体" w:hAnsi="MS Mincho" w:cs="宋体"/>
          <w:sz w:val="28"/>
          <w:bdr w:val="none" w:sz="0" w:space="0" w:color="auto"/>
        </w:rPr>
        <w:t>手必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配以伴奏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cs="宋体"/>
          <w:sz w:val="28"/>
          <w:bdr w:val="none" w:sz="0" w:space="0" w:color="auto"/>
        </w:rPr>
        <w:t>VCD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行演唱。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器</w:t>
      </w:r>
      <w:r>
        <w:rPr>
          <w:rFonts w:ascii="宋体" w:eastAsia="宋体" w:hAnsi="SimSun" w:cs="宋体"/>
          <w:sz w:val="28"/>
          <w:bdr w:val="none" w:sz="0" w:space="0" w:color="auto"/>
        </w:rPr>
        <w:t>乐类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赛选</w:t>
      </w:r>
      <w:r>
        <w:rPr>
          <w:rFonts w:ascii="宋体" w:eastAsia="宋体" w:hAnsi="MS Mincho" w:cs="宋体"/>
          <w:sz w:val="28"/>
          <w:bdr w:val="none" w:sz="0" w:space="0" w:color="auto"/>
        </w:rPr>
        <w:t>手自</w:t>
      </w:r>
      <w:r>
        <w:rPr>
          <w:rFonts w:ascii="宋体" w:eastAsia="宋体" w:hAnsi="SimSun" w:cs="宋体"/>
          <w:sz w:val="28"/>
          <w:bdr w:val="none" w:sz="0" w:space="0" w:color="auto"/>
        </w:rPr>
        <w:t>带乐</w:t>
      </w:r>
      <w:r>
        <w:rPr>
          <w:rFonts w:ascii="宋体" w:eastAsia="宋体" w:hAnsi="MS Mincho" w:cs="宋体"/>
          <w:sz w:val="28"/>
          <w:bdr w:val="none" w:sz="0" w:space="0" w:color="auto"/>
        </w:rPr>
        <w:t>器演奏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艺题</w:t>
      </w:r>
      <w:r>
        <w:rPr>
          <w:rFonts w:ascii="宋体" w:eastAsia="宋体" w:hAnsi="MS Mincho" w:cs="宋体"/>
          <w:sz w:val="28"/>
          <w:bdr w:val="none" w:sz="0" w:space="0" w:color="auto"/>
        </w:rPr>
        <w:t>材均可参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，充分展示幼儿的多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）参</w:t>
      </w:r>
      <w:r>
        <w:rPr>
          <w:rFonts w:ascii="宋体" w:eastAsia="宋体" w:hAnsi="SimSun" w:cs="宋体"/>
          <w:sz w:val="28"/>
          <w:bdr w:val="none" w:sz="0" w:space="0" w:color="auto"/>
        </w:rPr>
        <w:t>赛选</w:t>
      </w:r>
      <w:r>
        <w:rPr>
          <w:rFonts w:ascii="宋体" w:eastAsia="宋体" w:hAnsi="MS Mincho" w:cs="宋体"/>
          <w:sz w:val="28"/>
          <w:bdr w:val="none" w:sz="0" w:space="0" w:color="auto"/>
        </w:rPr>
        <w:t>手的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表大方、自然、得体。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入决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幼儿另行通知抽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，按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组织领导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确保此次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心六一，童心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行，成立比</w:t>
      </w:r>
      <w:r>
        <w:rPr>
          <w:rFonts w:ascii="宋体" w:eastAsia="宋体" w:hAnsi="SimSun" w:cs="宋体"/>
          <w:sz w:val="28"/>
          <w:bdr w:val="none" w:sz="0" w:space="0" w:color="auto"/>
        </w:rPr>
        <w:t>赛组</w:t>
      </w:r>
      <w:r>
        <w:rPr>
          <w:rFonts w:ascii="宋体" w:eastAsia="宋体" w:hAnsi="MS Mincho" w:cs="宋体"/>
          <w:sz w:val="28"/>
          <w:bdr w:val="none" w:sz="0" w:space="0" w:color="auto"/>
        </w:rPr>
        <w:t>委会。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、比</w:t>
      </w:r>
      <w:r>
        <w:rPr>
          <w:rFonts w:ascii="宋体" w:eastAsia="宋体" w:hAnsi="SimSun" w:cs="宋体"/>
          <w:sz w:val="28"/>
          <w:bdr w:val="none" w:sz="0" w:space="0" w:color="auto"/>
        </w:rPr>
        <w:t>赛评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准（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分）：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：包括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故事、古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绕</w:t>
      </w:r>
      <w:r>
        <w:rPr>
          <w:rFonts w:ascii="宋体" w:eastAsia="宋体" w:hAnsi="MS Mincho" w:cs="宋体"/>
          <w:sz w:val="28"/>
          <w:bdr w:val="none" w:sz="0" w:space="0" w:color="auto"/>
        </w:rPr>
        <w:t>口令、快板、童</w:t>
      </w:r>
      <w:r>
        <w:rPr>
          <w:rFonts w:ascii="宋体" w:eastAsia="宋体" w:hAnsi="SimSun" w:cs="宋体"/>
          <w:sz w:val="28"/>
          <w:bdr w:val="none" w:sz="0" w:space="0" w:color="auto"/>
        </w:rPr>
        <w:t>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【托、小班】：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、敢于上台表演（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、完整表演（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言清晰（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【中、大班】：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、完整地表演，声音响亮（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、能配有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作、表情、身体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、用不同的声音区分不同的角色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、咬字清晰（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MS Mincho" w:cs="宋体"/>
          <w:sz w:val="28"/>
          <w:bdr w:val="none" w:sz="0" w:space="0" w:color="auto"/>
        </w:rPr>
        <w:t>歌舞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：歌表演、唱歌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【托、小班】：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、能大胆完整地唱完一首歌（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、唱清楚歌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、能基本跟着伴奏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唱（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【中、大班】：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、大方的上台演唱（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、有感情的演唱歌曲（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、能跟着音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奏演唱（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器</w:t>
      </w:r>
      <w:r>
        <w:rPr>
          <w:rFonts w:ascii="宋体" w:eastAsia="宋体" w:hAnsi="SimSun" w:cs="宋体"/>
          <w:sz w:val="28"/>
          <w:bdr w:val="none" w:sz="0" w:space="0" w:color="auto"/>
        </w:rPr>
        <w:t>乐类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含中西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【托、小班】：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好的音准和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奏感准确（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、演奏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，无打</w:t>
      </w:r>
      <w:r>
        <w:rPr>
          <w:rFonts w:ascii="宋体" w:eastAsia="宋体" w:hAnsi="SimSun" w:cs="宋体"/>
          <w:sz w:val="28"/>
          <w:bdr w:val="none" w:sz="0" w:space="0" w:color="auto"/>
        </w:rPr>
        <w:t>结现</w:t>
      </w:r>
      <w:r>
        <w:rPr>
          <w:rFonts w:ascii="宋体" w:eastAsia="宋体" w:hAnsi="MS Mincho" w:cs="宋体"/>
          <w:sz w:val="28"/>
          <w:bdr w:val="none" w:sz="0" w:space="0" w:color="auto"/>
        </w:rPr>
        <w:t>象（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作品的表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有很好的完整性（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【中、大班】：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正确地掌握所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的演奏方法（吹奏法、拉奏法、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奏法及各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器所具有的特殊演奏技法）（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地演奏所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曲</w:t>
      </w:r>
      <w:r>
        <w:rPr>
          <w:rFonts w:ascii="宋体" w:eastAsia="宋体" w:cs="宋体"/>
          <w:sz w:val="28"/>
          <w:bdr w:val="none" w:sz="0" w:space="0" w:color="auto"/>
        </w:rPr>
        <w:t>(3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、演奏</w:t>
      </w:r>
      <w:r>
        <w:rPr>
          <w:rFonts w:ascii="宋体" w:eastAsia="宋体" w:hAnsi="SimSun" w:cs="宋体"/>
          <w:sz w:val="28"/>
          <w:bdr w:val="none" w:sz="0" w:space="0" w:color="auto"/>
        </w:rPr>
        <w:t>时节</w:t>
      </w:r>
      <w:r>
        <w:rPr>
          <w:rFonts w:ascii="宋体" w:eastAsia="宋体" w:hAnsi="MS Mincho" w:cs="宋体"/>
          <w:sz w:val="28"/>
          <w:bdr w:val="none" w:sz="0" w:space="0" w:color="auto"/>
        </w:rPr>
        <w:t>奏准确，音准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有把握（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、演奏者富有表情，演奏的音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感情（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评奖</w:t>
      </w:r>
      <w:r>
        <w:rPr>
          <w:rFonts w:ascii="宋体" w:eastAsia="宋体" w:hAnsi="MS Mincho" w:cs="宋体"/>
          <w:sz w:val="28"/>
          <w:bdr w:val="none" w:sz="0" w:space="0" w:color="auto"/>
        </w:rPr>
        <w:t>方式：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十佳小歌手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；最佳表演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、最佳台</w:t>
      </w:r>
      <w:r>
        <w:rPr>
          <w:rFonts w:ascii="宋体" w:eastAsia="宋体" w:hAnsi="SimSun" w:cs="宋体"/>
          <w:sz w:val="28"/>
          <w:bdr w:val="none" w:sz="0" w:space="0" w:color="auto"/>
        </w:rPr>
        <w:t>风奖</w:t>
      </w:r>
      <w:r>
        <w:rPr>
          <w:rFonts w:ascii="宋体" w:eastAsia="宋体" w:hAnsi="MS Mincho" w:cs="宋体"/>
          <w:sz w:val="28"/>
          <w:bdr w:val="none" w:sz="0" w:space="0" w:color="auto"/>
        </w:rPr>
        <w:t>、最佳口才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，天</w:t>
      </w:r>
      <w:r>
        <w:rPr>
          <w:rFonts w:ascii="宋体" w:eastAsia="宋体" w:hAnsi="SimSun" w:cs="宋体"/>
          <w:sz w:val="28"/>
          <w:bdr w:val="none" w:sz="0" w:space="0" w:color="auto"/>
        </w:rPr>
        <w:t>籁</w:t>
      </w:r>
      <w:r>
        <w:rPr>
          <w:rFonts w:ascii="宋体" w:eastAsia="宋体" w:hAnsi="MS Mincho" w:cs="宋体"/>
          <w:sz w:val="28"/>
          <w:bdr w:val="none" w:sz="0" w:space="0" w:color="auto"/>
        </w:rPr>
        <w:t>童音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、最佳演</w:t>
      </w:r>
      <w:r>
        <w:rPr>
          <w:rFonts w:ascii="宋体" w:eastAsia="宋体" w:hAnsi="SimSun" w:cs="宋体"/>
          <w:sz w:val="28"/>
          <w:bdr w:val="none" w:sz="0" w:space="0" w:color="auto"/>
        </w:rPr>
        <w:t>绎奖</w:t>
      </w:r>
      <w:r>
        <w:rPr>
          <w:rFonts w:ascii="宋体" w:eastAsia="宋体" w:hAnsi="MS Mincho" w:cs="宋体"/>
          <w:sz w:val="28"/>
          <w:bdr w:val="none" w:sz="0" w:space="0" w:color="auto"/>
        </w:rPr>
        <w:t>；特</w:t>
      </w:r>
      <w:r>
        <w:rPr>
          <w:rFonts w:ascii="宋体" w:eastAsia="宋体" w:hAnsi="SimSun" w:cs="宋体"/>
          <w:sz w:val="28"/>
          <w:bdr w:val="none" w:sz="0" w:space="0" w:color="auto"/>
        </w:rPr>
        <w:t>别创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；最具潜</w:t>
      </w:r>
      <w:r>
        <w:rPr>
          <w:rFonts w:ascii="宋体" w:eastAsia="宋体" w:hAnsi="SimSun" w:cs="宋体"/>
          <w:sz w:val="28"/>
          <w:bdr w:val="none" w:sz="0" w:space="0" w:color="auto"/>
        </w:rPr>
        <w:t>质奖</w:t>
      </w:r>
      <w:r>
        <w:rPr>
          <w:rFonts w:ascii="宋体" w:eastAsia="宋体" w:hAnsi="MS Mincho" w:cs="宋体"/>
          <w:sz w:val="28"/>
          <w:bdr w:val="none" w:sz="0" w:space="0" w:color="auto"/>
        </w:rPr>
        <w:t>；新星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；舞蹈之星、卡拉</w:t>
      </w:r>
      <w:r>
        <w:rPr>
          <w:rFonts w:ascii="宋体" w:eastAsia="宋体" w:cs="宋体"/>
          <w:sz w:val="28"/>
          <w:bdr w:val="none" w:sz="0" w:space="0" w:color="auto"/>
        </w:rPr>
        <w:t>ok</w:t>
      </w:r>
      <w:r>
        <w:rPr>
          <w:rFonts w:ascii="宋体" w:eastAsia="宋体" w:hAnsi="MS Mincho" w:cs="宋体"/>
          <w:sz w:val="28"/>
          <w:bdr w:val="none" w:sz="0" w:space="0" w:color="auto"/>
        </w:rPr>
        <w:t>之星、器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之星。我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将在六一文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行隆重的</w:t>
      </w:r>
      <w:r>
        <w:rPr>
          <w:rFonts w:ascii="宋体" w:eastAsia="宋体" w:hAnsi="SimSun" w:cs="宋体"/>
          <w:sz w:val="28"/>
          <w:bdr w:val="none" w:sz="0" w:space="0" w:color="auto"/>
        </w:rPr>
        <w:t>颁奖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面向全体幼儿，充分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美育的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德、益智、健体和陶情的育人功能，拓展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教育的内容和形式，展示幼儿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教育的成果，推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教育教学改革和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艺术节组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委会成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周奇芳、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勤芳、吴燕洪、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小云、</w:t>
      </w:r>
      <w:r>
        <w:rPr>
          <w:rFonts w:ascii="宋体" w:eastAsia="宋体" w:hAnsi="SimSun" w:cs="宋体"/>
          <w:sz w:val="28"/>
          <w:bdr w:val="none" w:sz="0" w:space="0" w:color="auto"/>
        </w:rPr>
        <w:t>张爱华</w:t>
      </w:r>
      <w:r>
        <w:rPr>
          <w:rFonts w:ascii="宋体" w:eastAsia="宋体" w:hAnsi="MS Mincho" w:cs="宋体"/>
          <w:sz w:val="28"/>
          <w:bdr w:val="none" w:sz="0" w:space="0" w:color="auto"/>
        </w:rPr>
        <w:t>、吴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珍、屠一丰、</w:t>
      </w:r>
      <w:r>
        <w:rPr>
          <w:rFonts w:ascii="宋体" w:eastAsia="宋体" w:hAnsi="SimSun" w:cs="宋体"/>
          <w:sz w:val="28"/>
          <w:bdr w:val="none" w:sz="0" w:space="0" w:color="auto"/>
        </w:rPr>
        <w:t>吕</w:t>
      </w:r>
      <w:r>
        <w:rPr>
          <w:rFonts w:ascii="宋体" w:eastAsia="宋体" w:hAnsi="MS Mincho" w:cs="宋体"/>
          <w:sz w:val="28"/>
          <w:bdr w:val="none" w:sz="0" w:space="0" w:color="auto"/>
        </w:rPr>
        <w:t>小英、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正英、田</w:t>
      </w:r>
      <w:r>
        <w:rPr>
          <w:rFonts w:ascii="宋体" w:eastAsia="宋体" w:hAnsi="SimSun" w:cs="宋体"/>
          <w:sz w:val="28"/>
          <w:bdr w:val="none" w:sz="0" w:space="0" w:color="auto"/>
        </w:rPr>
        <w:t>啸</w:t>
      </w:r>
      <w:r>
        <w:rPr>
          <w:rFonts w:ascii="宋体" w:eastAsia="宋体" w:hAnsi="MS Mincho" w:cs="宋体"/>
          <w:sz w:val="28"/>
          <w:bdr w:val="none" w:sz="0" w:space="0" w:color="auto"/>
        </w:rPr>
        <w:t>、王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新、宋巧英、李萍、徐国芬、</w:t>
      </w:r>
      <w:r>
        <w:rPr>
          <w:rFonts w:ascii="宋体" w:eastAsia="宋体" w:hAnsi="SimSun" w:cs="宋体"/>
          <w:sz w:val="28"/>
          <w:bdr w:val="none" w:sz="0" w:space="0" w:color="auto"/>
        </w:rPr>
        <w:t>缪</w:t>
      </w:r>
      <w:r>
        <w:rPr>
          <w:rFonts w:ascii="宋体" w:eastAsia="宋体" w:hAnsi="MS Mincho" w:cs="宋体"/>
          <w:sz w:val="28"/>
          <w:bdr w:val="none" w:sz="0" w:space="0" w:color="auto"/>
        </w:rPr>
        <w:t>水芳、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莉、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俊灵、沈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英、朱建英、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秋容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迎五一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艺术节</w:t>
      </w:r>
      <w:r>
        <w:rPr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子美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迎新年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筹备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我园</w:t>
      </w:r>
      <w:r>
        <w:rPr>
          <w:rFonts w:ascii="宋体" w:eastAsia="宋体" w:hAnsi="SimSun" w:cs="宋体"/>
          <w:sz w:val="28"/>
          <w:bdr w:val="none" w:sz="0" w:space="0" w:color="auto"/>
        </w:rPr>
        <w:t>举办艺术节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按照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、内容和要求，广泛深入地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，在画瓷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画、参加一次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境布置、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廊、区角、娃娃家等布置，通</w:t>
      </w:r>
      <w:r>
        <w:rPr>
          <w:rFonts w:ascii="宋体" w:eastAsia="宋体" w:hAnsi="SimSun" w:cs="宋体"/>
          <w:sz w:val="28"/>
          <w:bdr w:val="none" w:sz="0" w:space="0" w:color="auto"/>
        </w:rPr>
        <w:t>过艺术节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一个在园幼儿感受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的熏陶，接受美的教育。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动项</w:t>
      </w:r>
      <w:r>
        <w:rPr>
          <w:rFonts w:ascii="宋体" w:eastAsia="宋体" w:hAnsi="MS Mincho" w:cs="宋体"/>
          <w:sz w:val="28"/>
          <w:bdr w:val="none" w:sz="0" w:space="0" w:color="auto"/>
        </w:rPr>
        <w:t>目和形式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、勾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、准</w:t>
      </w:r>
      <w:r>
        <w:rPr>
          <w:rFonts w:ascii="宋体" w:eastAsia="宋体" w:hAnsi="SimSun" w:cs="宋体"/>
          <w:sz w:val="28"/>
          <w:bdr w:val="none" w:sz="0" w:space="0" w:color="auto"/>
        </w:rPr>
        <w:t>备艺术环</w:t>
      </w:r>
      <w:r>
        <w:rPr>
          <w:rFonts w:ascii="宋体" w:eastAsia="宋体" w:hAnsi="MS Mincho" w:cs="宋体"/>
          <w:sz w:val="28"/>
          <w:bdr w:val="none" w:sz="0" w:space="0" w:color="auto"/>
        </w:rPr>
        <w:t>境布置的材料、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区域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划、</w:t>
      </w:r>
      <w:r>
        <w:rPr>
          <w:rFonts w:ascii="宋体" w:eastAsia="宋体" w:hAnsi="SimSun" w:cs="宋体"/>
          <w:sz w:val="28"/>
          <w:bdr w:val="none" w:sz="0" w:space="0" w:color="auto"/>
        </w:rPr>
        <w:t>艺术长</w:t>
      </w:r>
      <w:r>
        <w:rPr>
          <w:rFonts w:ascii="宋体" w:eastAsia="宋体" w:hAnsi="MS Mincho" w:cs="宋体"/>
          <w:sz w:val="28"/>
          <w:bdr w:val="none" w:sz="0" w:space="0" w:color="auto"/>
        </w:rPr>
        <w:t>廊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、区角区域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：周一</w:t>
      </w:r>
      <w:r>
        <w:rPr>
          <w:rFonts w:ascii="宋体" w:eastAsia="宋体" w:cs="宋体"/>
          <w:sz w:val="28"/>
          <w:bdr w:val="none" w:sz="0" w:space="0" w:color="auto"/>
        </w:rPr>
        <w:t>(1 2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坊、班</w:t>
      </w:r>
      <w:r>
        <w:rPr>
          <w:rFonts w:ascii="宋体" w:eastAsia="宋体" w:hAnsi="SimSun" w:cs="宋体"/>
          <w:sz w:val="28"/>
          <w:bdr w:val="none" w:sz="0" w:space="0" w:color="auto"/>
        </w:rPr>
        <w:t>级对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廊的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坊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二楼活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廊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要求：分四个区域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画信、蛋壳、儿童画、扎稻草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，由指定相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、布置。各班</w:t>
      </w:r>
      <w:r>
        <w:rPr>
          <w:rFonts w:ascii="宋体" w:eastAsia="宋体" w:hAnsi="SimSun" w:cs="宋体"/>
          <w:sz w:val="28"/>
          <w:bdr w:val="none" w:sz="0" w:space="0" w:color="auto"/>
        </w:rPr>
        <w:t>级对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廊的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要求：一楼用</w:t>
      </w:r>
      <w:r>
        <w:rPr>
          <w:rFonts w:ascii="宋体" w:eastAsia="宋体" w:hAnsi="SimSun" w:cs="宋体"/>
          <w:sz w:val="28"/>
          <w:bdr w:val="none" w:sz="0" w:space="0" w:color="auto"/>
        </w:rPr>
        <w:t>栅栏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篱</w:t>
      </w:r>
      <w:r>
        <w:rPr>
          <w:rFonts w:ascii="宋体" w:eastAsia="宋体" w:hAnsi="MS Mincho" w:cs="宋体"/>
          <w:sz w:val="28"/>
          <w:bdr w:val="none" w:sz="0" w:space="0" w:color="auto"/>
        </w:rPr>
        <w:t>笆等装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、二楼用藤条等装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、三楼用波浪装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，由各班老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：周二周五上午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、瓷</w:t>
      </w:r>
      <w:r>
        <w:rPr>
          <w:rFonts w:ascii="宋体" w:eastAsia="宋体" w:hAnsi="SimSun" w:cs="宋体"/>
          <w:sz w:val="28"/>
          <w:bdr w:val="none" w:sz="0" w:space="0" w:color="auto"/>
        </w:rPr>
        <w:t>砖</w:t>
      </w:r>
      <w:r>
        <w:rPr>
          <w:rFonts w:ascii="宋体" w:eastAsia="宋体" w:hAnsi="MS Mincho" w:cs="宋体"/>
          <w:sz w:val="28"/>
          <w:bdr w:val="none" w:sz="0" w:space="0" w:color="auto"/>
        </w:rPr>
        <w:t>画装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：要求家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与幼儿一起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手，用水粉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料和画笔画出海底世界的各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景色和有趣的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物，能体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和幼儿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：周三</w:t>
      </w:r>
      <w:r>
        <w:rPr>
          <w:rFonts w:ascii="宋体" w:eastAsia="宋体" w:cs="宋体"/>
          <w:sz w:val="28"/>
          <w:bdr w:val="none" w:sz="0" w:space="0" w:color="auto"/>
        </w:rPr>
        <w:t>(12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上午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、娃娃家布置、延</w:t>
      </w:r>
      <w:r>
        <w:rPr>
          <w:rFonts w:ascii="宋体" w:eastAsia="宋体" w:hAnsi="SimSun" w:cs="宋体"/>
          <w:sz w:val="28"/>
          <w:bdr w:val="none" w:sz="0" w:space="0" w:color="auto"/>
        </w:rPr>
        <w:t>续长</w:t>
      </w:r>
      <w:r>
        <w:rPr>
          <w:rFonts w:ascii="宋体" w:eastAsia="宋体" w:hAnsi="MS Mincho" w:cs="宋体"/>
          <w:sz w:val="28"/>
          <w:bdr w:val="none" w:sz="0" w:space="0" w:color="auto"/>
        </w:rPr>
        <w:t>廊布置展示：各班布置娃娃家，形成自己的特色。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：周二周五上午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、延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区角、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坊、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廊、班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各楼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制作。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：周二周五上午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特色活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各班特色活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安排表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：下周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策划：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后勤安排：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一楼指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二楼指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三楼指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坊指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各班</w:t>
      </w:r>
      <w:r>
        <w:rPr>
          <w:rFonts w:ascii="宋体" w:eastAsia="宋体" w:hAnsi="SimSun" w:cs="宋体"/>
          <w:sz w:val="28"/>
          <w:bdr w:val="none" w:sz="0" w:space="0" w:color="auto"/>
        </w:rPr>
        <w:t>级认</w:t>
      </w:r>
      <w:r>
        <w:rPr>
          <w:rFonts w:ascii="宋体" w:eastAsia="宋体" w:hAnsi="MS Mincho" w:cs="宋体"/>
          <w:sz w:val="28"/>
          <w:bdr w:val="none" w:sz="0" w:space="0" w:color="auto"/>
        </w:rPr>
        <w:t>真准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目参加的幼儿和家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，确定家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代表来园参加并提早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告家</w:t>
      </w:r>
      <w:r>
        <w:rPr>
          <w:rFonts w:ascii="宋体" w:eastAsia="宋体" w:hAnsi="SimSun" w:cs="宋体"/>
          <w:sz w:val="28"/>
          <w:bdr w:val="none" w:sz="0" w:space="0" w:color="auto"/>
        </w:rPr>
        <w:t>长书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充分利用黑板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、横幅、宣</w:t>
      </w:r>
      <w:r>
        <w:rPr>
          <w:rFonts w:ascii="宋体" w:eastAsia="宋体" w:hAnsi="SimSun" w:cs="宋体"/>
          <w:sz w:val="28"/>
          <w:bdr w:val="none" w:sz="0" w:space="0" w:color="auto"/>
        </w:rPr>
        <w:t>传栏</w:t>
      </w:r>
      <w:r>
        <w:rPr>
          <w:rFonts w:ascii="宋体" w:eastAsia="宋体" w:hAnsi="MS Mincho" w:cs="宋体"/>
          <w:sz w:val="28"/>
          <w:bdr w:val="none" w:sz="0" w:space="0" w:color="auto"/>
        </w:rPr>
        <w:t>、《吴江日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》等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地，加</w:t>
      </w:r>
      <w:r>
        <w:rPr>
          <w:rFonts w:ascii="宋体" w:eastAsia="宋体" w:hAnsi="SimSun" w:cs="宋体"/>
          <w:sz w:val="28"/>
          <w:bdr w:val="none" w:sz="0" w:space="0" w:color="auto"/>
        </w:rPr>
        <w:t>强对艺术节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造良好的幼儿园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的参与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情，并将活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和幼儿园文化建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有机的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合在一起，推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幼儿园文化内涵建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材料和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，形成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园本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立品牌形象，倡</w:t>
      </w:r>
      <w:r>
        <w:rPr>
          <w:rFonts w:ascii="宋体" w:eastAsia="宋体" w:hAnsi="SimSun" w:cs="宋体"/>
          <w:sz w:val="28"/>
          <w:bdr w:val="none" w:sz="0" w:space="0" w:color="auto"/>
        </w:rPr>
        <w:t>导积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极向上、健康和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的幼儿园文化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幼儿健康的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美情趣和良好的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，更好地促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幼儿健康和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展，我园特策划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我秀我精彩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首届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展具有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代特征和幼儿园特色的丰富多彩的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全园教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、幼儿及家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极参与到感受美、表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美、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家园合作、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幼互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子配合等形式，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，充分展示幼儿园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教育的成果。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宗旨：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文化生活，展</w:t>
      </w:r>
      <w:r>
        <w:rPr>
          <w:rFonts w:ascii="宋体" w:eastAsia="宋体" w:hAnsi="SimSun" w:cs="宋体"/>
          <w:sz w:val="28"/>
          <w:bdr w:val="none" w:sz="0" w:space="0" w:color="auto"/>
        </w:rPr>
        <w:t>现艺术风</w:t>
      </w:r>
      <w:r>
        <w:rPr>
          <w:rFonts w:ascii="宋体" w:eastAsia="宋体" w:hAnsi="MS Mincho" w:cs="宋体"/>
          <w:sz w:val="28"/>
          <w:bdr w:val="none" w:sz="0" w:space="0" w:color="auto"/>
        </w:rPr>
        <w:t>采，陶冶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情操，培</w:t>
      </w:r>
      <w:r>
        <w:rPr>
          <w:rFonts w:ascii="宋体" w:eastAsia="宋体" w:hAnsi="SimSun" w:cs="宋体"/>
          <w:sz w:val="28"/>
          <w:bdr w:val="none" w:sz="0" w:space="0" w:color="auto"/>
        </w:rPr>
        <w:t>养艺术</w:t>
      </w:r>
      <w:r>
        <w:rPr>
          <w:rFonts w:ascii="宋体" w:eastAsia="宋体" w:hAnsi="MS Mincho" w:cs="宋体"/>
          <w:sz w:val="28"/>
          <w:bdr w:val="none" w:sz="0" w:space="0" w:color="auto"/>
        </w:rPr>
        <w:t>才能。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及口号：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我秀我精彩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象：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、幼儿和家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一：我秀我精彩一大家跳起来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动细则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合日常教学活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舞蹈和律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从中感受与朋友一起舞蹈的快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乐录</w:t>
      </w:r>
      <w:r>
        <w:rPr>
          <w:rFonts w:ascii="宋体" w:eastAsia="宋体" w:hAnsi="MS Mincho" w:cs="宋体"/>
          <w:sz w:val="28"/>
          <w:bdr w:val="none" w:sz="0" w:space="0" w:color="auto"/>
        </w:rPr>
        <w:t>到磁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上，在唱一唱，跳一跳的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内容，重点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句型。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二：我秀我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亮一手儿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起来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动细则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未完成的美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，使幼儿在活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程中学</w:t>
      </w:r>
      <w:r>
        <w:rPr>
          <w:rFonts w:ascii="宋体" w:eastAsia="宋体" w:hAnsi="SimSun" w:cs="宋体"/>
          <w:sz w:val="28"/>
          <w:bdr w:val="none" w:sz="0" w:space="0" w:color="auto"/>
        </w:rPr>
        <w:t>习观</w:t>
      </w:r>
      <w:r>
        <w:rPr>
          <w:rFonts w:ascii="宋体" w:eastAsia="宋体" w:hAnsi="MS Mincho" w:cs="宋体"/>
          <w:sz w:val="28"/>
          <w:bdr w:val="none" w:sz="0" w:space="0" w:color="auto"/>
        </w:rPr>
        <w:t>察生活、了解生活，并通</w:t>
      </w:r>
      <w:r>
        <w:rPr>
          <w:rFonts w:ascii="宋体" w:eastAsia="宋体" w:hAnsi="SimSun" w:cs="宋体"/>
          <w:sz w:val="28"/>
          <w:bdr w:val="none" w:sz="0" w:space="0" w:color="auto"/>
        </w:rPr>
        <w:t>过绘</w:t>
      </w:r>
      <w:r>
        <w:rPr>
          <w:rFonts w:ascii="宋体" w:eastAsia="宋体" w:hAnsi="MS Mincho" w:cs="宋体"/>
          <w:sz w:val="28"/>
          <w:bdr w:val="none" w:sz="0" w:space="0" w:color="auto"/>
        </w:rPr>
        <w:t>画、手工制作等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手段表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自己的情感和体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、想象和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内容三：我秀我</w:t>
      </w:r>
      <w:r>
        <w:rPr>
          <w:rFonts w:ascii="宋体" w:eastAsia="宋体" w:cs="宋体"/>
          <w:sz w:val="28"/>
          <w:bdr w:val="none" w:sz="0" w:space="0" w:color="auto"/>
        </w:rPr>
        <w:t>OK</w:t>
      </w:r>
      <w:r>
        <w:rPr>
          <w:rFonts w:ascii="宋体" w:eastAsia="宋体" w:hAnsi="MS Mincho" w:cs="宋体"/>
          <w:sz w:val="28"/>
          <w:bdr w:val="none" w:sz="0" w:space="0" w:color="auto"/>
        </w:rPr>
        <w:t>一歌声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起来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动细则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本学期所学歌曲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主，能有表情的演唱歌曲，喜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参与音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动带</w:t>
      </w:r>
      <w:r>
        <w:rPr>
          <w:rFonts w:ascii="宋体" w:eastAsia="宋体" w:hAnsi="MS Mincho" w:cs="宋体"/>
          <w:sz w:val="28"/>
          <w:bdr w:val="none" w:sz="0" w:space="0" w:color="auto"/>
        </w:rPr>
        <w:t>来的快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内容四：我秀我快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一小嘴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动细则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、以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本学期所学故事、儿歌、手指游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、三字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、看</w:t>
      </w:r>
      <w:r>
        <w:rPr>
          <w:rFonts w:ascii="宋体" w:eastAsia="宋体" w:hAnsi="SimSun" w:cs="宋体"/>
          <w:sz w:val="28"/>
          <w:bdr w:val="none" w:sz="0" w:space="0" w:color="auto"/>
        </w:rPr>
        <w:t>图讲</w:t>
      </w:r>
      <w:r>
        <w:rPr>
          <w:rFonts w:ascii="宋体" w:eastAsia="宋体" w:hAnsi="MS Mincho" w:cs="宋体"/>
          <w:sz w:val="28"/>
          <w:bdr w:val="none" w:sz="0" w:space="0" w:color="auto"/>
        </w:rPr>
        <w:t>述等内容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展系列活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能力。并定</w:t>
      </w:r>
      <w:r>
        <w:rPr>
          <w:rFonts w:ascii="宋体" w:eastAsia="宋体" w:hAnsi="SimSun" w:cs="宋体"/>
          <w:sz w:val="28"/>
          <w:bdr w:val="none" w:sz="0" w:space="0" w:color="auto"/>
        </w:rPr>
        <w:t>时组织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幼儿利用园内广播站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述故事，激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幼儿的自信心。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位幼儿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一本自己喜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来园和大家分享，激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对书</w:t>
      </w:r>
      <w:r>
        <w:rPr>
          <w:rFonts w:ascii="宋体" w:eastAsia="宋体" w:hAnsi="MS Mincho" w:cs="宋体"/>
          <w:sz w:val="28"/>
          <w:bdr w:val="none" w:sz="0" w:space="0" w:color="auto"/>
        </w:rPr>
        <w:t>籍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技能，并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爱护图书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内容五：我秀我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一特色展示：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作品展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、舞蹈特色基本功及成品舞的展示。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以《幼儿园教育指</w:t>
      </w:r>
      <w:r>
        <w:rPr>
          <w:rFonts w:ascii="宋体" w:eastAsia="宋体" w:hAnsi="SimSun" w:cs="宋体"/>
          <w:sz w:val="28"/>
          <w:bdr w:val="none" w:sz="0" w:space="0" w:color="auto"/>
        </w:rPr>
        <w:t>导纲</w:t>
      </w:r>
      <w:r>
        <w:rPr>
          <w:rFonts w:ascii="宋体" w:eastAsia="宋体" w:hAnsi="MS Mincho" w:cs="宋体"/>
          <w:sz w:val="28"/>
          <w:bdr w:val="none" w:sz="0" w:space="0" w:color="auto"/>
        </w:rPr>
        <w:t>要》精神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指南，以幼儿园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品牌，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特色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祝六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一国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契机，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肥西上派玉</w:t>
      </w:r>
      <w:r>
        <w:rPr>
          <w:rFonts w:ascii="宋体" w:eastAsia="宋体" w:hAnsi="SimSun" w:cs="宋体"/>
          <w:sz w:val="28"/>
          <w:bdr w:val="none" w:sz="0" w:space="0" w:color="auto"/>
        </w:rPr>
        <w:t>兰滨</w:t>
      </w:r>
      <w:r>
        <w:rPr>
          <w:rFonts w:ascii="宋体" w:eastAsia="宋体" w:hAnsi="MS Mincho" w:cs="宋体"/>
          <w:sz w:val="28"/>
          <w:bdr w:val="none" w:sz="0" w:space="0" w:color="auto"/>
        </w:rPr>
        <w:t>河幼儿园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校园文化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。旨在通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多形式、多途径、丰富多彩的各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，更好地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孩子个性，活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孩子身心，展示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教育成果，推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教育，真正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展之宗旨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立品牌、亮出特色！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动组织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副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组员</w:t>
      </w:r>
      <w:r>
        <w:rPr>
          <w:rFonts w:ascii="宋体" w:eastAsia="宋体" w:hAnsi="MS Mincho" w:cs="宋体"/>
          <w:sz w:val="28"/>
          <w:bdr w:val="none" w:sz="0" w:space="0" w:color="auto"/>
        </w:rPr>
        <w:t>：幼儿园全体保教人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《展才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，秀自我》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宗旨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极参与不同形式的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，在感受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土韵味、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文化的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程中，丰富生活，陶冶情操，感受快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口号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秀出自我，秀出快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幼儿园全体保教老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、幼儿和家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动时间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日至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八、活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扣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自然、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特色，利用各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自然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源、幼儿作品、活</w:t>
      </w:r>
      <w:r>
        <w:rPr>
          <w:rFonts w:ascii="宋体" w:eastAsia="宋体" w:hAnsi="SimSun" w:cs="宋体"/>
          <w:sz w:val="28"/>
          <w:bdr w:val="none" w:sz="0" w:space="0" w:color="auto"/>
        </w:rPr>
        <w:t>动实录</w:t>
      </w:r>
      <w:r>
        <w:rPr>
          <w:rFonts w:ascii="宋体" w:eastAsia="宋体" w:hAnsi="MS Mincho" w:cs="宋体"/>
          <w:sz w:val="28"/>
          <w:bdr w:val="none" w:sz="0" w:space="0" w:color="auto"/>
        </w:rPr>
        <w:t>照片等，一起更新园所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境，体</w:t>
      </w:r>
      <w:r>
        <w:rPr>
          <w:rFonts w:ascii="宋体" w:eastAsia="宋体" w:hAnsi="SimSun" w:cs="宋体"/>
          <w:sz w:val="28"/>
          <w:bdr w:val="none" w:sz="0" w:space="0" w:color="auto"/>
        </w:rPr>
        <w:t>现艺术</w:t>
      </w:r>
      <w:r>
        <w:rPr>
          <w:rFonts w:ascii="宋体" w:eastAsia="宋体" w:hAnsi="MS Mincho" w:cs="宋体"/>
          <w:sz w:val="28"/>
          <w:bdr w:val="none" w:sz="0" w:space="0" w:color="auto"/>
        </w:rPr>
        <w:t>文化的内涵，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hAnsi="SimSun" w:cs="宋体"/>
          <w:sz w:val="28"/>
          <w:bdr w:val="none" w:sz="0" w:space="0" w:color="auto"/>
        </w:rPr>
        <w:t>总负责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莉）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区域：体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地方特色、班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特色，并与主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相融合。（具体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：各班教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、保育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：四月份。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艺术长</w:t>
      </w:r>
      <w:r>
        <w:rPr>
          <w:rFonts w:ascii="宋体" w:eastAsia="宋体" w:hAnsi="MS Mincho" w:cs="宋体"/>
          <w:sz w:val="28"/>
          <w:bdr w:val="none" w:sz="0" w:space="0" w:color="auto"/>
        </w:rPr>
        <w:t>廊：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画作品、手工作品（具体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：朱慧敏、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婷婷）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。以年</w:t>
      </w:r>
      <w:r>
        <w:rPr>
          <w:rFonts w:ascii="宋体" w:eastAsia="宋体" w:hAnsi="SimSun" w:cs="宋体"/>
          <w:sz w:val="28"/>
          <w:bdr w:val="none" w:sz="0" w:space="0" w:color="auto"/>
        </w:rPr>
        <w:t>级组为单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我园的特色教育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hAnsi="SimSun" w:cs="宋体"/>
          <w:sz w:val="28"/>
          <w:bdr w:val="none" w:sz="0" w:space="0" w:color="auto"/>
        </w:rPr>
        <w:t>总负责</w:t>
      </w:r>
      <w:r>
        <w:rPr>
          <w:rFonts w:ascii="宋体" w:eastAsia="宋体" w:hAnsi="MS Mincho" w:cs="宋体"/>
          <w:sz w:val="28"/>
          <w:bdr w:val="none" w:sz="0" w:space="0" w:color="auto"/>
        </w:rPr>
        <w:t>：范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玲）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）幼儿园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好歌大家唱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自歌唱比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（具体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：范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玲）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）幼儿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（具体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：朱慧敏）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）中大班幼儿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画、手工制作比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（具体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：朱慧敏、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婷婷）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、特色教育成果展示。一方面教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充分挖掘地方文化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</w:t>
      </w:r>
      <w:r>
        <w:rPr>
          <w:rFonts w:ascii="宋体" w:eastAsia="宋体" w:hAnsi="SimSun" w:cs="宋体"/>
          <w:sz w:val="28"/>
          <w:bdr w:val="none" w:sz="0" w:space="0" w:color="auto"/>
        </w:rPr>
        <w:t>设计优</w:t>
      </w:r>
      <w:r>
        <w:rPr>
          <w:rFonts w:ascii="宋体" w:eastAsia="宋体" w:hAnsi="MS Mincho" w:cs="宋体"/>
          <w:sz w:val="28"/>
          <w:bdr w:val="none" w:sz="0" w:space="0" w:color="auto"/>
        </w:rPr>
        <w:t>秀案例并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案例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比及教学展示活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（具体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莉、朱慧敏）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表演。以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演出的形式，展示我园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教育的成果。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型：分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以班</w:t>
      </w:r>
      <w:r>
        <w:rPr>
          <w:rFonts w:ascii="宋体" w:eastAsia="宋体" w:hAnsi="SimSun" w:cs="宋体"/>
          <w:sz w:val="28"/>
          <w:bdr w:val="none" w:sz="0" w:space="0" w:color="auto"/>
        </w:rPr>
        <w:t>级为单</w:t>
      </w:r>
      <w:r>
        <w:rPr>
          <w:rFonts w:ascii="宋体" w:eastAsia="宋体" w:hAnsi="MS Mincho" w:cs="宋体"/>
          <w:sz w:val="28"/>
          <w:bdr w:val="none" w:sz="0" w:space="0" w:color="auto"/>
        </w:rPr>
        <w:t>位上</w:t>
      </w:r>
      <w:r>
        <w:rPr>
          <w:rFonts w:ascii="宋体" w:eastAsia="宋体" w:hAnsi="SimSun" w:cs="宋体"/>
          <w:sz w:val="28"/>
          <w:bdr w:val="none" w:sz="0" w:space="0" w:color="auto"/>
        </w:rPr>
        <w:t>报节</w:t>
      </w:r>
      <w:r>
        <w:rPr>
          <w:rFonts w:ascii="宋体" w:eastAsia="宋体" w:hAnsi="MS Mincho" w:cs="宋体"/>
          <w:sz w:val="28"/>
          <w:bdr w:val="none" w:sz="0" w:space="0" w:color="auto"/>
        </w:rPr>
        <w:t>目，主要以舞蹈、歌曲、表演、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言等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目数量：大班：</w:t>
      </w:r>
      <w:r>
        <w:rPr>
          <w:rFonts w:ascii="宋体" w:eastAsia="宋体" w:cs="宋体"/>
          <w:sz w:val="28"/>
          <w:bdr w:val="none" w:sz="0" w:space="0" w:color="auto"/>
        </w:rPr>
        <w:t>3—4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目（舞蹈、歌曲、表演、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等各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个）、中小班</w:t>
      </w:r>
      <w:r>
        <w:rPr>
          <w:rFonts w:ascii="宋体" w:eastAsia="宋体" w:cs="宋体"/>
          <w:sz w:val="28"/>
          <w:bdr w:val="none" w:sz="0" w:space="0" w:color="auto"/>
        </w:rPr>
        <w:t>2—3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目（舞蹈、表演、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言等各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个，其中小三班</w:t>
      </w:r>
      <w:r>
        <w:rPr>
          <w:rFonts w:ascii="宋体" w:eastAsia="宋体" w:cs="宋体"/>
          <w:sz w:val="28"/>
          <w:bdr w:val="none" w:sz="0" w:space="0" w:color="auto"/>
        </w:rPr>
        <w:t>1—2</w:t>
      </w:r>
      <w:r>
        <w:rPr>
          <w:rFonts w:ascii="宋体" w:eastAsia="宋体" w:hAnsi="MS Mincho" w:cs="宋体"/>
          <w:sz w:val="28"/>
          <w:bdr w:val="none" w:sz="0" w:space="0" w:color="auto"/>
        </w:rPr>
        <w:t>个即可）。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安排：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日前上</w:t>
      </w:r>
      <w:r>
        <w:rPr>
          <w:rFonts w:ascii="宋体" w:eastAsia="宋体" w:hAnsi="SimSun" w:cs="宋体"/>
          <w:sz w:val="28"/>
          <w:bdr w:val="none" w:sz="0" w:space="0" w:color="auto"/>
        </w:rPr>
        <w:t>报节</w:t>
      </w:r>
      <w:r>
        <w:rPr>
          <w:rFonts w:ascii="宋体" w:eastAsia="宋体" w:hAnsi="MS Mincho" w:cs="宋体"/>
          <w:sz w:val="28"/>
          <w:bdr w:val="none" w:sz="0" w:space="0" w:color="auto"/>
        </w:rPr>
        <w:t>目初稿、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目初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日第一次彩排、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日文</w:t>
      </w:r>
      <w:r>
        <w:rPr>
          <w:rFonts w:ascii="宋体" w:eastAsia="宋体" w:hAnsi="SimSun" w:cs="宋体"/>
          <w:sz w:val="28"/>
          <w:bdr w:val="none" w:sz="0" w:space="0" w:color="auto"/>
        </w:rPr>
        <w:t>艺汇</w:t>
      </w:r>
      <w:r>
        <w:rPr>
          <w:rFonts w:ascii="宋体" w:eastAsia="宋体" w:hAnsi="MS Mincho" w:cs="宋体"/>
          <w:sz w:val="28"/>
          <w:bdr w:val="none" w:sz="0" w:space="0" w:color="auto"/>
        </w:rPr>
        <w:t>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肥西上派玉</w:t>
      </w:r>
      <w:r>
        <w:rPr>
          <w:rFonts w:ascii="宋体" w:eastAsia="宋体" w:hAnsi="SimSun" w:cs="宋体"/>
          <w:sz w:val="28"/>
          <w:bdr w:val="none" w:sz="0" w:space="0" w:color="auto"/>
        </w:rPr>
        <w:t>兰滨</w:t>
      </w:r>
      <w:r>
        <w:rPr>
          <w:rFonts w:ascii="宋体" w:eastAsia="宋体" w:hAnsi="MS Mincho" w:cs="宋体"/>
          <w:sz w:val="28"/>
          <w:bdr w:val="none" w:sz="0" w:space="0" w:color="auto"/>
        </w:rPr>
        <w:t>河幼儿园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展才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秀自我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首届校园文化</w:t>
      </w:r>
      <w:r>
        <w:rPr>
          <w:rFonts w:ascii="宋体" w:eastAsia="宋体" w:hAnsi="SimSun" w:cs="宋体"/>
          <w:sz w:val="28"/>
          <w:bdr w:val="none" w:sz="0" w:space="0" w:color="auto"/>
        </w:rPr>
        <w:t>艺术节暨庆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演出活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。（具体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：范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玲）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九、活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具体安排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四至五月份：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、相</w:t>
      </w:r>
      <w:r>
        <w:rPr>
          <w:rFonts w:ascii="宋体" w:eastAsia="宋体" w:hAnsi="SimSun" w:cs="宋体"/>
          <w:sz w:val="28"/>
          <w:bdr w:val="none" w:sz="0" w:space="0" w:color="auto"/>
        </w:rPr>
        <w:t>关竞赛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、特色教育成果展示之幼儿作品展示。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、才</w:t>
      </w:r>
      <w:r>
        <w:rPr>
          <w:rFonts w:ascii="宋体" w:eastAsia="宋体" w:hAnsi="SimSun" w:cs="宋体"/>
          <w:sz w:val="28"/>
          <w:bdr w:val="none" w:sz="0" w:space="0" w:color="auto"/>
        </w:rPr>
        <w:t>艺</w:t>
      </w:r>
      <w:r>
        <w:rPr>
          <w:rFonts w:ascii="宋体" w:eastAsia="宋体" w:hAnsi="MS Mincho" w:cs="宋体"/>
          <w:sz w:val="28"/>
          <w:bdr w:val="none" w:sz="0" w:space="0" w:color="auto"/>
        </w:rPr>
        <w:t>表演。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秀教学案例</w:t>
      </w:r>
      <w:r>
        <w:rPr>
          <w:rFonts w:ascii="宋体" w:eastAsia="宋体" w:hAnsi="SimSun" w:cs="宋体"/>
          <w:sz w:val="28"/>
          <w:bdr w:val="none" w:sz="0" w:space="0" w:color="auto"/>
        </w:rPr>
        <w:t>设计评</w:t>
      </w:r>
      <w:r>
        <w:rPr>
          <w:rFonts w:ascii="宋体" w:eastAsia="宋体" w:hAnsi="MS Mincho" w:cs="宋体"/>
          <w:sz w:val="28"/>
          <w:bdr w:val="none" w:sz="0" w:space="0" w:color="auto"/>
        </w:rPr>
        <w:t>比及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堂教学展示。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艺术节闭</w:t>
      </w:r>
      <w:r>
        <w:rPr>
          <w:rFonts w:ascii="宋体" w:eastAsia="宋体" w:hAnsi="MS Mincho" w:cs="宋体"/>
          <w:sz w:val="28"/>
          <w:bdr w:val="none" w:sz="0" w:space="0" w:color="auto"/>
        </w:rPr>
        <w:t>幕式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本次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动坚</w:t>
      </w:r>
      <w:r>
        <w:rPr>
          <w:rFonts w:ascii="宋体" w:eastAsia="宋体" w:hAnsi="MS Mincho" w:cs="宋体"/>
          <w:sz w:val="28"/>
          <w:bdr w:val="none" w:sz="0" w:space="0" w:color="auto"/>
        </w:rPr>
        <w:t>持以社会主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核心价</w:t>
      </w:r>
      <w:r>
        <w:rPr>
          <w:rFonts w:ascii="宋体" w:eastAsia="宋体" w:hAnsi="SimSun" w:cs="宋体"/>
          <w:sz w:val="28"/>
          <w:bdr w:val="none" w:sz="0" w:space="0" w:color="auto"/>
        </w:rPr>
        <w:t>值观为导</w:t>
      </w:r>
      <w:r>
        <w:rPr>
          <w:rFonts w:ascii="宋体" w:eastAsia="宋体" w:hAnsi="MS Mincho" w:cs="宋体"/>
          <w:sz w:val="28"/>
          <w:bdr w:val="none" w:sz="0" w:space="0" w:color="auto"/>
        </w:rPr>
        <w:t>向，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立德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的育人宗旨，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、面向全体学生，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持以普及促提高、以提高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普及，培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青少年健康的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美情趣和良好的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，展示向真、向善、向美、向上的校园文化，促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学校美育改革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阳光下成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以育人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宗旨，将社会主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核心价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有机融入生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丰富的美育活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更多学生在感受美、表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美、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hAnsi="MS Mincho" w:cs="宋体"/>
          <w:sz w:val="28"/>
          <w:bdr w:val="none" w:sz="0" w:space="0" w:color="auto"/>
        </w:rPr>
        <w:t>美、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程中提高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美和人文素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面向全体学生，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个学生能根据自身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好自愿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艺术实</w:t>
      </w:r>
      <w:r>
        <w:rPr>
          <w:rFonts w:ascii="宋体" w:eastAsia="宋体" w:hAnsi="MS Mincho" w:cs="宋体"/>
          <w:sz w:val="28"/>
          <w:bdr w:val="none" w:sz="0" w:space="0" w:color="auto"/>
        </w:rPr>
        <w:t>践，能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参加至少一</w:t>
      </w:r>
      <w:r>
        <w:rPr>
          <w:rFonts w:ascii="宋体" w:eastAsia="宋体" w:hAnsi="SimSun" w:cs="宋体"/>
          <w:sz w:val="28"/>
          <w:bdr w:val="none" w:sz="0" w:space="0" w:color="auto"/>
        </w:rPr>
        <w:t>项艺术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一两</w:t>
      </w:r>
      <w:r>
        <w:rPr>
          <w:rFonts w:ascii="宋体" w:eastAsia="宋体" w:hAnsi="SimSun" w:cs="宋体"/>
          <w:sz w:val="28"/>
          <w:bdr w:val="none" w:sz="0" w:space="0" w:color="auto"/>
        </w:rPr>
        <w:t>项艺术爱</w:t>
      </w:r>
      <w:r>
        <w:rPr>
          <w:rFonts w:ascii="宋体" w:eastAsia="宋体" w:hAnsi="MS Mincho" w:cs="宋体"/>
          <w:sz w:val="28"/>
          <w:bdr w:val="none" w:sz="0" w:space="0" w:color="auto"/>
        </w:rPr>
        <w:t>好，成</w:t>
      </w:r>
      <w:r>
        <w:rPr>
          <w:rFonts w:ascii="宋体" w:eastAsia="宋体" w:hAnsi="SimSun" w:cs="宋体"/>
          <w:sz w:val="28"/>
          <w:bdr w:val="none" w:sz="0" w:space="0" w:color="auto"/>
        </w:rPr>
        <w:t>为艺术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教育的受益者。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完善工作机制，以展演活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抓手，不断丰富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和校园文化三位一体推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美育工作机制的内涵，推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美育教学改革。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分三个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段：宣</w:t>
      </w:r>
      <w:r>
        <w:rPr>
          <w:rFonts w:ascii="宋体" w:eastAsia="宋体" w:hAnsi="SimSun" w:cs="宋体"/>
          <w:sz w:val="28"/>
          <w:bdr w:val="none" w:sz="0" w:space="0" w:color="auto"/>
        </w:rPr>
        <w:t>传发动创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各学校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广泛宣</w:t>
      </w:r>
      <w:r>
        <w:rPr>
          <w:rFonts w:ascii="宋体" w:eastAsia="宋体" w:hAnsi="SimSun" w:cs="宋体"/>
          <w:sz w:val="28"/>
          <w:bdr w:val="none" w:sz="0" w:space="0" w:color="auto"/>
        </w:rPr>
        <w:t>传动员</w:t>
      </w:r>
      <w:r>
        <w:rPr>
          <w:rFonts w:ascii="宋体" w:eastAsia="宋体" w:hAnsi="MS Mincho" w:cs="宋体"/>
          <w:sz w:val="28"/>
          <w:bdr w:val="none" w:sz="0" w:space="0" w:color="auto"/>
        </w:rPr>
        <w:t>，成立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，确定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，制定具体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各学校根据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合本校特点和</w:t>
      </w:r>
      <w:r>
        <w:rPr>
          <w:rFonts w:ascii="宋体" w:eastAsia="宋体" w:hAnsi="SimSun" w:cs="宋体"/>
          <w:sz w:val="28"/>
          <w:bdr w:val="none" w:sz="0" w:space="0" w:color="auto"/>
        </w:rPr>
        <w:t>优势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表演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作品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创编</w:t>
      </w:r>
      <w:r>
        <w:rPr>
          <w:rFonts w:ascii="宋体" w:eastAsia="宋体" w:hAnsi="MS Mincho" w:cs="宋体"/>
          <w:sz w:val="28"/>
          <w:bdr w:val="none" w:sz="0" w:space="0" w:color="auto"/>
        </w:rPr>
        <w:t>工作，做好学生征文和教</w:t>
      </w:r>
      <w:r>
        <w:rPr>
          <w:rFonts w:ascii="宋体" w:eastAsia="宋体" w:hAnsi="SimSun" w:cs="宋体"/>
          <w:sz w:val="28"/>
          <w:bdr w:val="none" w:sz="0" w:space="0" w:color="auto"/>
        </w:rPr>
        <w:t>师论</w:t>
      </w:r>
      <w:r>
        <w:rPr>
          <w:rFonts w:ascii="宋体" w:eastAsia="宋体" w:hAnsi="MS Mincho" w:cs="宋体"/>
          <w:sz w:val="28"/>
          <w:bdr w:val="none" w:sz="0" w:space="0" w:color="auto"/>
        </w:rPr>
        <w:t>文的征集工作。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以学校</w:t>
      </w:r>
      <w:r>
        <w:rPr>
          <w:rFonts w:ascii="宋体" w:eastAsia="宋体" w:hAnsi="SimSun" w:cs="宋体"/>
          <w:sz w:val="28"/>
          <w:bdr w:val="none" w:sz="0" w:space="0" w:color="auto"/>
        </w:rPr>
        <w:t>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展内容丰富、形式多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，广泛</w:t>
      </w:r>
      <w:r>
        <w:rPr>
          <w:rFonts w:ascii="宋体" w:eastAsia="宋体" w:hAnsi="SimSun" w:cs="宋体"/>
          <w:sz w:val="28"/>
          <w:bdr w:val="none" w:sz="0" w:space="0" w:color="auto"/>
        </w:rPr>
        <w:t>发动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全体学生参与，要达到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个学生至少参加一</w:t>
      </w:r>
      <w:r>
        <w:rPr>
          <w:rFonts w:ascii="宋体" w:eastAsia="宋体" w:hAnsi="SimSun" w:cs="宋体"/>
          <w:sz w:val="28"/>
          <w:bdr w:val="none" w:sz="0" w:space="0" w:color="auto"/>
        </w:rPr>
        <w:t>项艺术节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的要求，形成班班有歌声，校校有活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的局面。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2.2016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3—4</w:t>
      </w:r>
      <w:r>
        <w:rPr>
          <w:rFonts w:ascii="宋体" w:eastAsia="宋体" w:hAnsi="MS Mincho" w:cs="宋体"/>
          <w:sz w:val="28"/>
          <w:bdr w:val="none" w:sz="0" w:space="0" w:color="auto"/>
        </w:rPr>
        <w:t>月集中</w:t>
      </w:r>
      <w:r>
        <w:rPr>
          <w:rFonts w:ascii="宋体" w:eastAsia="宋体" w:hAnsi="SimSun" w:cs="宋体"/>
          <w:sz w:val="28"/>
          <w:bdr w:val="none" w:sz="0" w:space="0" w:color="auto"/>
        </w:rPr>
        <w:t>组织艺术节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，重点是加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的相互交流和学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(1)3</w:t>
      </w:r>
      <w:r>
        <w:rPr>
          <w:rFonts w:ascii="宋体" w:eastAsia="宋体" w:hAnsi="MS Mincho" w:cs="宋体"/>
          <w:sz w:val="28"/>
          <w:bdr w:val="none" w:sz="0" w:space="0" w:color="auto"/>
        </w:rPr>
        <w:t>月下旬，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第七届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表演</w:t>
      </w:r>
      <w:r>
        <w:rPr>
          <w:rFonts w:ascii="宋体" w:eastAsia="宋体" w:hAnsi="SimSun" w:cs="宋体"/>
          <w:sz w:val="28"/>
          <w:bdr w:val="none" w:sz="0" w:space="0" w:color="auto"/>
        </w:rPr>
        <w:t>类评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(2)4</w:t>
      </w:r>
      <w:r>
        <w:rPr>
          <w:rFonts w:ascii="宋体" w:eastAsia="宋体" w:hAnsi="MS Mincho" w:cs="宋体"/>
          <w:sz w:val="28"/>
          <w:bdr w:val="none" w:sz="0" w:space="0" w:color="auto"/>
        </w:rPr>
        <w:t>月上旬，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第七届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作品</w:t>
      </w:r>
      <w:r>
        <w:rPr>
          <w:rFonts w:ascii="宋体" w:eastAsia="宋体" w:hAnsi="SimSun" w:cs="宋体"/>
          <w:sz w:val="28"/>
          <w:bdr w:val="none" w:sz="0" w:space="0" w:color="auto"/>
        </w:rPr>
        <w:t>类评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青少年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现场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(3)4</w:t>
      </w:r>
      <w:r>
        <w:rPr>
          <w:rFonts w:ascii="宋体" w:eastAsia="宋体" w:hAnsi="MS Mincho" w:cs="宋体"/>
          <w:sz w:val="28"/>
          <w:bdr w:val="none" w:sz="0" w:space="0" w:color="auto"/>
        </w:rPr>
        <w:t>月中旬，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第七届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阳光下成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征文和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教育科研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文征集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区中小学生</w:t>
      </w:r>
      <w:r>
        <w:rPr>
          <w:rFonts w:ascii="宋体" w:eastAsia="宋体" w:hAnsi="SimSun" w:cs="宋体"/>
          <w:sz w:val="28"/>
          <w:bdr w:val="none" w:sz="0" w:space="0" w:color="auto"/>
        </w:rPr>
        <w:t>艺术艺术节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动组</w:t>
      </w:r>
      <w:r>
        <w:rPr>
          <w:rFonts w:ascii="宋体" w:eastAsia="宋体" w:hAnsi="MS Mincho" w:cs="宋体"/>
          <w:sz w:val="28"/>
          <w:bdr w:val="none" w:sz="0" w:space="0" w:color="auto"/>
        </w:rPr>
        <w:t>委会将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关专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各学校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送的声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、舞蹈、</w:t>
      </w:r>
      <w:r>
        <w:rPr>
          <w:rFonts w:ascii="宋体" w:eastAsia="宋体" w:hAnsi="SimSun" w:cs="宋体"/>
          <w:sz w:val="28"/>
          <w:bdr w:val="none" w:sz="0" w:space="0" w:color="auto"/>
        </w:rPr>
        <w:t>戏剧</w:t>
      </w:r>
      <w:r>
        <w:rPr>
          <w:rFonts w:ascii="宋体" w:eastAsia="宋体" w:hAnsi="MS Mincho" w:cs="宋体"/>
          <w:sz w:val="28"/>
          <w:bdr w:val="none" w:sz="0" w:space="0" w:color="auto"/>
        </w:rPr>
        <w:t>、朗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、征文、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文等</w:t>
      </w:r>
      <w:r>
        <w:rPr>
          <w:rFonts w:ascii="宋体" w:eastAsia="宋体" w:hAnsi="SimSun" w:cs="宋体"/>
          <w:sz w:val="28"/>
          <w:bdr w:val="none" w:sz="0" w:space="0" w:color="auto"/>
        </w:rPr>
        <w:t>组织评选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段：推荐参加市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区教育局将根据各校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推荐上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参加市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具体要求（略）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确保本次活</w:t>
      </w:r>
      <w:r>
        <w:rPr>
          <w:rFonts w:ascii="宋体" w:eastAsia="宋体" w:hAnsi="SimSun" w:cs="宋体"/>
          <w:sz w:val="28"/>
          <w:bdr w:val="none" w:sz="0" w:space="0" w:color="auto"/>
        </w:rPr>
        <w:t>动顺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湖区教育局成立全区第七届中小学、幼儿园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动组</w:t>
      </w:r>
      <w:r>
        <w:rPr>
          <w:rFonts w:ascii="宋体" w:eastAsia="宋体" w:hAnsi="MS Mincho" w:cs="宋体"/>
          <w:sz w:val="28"/>
          <w:bdr w:val="none" w:sz="0" w:space="0" w:color="auto"/>
        </w:rPr>
        <w:t>委会。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委会成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由区教育局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及相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附件</w:t>
      </w:r>
      <w:r>
        <w:rPr>
          <w:rFonts w:ascii="宋体" w:eastAsia="宋体" w:cs="宋体"/>
          <w:sz w:val="28"/>
          <w:bdr w:val="none" w:sz="0" w:space="0" w:color="auto"/>
        </w:rPr>
        <w:t>1)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各学校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成立相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机构，明确具体工作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，根据活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方案的要求制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本学校活</w:t>
      </w:r>
      <w:r>
        <w:rPr>
          <w:rFonts w:ascii="宋体" w:eastAsia="宋体" w:hAnsi="SimSun" w:cs="宋体"/>
          <w:sz w:val="28"/>
          <w:bdr w:val="none" w:sz="0" w:space="0" w:color="auto"/>
        </w:rPr>
        <w:t>动实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施方案，确保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期效果。各学校要建立校</w:t>
      </w:r>
      <w:r>
        <w:rPr>
          <w:rFonts w:ascii="宋体" w:eastAsia="宋体" w:hAnsi="SimSun" w:cs="宋体"/>
          <w:sz w:val="28"/>
          <w:bdr w:val="none" w:sz="0" w:space="0" w:color="auto"/>
        </w:rPr>
        <w:t>长负责</w:t>
      </w:r>
      <w:r>
        <w:rPr>
          <w:rFonts w:ascii="宋体" w:eastAsia="宋体" w:hAnsi="MS Mincho" w:cs="宋体"/>
          <w:sz w:val="28"/>
          <w:bdr w:val="none" w:sz="0" w:space="0" w:color="auto"/>
        </w:rPr>
        <w:t>制，落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本校有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七、工作要求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强领导</w:t>
      </w:r>
      <w:r>
        <w:rPr>
          <w:rFonts w:ascii="宋体" w:eastAsia="宋体" w:hAnsi="MS Mincho" w:cs="宋体"/>
          <w:sz w:val="28"/>
          <w:bdr w:val="none" w:sz="0" w:space="0" w:color="auto"/>
        </w:rPr>
        <w:t>，提供保障。各中小学、幼儿园要精心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，周密安排，成立相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机构，加</w:t>
      </w:r>
      <w:r>
        <w:rPr>
          <w:rFonts w:ascii="宋体" w:eastAsia="宋体" w:hAnsi="SimSun" w:cs="宋体"/>
          <w:sz w:val="28"/>
          <w:bdr w:val="none" w:sz="0" w:space="0" w:color="auto"/>
        </w:rPr>
        <w:t>强领导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合区教育局《方案》，制定切合本校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，操作性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施方案和安全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案，落</w:t>
      </w:r>
      <w:r>
        <w:rPr>
          <w:rFonts w:ascii="宋体" w:eastAsia="宋体" w:hAnsi="SimSun" w:cs="宋体"/>
          <w:sz w:val="28"/>
          <w:bdr w:val="none" w:sz="0" w:space="0" w:color="auto"/>
        </w:rPr>
        <w:t>实艺术节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动经费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提供有力保障。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，注重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工作，形成良好工作机制。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持勤</w:t>
      </w:r>
      <w:r>
        <w:rPr>
          <w:rFonts w:ascii="宋体" w:eastAsia="宋体" w:hAnsi="SimSun" w:cs="宋体"/>
          <w:sz w:val="28"/>
          <w:bdr w:val="none" w:sz="0" w:space="0" w:color="auto"/>
        </w:rPr>
        <w:t>俭节约</w:t>
      </w:r>
      <w:r>
        <w:rPr>
          <w:rFonts w:ascii="宋体" w:eastAsia="宋体" w:hAnsi="MS Mincho" w:cs="宋体"/>
          <w:sz w:val="28"/>
          <w:bdr w:val="none" w:sz="0" w:space="0" w:color="auto"/>
        </w:rPr>
        <w:t>和量力而行的原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，力戒形式主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功利化、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尚化、成人化的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大影响。利用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、网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报纸</w:t>
      </w:r>
      <w:r>
        <w:rPr>
          <w:rFonts w:ascii="宋体" w:eastAsia="宋体" w:hAnsi="MS Mincho" w:cs="宋体"/>
          <w:sz w:val="28"/>
          <w:bdr w:val="none" w:sz="0" w:space="0" w:color="auto"/>
        </w:rPr>
        <w:t>、微博、微信等多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媒体，广泛宣</w:t>
      </w:r>
      <w:r>
        <w:rPr>
          <w:rFonts w:ascii="宋体" w:eastAsia="宋体" w:hAnsi="SimSun" w:cs="宋体"/>
          <w:sz w:val="28"/>
          <w:bdr w:val="none" w:sz="0" w:space="0" w:color="auto"/>
        </w:rPr>
        <w:t>传报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的特点和亮点，提高学校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教育的社会影响力。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进发</w:t>
      </w:r>
      <w:r>
        <w:rPr>
          <w:rFonts w:ascii="宋体" w:eastAsia="宋体" w:hAnsi="MS Mincho" w:cs="宋体"/>
          <w:sz w:val="28"/>
          <w:bdr w:val="none" w:sz="0" w:space="0" w:color="auto"/>
        </w:rPr>
        <w:t>展。建立和完善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效管理机制，</w:t>
      </w:r>
      <w:r>
        <w:rPr>
          <w:rFonts w:ascii="宋体" w:eastAsia="宋体" w:hAnsi="SimSun" w:cs="宋体"/>
          <w:sz w:val="28"/>
          <w:bdr w:val="none" w:sz="0" w:space="0" w:color="auto"/>
        </w:rPr>
        <w:t>对艺术节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施、成效、特点、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和学校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丰富校园文化生活，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造健康文明的校园氛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我校学生的青春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采和精神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对艺术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学生健康的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美情趣、良好的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和追求真理的科学精神，引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向真、向善、向美，得到全面和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动时间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四、具体活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内容和要求：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、序幕：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艺术让</w:t>
      </w:r>
      <w:r>
        <w:rPr>
          <w:rFonts w:ascii="宋体" w:eastAsia="宋体" w:hAnsi="MS Mincho" w:cs="宋体"/>
          <w:sz w:val="28"/>
          <w:bdr w:val="none" w:sz="0" w:space="0" w:color="auto"/>
        </w:rPr>
        <w:t>生活更美好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艺术节动员仪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日早晨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法作品展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法硬笔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—1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40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法：其中一二年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硬笔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法作品可以是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写，三年</w:t>
      </w:r>
      <w:r>
        <w:rPr>
          <w:rFonts w:ascii="宋体" w:eastAsia="宋体" w:hAnsi="SimSun" w:cs="宋体"/>
          <w:sz w:val="28"/>
          <w:bdr w:val="none" w:sz="0" w:space="0" w:color="auto"/>
        </w:rPr>
        <w:t>级为钢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写，正楷字体。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、大合唱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班班有歌声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人：班主任、音</w:t>
      </w:r>
      <w:r>
        <w:rPr>
          <w:rFonts w:ascii="宋体" w:eastAsia="宋体" w:hAnsi="SimSun" w:cs="宋体"/>
          <w:sz w:val="28"/>
          <w:bdr w:val="none" w:sz="0" w:space="0" w:color="auto"/>
        </w:rPr>
        <w:t>乐组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要求：校歌、唐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本歌曲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象：</w:t>
      </w:r>
      <w:r>
        <w:rPr>
          <w:rFonts w:ascii="宋体" w:eastAsia="宋体" w:cs="宋体"/>
          <w:sz w:val="28"/>
          <w:bdr w:val="none" w:sz="0" w:space="0" w:color="auto"/>
        </w:rPr>
        <w:t>1—6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歌唱祖国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校园革命歌曲歌手大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。歌曲曲目必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是革命歌曲和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歌，形式不限，自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伴奏，不得清唱。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：截止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另行通知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地点：学校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hAnsi="SimSun" w:cs="宋体"/>
          <w:sz w:val="28"/>
          <w:bdr w:val="none" w:sz="0" w:space="0" w:color="auto"/>
        </w:rPr>
        <w:t>飞扬艺术</w:t>
      </w:r>
      <w:r>
        <w:rPr>
          <w:rFonts w:ascii="宋体" w:eastAsia="宋体" w:hAnsi="MS Mincho" w:cs="宋体"/>
          <w:sz w:val="28"/>
          <w:bdr w:val="none" w:sz="0" w:space="0" w:color="auto"/>
        </w:rPr>
        <w:t>奔放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相声小品比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。要求相声小品思想内容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：截止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日，比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另行通知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地点：学校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舞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青春魅力校园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校园舞蹈大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。舞蹈形式不限，可以独舞几人舞或群舞，也可不受班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限制自行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：截止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日，比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具体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另行通知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地点：学校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室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健体魄展我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校园大型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列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形广播操比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。以班</w:t>
      </w:r>
      <w:r>
        <w:rPr>
          <w:rFonts w:ascii="宋体" w:eastAsia="宋体" w:hAnsi="SimSun" w:cs="宋体"/>
          <w:sz w:val="28"/>
          <w:bdr w:val="none" w:sz="0" w:space="0" w:color="auto"/>
        </w:rPr>
        <w:t>级为单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名参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，要求所有班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参加。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赛时间</w:t>
      </w:r>
      <w:r>
        <w:rPr>
          <w:rFonts w:ascii="宋体" w:eastAsia="宋体" w:hAnsi="MS Mincho" w:cs="宋体"/>
          <w:sz w:val="28"/>
          <w:bdr w:val="none" w:sz="0" w:space="0" w:color="auto"/>
        </w:rPr>
        <w:t>：具体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另行通知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地点：学校操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动组织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及参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、确保安全，各班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自接到通知后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格按照学校安排的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地点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行演出和展示活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目各班只能上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科技制作除外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，各班要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做好本班各个比</w:t>
      </w:r>
      <w:r>
        <w:rPr>
          <w:rFonts w:ascii="宋体" w:eastAsia="宋体" w:hAnsi="SimSun" w:cs="宋体"/>
          <w:sz w:val="28"/>
          <w:bdr w:val="none" w:sz="0" w:space="0" w:color="auto"/>
        </w:rPr>
        <w:t>赛项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拔和排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https://d.book118.com/068046050100006042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8046050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幼儿园艺术节活动方案（通用16篇）</dc:title>
  <dc:subject>为了确保事情或工作能无误进行，往往需要预先制定好方案，方案的内容和形式都要围绕着主题来展开，最终达到预期的效果和意义。那么我们该怎么去写方案呢？以下是小编为大家收集的幼儿园艺术节活动方案集合，希望能够帮助到大家。　　幼儿园艺术节活动方案 篇1　　一、活动主题：　　开心六一，童心灿烂　　二、活动目的：　　给幼儿创造一个发现美，表现美，创造美的机会。发挥艺术的情感教育功能，促进幼儿健全人格的形成。因此，我园特举办此次才艺比赛，为幼儿提供一个</dc:subject>
  <cp:keywords>幼儿园艺术节活动方案</cp:keywords>
  <cp:revision>0</cp:revision>
</cp:coreProperties>
</file>