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大学生支教心得</w:t>
      </w:r>
      <w:r>
        <w:rPr>
          <w:rFonts w:ascii="宋体" w:eastAsia="黑体" w:cs="宋体"/>
          <w:b/>
          <w:sz w:val="40"/>
        </w:rPr>
        <w:t>15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从一些事情上得到感悟后，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上将其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下来，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的思想活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如何写心得体会才能更有感染力呢？以下是小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精心整理的大学生支教心得，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与参考，希望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大家有所帮助。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大学生支教心得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cs="宋体"/>
          <w:sz w:val="28"/>
        </w:rPr>
        <w:t>—20xx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日，我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政法系</w:t>
      </w:r>
      <w:r>
        <w:rPr>
          <w:rFonts w:ascii="宋体" w:eastAsia="宋体" w:cs="宋体"/>
          <w:sz w:val="28"/>
        </w:rPr>
        <w:t>28</w:t>
      </w:r>
      <w:r>
        <w:rPr>
          <w:rFonts w:ascii="宋体" w:eastAsia="宋体" w:hAnsi="MS Mincho" w:cs="宋体"/>
          <w:sz w:val="28"/>
        </w:rPr>
        <w:t>名在校大学生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着无比激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的心情奔赴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坡小学支援教育、宣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法律，我也有幸成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其中一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，自然也是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心不已。短短五天的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由陌生到熟悉，分</w:t>
      </w:r>
      <w:r>
        <w:rPr>
          <w:rFonts w:ascii="宋体" w:eastAsia="宋体" w:hAnsi="SimSun" w:cs="宋体"/>
          <w:sz w:val="28"/>
        </w:rPr>
        <w:t>别时</w:t>
      </w:r>
      <w:r>
        <w:rPr>
          <w:rFonts w:ascii="宋体" w:eastAsia="宋体" w:hAnsi="MS Mincho" w:cs="宋体"/>
          <w:sz w:val="28"/>
        </w:rPr>
        <w:t>大家的依依惜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，都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倍感</w:t>
      </w:r>
      <w:r>
        <w:rPr>
          <w:rFonts w:ascii="宋体" w:eastAsia="宋体" w:hAnsi="SimSun" w:cs="宋体"/>
          <w:sz w:val="28"/>
        </w:rPr>
        <w:t>窝</w:t>
      </w:r>
      <w:r>
        <w:rPr>
          <w:rFonts w:ascii="宋体" w:eastAsia="宋体" w:hAnsi="MS Mincho" w:cs="宋体"/>
          <w:sz w:val="28"/>
        </w:rPr>
        <w:t>心，大家就像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密无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人，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回到了家的温馨感，由此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我感触真的很深切，同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更是我成</w:t>
      </w:r>
      <w:r>
        <w:rPr>
          <w:rFonts w:ascii="宋体" w:eastAsia="宋体" w:hAnsi="SimSun" w:cs="宋体"/>
          <w:sz w:val="28"/>
        </w:rPr>
        <w:t>长过</w:t>
      </w:r>
      <w:r>
        <w:rPr>
          <w:rFonts w:ascii="宋体" w:eastAsia="宋体" w:hAnsi="MS Mincho" w:cs="宋体"/>
          <w:sz w:val="28"/>
        </w:rPr>
        <w:t>程中一段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足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重的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坡小学位于</w:t>
      </w:r>
      <w:r>
        <w:rPr>
          <w:rFonts w:ascii="宋体" w:eastAsia="宋体" w:hAnsi="SimSun" w:cs="宋体"/>
          <w:sz w:val="28"/>
        </w:rPr>
        <w:t>榆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县马</w:t>
      </w:r>
      <w:r>
        <w:rPr>
          <w:rFonts w:ascii="宋体" w:eastAsia="宋体" w:hAnsi="MS Mincho" w:cs="宋体"/>
          <w:sz w:val="28"/>
        </w:rPr>
        <w:t>坡</w:t>
      </w:r>
      <w:r>
        <w:rPr>
          <w:rFonts w:ascii="宋体" w:eastAsia="宋体" w:hAnsi="SimSun" w:cs="宋体"/>
          <w:sz w:val="28"/>
        </w:rPr>
        <w:t>乡马</w:t>
      </w:r>
      <w:r>
        <w:rPr>
          <w:rFonts w:ascii="宋体" w:eastAsia="宋体" w:hAnsi="MS Mincho" w:cs="宋体"/>
          <w:sz w:val="28"/>
        </w:rPr>
        <w:t>坡村，在</w:t>
      </w:r>
      <w:r>
        <w:rPr>
          <w:rFonts w:ascii="宋体" w:eastAsia="宋体" w:hAnsi="SimSun" w:cs="宋体"/>
          <w:sz w:val="28"/>
        </w:rPr>
        <w:t>兰</w:t>
      </w:r>
      <w:r>
        <w:rPr>
          <w:rFonts w:ascii="宋体" w:eastAsia="宋体" w:hAnsi="MS Mincho" w:cs="宋体"/>
          <w:sz w:val="28"/>
        </w:rPr>
        <w:t>州市属于海拔最高，因此形成的高寒气候当然不利于</w:t>
      </w:r>
      <w:r>
        <w:rPr>
          <w:rFonts w:ascii="宋体" w:eastAsia="宋体" w:hAnsi="SimSun" w:cs="宋体"/>
          <w:sz w:val="28"/>
        </w:rPr>
        <w:t>农</w:t>
      </w:r>
      <w:r>
        <w:rPr>
          <w:rFonts w:ascii="宋体" w:eastAsia="宋体" w:hAnsi="MS Mincho" w:cs="宋体"/>
          <w:sz w:val="28"/>
        </w:rPr>
        <w:t>作物的生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，而是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些蔬菜作物，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于此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壮年大多常年在外打工</w:t>
      </w:r>
      <w:r>
        <w:rPr>
          <w:rFonts w:ascii="宋体" w:eastAsia="宋体" w:hAnsi="SimSun" w:cs="宋体"/>
          <w:sz w:val="28"/>
        </w:rPr>
        <w:t>挣钱</w:t>
      </w:r>
      <w:r>
        <w:rPr>
          <w:rFonts w:ascii="宋体" w:eastAsia="宋体" w:hAnsi="MS Mincho" w:cs="宋体"/>
          <w:sz w:val="28"/>
        </w:rPr>
        <w:t>，只留些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女和老人照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孩孩子、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持生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，但也正是由于没有活力的注入，</w:t>
      </w:r>
      <w:r>
        <w:rPr>
          <w:rFonts w:ascii="宋体" w:eastAsia="宋体" w:hAnsi="SimSun" w:cs="宋体"/>
          <w:sz w:val="28"/>
        </w:rPr>
        <w:t>经济发</w:t>
      </w:r>
      <w:r>
        <w:rPr>
          <w:rFonts w:ascii="宋体" w:eastAsia="宋体" w:hAnsi="MS Mincho" w:cs="宋体"/>
          <w:sz w:val="28"/>
        </w:rPr>
        <w:t>展程度也就落后，自然成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较贫</w:t>
      </w:r>
      <w:r>
        <w:rPr>
          <w:rFonts w:ascii="宋体" w:eastAsia="宋体" w:hAnsi="MS Mincho" w:cs="宋体"/>
          <w:sz w:val="28"/>
        </w:rPr>
        <w:t>困的地区。可能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于有些来踏青旅游的人来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回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hAnsi="MS Mincho" w:cs="宋体"/>
          <w:sz w:val="28"/>
        </w:rPr>
        <w:t>自然，放松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心情的功效，但是由于当地政府并没有真正注重旅游的</w:t>
      </w:r>
      <w:r>
        <w:rPr>
          <w:rFonts w:ascii="宋体" w:eastAsia="宋体" w:hAnsi="SimSun" w:cs="宋体"/>
          <w:sz w:val="28"/>
        </w:rPr>
        <w:t>开发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期住那肯定会失去新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感，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存在的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也就被忽略了，可能大家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没有注意到建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境，在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人看来可能不怎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的，那只能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你不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了解，甚至于我</w:t>
      </w:r>
      <w:r>
        <w:rPr>
          <w:rFonts w:ascii="宋体" w:eastAsia="宋体" w:hAnsi="SimSun" w:cs="宋体"/>
          <w:sz w:val="28"/>
        </w:rPr>
        <w:t>们刚</w:t>
      </w:r>
      <w:r>
        <w:rPr>
          <w:rFonts w:ascii="宋体" w:eastAsia="宋体" w:hAnsi="MS Mincho" w:cs="宋体"/>
          <w:sz w:val="28"/>
        </w:rPr>
        <w:t>到的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候可能或多或少的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自己的家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接触，你会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真的很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。初到学校，看到同学</w:t>
      </w:r>
      <w:r>
        <w:rPr>
          <w:rFonts w:ascii="宋体" w:eastAsia="宋体" w:hAnsi="SimSun" w:cs="宋体"/>
          <w:sz w:val="28"/>
        </w:rPr>
        <w:t>们纯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漫的笑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师热</w:t>
      </w:r>
      <w:r>
        <w:rPr>
          <w:rFonts w:ascii="宋体" w:eastAsia="宋体" w:hAnsi="MS Mincho" w:cs="宋体"/>
          <w:sz w:val="28"/>
        </w:rPr>
        <w:t>情周到的帮忙，听到我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的食宿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有困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争着</w:t>
      </w:r>
      <w:r>
        <w:rPr>
          <w:rFonts w:ascii="宋体" w:eastAsia="宋体" w:hAnsi="SimSun" w:cs="宋体"/>
          <w:sz w:val="28"/>
        </w:rPr>
        <w:t>抢</w:t>
      </w:r>
      <w:r>
        <w:rPr>
          <w:rFonts w:ascii="宋体" w:eastAsia="宋体" w:hAnsi="MS Mincho" w:cs="宋体"/>
          <w:sz w:val="28"/>
        </w:rPr>
        <w:t>着要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回家，有的因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没人去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哭鼻子了，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上回到家，看到家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蔼亲</w:t>
      </w:r>
      <w:r>
        <w:rPr>
          <w:rFonts w:ascii="宋体" w:eastAsia="宋体" w:hAnsi="MS Mincho" w:cs="宋体"/>
          <w:sz w:val="28"/>
        </w:rPr>
        <w:t>善的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面孔，我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感自然就消失无影了，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桌上精心准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的可口</w:t>
      </w:r>
      <w:r>
        <w:rPr>
          <w:rFonts w:ascii="宋体" w:eastAsia="宋体" w:hAnsi="SimSun" w:cs="宋体"/>
          <w:sz w:val="28"/>
        </w:rPr>
        <w:t>农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菜，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后不</w:t>
      </w:r>
      <w:r>
        <w:rPr>
          <w:rFonts w:ascii="宋体" w:eastAsia="宋体" w:hAnsi="SimSun" w:cs="宋体"/>
          <w:sz w:val="28"/>
        </w:rPr>
        <w:t>厌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烦</w:t>
      </w:r>
      <w:r>
        <w:rPr>
          <w:rFonts w:ascii="宋体" w:eastAsia="宋体" w:hAnsi="MS Mincho" w:cs="宋体"/>
          <w:sz w:val="28"/>
        </w:rPr>
        <w:t>的解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着本地的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土人情，睡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心体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的嘘寒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暖，早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走在去学校的小路上，听得清脆的蛙</w:t>
      </w:r>
      <w:r>
        <w:rPr>
          <w:rFonts w:ascii="宋体" w:eastAsia="宋体" w:hAnsi="SimSun" w:cs="宋体"/>
          <w:sz w:val="28"/>
        </w:rPr>
        <w:t>鸣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闻</w:t>
      </w:r>
      <w:r>
        <w:rPr>
          <w:rFonts w:ascii="宋体" w:eastAsia="宋体" w:hAnsi="MS Mincho" w:cs="宋体"/>
          <w:sz w:val="28"/>
        </w:rPr>
        <w:t>到属于特有的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土气息、周遭清新怡人的空气、</w:t>
      </w:r>
      <w:r>
        <w:rPr>
          <w:rFonts w:ascii="宋体" w:eastAsia="宋体" w:hAnsi="SimSun" w:cs="宋体"/>
          <w:sz w:val="28"/>
        </w:rPr>
        <w:t>缈缈</w:t>
      </w:r>
      <w:r>
        <w:rPr>
          <w:rFonts w:ascii="宋体" w:eastAsia="宋体" w:hAnsi="MS Mincho" w:cs="宋体"/>
          <w:sz w:val="28"/>
        </w:rPr>
        <w:t>的炊烟、小朋友</w:t>
      </w:r>
      <w:r>
        <w:rPr>
          <w:rFonts w:ascii="宋体" w:eastAsia="宋体" w:hAnsi="SimSun" w:cs="宋体"/>
          <w:sz w:val="28"/>
        </w:rPr>
        <w:t>们叽喳喳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笑声，神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自若的走在其中，一切都是那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的和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自然，平静安宁！有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世外桃源、返</w:t>
      </w:r>
      <w:r>
        <w:rPr>
          <w:rFonts w:ascii="宋体" w:eastAsia="宋体" w:hAnsi="SimSun" w:cs="宋体"/>
          <w:sz w:val="28"/>
        </w:rPr>
        <w:t>墣归</w:t>
      </w:r>
      <w:r>
        <w:rPr>
          <w:rFonts w:ascii="宋体" w:eastAsia="宋体" w:hAnsi="MS Mincho" w:cs="宋体"/>
          <w:sz w:val="28"/>
        </w:rPr>
        <w:t>真的的</w:t>
      </w:r>
      <w:r>
        <w:rPr>
          <w:rFonts w:ascii="宋体" w:eastAsia="宋体" w:hAnsi="SimSun" w:cs="宋体"/>
          <w:sz w:val="28"/>
        </w:rPr>
        <w:t>错觉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的好山好水好人，你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道不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得身在其中也是</w:t>
      </w:r>
      <w:r>
        <w:rPr>
          <w:rFonts w:ascii="宋体" w:eastAsia="宋体" w:hAnsi="SimSun" w:cs="宋体"/>
          <w:sz w:val="28"/>
        </w:rPr>
        <w:t>种对</w:t>
      </w:r>
      <w:r>
        <w:rPr>
          <w:rFonts w:ascii="宋体" w:eastAsia="宋体" w:hAnsi="MS Mincho" w:cs="宋体"/>
          <w:sz w:val="28"/>
        </w:rPr>
        <w:t>生活的享受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了解：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坡小学于前不久自安徽引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名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动单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教育模式。即以小</w:t>
      </w:r>
      <w:r>
        <w:rPr>
          <w:rFonts w:ascii="宋体" w:eastAsia="宋体" w:hAnsi="SimSun" w:cs="宋体"/>
          <w:sz w:val="28"/>
        </w:rPr>
        <w:t>组为单</w:t>
      </w:r>
      <w:r>
        <w:rPr>
          <w:rFonts w:ascii="宋体" w:eastAsia="宋体" w:hAnsi="MS Mincho" w:cs="宋体"/>
          <w:sz w:val="28"/>
        </w:rPr>
        <w:t>位，充分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集思广益、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所欲言的特点，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寓学寓教、寓教寓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的模式，有助于提高同学</w:t>
      </w:r>
      <w:r>
        <w:rPr>
          <w:rFonts w:ascii="宋体" w:eastAsia="宋体" w:hAnsi="SimSun" w:cs="宋体"/>
          <w:sz w:val="28"/>
        </w:rPr>
        <w:t>们课</w:t>
      </w:r>
      <w:r>
        <w:rPr>
          <w:rFonts w:ascii="宋体" w:eastAsia="宋体" w:hAnsi="MS Mincho" w:cs="宋体"/>
          <w:sz w:val="28"/>
        </w:rPr>
        <w:t>堂氛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、增</w:t>
      </w:r>
      <w:r>
        <w:rPr>
          <w:rFonts w:ascii="宋体" w:eastAsia="宋体" w:hAnsi="SimSun" w:cs="宋体"/>
          <w:sz w:val="28"/>
        </w:rPr>
        <w:t>进师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强积</w:t>
      </w:r>
      <w:r>
        <w:rPr>
          <w:rFonts w:ascii="宋体" w:eastAsia="宋体" w:hAnsi="MS Mincho" w:cs="宋体"/>
          <w:sz w:val="28"/>
        </w:rPr>
        <w:t>极回答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的自信心，以减少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生的隔</w:t>
      </w:r>
      <w:r>
        <w:rPr>
          <w:rFonts w:ascii="宋体" w:eastAsia="宋体" w:hAnsi="SimSun" w:cs="宋体"/>
          <w:sz w:val="28"/>
        </w:rPr>
        <w:t>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堂效率自然就高了，同学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融</w:t>
      </w:r>
      <w:r>
        <w:rPr>
          <w:rFonts w:ascii="宋体" w:eastAsia="宋体" w:hAnsi="SimSun" w:cs="宋体"/>
          <w:sz w:val="28"/>
        </w:rPr>
        <w:t>汇贯</w:t>
      </w:r>
      <w:r>
        <w:rPr>
          <w:rFonts w:ascii="宋体" w:eastAsia="宋体" w:hAnsi="MS Mincho" w:cs="宋体"/>
          <w:sz w:val="28"/>
        </w:rPr>
        <w:t>通、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一反三的能力也得到了煅</w:t>
      </w:r>
      <w:r>
        <w:rPr>
          <w:rFonts w:ascii="宋体" w:eastAsia="宋体" w:hAnsi="SimSun" w:cs="宋体"/>
          <w:sz w:val="28"/>
        </w:rPr>
        <w:t>炼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打破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教育方式的教学，培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的逆向思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能力，尤其是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象生</w:t>
      </w:r>
      <w:r>
        <w:rPr>
          <w:rFonts w:ascii="宋体" w:eastAsia="宋体" w:hAnsi="SimSun" w:cs="宋体"/>
          <w:sz w:val="28"/>
        </w:rPr>
        <w:t>员较</w:t>
      </w:r>
      <w:r>
        <w:rPr>
          <w:rFonts w:ascii="宋体" w:eastAsia="宋体" w:hAnsi="MS Mincho" w:cs="宋体"/>
          <w:sz w:val="28"/>
        </w:rPr>
        <w:t>少的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坡小学来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，其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越性更是不言而</w:t>
      </w:r>
      <w:r>
        <w:rPr>
          <w:rFonts w:ascii="宋体" w:eastAsia="宋体" w:hAnsi="SimSun" w:cs="宋体"/>
          <w:sz w:val="28"/>
        </w:rPr>
        <w:t>喻</w:t>
      </w:r>
      <w:r>
        <w:rPr>
          <w:rFonts w:ascii="宋体" w:eastAsia="宋体" w:hAnsi="MS Mincho" w:cs="宋体"/>
          <w:sz w:val="28"/>
        </w:rPr>
        <w:t>，因此深受学生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迎和因地制宜的推广。五天的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然短</w:t>
      </w:r>
      <w:r>
        <w:rPr>
          <w:rFonts w:ascii="宋体" w:eastAsia="宋体" w:hAnsi="SimSun" w:cs="宋体"/>
          <w:sz w:val="28"/>
        </w:rPr>
        <w:t>暂</w:t>
      </w:r>
      <w:r>
        <w:rPr>
          <w:rFonts w:ascii="宋体" w:eastAsia="宋体" w:hAnsi="MS Mincho" w:cs="宋体"/>
          <w:sz w:val="28"/>
        </w:rPr>
        <w:t>，但我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得受益匪浅，不枉此行，当然我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支援教育、弘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法制的目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。恰逢建党九十周年，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祝也教育后人，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坡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学区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文：各校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童心向当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以歌</w:t>
      </w:r>
      <w:r>
        <w:rPr>
          <w:rFonts w:ascii="宋体" w:eastAsia="宋体" w:hAnsi="SimSun" w:cs="宋体"/>
          <w:sz w:val="28"/>
        </w:rPr>
        <w:t>颂</w:t>
      </w:r>
      <w:r>
        <w:rPr>
          <w:rFonts w:ascii="宋体" w:eastAsia="宋体" w:hAnsi="MS Mincho" w:cs="宋体"/>
          <w:sz w:val="28"/>
        </w:rPr>
        <w:t>党和国家的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大功</w:t>
      </w:r>
      <w:r>
        <w:rPr>
          <w:rFonts w:ascii="宋体" w:eastAsia="宋体" w:hAnsi="SimSun" w:cs="宋体"/>
          <w:sz w:val="28"/>
        </w:rPr>
        <w:t>绩为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歌会。在校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及全校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生的配合下，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行并完美落幕！由于我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是学法律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的，校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就要求我</w:t>
      </w:r>
      <w:r>
        <w:rPr>
          <w:rFonts w:ascii="宋体" w:eastAsia="宋体" w:hAnsi="SimSun" w:cs="宋体"/>
          <w:sz w:val="28"/>
        </w:rPr>
        <w:t>们给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个法制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的普法宣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谋</w:t>
      </w:r>
      <w:r>
        <w:rPr>
          <w:rFonts w:ascii="宋体" w:eastAsia="宋体" w:hAnsi="MS Mincho" w:cs="宋体"/>
          <w:sz w:val="28"/>
        </w:rPr>
        <w:t>而和，自然欣然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允，在我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的充分准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下，效果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的！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都不同程度的根据自己的</w:t>
      </w:r>
      <w:r>
        <w:rPr>
          <w:rFonts w:ascii="宋体" w:eastAsia="宋体" w:hAnsi="SimSun" w:cs="宋体"/>
          <w:sz w:val="28"/>
        </w:rPr>
        <w:t>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趣和所擅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的学科，真正的以一个老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的身份站上三尺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台，在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践中找到自己的缺陷和不足！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最后搞的</w:t>
      </w:r>
      <w:r>
        <w:rPr>
          <w:rFonts w:ascii="宋体" w:eastAsia="宋体" w:hAnsi="SimSun" w:cs="宋体"/>
          <w:sz w:val="28"/>
        </w:rPr>
        <w:t>联谊</w:t>
      </w:r>
      <w:r>
        <w:rPr>
          <w:rFonts w:ascii="宋体" w:eastAsia="宋体" w:cs="宋体"/>
          <w:sz w:val="28"/>
        </w:rPr>
        <w:t>—“</w:t>
      </w:r>
      <w:r>
        <w:rPr>
          <w:rFonts w:ascii="宋体" w:eastAsia="宋体" w:hAnsi="MS Mincho" w:cs="宋体"/>
          <w:sz w:val="28"/>
        </w:rPr>
        <w:t>火距之旅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等文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。中国自古就有句老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寒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出才子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当然，随着</w:t>
      </w:r>
      <w:r>
        <w:rPr>
          <w:rFonts w:ascii="宋体" w:eastAsia="宋体" w:hAnsi="SimSun" w:cs="宋体"/>
          <w:sz w:val="28"/>
        </w:rPr>
        <w:t>经济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展、社会的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们应该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辩证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点看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，不能一味的在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寒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，抑或者是也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准了。但在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坡，我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确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是看到了，因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自身的生</w:t>
      </w:r>
      <w:r>
        <w:rPr>
          <w:rFonts w:ascii="宋体" w:eastAsia="宋体" w:hAnsi="SimSun" w:cs="宋体"/>
          <w:sz w:val="28"/>
        </w:rPr>
        <w:t>长环</w:t>
      </w:r>
      <w:r>
        <w:rPr>
          <w:rFonts w:ascii="宋体" w:eastAsia="宋体" w:hAnsi="MS Mincho" w:cs="宋体"/>
          <w:sz w:val="28"/>
        </w:rPr>
        <w:t>境的限制，他</w:t>
      </w:r>
      <w:r>
        <w:rPr>
          <w:rFonts w:ascii="宋体" w:eastAsia="宋体" w:hAnsi="SimSun" w:cs="宋体"/>
          <w:sz w:val="28"/>
        </w:rPr>
        <w:t>们渴</w:t>
      </w:r>
      <w:r>
        <w:rPr>
          <w:rFonts w:ascii="宋体" w:eastAsia="宋体" w:hAnsi="MS Mincho" w:cs="宋体"/>
          <w:sz w:val="28"/>
        </w:rPr>
        <w:t>望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大，或者是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大到可以建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自己的家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，使其也繁</w:t>
      </w:r>
      <w:r>
        <w:rPr>
          <w:rFonts w:ascii="宋体" w:eastAsia="宋体" w:hAnsi="SimSun" w:cs="宋体"/>
          <w:sz w:val="28"/>
        </w:rPr>
        <w:t>荣发</w:t>
      </w:r>
      <w:r>
        <w:rPr>
          <w:rFonts w:ascii="宋体" w:eastAsia="宋体" w:hAnsi="MS Mincho" w:cs="宋体"/>
          <w:sz w:val="28"/>
        </w:rPr>
        <w:t>达。看到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那双双清明</w:t>
      </w:r>
      <w:r>
        <w:rPr>
          <w:rFonts w:ascii="宋体" w:eastAsia="宋体" w:hAnsi="SimSun" w:cs="宋体"/>
          <w:sz w:val="28"/>
        </w:rPr>
        <w:t>纯</w:t>
      </w:r>
      <w:r>
        <w:rPr>
          <w:rFonts w:ascii="宋体" w:eastAsia="宋体" w:hAnsi="MS Mincho" w:cs="宋体"/>
          <w:sz w:val="28"/>
        </w:rPr>
        <w:t>透的充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求知欲的眼睛，</w:t>
      </w:r>
      <w:r>
        <w:rPr>
          <w:rFonts w:ascii="宋体" w:eastAsia="宋体" w:hAnsi="SimSun" w:cs="宋体"/>
          <w:sz w:val="28"/>
        </w:rPr>
        <w:t>课间积</w:t>
      </w:r>
      <w:r>
        <w:rPr>
          <w:rFonts w:ascii="宋体" w:eastAsia="宋体" w:hAnsi="MS Mincho" w:cs="宋体"/>
          <w:sz w:val="28"/>
        </w:rPr>
        <w:t>极向老</w:t>
      </w:r>
      <w:r>
        <w:rPr>
          <w:rFonts w:ascii="宋体" w:eastAsia="宋体" w:hAnsi="SimSun" w:cs="宋体"/>
          <w:sz w:val="28"/>
        </w:rPr>
        <w:t>师请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身影，做不完作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不回家吃午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的决心和毅力，真的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得那些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温室花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甚至我</w:t>
      </w:r>
      <w:r>
        <w:rPr>
          <w:rFonts w:ascii="宋体" w:eastAsia="宋体" w:hAnsi="SimSun" w:cs="宋体"/>
          <w:sz w:val="28"/>
        </w:rPr>
        <w:t>们这</w:t>
      </w:r>
      <w:r>
        <w:rPr>
          <w:rFonts w:ascii="宋体" w:eastAsia="宋体" w:hAnsi="MS Mincho" w:cs="宋体"/>
          <w:sz w:val="28"/>
        </w:rPr>
        <w:t>些所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的大学生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的深思：我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在享受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的幸福，我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过谁</w:t>
      </w:r>
      <w:r>
        <w:rPr>
          <w:rFonts w:ascii="宋体" w:eastAsia="宋体" w:hAnsi="MS Mincho" w:cs="宋体"/>
          <w:sz w:val="28"/>
        </w:rPr>
        <w:t>的生活？看到他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，你也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就知道了，因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身上的那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属于少年所特有的生机勃勃、意气</w:t>
      </w:r>
      <w:r>
        <w:rPr>
          <w:rFonts w:ascii="宋体" w:eastAsia="宋体" w:hAnsi="SimSun" w:cs="宋体"/>
          <w:sz w:val="28"/>
        </w:rPr>
        <w:t>奋发</w:t>
      </w:r>
      <w:r>
        <w:rPr>
          <w:rFonts w:ascii="宋体" w:eastAsia="宋体" w:hAnsi="MS Mincho" w:cs="宋体"/>
          <w:sz w:val="28"/>
        </w:rPr>
        <w:t>和自信怡然的勇气，那正是</w:t>
      </w:r>
      <w:r>
        <w:rPr>
          <w:rFonts w:ascii="宋体" w:eastAsia="宋体" w:hAnsi="SimSun" w:cs="宋体"/>
          <w:sz w:val="28"/>
        </w:rPr>
        <w:t>恶</w:t>
      </w:r>
      <w:r>
        <w:rPr>
          <w:rFonts w:ascii="宋体" w:eastAsia="宋体" w:hAnsi="MS Mincho" w:cs="宋体"/>
          <w:sz w:val="28"/>
        </w:rPr>
        <w:t>劣的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境所激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的旺盛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力，丰盛的供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所不能代替的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活生命的冲</w:t>
      </w:r>
      <w:r>
        <w:rPr>
          <w:rFonts w:ascii="宋体" w:eastAsia="宋体" w:hAnsi="SimSun" w:cs="宋体"/>
          <w:sz w:val="28"/>
        </w:rPr>
        <w:t>劲</w:t>
      </w:r>
      <w:r>
        <w:rPr>
          <w:rFonts w:ascii="宋体" w:eastAsia="宋体" w:hAnsi="MS Mincho" w:cs="宋体"/>
          <w:sz w:val="28"/>
        </w:rPr>
        <w:t>与活力，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的生活大概才是完美无瑕，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有度，而不是蹉跎光</w:t>
      </w:r>
      <w:r>
        <w:rPr>
          <w:rFonts w:ascii="宋体" w:eastAsia="宋体" w:hAnsi="SimSun" w:cs="宋体"/>
          <w:sz w:val="28"/>
        </w:rPr>
        <w:t>阴</w:t>
      </w:r>
      <w:r>
        <w:rPr>
          <w:rFonts w:ascii="宋体" w:eastAsia="宋体" w:hAnsi="MS Mincho" w:cs="宋体"/>
          <w:sz w:val="28"/>
        </w:rPr>
        <w:t>吧！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次的支教，真的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我有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生活的感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，以前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常想离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父母的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佑，吵着要自立自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、要自由自在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没人束</w:t>
      </w:r>
      <w:r>
        <w:rPr>
          <w:rFonts w:ascii="宋体" w:eastAsia="宋体" w:hAnsi="SimSun" w:cs="宋体"/>
          <w:sz w:val="28"/>
        </w:rPr>
        <w:t>缚</w:t>
      </w:r>
      <w:r>
        <w:rPr>
          <w:rFonts w:ascii="宋体" w:eastAsia="宋体" w:hAnsi="MS Mincho" w:cs="宋体"/>
          <w:sz w:val="28"/>
        </w:rPr>
        <w:t>的生活。可是到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才真正的</w:t>
      </w:r>
      <w:r>
        <w:rPr>
          <w:rFonts w:ascii="宋体" w:eastAsia="宋体" w:hAnsi="SimSun" w:cs="宋体"/>
          <w:sz w:val="28"/>
        </w:rPr>
        <w:t>检验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境的能力，我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真的可以独立的担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起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的重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，可以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理好自己与社会的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自己所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，平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坦</w:t>
      </w:r>
      <w:r>
        <w:rPr>
          <w:rFonts w:ascii="宋体" w:eastAsia="宋体" w:hAnsi="SimSun" w:cs="宋体"/>
          <w:sz w:val="28"/>
        </w:rPr>
        <w:t>荡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心无愧的走完自己的一生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在我看来，支教是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代的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物，是</w:t>
      </w:r>
      <w:r>
        <w:rPr>
          <w:rFonts w:ascii="宋体" w:eastAsia="宋体" w:hAnsi="SimSun" w:cs="宋体"/>
          <w:sz w:val="28"/>
        </w:rPr>
        <w:t>赋</w:t>
      </w:r>
      <w:r>
        <w:rPr>
          <w:rFonts w:ascii="宋体" w:eastAsia="宋体" w:hAnsi="MS Mincho" w:cs="宋体"/>
          <w:sz w:val="28"/>
        </w:rPr>
        <w:t>予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们实现</w:t>
      </w:r>
      <w:r>
        <w:rPr>
          <w:rFonts w:ascii="宋体" w:eastAsia="宋体" w:hAnsi="MS Mincho" w:cs="宋体"/>
          <w:sz w:val="28"/>
        </w:rPr>
        <w:t>自我价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、煅</w:t>
      </w:r>
      <w:r>
        <w:rPr>
          <w:rFonts w:ascii="宋体" w:eastAsia="宋体" w:hAnsi="SimSun" w:cs="宋体"/>
          <w:sz w:val="28"/>
        </w:rPr>
        <w:t>炼</w:t>
      </w:r>
      <w:r>
        <w:rPr>
          <w:rFonts w:ascii="宋体" w:eastAsia="宋体" w:hAnsi="MS Mincho" w:cs="宋体"/>
          <w:sz w:val="28"/>
        </w:rPr>
        <w:t>自我能力，提供广</w:t>
      </w:r>
      <w:r>
        <w:rPr>
          <w:rFonts w:ascii="宋体" w:eastAsia="宋体" w:hAnsi="SimSun" w:cs="宋体"/>
          <w:sz w:val="28"/>
        </w:rPr>
        <w:t>阔</w:t>
      </w:r>
      <w:r>
        <w:rPr>
          <w:rFonts w:ascii="宋体" w:eastAsia="宋体" w:hAnsi="MS Mincho" w:cs="宋体"/>
          <w:sz w:val="28"/>
        </w:rPr>
        <w:t>天地、完成人生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卷的舞台；是加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、丰富涵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提高素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行自我准确定位的砝</w:t>
      </w:r>
      <w:r>
        <w:rPr>
          <w:rFonts w:ascii="宋体" w:eastAsia="宋体" w:hAnsi="SimSun" w:cs="宋体"/>
          <w:sz w:val="28"/>
        </w:rPr>
        <w:t>码</w:t>
      </w:r>
      <w:r>
        <w:rPr>
          <w:rFonts w:ascii="宋体" w:eastAsia="宋体" w:hAnsi="MS Mincho" w:cs="宋体"/>
          <w:sz w:val="28"/>
        </w:rPr>
        <w:t>；是我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论联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、主客</w:t>
      </w:r>
      <w:r>
        <w:rPr>
          <w:rFonts w:ascii="宋体" w:eastAsia="宋体" w:hAnsi="SimSun" w:cs="宋体"/>
          <w:sz w:val="28"/>
        </w:rPr>
        <w:t>观结</w:t>
      </w:r>
      <w:r>
        <w:rPr>
          <w:rFonts w:ascii="宋体" w:eastAsia="宋体" w:hAnsi="MS Mincho" w:cs="宋体"/>
          <w:sz w:val="28"/>
        </w:rPr>
        <w:t>合分析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能力、注重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念升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的梯子</w:t>
      </w:r>
      <w:r>
        <w:rPr>
          <w:rFonts w:ascii="宋体" w:eastAsia="宋体" w:cs="宋体"/>
          <w:sz w:val="28"/>
        </w:rPr>
        <w:t>…</w:t>
      </w:r>
      <w:r>
        <w:rPr>
          <w:rFonts w:ascii="宋体" w:eastAsia="宋体" w:hAnsi="MS Mincho" w:cs="宋体"/>
          <w:sz w:val="28"/>
        </w:rPr>
        <w:t>最后，我希望以后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能有机会参与此</w:t>
      </w:r>
      <w:r>
        <w:rPr>
          <w:rFonts w:ascii="宋体" w:eastAsia="宋体" w:hAnsi="SimSun" w:cs="宋体"/>
          <w:sz w:val="28"/>
        </w:rPr>
        <w:t>类实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，也相信在此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程中我一定会不断的提高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合素</w:t>
      </w:r>
      <w:r>
        <w:rPr>
          <w:rFonts w:ascii="宋体" w:eastAsia="宋体" w:hAnsi="SimSun" w:cs="宋体"/>
          <w:sz w:val="28"/>
        </w:rPr>
        <w:t>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、人格内涵，以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立正确的人生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、世界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、价</w:t>
      </w:r>
      <w:r>
        <w:rPr>
          <w:rFonts w:ascii="宋体" w:eastAsia="宋体" w:hAnsi="SimSun" w:cs="宋体"/>
          <w:sz w:val="28"/>
        </w:rPr>
        <w:t>值观</w:t>
      </w:r>
      <w:r>
        <w:rPr>
          <w:rFonts w:ascii="宋体" w:eastAsia="宋体" w:hAnsi="MS Mincho" w:cs="宋体"/>
          <w:sz w:val="28"/>
        </w:rPr>
        <w:t>，更好地指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我今后的学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、工作和生活！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大学生支教心得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从小我就希望当一名光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的人民教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，如今我幸运站在神圣的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台上，</w:t>
      </w:r>
      <w:r>
        <w:rPr>
          <w:rFonts w:ascii="宋体" w:eastAsia="宋体" w:hAnsi="SimSun" w:cs="宋体"/>
          <w:sz w:val="28"/>
        </w:rPr>
        <w:t>终开</w:t>
      </w:r>
      <w:r>
        <w:rPr>
          <w:rFonts w:ascii="宋体" w:eastAsia="宋体" w:hAnsi="MS Mincho" w:cs="宋体"/>
          <w:sz w:val="28"/>
        </w:rPr>
        <w:t>了我童年当教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的愿望！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第一次走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中心小学，看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一群群可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的孩子，仿佛又回到了童年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代。</w:t>
      </w:r>
      <w:r>
        <w:rPr>
          <w:rFonts w:ascii="宋体" w:eastAsia="宋体" w:hAnsi="SimSun" w:cs="宋体"/>
          <w:sz w:val="28"/>
        </w:rPr>
        <w:t>纯</w:t>
      </w:r>
      <w:r>
        <w:rPr>
          <w:rFonts w:ascii="宋体" w:eastAsia="宋体" w:hAnsi="MS Mincho" w:cs="宋体"/>
          <w:sz w:val="28"/>
        </w:rPr>
        <w:t>真善良的孩子，曾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我也是其中的一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在却要成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，在孩子的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声笑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也是可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的，跟那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天真无邪的孩子在一起，心灵永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是清澈透明的，永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是那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中心小学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们这么</w:t>
      </w:r>
      <w:r>
        <w:rPr>
          <w:rFonts w:ascii="宋体" w:eastAsia="宋体" w:hAnsi="MS Mincho" w:cs="宋体"/>
          <w:sz w:val="28"/>
        </w:rPr>
        <w:t>一个美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的平台，去体味做一名教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的百般滋味，我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里成熟。我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支教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着希望，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着微笑，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忱，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着信念，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着活力，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着祝福，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着奉献，走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小学，走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学生，走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社会。我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，交友，丰富生活，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。支教是一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，无私奉献更</w:t>
      </w:r>
      <w:r>
        <w:rPr>
          <w:rFonts w:ascii="宋体" w:eastAsia="宋体" w:hAnsi="SimSun" w:cs="宋体"/>
          <w:sz w:val="28"/>
        </w:rPr>
        <w:t>为动</w:t>
      </w:r>
      <w:r>
        <w:rPr>
          <w:rFonts w:ascii="宋体" w:eastAsia="宋体" w:hAnsi="MS Mincho" w:cs="宋体"/>
          <w:sz w:val="28"/>
        </w:rPr>
        <w:t>人，我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便在不知不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中成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了感</w:t>
      </w:r>
      <w:r>
        <w:rPr>
          <w:rFonts w:ascii="宋体" w:eastAsia="宋体" w:hAnsi="SimSun" w:cs="宋体"/>
          <w:sz w:val="28"/>
        </w:rPr>
        <w:t>动别</w:t>
      </w:r>
      <w:r>
        <w:rPr>
          <w:rFonts w:ascii="宋体" w:eastAsia="宋体" w:hAnsi="MS Mincho" w:cs="宋体"/>
          <w:sz w:val="28"/>
        </w:rPr>
        <w:t>人，感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自己的光</w:t>
      </w:r>
      <w:r>
        <w:rPr>
          <w:rFonts w:ascii="宋体" w:eastAsia="宋体" w:hAnsi="SimSun" w:cs="宋体"/>
          <w:sz w:val="28"/>
        </w:rPr>
        <w:t>荣顶岗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顶岗</w:t>
      </w:r>
      <w:r>
        <w:rPr>
          <w:rFonts w:ascii="宋体" w:eastAsia="宋体" w:hAnsi="MS Mincho" w:cs="宋体"/>
          <w:sz w:val="28"/>
        </w:rPr>
        <w:t>工作不到一个星期，我的感受就很多。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一双双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求知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的眼睛和写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真的</w:t>
      </w:r>
      <w:r>
        <w:rPr>
          <w:rFonts w:ascii="宋体" w:eastAsia="宋体" w:hAnsi="SimSun" w:cs="宋体"/>
          <w:sz w:val="28"/>
        </w:rPr>
        <w:t>脸庞</w:t>
      </w:r>
      <w:r>
        <w:rPr>
          <w:rFonts w:ascii="宋体" w:eastAsia="宋体" w:hAnsi="MS Mincho" w:cs="宋体"/>
          <w:sz w:val="28"/>
        </w:rPr>
        <w:t>，我竭尽全力地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的需求。在音</w:t>
      </w:r>
      <w:r>
        <w:rPr>
          <w:rFonts w:ascii="宋体" w:eastAsia="宋体" w:hAnsi="SimSun" w:cs="宋体"/>
          <w:sz w:val="28"/>
        </w:rPr>
        <w:t>乐课</w:t>
      </w:r>
      <w:r>
        <w:rPr>
          <w:rFonts w:ascii="宋体" w:eastAsia="宋体" w:hAnsi="MS Mincho" w:cs="宋体"/>
          <w:sz w:val="28"/>
        </w:rPr>
        <w:t>堂上我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注重学生与学生互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，尽可能多地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予学生鼓励和</w:t>
      </w:r>
      <w:r>
        <w:rPr>
          <w:rFonts w:ascii="宋体" w:eastAsia="宋体" w:hAnsi="SimSun" w:cs="宋体"/>
          <w:sz w:val="28"/>
        </w:rPr>
        <w:t>赞扬</w:t>
      </w:r>
      <w:r>
        <w:rPr>
          <w:rFonts w:ascii="宋体" w:eastAsia="宋体" w:hAnsi="MS Mincho" w:cs="宋体"/>
          <w:sz w:val="28"/>
        </w:rPr>
        <w:t>，尽量培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趣。另外，我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将德育融于自己的教学之中，因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们觉</w:t>
      </w:r>
      <w:r>
        <w:rPr>
          <w:rFonts w:ascii="宋体" w:eastAsia="宋体" w:hAnsi="MS Mincho" w:cs="宋体"/>
          <w:sz w:val="28"/>
        </w:rPr>
        <w:t>得他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地需要激励。一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下来，很多老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已是筋疲力尽，第一次深刻地感受到作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的辛苦。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便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和在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欠佳的学生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心，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学生知道，我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生，更是朋友。音</w:t>
      </w:r>
      <w:r>
        <w:rPr>
          <w:rFonts w:ascii="宋体" w:eastAsia="宋体" w:hAnsi="SimSun" w:cs="宋体"/>
          <w:sz w:val="28"/>
        </w:rPr>
        <w:t>乐课</w:t>
      </w:r>
      <w:r>
        <w:rPr>
          <w:rFonts w:ascii="宋体" w:eastAsia="宋体" w:hAnsi="MS Mincho" w:cs="宋体"/>
          <w:sz w:val="28"/>
        </w:rPr>
        <w:t>上，我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的感受，体育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上，我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嬉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在并不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敞的操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尽自己最大的努力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学生学在其中，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在其中。中午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40</w:t>
      </w:r>
      <w:r>
        <w:rPr>
          <w:rFonts w:ascii="宋体" w:eastAsia="宋体" w:hAnsi="MS Mincho" w:cs="宋体"/>
          <w:sz w:val="28"/>
        </w:rPr>
        <w:t>，上午的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程便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束。下午</w:t>
      </w:r>
      <w:r>
        <w:rPr>
          <w:rFonts w:ascii="宋体" w:eastAsia="宋体" w:cs="宋体"/>
          <w:sz w:val="28"/>
        </w:rPr>
        <w:t>14:10</w:t>
      </w:r>
      <w:r>
        <w:rPr>
          <w:rFonts w:ascii="宋体" w:eastAsia="宋体" w:hAnsi="MS Mincho" w:cs="宋体"/>
          <w:sz w:val="28"/>
        </w:rPr>
        <w:t>又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16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放学。一天的授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内容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束，但我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的工作</w:t>
      </w:r>
      <w:r>
        <w:rPr>
          <w:rFonts w:ascii="宋体" w:eastAsia="宋体" w:hAnsi="SimSun" w:cs="宋体"/>
          <w:sz w:val="28"/>
        </w:rPr>
        <w:t>还远远</w:t>
      </w:r>
      <w:r>
        <w:rPr>
          <w:rFonts w:ascii="宋体" w:eastAsia="宋体" w:hAnsi="MS Mincho" w:cs="宋体"/>
          <w:sz w:val="28"/>
        </w:rPr>
        <w:t>没有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束。我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需要</w:t>
      </w:r>
      <w:r>
        <w:rPr>
          <w:rFonts w:ascii="宋体" w:eastAsia="宋体" w:hAnsi="SimSun" w:cs="宋体"/>
          <w:sz w:val="28"/>
        </w:rPr>
        <w:t>开总结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，并确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第二天的工作流程和各自的工作，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和批改作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等等。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来到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村，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然很辛苦，但是我感受到了</w:t>
      </w:r>
      <w:r>
        <w:rPr>
          <w:rFonts w:ascii="宋体" w:eastAsia="宋体" w:hAnsi="SimSun" w:cs="宋体"/>
          <w:sz w:val="28"/>
        </w:rPr>
        <w:t>农</w:t>
      </w:r>
      <w:r>
        <w:rPr>
          <w:rFonts w:ascii="宋体" w:eastAsia="宋体" w:hAnsi="MS Mincho" w:cs="宋体"/>
          <w:sz w:val="28"/>
        </w:rPr>
        <w:t>村的淳朴和美，心灵受到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化，没有城市的喧</w:t>
      </w:r>
      <w:r>
        <w:rPr>
          <w:rFonts w:ascii="宋体" w:eastAsia="宋体" w:hAnsi="SimSun" w:cs="宋体"/>
          <w:sz w:val="28"/>
        </w:rPr>
        <w:t>嚣</w:t>
      </w:r>
      <w:r>
        <w:rPr>
          <w:rFonts w:ascii="宋体" w:eastAsia="宋体" w:hAnsi="MS Mincho" w:cs="宋体"/>
          <w:sz w:val="28"/>
        </w:rPr>
        <w:t>和物欲横流，只是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的生活，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真好！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大学生支教心得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上周二，我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初三九班的同学的期中考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大会作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的班会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次的班会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不是活</w:t>
      </w:r>
      <w:r>
        <w:rPr>
          <w:rFonts w:ascii="宋体" w:eastAsia="宋体" w:hAnsi="SimSun" w:cs="宋体"/>
          <w:sz w:val="28"/>
        </w:rPr>
        <w:t>动类</w:t>
      </w:r>
      <w:r>
        <w:rPr>
          <w:rFonts w:ascii="宋体" w:eastAsia="宋体" w:hAnsi="MS Mincho" w:cs="宋体"/>
          <w:sz w:val="28"/>
        </w:rPr>
        <w:t>型的班会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，只是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教形式的班会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，先是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初三的同学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好坏的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hAnsi="MS Mincho" w:cs="宋体"/>
          <w:sz w:val="28"/>
        </w:rPr>
        <w:t>因，以及分享自己作</w:t>
      </w:r>
      <w:r>
        <w:rPr>
          <w:rFonts w:ascii="宋体" w:eastAsia="宋体" w:hAnsi="SimSun" w:cs="宋体"/>
          <w:sz w:val="28"/>
        </w:rPr>
        <w:t>为过</w:t>
      </w:r>
      <w:r>
        <w:rPr>
          <w:rFonts w:ascii="宋体" w:eastAsia="宋体" w:hAnsi="MS Mincho" w:cs="宋体"/>
          <w:sz w:val="28"/>
        </w:rPr>
        <w:t>来人，曾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的一些学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技巧和学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方法分享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，最后特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指出一些最近我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的一些学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坏毛病。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次的班会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内容，而今天主要是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我的感受和</w:t>
      </w:r>
      <w:r>
        <w:rPr>
          <w:rFonts w:ascii="宋体" w:eastAsia="宋体" w:hAnsi="SimSun" w:cs="宋体"/>
          <w:sz w:val="28"/>
        </w:rPr>
        <w:t>这节</w:t>
      </w:r>
      <w:r>
        <w:rPr>
          <w:rFonts w:ascii="宋体" w:eastAsia="宋体" w:hAnsi="MS Mincho" w:cs="宋体"/>
          <w:sz w:val="28"/>
        </w:rPr>
        <w:t>班会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的自我反思。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班会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之前，通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我以往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九班的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察和何彦宜班主任的指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，最后</w:t>
      </w:r>
      <w:r>
        <w:rPr>
          <w:rFonts w:ascii="宋体" w:eastAsia="宋体" w:hAnsi="SimSun" w:cs="宋体"/>
          <w:sz w:val="28"/>
        </w:rPr>
        <w:t>认为对</w:t>
      </w:r>
      <w:r>
        <w:rPr>
          <w:rFonts w:ascii="宋体" w:eastAsia="宋体" w:hAnsi="MS Mincho" w:cs="宋体"/>
          <w:sz w:val="28"/>
        </w:rPr>
        <w:t>于九班的初中生来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班集体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动类</w:t>
      </w:r>
      <w:r>
        <w:rPr>
          <w:rFonts w:ascii="宋体" w:eastAsia="宋体" w:hAnsi="MS Mincho" w:cs="宋体"/>
          <w:sz w:val="28"/>
        </w:rPr>
        <w:t>型的班会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并没有太大的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趣，而且就算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行活</w:t>
      </w:r>
      <w:r>
        <w:rPr>
          <w:rFonts w:ascii="宋体" w:eastAsia="宋体" w:hAnsi="SimSun" w:cs="宋体"/>
          <w:sz w:val="28"/>
        </w:rPr>
        <w:t>动类</w:t>
      </w:r>
      <w:r>
        <w:rPr>
          <w:rFonts w:ascii="宋体" w:eastAsia="宋体" w:hAnsi="MS Mincho" w:cs="宋体"/>
          <w:sz w:val="28"/>
        </w:rPr>
        <w:t>型班会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（比如搞游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、小</w:t>
      </w:r>
      <w:r>
        <w:rPr>
          <w:rFonts w:ascii="宋体" w:eastAsia="宋体" w:hAnsi="SimSun" w:cs="宋体"/>
          <w:sz w:val="28"/>
        </w:rPr>
        <w:t>组讨论</w:t>
      </w:r>
      <w:r>
        <w:rPr>
          <w:rFonts w:ascii="宋体" w:eastAsia="宋体" w:hAnsi="MS Mincho" w:cs="宋体"/>
          <w:sz w:val="28"/>
        </w:rPr>
        <w:t>等等），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于九班同学来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效果会很一般，他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更希望在学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方面上能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得到直接的指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和建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上面的分析，最后决定</w:t>
      </w:r>
      <w:r>
        <w:rPr>
          <w:rFonts w:ascii="宋体" w:eastAsia="宋体" w:hAnsi="SimSun" w:cs="宋体"/>
          <w:sz w:val="28"/>
        </w:rPr>
        <w:t>让这</w:t>
      </w:r>
      <w:r>
        <w:rPr>
          <w:rFonts w:ascii="宋体" w:eastAsia="宋体" w:hAnsi="MS Mincho" w:cs="宋体"/>
          <w:sz w:val="28"/>
        </w:rPr>
        <w:t>次班会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的形式做成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型班会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程看似</w:t>
      </w:r>
      <w:r>
        <w:rPr>
          <w:rFonts w:ascii="宋体" w:eastAsia="宋体" w:hAnsi="SimSun" w:cs="宋体"/>
          <w:sz w:val="28"/>
        </w:rPr>
        <w:t>单调</w:t>
      </w:r>
      <w:r>
        <w:rPr>
          <w:rFonts w:ascii="宋体" w:eastAsia="宋体" w:hAnsi="MS Mincho" w:cs="宋体"/>
          <w:sz w:val="28"/>
        </w:rPr>
        <w:t>枯燥，但我在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台上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候，班上的同学并没有我之前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料的情况那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低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写自己的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西，而是都几乎抬起</w:t>
      </w:r>
      <w:r>
        <w:rPr>
          <w:rFonts w:ascii="宋体" w:eastAsia="宋体" w:hAnsi="SimSun" w:cs="宋体"/>
          <w:sz w:val="28"/>
        </w:rPr>
        <w:t>头盯</w:t>
      </w:r>
      <w:r>
        <w:rPr>
          <w:rFonts w:ascii="宋体" w:eastAsia="宋体" w:hAnsi="MS Mincho" w:cs="宋体"/>
          <w:sz w:val="28"/>
        </w:rPr>
        <w:t>着我，眼里透露出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我所介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的方法和思想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堂上也基本没有出</w:t>
      </w:r>
      <w:r>
        <w:rPr>
          <w:rFonts w:ascii="宋体" w:eastAsia="宋体" w:hAnsi="SimSun" w:cs="宋体"/>
          <w:sz w:val="28"/>
        </w:rPr>
        <w:t>现违</w:t>
      </w:r>
      <w:r>
        <w:rPr>
          <w:rFonts w:ascii="宋体" w:eastAsia="宋体" w:hAnsi="MS Mincho" w:cs="宋体"/>
          <w:sz w:val="28"/>
        </w:rPr>
        <w:t>反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律的事情，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会呼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我所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的一些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堂效果良好。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但也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是有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多不足，比如在学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上的分析，内容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于短浅，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于已</w:t>
      </w:r>
      <w:r>
        <w:rPr>
          <w:rFonts w:ascii="宋体" w:eastAsia="宋体" w:hAnsi="SimSun" w:cs="宋体"/>
          <w:sz w:val="28"/>
        </w:rPr>
        <w:t>经经历过</w:t>
      </w:r>
      <w:r>
        <w:rPr>
          <w:rFonts w:ascii="宋体" w:eastAsia="宋体" w:hAnsi="MS Mincho" w:cs="宋体"/>
          <w:sz w:val="28"/>
        </w:rPr>
        <w:t>多次考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的初三同学来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，内容有点重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点上我曾思考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，但始</w:t>
      </w:r>
      <w:r>
        <w:rPr>
          <w:rFonts w:ascii="宋体" w:eastAsia="宋体" w:hAnsi="SimSun" w:cs="宋体"/>
          <w:sz w:val="28"/>
        </w:rPr>
        <w:t>终还</w:t>
      </w:r>
      <w:r>
        <w:rPr>
          <w:rFonts w:ascii="宋体" w:eastAsia="宋体" w:hAnsi="MS Mincho" w:cs="宋体"/>
          <w:sz w:val="28"/>
        </w:rPr>
        <w:t>是没有了解清楚初三学生他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方法和思想上的自我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知程度，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就是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了解他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，以及自身教</w:t>
      </w:r>
      <w:r>
        <w:rPr>
          <w:rFonts w:ascii="宋体" w:eastAsia="宋体" w:hAnsi="SimSun" w:cs="宋体"/>
          <w:sz w:val="28"/>
        </w:rPr>
        <w:t>师经历</w:t>
      </w:r>
      <w:r>
        <w:rPr>
          <w:rFonts w:ascii="宋体" w:eastAsia="宋体" w:hAnsi="MS Mincho" w:cs="宋体"/>
          <w:sz w:val="28"/>
        </w:rPr>
        <w:t>上的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不足。而且在分析上思路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然有条理，但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后我</w:t>
      </w:r>
      <w:r>
        <w:rPr>
          <w:rFonts w:ascii="宋体" w:eastAsia="宋体" w:hAnsi="SimSun" w:cs="宋体"/>
          <w:sz w:val="28"/>
        </w:rPr>
        <w:t>发现严谨</w:t>
      </w:r>
      <w:r>
        <w:rPr>
          <w:rFonts w:ascii="宋体" w:eastAsia="宋体" w:hAnsi="MS Mincho" w:cs="宋体"/>
          <w:sz w:val="28"/>
        </w:rPr>
        <w:t>性和</w:t>
      </w:r>
      <w:r>
        <w:rPr>
          <w:rFonts w:ascii="宋体" w:eastAsia="宋体" w:hAnsi="SimSun" w:cs="宋体"/>
          <w:sz w:val="28"/>
        </w:rPr>
        <w:t>逻辑联</w:t>
      </w:r>
      <w:r>
        <w:rPr>
          <w:rFonts w:ascii="宋体" w:eastAsia="宋体" w:hAnsi="MS Mincho" w:cs="宋体"/>
          <w:sz w:val="28"/>
        </w:rPr>
        <w:t>系不是很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一点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涉</w:t>
      </w:r>
      <w:r>
        <w:rPr>
          <w:rFonts w:ascii="宋体" w:eastAsia="宋体" w:hAnsi="MS Mincho" w:cs="宋体"/>
          <w:sz w:val="28"/>
        </w:rPr>
        <w:t>及了教学上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于教学内容的分析和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理能力不足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以上自我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价和反思，我将会更多地深入了解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班同学的情况，同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更多地上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自身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教学内容的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理能力，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累更多在班主任班会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堂的上的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大学生支教心得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逝者如斯夫，不舍昼夜。往事如流水，生命如梦</w:t>
      </w:r>
      <w:r>
        <w:rPr>
          <w:rFonts w:ascii="宋体" w:eastAsia="宋体" w:hAnsi="SimSun" w:cs="宋体"/>
          <w:sz w:val="28"/>
        </w:rPr>
        <w:t>靥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，多少</w:t>
      </w:r>
      <w:r>
        <w:rPr>
          <w:rFonts w:ascii="宋体" w:eastAsia="宋体" w:hAnsi="SimSun" w:cs="宋体"/>
          <w:sz w:val="28"/>
        </w:rPr>
        <w:t>尘</w:t>
      </w:r>
      <w:r>
        <w:rPr>
          <w:rFonts w:ascii="宋体" w:eastAsia="宋体" w:hAnsi="MS Mincho" w:cs="宋体"/>
          <w:sz w:val="28"/>
        </w:rPr>
        <w:t>埃</w:t>
      </w:r>
      <w:r>
        <w:rPr>
          <w:rFonts w:ascii="宋体" w:eastAsia="宋体" w:hAnsi="SimSun" w:cs="宋体"/>
          <w:sz w:val="28"/>
        </w:rPr>
        <w:t>飞满</w:t>
      </w:r>
      <w:r>
        <w:rPr>
          <w:rFonts w:ascii="宋体" w:eastAsia="宋体" w:hAnsi="MS Mincho" w:cs="宋体"/>
          <w:sz w:val="28"/>
        </w:rPr>
        <w:t>天，漫卷无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慨</w:t>
      </w:r>
      <w:r>
        <w:rPr>
          <w:rFonts w:ascii="宋体" w:eastAsia="宋体" w:hAnsi="SimSun" w:cs="宋体"/>
          <w:sz w:val="28"/>
        </w:rPr>
        <w:t>叹</w:t>
      </w:r>
      <w:r>
        <w:rPr>
          <w:rFonts w:ascii="宋体" w:eastAsia="宋体" w:hAnsi="MS Mincho" w:cs="宋体"/>
          <w:sz w:val="28"/>
        </w:rPr>
        <w:t>。放眼望前路，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花沾雨露，</w:t>
      </w:r>
      <w:r>
        <w:rPr>
          <w:rFonts w:ascii="宋体" w:eastAsia="宋体" w:hAnsi="SimSun" w:cs="宋体"/>
          <w:sz w:val="28"/>
        </w:rPr>
        <w:t>摇</w:t>
      </w:r>
      <w:r>
        <w:rPr>
          <w:rFonts w:ascii="宋体" w:eastAsia="宋体" w:hAnsi="MS Mincho" w:cs="宋体"/>
          <w:sz w:val="28"/>
        </w:rPr>
        <w:t>曳半季</w:t>
      </w:r>
      <w:r>
        <w:rPr>
          <w:rFonts w:ascii="宋体" w:eastAsia="宋体" w:hAnsi="SimSun" w:cs="宋体"/>
          <w:sz w:val="28"/>
        </w:rPr>
        <w:t>尘</w:t>
      </w:r>
      <w:r>
        <w:rPr>
          <w:rFonts w:ascii="宋体" w:eastAsia="宋体" w:hAnsi="MS Mincho" w:cs="宋体"/>
          <w:sz w:val="28"/>
        </w:rPr>
        <w:t>。人生路漫漫，惆</w:t>
      </w:r>
      <w:r>
        <w:rPr>
          <w:rFonts w:ascii="宋体" w:eastAsia="宋体" w:hAnsi="SimSun" w:cs="宋体"/>
          <w:sz w:val="28"/>
        </w:rPr>
        <w:t>怅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欣共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一泉水，黯然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身，笑亦哭，哭亦笑，唯眸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期待不同，自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喧</w:t>
      </w:r>
      <w:r>
        <w:rPr>
          <w:rFonts w:ascii="宋体" w:eastAsia="宋体" w:hAnsi="SimSun" w:cs="宋体"/>
          <w:sz w:val="28"/>
        </w:rPr>
        <w:t>嚣</w:t>
      </w:r>
      <w:r>
        <w:rPr>
          <w:rFonts w:ascii="宋体" w:eastAsia="宋体" w:hAnsi="MS Mincho" w:cs="宋体"/>
          <w:sz w:val="28"/>
        </w:rPr>
        <w:t>与沉静。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初来繁峙与各位老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面，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是三个月前。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去的三个月中，我体会到了支教生活的快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和感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支教工作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了我，各</w:t>
      </w:r>
      <w:r>
        <w:rPr>
          <w:rFonts w:ascii="宋体" w:eastAsia="宋体" w:hAnsi="SimSun" w:cs="宋体"/>
          <w:sz w:val="28"/>
        </w:rPr>
        <w:t>级领导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关怀</w:t>
      </w:r>
      <w:r>
        <w:rPr>
          <w:rFonts w:ascii="宋体" w:eastAsia="宋体" w:hAnsi="MS Mincho" w:cs="宋体"/>
          <w:sz w:val="28"/>
        </w:rPr>
        <w:t>鼓舞了我，老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了我，与老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的交流提升了我。支教工作是充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的，</w:t>
      </w:r>
      <w:r>
        <w:rPr>
          <w:rFonts w:ascii="宋体" w:eastAsia="宋体" w:hAnsi="SimSun" w:cs="宋体"/>
          <w:sz w:val="28"/>
        </w:rPr>
        <w:t>带给</w:t>
      </w:r>
      <w:r>
        <w:rPr>
          <w:rFonts w:ascii="宋体" w:eastAsia="宋体" w:hAnsi="MS Mincho" w:cs="宋体"/>
          <w:sz w:val="28"/>
        </w:rPr>
        <w:t>我的是沉甸甸的收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初到学校，我及</w:t>
      </w:r>
      <w:r>
        <w:rPr>
          <w:rFonts w:ascii="宋体" w:eastAsia="宋体" w:hAnsi="SimSun" w:cs="宋体"/>
          <w:sz w:val="28"/>
        </w:rPr>
        <w:t>时调</w:t>
      </w:r>
      <w:r>
        <w:rPr>
          <w:rFonts w:ascii="宋体" w:eastAsia="宋体" w:hAnsi="MS Mincho" w:cs="宋体"/>
          <w:sz w:val="28"/>
        </w:rPr>
        <w:t>整心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沟通交流。我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常告</w:t>
      </w:r>
      <w:r>
        <w:rPr>
          <w:rFonts w:ascii="宋体" w:eastAsia="宋体" w:hAnsi="SimSun" w:cs="宋体"/>
          <w:sz w:val="28"/>
        </w:rPr>
        <w:t>诫</w:t>
      </w:r>
      <w:r>
        <w:rPr>
          <w:rFonts w:ascii="宋体" w:eastAsia="宋体" w:hAnsi="MS Mincho" w:cs="宋体"/>
          <w:sz w:val="28"/>
        </w:rPr>
        <w:t>自己：要以高度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的主人翁精神，在平凡的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位上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汗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墨，辛勤付出，凡是自己能做到的不管是不是分内的事，都要竭力去做，要以一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的心情去迎接一切的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尽快融入新的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境，更好地展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教育教学工作，我主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向学校的老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了解情况，增加彼此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的信任和友</w:t>
      </w:r>
      <w:r>
        <w:rPr>
          <w:rFonts w:ascii="宋体" w:eastAsia="宋体" w:hAnsi="SimSun" w:cs="宋体"/>
          <w:sz w:val="28"/>
        </w:rPr>
        <w:t>谊</w:t>
      </w:r>
      <w:r>
        <w:rPr>
          <w:rFonts w:ascii="宋体" w:eastAsia="宋体" w:hAnsi="MS Mincho" w:cs="宋体"/>
          <w:sz w:val="28"/>
        </w:rPr>
        <w:t>，走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，揣摩当地教学特点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律，有的放矢的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整自己的工作思路。同事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友好地帮助我，指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我，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我受益匪浅。生活中，学校</w:t>
      </w:r>
      <w:r>
        <w:rPr>
          <w:rFonts w:ascii="宋体" w:eastAsia="宋体" w:hAnsi="SimSun" w:cs="宋体"/>
          <w:sz w:val="28"/>
        </w:rPr>
        <w:t>领导给</w:t>
      </w:r>
      <w:r>
        <w:rPr>
          <w:rFonts w:ascii="宋体" w:eastAsia="宋体" w:hAnsi="MS Mincho" w:cs="宋体"/>
          <w:sz w:val="28"/>
        </w:rPr>
        <w:t>予我极大的帮助与照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我能安心地支教。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里的学生都很</w:t>
      </w:r>
      <w:r>
        <w:rPr>
          <w:rFonts w:ascii="宋体" w:eastAsia="宋体" w:hAnsi="SimSun" w:cs="宋体"/>
          <w:sz w:val="28"/>
        </w:rPr>
        <w:t>热爱读书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望，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都听得那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入迷，他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生活充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着希望和憧憬。他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的感情很丰富，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察力也很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。最感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的一个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就是，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天上下</w:t>
      </w:r>
      <w:r>
        <w:rPr>
          <w:rFonts w:ascii="宋体" w:eastAsia="宋体" w:hAnsi="SimSun" w:cs="宋体"/>
          <w:sz w:val="28"/>
        </w:rPr>
        <w:t>课师</w:t>
      </w:r>
      <w:r>
        <w:rPr>
          <w:rFonts w:ascii="宋体" w:eastAsia="宋体" w:hAnsi="MS Mincho" w:cs="宋体"/>
          <w:sz w:val="28"/>
        </w:rPr>
        <w:t>生互相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都尽自己最大的声音向我喊出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cs="宋体"/>
          <w:sz w:val="28"/>
        </w:rPr>
        <w:t>””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然我的耳</w:t>
      </w:r>
      <w:r>
        <w:rPr>
          <w:rFonts w:ascii="宋体" w:eastAsia="宋体" w:hAnsi="SimSun" w:cs="宋体"/>
          <w:sz w:val="28"/>
        </w:rPr>
        <w:t>朵经</w:t>
      </w:r>
      <w:r>
        <w:rPr>
          <w:rFonts w:ascii="宋体" w:eastAsia="宋体" w:hAnsi="MS Mincho" w:cs="宋体"/>
          <w:sz w:val="28"/>
        </w:rPr>
        <w:t>常被高分</w:t>
      </w:r>
      <w:r>
        <w:rPr>
          <w:rFonts w:ascii="宋体" w:eastAsia="宋体" w:hAnsi="SimSun" w:cs="宋体"/>
          <w:sz w:val="28"/>
        </w:rPr>
        <w:t>贝</w:t>
      </w:r>
      <w:r>
        <w:rPr>
          <w:rFonts w:ascii="宋体" w:eastAsia="宋体" w:hAnsi="MS Mincho" w:cs="宋体"/>
          <w:sz w:val="28"/>
        </w:rPr>
        <w:t>音量震得</w:t>
      </w:r>
      <w:r>
        <w:rPr>
          <w:rFonts w:ascii="宋体" w:eastAsia="宋体" w:hAnsi="SimSun" w:cs="宋体"/>
          <w:sz w:val="28"/>
        </w:rPr>
        <w:t>嗡嗡</w:t>
      </w:r>
      <w:r>
        <w:rPr>
          <w:rFonts w:ascii="宋体" w:eastAsia="宋体" w:hAnsi="MS Mincho" w:cs="宋体"/>
          <w:sz w:val="28"/>
        </w:rPr>
        <w:t>作响，但沐浴在学生的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里很幸福。他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很有礼貌，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行礼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好，他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也很勤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是将校园和教室打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得干干</w:t>
      </w:r>
      <w:r>
        <w:rPr>
          <w:rFonts w:ascii="宋体" w:eastAsia="宋体" w:hAnsi="SimSun" w:cs="宋体"/>
          <w:sz w:val="28"/>
        </w:rPr>
        <w:t>净净</w:t>
      </w:r>
      <w:r>
        <w:rPr>
          <w:rFonts w:ascii="宋体" w:eastAsia="宋体" w:hAnsi="MS Mincho" w:cs="宋体"/>
          <w:sz w:val="28"/>
        </w:rPr>
        <w:t>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也很</w:t>
      </w:r>
      <w:r>
        <w:rPr>
          <w:rFonts w:ascii="宋体" w:eastAsia="宋体" w:hAnsi="SimSun" w:cs="宋体"/>
          <w:sz w:val="28"/>
        </w:rPr>
        <w:t>顽</w:t>
      </w:r>
      <w:r>
        <w:rPr>
          <w:rFonts w:ascii="宋体" w:eastAsia="宋体" w:hAnsi="MS Mincho" w:cs="宋体"/>
          <w:sz w:val="28"/>
        </w:rPr>
        <w:t>皮，班上也有个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学生比</w:t>
      </w:r>
      <w:r>
        <w:rPr>
          <w:rFonts w:ascii="宋体" w:eastAsia="宋体" w:hAnsi="SimSun" w:cs="宋体"/>
          <w:sz w:val="28"/>
        </w:rPr>
        <w:t>较调</w:t>
      </w:r>
      <w:r>
        <w:rPr>
          <w:rFonts w:ascii="宋体" w:eastAsia="宋体" w:hAnsi="MS Mincho" w:cs="宋体"/>
          <w:sz w:val="28"/>
        </w:rPr>
        <w:t>皮，但是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真找他</w:t>
      </w:r>
      <w:r>
        <w:rPr>
          <w:rFonts w:ascii="宋体" w:eastAsia="宋体" w:hAnsi="SimSun" w:cs="宋体"/>
          <w:sz w:val="28"/>
        </w:rPr>
        <w:t>们谈话</w:t>
      </w:r>
      <w:r>
        <w:rPr>
          <w:rFonts w:ascii="宋体" w:eastAsia="宋体" w:hAnsi="MS Mincho" w:cs="宋体"/>
          <w:sz w:val="28"/>
        </w:rPr>
        <w:t>之后，他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便会有所改正。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在支教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程中，我明白我的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一点我不敢有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毫的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虎，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堂上我和学生</w:t>
      </w:r>
      <w:r>
        <w:rPr>
          <w:rFonts w:ascii="宋体" w:eastAsia="宋体" w:hAnsi="SimSun" w:cs="宋体"/>
          <w:sz w:val="28"/>
        </w:rPr>
        <w:t>们积</w:t>
      </w:r>
      <w:r>
        <w:rPr>
          <w:rFonts w:ascii="宋体" w:eastAsia="宋体" w:hAnsi="MS Mincho" w:cs="宋体"/>
          <w:sz w:val="28"/>
        </w:rPr>
        <w:t>极探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真听取他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的。意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于同学中好的学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予鼓励和推广，不足之</w:t>
      </w:r>
      <w:r>
        <w:rPr>
          <w:rFonts w:ascii="宋体" w:eastAsia="宋体" w:hAnsi="SimSun" w:cs="宋体"/>
          <w:sz w:val="28"/>
        </w:rPr>
        <w:t>处给</w:t>
      </w:r>
      <w:r>
        <w:rPr>
          <w:rFonts w:ascii="宋体" w:eastAsia="宋体" w:hAnsi="MS Mincho" w:cs="宋体"/>
          <w:sz w:val="28"/>
        </w:rPr>
        <w:t>予指正，在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程中同学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学到了很多，我也收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了很多。我虚心向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交流，建立了良好的合作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做好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，从中学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自己之后的工作有更高的要求，我希望我和同学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一起成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，一起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。能成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一名支教教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，是我无上的光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，支教生活所</w:t>
      </w:r>
      <w:r>
        <w:rPr>
          <w:rFonts w:ascii="宋体" w:eastAsia="宋体" w:hAnsi="SimSun" w:cs="宋体"/>
          <w:sz w:val="28"/>
        </w:rPr>
        <w:t>焕发</w:t>
      </w:r>
      <w:r>
        <w:rPr>
          <w:rFonts w:ascii="宋体" w:eastAsia="宋体" w:hAnsi="MS Mincho" w:cs="宋体"/>
          <w:sz w:val="28"/>
        </w:rPr>
        <w:t>的光芒将照亮我今后的人生道路。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每每</w:t>
      </w:r>
      <w:r>
        <w:rPr>
          <w:rFonts w:ascii="宋体" w:eastAsia="宋体" w:hAnsi="MS Mincho" w:cs="宋体"/>
          <w:sz w:val="28"/>
        </w:rPr>
        <w:t>想到未来的分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，内心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会涌上一</w:t>
      </w:r>
      <w:r>
        <w:rPr>
          <w:rFonts w:ascii="宋体" w:eastAsia="宋体" w:hAnsi="SimSun" w:cs="宋体"/>
          <w:sz w:val="28"/>
        </w:rPr>
        <w:t>阵</w:t>
      </w:r>
      <w:r>
        <w:rPr>
          <w:rFonts w:ascii="宋体" w:eastAsia="宋体" w:hAnsi="MS Mincho" w:cs="宋体"/>
          <w:sz w:val="28"/>
        </w:rPr>
        <w:t>酸楚，舍不得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。相逢又告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hAnsi="MS Mincho" w:cs="宋体"/>
          <w:sz w:val="28"/>
        </w:rPr>
        <w:t>帆又离岸，是往日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终结</w:t>
      </w:r>
      <w:r>
        <w:rPr>
          <w:rFonts w:ascii="宋体" w:eastAsia="宋体" w:hAnsi="MS Mincho" w:cs="宋体"/>
          <w:sz w:val="28"/>
        </w:rPr>
        <w:t>，亦是未来幸福的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端。祝愿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一个孩子未来都有一个好前程，未来都能幸福。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谢拥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次支教的机会，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将是我一生都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得回</w:t>
      </w: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大学生支教心得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是由于昨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工作到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点多的</w:t>
      </w:r>
      <w:r>
        <w:rPr>
          <w:rFonts w:ascii="宋体" w:eastAsia="宋体" w:hAnsi="SimSun" w:cs="宋体"/>
          <w:sz w:val="28"/>
        </w:rPr>
        <w:t>缘</w:t>
      </w:r>
      <w:r>
        <w:rPr>
          <w:rFonts w:ascii="宋体" w:eastAsia="宋体" w:hAnsi="MS Mincho" w:cs="宋体"/>
          <w:sz w:val="28"/>
        </w:rPr>
        <w:t>故，当</w:t>
      </w:r>
      <w:r>
        <w:rPr>
          <w:rFonts w:ascii="宋体" w:eastAsia="宋体" w:hAnsi="SimSun" w:cs="宋体"/>
          <w:sz w:val="28"/>
        </w:rPr>
        <w:t>铃</w:t>
      </w:r>
      <w:r>
        <w:rPr>
          <w:rFonts w:ascii="宋体" w:eastAsia="宋体" w:hAnsi="MS Mincho" w:cs="宋体"/>
          <w:sz w:val="28"/>
        </w:rPr>
        <w:t>声响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我想都没想就把它</w:t>
      </w:r>
      <w:r>
        <w:rPr>
          <w:rFonts w:ascii="宋体" w:eastAsia="宋体" w:hAnsi="SimSun" w:cs="宋体"/>
          <w:sz w:val="28"/>
        </w:rPr>
        <w:t>给关</w:t>
      </w:r>
      <w:r>
        <w:rPr>
          <w:rFonts w:ascii="宋体" w:eastAsia="宋体" w:hAnsi="MS Mincho" w:cs="宋体"/>
          <w:sz w:val="28"/>
        </w:rPr>
        <w:t>上了，等起的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候都快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了。上午又是</w:t>
      </w:r>
      <w:r>
        <w:rPr>
          <w:rFonts w:ascii="宋体" w:eastAsia="宋体" w:hAnsi="SimSun" w:cs="宋体"/>
          <w:sz w:val="28"/>
        </w:rPr>
        <w:t>连续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由于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天要保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听一</w:t>
      </w:r>
      <w:r>
        <w:rPr>
          <w:rFonts w:ascii="宋体" w:eastAsia="宋体" w:hAnsi="SimSun" w:cs="宋体"/>
          <w:sz w:val="28"/>
        </w:rPr>
        <w:t>节队</w:t>
      </w:r>
      <w:r>
        <w:rPr>
          <w:rFonts w:ascii="宋体" w:eastAsia="宋体" w:hAnsi="MS Mincho" w:cs="宋体"/>
          <w:sz w:val="28"/>
        </w:rPr>
        <w:t>友的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因此一上午都在教室里不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没有像昨天那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累，一整天都精力充沛。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今天由于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班的没有我，因此我也加入了家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的行列。</w:t>
      </w:r>
      <w:r>
        <w:rPr>
          <w:rFonts w:ascii="宋体" w:eastAsia="宋体" w:hAnsi="SimSun" w:cs="宋体"/>
          <w:sz w:val="28"/>
        </w:rPr>
        <w:t>刚开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有点新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感，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走</w:t>
      </w:r>
      <w:r>
        <w:rPr>
          <w:rFonts w:ascii="宋体" w:eastAsia="宋体" w:hAnsi="SimSun" w:cs="宋体"/>
          <w:sz w:val="28"/>
        </w:rPr>
        <w:t>边观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景，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声笑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不断。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第一家是我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的家，爸</w:t>
      </w:r>
      <w:r>
        <w:rPr>
          <w:rFonts w:ascii="宋体" w:eastAsia="宋体" w:hAnsi="SimSun" w:cs="宋体"/>
          <w:sz w:val="28"/>
        </w:rPr>
        <w:t>妈</w:t>
      </w:r>
      <w:r>
        <w:rPr>
          <w:rFonts w:ascii="宋体" w:eastAsia="宋体" w:hAnsi="MS Mincho" w:cs="宋体"/>
          <w:sz w:val="28"/>
        </w:rPr>
        <w:t>不在家跟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奶奶住在一起，他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家没有盖房子跟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奶奶</w:t>
      </w:r>
      <w:r>
        <w:rPr>
          <w:rFonts w:ascii="宋体" w:eastAsia="宋体" w:hAnsi="SimSun" w:cs="宋体"/>
          <w:sz w:val="28"/>
        </w:rPr>
        <w:t>挤</w:t>
      </w:r>
      <w:r>
        <w:rPr>
          <w:rFonts w:ascii="宋体" w:eastAsia="宋体" w:hAnsi="MS Mincho" w:cs="宋体"/>
          <w:sz w:val="28"/>
        </w:rPr>
        <w:t>在一所小破旧的房子里。奶奶看起来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是持家的，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就有点老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一般不</w:t>
      </w:r>
      <w:r>
        <w:rPr>
          <w:rFonts w:ascii="宋体" w:eastAsia="宋体" w:hAnsi="SimSun" w:cs="宋体"/>
          <w:sz w:val="28"/>
        </w:rPr>
        <w:t>讲话</w:t>
      </w:r>
      <w:r>
        <w:rPr>
          <w:rFonts w:ascii="宋体" w:eastAsia="宋体" w:hAnsi="MS Mincho" w:cs="宋体"/>
          <w:sz w:val="28"/>
        </w:rPr>
        <w:t>，感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好像有点小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孩子可能由于父母不在家缺少父母的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而且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奶奶不怎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管他学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，因此他一般放学回到家一般都不看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、写字，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常是放学回到家就看</w:t>
      </w:r>
      <w:r>
        <w:rPr>
          <w:rFonts w:ascii="宋体" w:eastAsia="宋体" w:hAnsi="SimSun" w:cs="宋体"/>
          <w:sz w:val="28"/>
        </w:rPr>
        <w:t>电视</w:t>
      </w:r>
      <w:r>
        <w:rPr>
          <w:rFonts w:ascii="宋体" w:eastAsia="宋体" w:hAnsi="MS Mincho" w:cs="宋体"/>
          <w:sz w:val="28"/>
        </w:rPr>
        <w:t>。或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也就是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个原因致使他学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一再下降，但家</w:t>
      </w:r>
      <w:r>
        <w:rPr>
          <w:rFonts w:ascii="宋体" w:eastAsia="宋体" w:hAnsi="SimSun" w:cs="宋体"/>
          <w:sz w:val="28"/>
        </w:rPr>
        <w:t>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是支持他上学的只要孩子有能力就会供他上大学，可是家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好像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孩子不太有信心，</w:t>
      </w:r>
      <w:r>
        <w:rPr>
          <w:rFonts w:ascii="宋体" w:eastAsia="宋体" w:hAnsi="SimSun" w:cs="宋体"/>
          <w:sz w:val="28"/>
        </w:rPr>
        <w:t>总觉</w:t>
      </w:r>
      <w:r>
        <w:rPr>
          <w:rFonts w:ascii="宋体" w:eastAsia="宋体" w:hAnsi="MS Mincho" w:cs="宋体"/>
          <w:sz w:val="28"/>
        </w:rPr>
        <w:t>得孩子不行，没能力上学。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在跟他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聊天的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程中了解到了他爸</w:t>
      </w:r>
      <w:r>
        <w:rPr>
          <w:rFonts w:ascii="宋体" w:eastAsia="宋体" w:hAnsi="SimSun" w:cs="宋体"/>
          <w:sz w:val="28"/>
        </w:rPr>
        <w:t>妈</w:t>
      </w:r>
      <w:r>
        <w:rPr>
          <w:rFonts w:ascii="宋体" w:eastAsia="宋体" w:hAnsi="MS Mincho" w:cs="宋体"/>
          <w:sz w:val="28"/>
        </w:rPr>
        <w:t>常年不回家，在外工作已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年了，奶奶曾</w:t>
      </w:r>
      <w:r>
        <w:rPr>
          <w:rFonts w:ascii="宋体" w:eastAsia="宋体" w:hAnsi="SimSun" w:cs="宋体"/>
          <w:sz w:val="28"/>
        </w:rPr>
        <w:t>经动过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术还经</w:t>
      </w:r>
      <w:r>
        <w:rPr>
          <w:rFonts w:ascii="宋体" w:eastAsia="宋体" w:hAnsi="MS Mincho" w:cs="宋体"/>
          <w:sz w:val="28"/>
        </w:rPr>
        <w:t>常靠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物来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持，有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呕</w:t>
      </w:r>
      <w:r>
        <w:rPr>
          <w:rFonts w:ascii="宋体" w:eastAsia="宋体" w:hAnsi="MS Mincho" w:cs="宋体"/>
          <w:sz w:val="28"/>
        </w:rPr>
        <w:t>吐而且耳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不怎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好使，他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的花</w:t>
      </w:r>
      <w:r>
        <w:rPr>
          <w:rFonts w:ascii="宋体" w:eastAsia="宋体" w:hAnsi="SimSun" w:cs="宋体"/>
          <w:sz w:val="28"/>
        </w:rPr>
        <w:t>销</w:t>
      </w:r>
      <w:r>
        <w:rPr>
          <w:rFonts w:ascii="宋体" w:eastAsia="宋体" w:hAnsi="MS Mincho" w:cs="宋体"/>
          <w:sz w:val="28"/>
        </w:rPr>
        <w:t>一般也都是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的爸爸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，所以相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家庭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担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大一点，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当提到他</w:t>
      </w:r>
      <w:r>
        <w:rPr>
          <w:rFonts w:ascii="宋体" w:eastAsia="宋体" w:hAnsi="SimSun" w:cs="宋体"/>
          <w:sz w:val="28"/>
        </w:rPr>
        <w:t>们伤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处时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不免会流泪，当我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要离</w:t>
      </w:r>
      <w:r>
        <w:rPr>
          <w:rFonts w:ascii="宋体" w:eastAsia="宋体" w:hAnsi="SimSun" w:cs="宋体"/>
          <w:sz w:val="28"/>
        </w:rPr>
        <w:t>开时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是奶奶表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的不舍好像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有很多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要跟我</w:t>
      </w:r>
      <w:r>
        <w:rPr>
          <w:rFonts w:ascii="宋体" w:eastAsia="宋体" w:hAnsi="SimSun" w:cs="宋体"/>
          <w:sz w:val="28"/>
        </w:rPr>
        <w:t>们讲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握着我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的手不放，但由于我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要走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其他的家庭，最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以合影留念而告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，奶奶目送我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很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。不能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得到的信息百分之百可靠但我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得有很大一部分信息都是正确的。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我个人感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家庭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是稍微有点困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的，首先孩子要上学，再者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奶奶身体都不怎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好，二老主要由孩子的爸</w:t>
      </w:r>
      <w:r>
        <w:rPr>
          <w:rFonts w:ascii="宋体" w:eastAsia="宋体" w:hAnsi="SimSun" w:cs="宋体"/>
          <w:sz w:val="28"/>
        </w:rPr>
        <w:t>妈负责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美提到一些敏感</w:t>
      </w:r>
      <w:r>
        <w:rPr>
          <w:rFonts w:ascii="宋体" w:eastAsia="宋体" w:hAnsi="SimSun" w:cs="宋体"/>
          <w:sz w:val="28"/>
        </w:rPr>
        <w:t>话题时</w:t>
      </w:r>
      <w:r>
        <w:rPr>
          <w:rFonts w:ascii="宋体" w:eastAsia="宋体" w:hAnsi="MS Mincho" w:cs="宋体"/>
          <w:sz w:val="28"/>
        </w:rPr>
        <w:t>就会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心落泪。平常看孩子在学校没有什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异常，穿的挺干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的也不是特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的破旧，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走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才得知其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有很多事情真的不能只是</w:t>
      </w:r>
      <w:r>
        <w:rPr>
          <w:rFonts w:ascii="宋体" w:eastAsia="宋体" w:hAnsi="SimSun" w:cs="宋体"/>
          <w:sz w:val="28"/>
        </w:rPr>
        <w:t>简简单单</w:t>
      </w:r>
      <w:r>
        <w:rPr>
          <w:rFonts w:ascii="宋体" w:eastAsia="宋体" w:hAnsi="MS Mincho" w:cs="宋体"/>
          <w:sz w:val="28"/>
        </w:rPr>
        <w:t>的只看表面，倘若不家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我可能到我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支教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束了我也不可能了解到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些情况，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程中会遇到交流、沟通障碍，但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也是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的一个大好机会，的却是受益匪浅。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大学生支教心得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一切仿佛就在昨天，清晰的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得第一次到</w:t>
      </w:r>
      <w:r>
        <w:rPr>
          <w:rFonts w:ascii="宋体" w:eastAsia="宋体" w:hAnsi="SimSun" w:cs="宋体"/>
          <w:sz w:val="28"/>
        </w:rPr>
        <w:t>陈</w:t>
      </w:r>
      <w:r>
        <w:rPr>
          <w:rFonts w:ascii="宋体" w:eastAsia="宋体" w:hAnsi="MS Mincho" w:cs="宋体"/>
          <w:sz w:val="28"/>
        </w:rPr>
        <w:t>墩小学，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里的空气特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清新，老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非常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情、</w:t>
      </w:r>
      <w:r>
        <w:rPr>
          <w:rFonts w:ascii="宋体" w:eastAsia="宋体" w:hAnsi="SimSun" w:cs="宋体"/>
          <w:sz w:val="28"/>
        </w:rPr>
        <w:t>纯</w:t>
      </w:r>
      <w:r>
        <w:rPr>
          <w:rFonts w:ascii="宋体" w:eastAsia="宋体" w:hAnsi="MS Mincho" w:cs="宋体"/>
          <w:sz w:val="28"/>
        </w:rPr>
        <w:t>朴。当我拿到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程表的瞬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，除了惊</w:t>
      </w:r>
      <w:r>
        <w:rPr>
          <w:rFonts w:ascii="宋体" w:eastAsia="宋体" w:hAnsi="SimSun" w:cs="宋体"/>
          <w:sz w:val="28"/>
        </w:rPr>
        <w:t>讶</w:t>
      </w:r>
      <w:r>
        <w:rPr>
          <w:rFonts w:ascii="宋体" w:eastAsia="宋体" w:hAnsi="MS Mincho" w:cs="宋体"/>
          <w:sz w:val="28"/>
        </w:rPr>
        <w:t>更多的是感</w:t>
      </w:r>
      <w:r>
        <w:rPr>
          <w:rFonts w:ascii="宋体" w:eastAsia="宋体" w:hAnsi="SimSun" w:cs="宋体"/>
          <w:sz w:val="28"/>
        </w:rPr>
        <w:t>叹</w:t>
      </w:r>
      <w:r>
        <w:rPr>
          <w:rFonts w:ascii="宋体" w:eastAsia="宋体" w:hAnsi="MS Mincho" w:cs="宋体"/>
          <w:sz w:val="28"/>
        </w:rPr>
        <w:t>，惊</w:t>
      </w:r>
      <w:r>
        <w:rPr>
          <w:rFonts w:ascii="宋体" w:eastAsia="宋体" w:hAnsi="SimSun" w:cs="宋体"/>
          <w:sz w:val="28"/>
        </w:rPr>
        <w:t>讶</w:t>
      </w:r>
      <w:r>
        <w:rPr>
          <w:rFonts w:ascii="宋体" w:eastAsia="宋体" w:hAnsi="MS Mincho" w:cs="宋体"/>
          <w:sz w:val="28"/>
        </w:rPr>
        <w:t>的是我教一年</w:t>
      </w:r>
      <w:r>
        <w:rPr>
          <w:rFonts w:ascii="宋体" w:eastAsia="宋体" w:hAnsi="SimSun" w:cs="宋体"/>
          <w:sz w:val="28"/>
        </w:rPr>
        <w:t>级语</w:t>
      </w:r>
      <w:r>
        <w:rPr>
          <w:rFonts w:ascii="宋体" w:eastAsia="宋体" w:hAnsi="MS Mincho" w:cs="宋体"/>
          <w:sz w:val="28"/>
        </w:rPr>
        <w:t>文、体育、品德与生活、四年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、并兼任一年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班主任，一周</w:t>
      </w:r>
      <w:r>
        <w:rPr>
          <w:rFonts w:ascii="宋体" w:eastAsia="宋体" w:cs="宋体"/>
          <w:sz w:val="28"/>
        </w:rPr>
        <w:t>17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；感</w:t>
      </w:r>
      <w:r>
        <w:rPr>
          <w:rFonts w:ascii="宋体" w:eastAsia="宋体" w:hAnsi="SimSun" w:cs="宋体"/>
          <w:sz w:val="28"/>
        </w:rPr>
        <w:t>叹</w:t>
      </w:r>
      <w:r>
        <w:rPr>
          <w:rFonts w:ascii="宋体" w:eastAsia="宋体" w:hAnsi="MS Mincho" w:cs="宋体"/>
          <w:sz w:val="28"/>
        </w:rPr>
        <w:t>的是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里的老</w:t>
      </w:r>
      <w:r>
        <w:rPr>
          <w:rFonts w:ascii="宋体" w:eastAsia="宋体" w:hAnsi="SimSun" w:cs="宋体"/>
          <w:sz w:val="28"/>
        </w:rPr>
        <w:t>师们每</w:t>
      </w:r>
      <w:r>
        <w:rPr>
          <w:rFonts w:ascii="宋体" w:eastAsia="宋体" w:hAnsi="MS Mincho" w:cs="宋体"/>
          <w:sz w:val="28"/>
        </w:rPr>
        <w:t>学期都是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多的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是多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的辛苦。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虽说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十年了，但教小学生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是第一次，特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的小学生，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在不知道怎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教。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了尽快适</w:t>
      </w:r>
      <w:r>
        <w:rPr>
          <w:rFonts w:ascii="宋体" w:eastAsia="宋体" w:hAnsi="SimSun" w:cs="宋体"/>
          <w:sz w:val="28"/>
        </w:rPr>
        <w:t>应这</w:t>
      </w:r>
      <w:r>
        <w:rPr>
          <w:rFonts w:ascii="宋体" w:eastAsia="宋体" w:hAnsi="MS Mincho" w:cs="宋体"/>
          <w:sz w:val="28"/>
        </w:rPr>
        <w:t>里的工作，我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里的老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有着丰富的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对这</w:t>
      </w:r>
      <w:r>
        <w:rPr>
          <w:rFonts w:ascii="宋体" w:eastAsia="宋体" w:hAnsi="MS Mincho" w:cs="宋体"/>
          <w:sz w:val="28"/>
        </w:rPr>
        <w:t>里的小学生都非常了解，我借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的方法，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始了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摸索</w:t>
      </w:r>
      <w:r>
        <w:rPr>
          <w:rFonts w:ascii="宋体" w:eastAsia="宋体" w:hAnsi="SimSun" w:cs="宋体"/>
          <w:sz w:val="28"/>
        </w:rPr>
        <w:t>边总结</w:t>
      </w:r>
      <w:r>
        <w:rPr>
          <w:rFonts w:ascii="宋体" w:eastAsia="宋体" w:hAnsi="MS Mincho" w:cs="宋体"/>
          <w:sz w:val="28"/>
        </w:rPr>
        <w:t>的方式来教学。一个月下来，我有了很多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感受。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师节</w:t>
      </w:r>
      <w:r>
        <w:rPr>
          <w:rFonts w:ascii="宋体" w:eastAsia="宋体" w:hAnsi="MS Mincho" w:cs="宋体"/>
          <w:sz w:val="28"/>
        </w:rPr>
        <w:t>礼物：孩子</w:t>
      </w:r>
      <w:r>
        <w:rPr>
          <w:rFonts w:ascii="宋体" w:eastAsia="宋体" w:hAnsi="SimSun" w:cs="宋体"/>
          <w:sz w:val="28"/>
        </w:rPr>
        <w:t>们亲</w:t>
      </w:r>
      <w:r>
        <w:rPr>
          <w:rFonts w:ascii="宋体" w:eastAsia="宋体" w:hAnsi="MS Mincho" w:cs="宋体"/>
          <w:sz w:val="28"/>
        </w:rPr>
        <w:t>手画的画和那有着拼音和</w:t>
      </w:r>
      <w:r>
        <w:rPr>
          <w:rFonts w:ascii="宋体" w:eastAsia="宋体" w:hAnsi="SimSun" w:cs="宋体"/>
          <w:sz w:val="28"/>
        </w:rPr>
        <w:t>错别</w:t>
      </w:r>
      <w:r>
        <w:rPr>
          <w:rFonts w:ascii="宋体" w:eastAsia="宋体" w:hAnsi="MS Mincho" w:cs="宋体"/>
          <w:sz w:val="28"/>
        </w:rPr>
        <w:t>字的祝福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足的学生笑容：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天早上一到学校，孩子</w:t>
      </w:r>
      <w:r>
        <w:rPr>
          <w:rFonts w:ascii="宋体" w:eastAsia="宋体" w:hAnsi="SimSun" w:cs="宋体"/>
          <w:sz w:val="28"/>
        </w:rPr>
        <w:t>们蹦蹦</w:t>
      </w:r>
      <w:r>
        <w:rPr>
          <w:rFonts w:ascii="宋体" w:eastAsia="宋体" w:hAnsi="MS Mincho" w:cs="宋体"/>
          <w:sz w:val="28"/>
        </w:rPr>
        <w:t>跳跳得跑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来：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好！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烦恼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律：孩子</w:t>
      </w:r>
      <w:r>
        <w:rPr>
          <w:rFonts w:ascii="宋体" w:eastAsia="宋体" w:hAnsi="SimSun" w:cs="宋体"/>
          <w:sz w:val="28"/>
        </w:rPr>
        <w:t>们总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爱说话</w:t>
      </w:r>
      <w:r>
        <w:rPr>
          <w:rFonts w:ascii="宋体" w:eastAsia="宋体" w:hAnsi="MS Mincho" w:cs="宋体"/>
          <w:sz w:val="28"/>
        </w:rPr>
        <w:t>、坐不住；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我担心的安全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下</w:t>
      </w:r>
      <w:r>
        <w:rPr>
          <w:rFonts w:ascii="宋体" w:eastAsia="宋体" w:hAnsi="SimSun" w:cs="宋体"/>
          <w:sz w:val="28"/>
        </w:rPr>
        <w:t>课总</w:t>
      </w:r>
      <w:r>
        <w:rPr>
          <w:rFonts w:ascii="宋体" w:eastAsia="宋体" w:hAnsi="MS Mincho" w:cs="宋体"/>
          <w:sz w:val="28"/>
        </w:rPr>
        <w:t>是不停地追逐打</w:t>
      </w:r>
      <w:r>
        <w:rPr>
          <w:rFonts w:ascii="宋体" w:eastAsia="宋体" w:hAnsi="SimSun" w:cs="宋体"/>
          <w:sz w:val="28"/>
        </w:rPr>
        <w:t>闹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我停不下来的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、改作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，思考怎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才能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更好的学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，更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心的玩耍。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些感受是我一</w:t>
      </w:r>
      <w:r>
        <w:rPr>
          <w:rFonts w:ascii="宋体" w:eastAsia="宋体" w:hAnsi="SimSun" w:cs="宋体"/>
          <w:sz w:val="28"/>
        </w:rPr>
        <w:t>辈</w:t>
      </w:r>
      <w:r>
        <w:rPr>
          <w:rFonts w:ascii="宋体" w:eastAsia="宋体" w:hAnsi="MS Mincho" w:cs="宋体"/>
          <w:sz w:val="28"/>
        </w:rPr>
        <w:t>子都不会忘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的珍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回</w:t>
      </w: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时间过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快，一个星期，一个月，一个学期，我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的都很充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天都在想着同一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：怎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才能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上学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才能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玩的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心，怎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才能在学中玩，在玩中学。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自内心的喜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上学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上回家都会花上几小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第二天上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的内容，制作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件、搜索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料、准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卡片、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片、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，从小孩子的角度思考，他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才不会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得枯燥。即使我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我已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很努力了，可是有些学生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我担心，特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是那几个留守孩子，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恩惠、</w:t>
      </w:r>
      <w:r>
        <w:rPr>
          <w:rFonts w:ascii="宋体" w:eastAsia="宋体" w:hAnsi="SimSun" w:cs="宋体"/>
          <w:sz w:val="28"/>
        </w:rPr>
        <w:t>孙</w:t>
      </w:r>
      <w:r>
        <w:rPr>
          <w:rFonts w:ascii="宋体" w:eastAsia="宋体" w:hAnsi="MS Mincho" w:cs="宋体"/>
          <w:sz w:val="28"/>
        </w:rPr>
        <w:t>礼豪、</w:t>
      </w:r>
      <w:r>
        <w:rPr>
          <w:rFonts w:ascii="宋体" w:eastAsia="宋体" w:hAnsi="SimSun" w:cs="宋体"/>
          <w:sz w:val="28"/>
        </w:rPr>
        <w:t>陈</w:t>
      </w:r>
      <w:r>
        <w:rPr>
          <w:rFonts w:ascii="宋体" w:eastAsia="宋体" w:hAnsi="MS Mincho" w:cs="宋体"/>
          <w:sz w:val="28"/>
        </w:rPr>
        <w:t>宇</w:t>
      </w:r>
      <w:r>
        <w:rPr>
          <w:rFonts w:ascii="宋体" w:eastAsia="宋体" w:hAnsi="SimSun" w:cs="宋体"/>
          <w:sz w:val="28"/>
        </w:rPr>
        <w:t>轩</w:t>
      </w:r>
      <w:r>
        <w:rPr>
          <w:rFonts w:ascii="宋体" w:eastAsia="宋体" w:hAnsi="MS Mincho" w:cs="宋体"/>
          <w:sz w:val="28"/>
        </w:rPr>
        <w:t>、黄紫萱，都是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奶奶在家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是学</w:t>
      </w:r>
      <w:r>
        <w:rPr>
          <w:rFonts w:ascii="宋体" w:eastAsia="宋体" w:hAnsi="SimSun" w:cs="宋体"/>
          <w:sz w:val="28"/>
        </w:rPr>
        <w:t>习还</w:t>
      </w:r>
      <w:r>
        <w:rPr>
          <w:rFonts w:ascii="宋体" w:eastAsia="宋体" w:hAnsi="MS Mincho" w:cs="宋体"/>
          <w:sz w:val="28"/>
        </w:rPr>
        <w:t>是生活都没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成好的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，多数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奶奶也不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字，在学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上也无法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督，看着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些孩子的成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越来越差，我很着急，于是打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hAnsi="MS Mincho" w:cs="宋体"/>
          <w:sz w:val="28"/>
        </w:rPr>
        <w:t>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奶奶商量，希望中午休息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能把孩子送到学校来，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们补补课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奶奶都很高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，看到他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那布</w:t>
      </w:r>
      <w:r>
        <w:rPr>
          <w:rFonts w:ascii="宋体" w:eastAsia="宋体" w:hAnsi="SimSun" w:cs="宋体"/>
          <w:sz w:val="28"/>
        </w:rPr>
        <w:t>满皱纹</w:t>
      </w:r>
      <w:r>
        <w:rPr>
          <w:rFonts w:ascii="宋体" w:eastAsia="宋体" w:hAnsi="MS Mincho" w:cs="宋体"/>
          <w:sz w:val="28"/>
        </w:rPr>
        <w:t>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上露出的感激笑容，是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我的最大鼓舞。从那以后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天中午我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班的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有几个可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的小身影，他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都很听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的薄弱知</w:t>
      </w:r>
      <w:r>
        <w:rPr>
          <w:rFonts w:ascii="宋体" w:eastAsia="宋体" w:hAnsi="SimSun" w:cs="宋体"/>
          <w:sz w:val="28"/>
        </w:rPr>
        <w:t>识给</w:t>
      </w:r>
      <w:r>
        <w:rPr>
          <w:rFonts w:ascii="宋体" w:eastAsia="宋体" w:hAnsi="MS Mincho" w:cs="宋体"/>
          <w:sz w:val="28"/>
        </w:rPr>
        <w:t>予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了就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励，付出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是有回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的，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几个学生在学期的期末考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中都有了很大的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除了学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我更加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心的是孩子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的安全，</w:t>
      </w:r>
      <w:r>
        <w:rPr>
          <w:rFonts w:ascii="宋体" w:eastAsia="宋体" w:hAnsi="SimSun" w:cs="宋体"/>
          <w:sz w:val="28"/>
        </w:rPr>
        <w:t>还记</w:t>
      </w:r>
      <w:r>
        <w:rPr>
          <w:rFonts w:ascii="宋体" w:eastAsia="宋体" w:hAnsi="MS Mincho" w:cs="宋体"/>
          <w:sz w:val="28"/>
        </w:rPr>
        <w:t>得第一天上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我的失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，没有及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把班班通柜</w:t>
      </w:r>
      <w:r>
        <w:rPr>
          <w:rFonts w:ascii="宋体" w:eastAsia="宋体" w:hAnsi="SimSun" w:cs="宋体"/>
          <w:sz w:val="28"/>
        </w:rPr>
        <w:t>门关</w:t>
      </w:r>
      <w:r>
        <w:rPr>
          <w:rFonts w:ascii="宋体" w:eastAsia="宋体" w:hAnsi="MS Mincho" w:cs="宋体"/>
          <w:sz w:val="28"/>
        </w:rPr>
        <w:t>上，黄紫萱下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从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台上跑出去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撞到上面了，把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皮蹭破了，我心疼、内疚、后悔，我帮她清洗了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口，中午她奶奶来接她，我向她奶奶道歉并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明了情况，奶奶不但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没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系，而且</w:t>
      </w:r>
      <w:r>
        <w:rPr>
          <w:rFonts w:ascii="宋体" w:eastAsia="宋体" w:hAnsi="SimSun" w:cs="宋体"/>
          <w:sz w:val="28"/>
        </w:rPr>
        <w:t>还说</w:t>
      </w:r>
      <w:r>
        <w:rPr>
          <w:rFonts w:ascii="宋体" w:eastAsia="宋体" w:hAnsi="MS Mincho" w:cs="宋体"/>
          <w:sz w:val="28"/>
        </w:rPr>
        <w:t>是她</w:t>
      </w:r>
      <w:r>
        <w:rPr>
          <w:rFonts w:ascii="宋体" w:eastAsia="宋体" w:hAnsi="SimSun" w:cs="宋体"/>
          <w:sz w:val="28"/>
        </w:rPr>
        <w:t>孙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皮。我的内心真的是感激她的理解。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件事后，我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天上午、下午都要花几分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安全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，也</w:t>
      </w:r>
      <w:r>
        <w:rPr>
          <w:rFonts w:ascii="宋体" w:eastAsia="宋体" w:hAnsi="SimSun" w:cs="宋体"/>
          <w:sz w:val="28"/>
        </w:rPr>
        <w:t>时时</w:t>
      </w:r>
      <w:r>
        <w:rPr>
          <w:rFonts w:ascii="宋体" w:eastAsia="宋体" w:hAnsi="MS Mincho" w:cs="宋体"/>
          <w:sz w:val="28"/>
        </w:rPr>
        <w:t>刻刻的提醒自己要注意安全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，并且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口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、面巾</w:t>
      </w:r>
      <w:r>
        <w:rPr>
          <w:rFonts w:ascii="宋体" w:eastAsia="宋体" w:hAnsi="SimSun" w:cs="宋体"/>
          <w:sz w:val="28"/>
        </w:rPr>
        <w:t>纸简单</w:t>
      </w:r>
      <w:r>
        <w:rPr>
          <w:rFonts w:ascii="宋体" w:eastAsia="宋体" w:hAnsi="MS Mincho" w:cs="宋体"/>
          <w:sz w:val="28"/>
        </w:rPr>
        <w:t>的医用品。我一直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注着班上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个孩子的喜怒哀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、健康安全。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一年的支教生活，我无法用言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来表达我的所有感受，我要感</w:t>
      </w:r>
      <w:r>
        <w:rPr>
          <w:rFonts w:ascii="宋体" w:eastAsia="宋体" w:hAnsi="SimSun" w:cs="宋体"/>
          <w:sz w:val="28"/>
        </w:rPr>
        <w:t>谢陈</w:t>
      </w:r>
      <w:r>
        <w:rPr>
          <w:rFonts w:ascii="宋体" w:eastAsia="宋体" w:hAnsi="MS Mincho" w:cs="宋体"/>
          <w:sz w:val="28"/>
        </w:rPr>
        <w:t>墩老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的帮助，孩子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的信任，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里的一切我永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都不会忘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大学生支教心得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今年暑假，我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cs="宋体"/>
          <w:sz w:val="28"/>
        </w:rPr>
        <w:t>__</w:t>
      </w:r>
      <w:r>
        <w:rPr>
          <w:rFonts w:ascii="宋体" w:eastAsia="宋体" w:hAnsi="MS Mincho" w:cs="宋体"/>
          <w:sz w:val="28"/>
        </w:rPr>
        <w:t>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cs="宋体"/>
          <w:sz w:val="28"/>
        </w:rPr>
        <w:t>__</w:t>
      </w:r>
      <w:r>
        <w:rPr>
          <w:rFonts w:ascii="宋体" w:eastAsia="宋体" w:hAnsi="MS Mincho" w:cs="宋体"/>
          <w:sz w:val="28"/>
        </w:rPr>
        <w:t>市</w:t>
      </w:r>
      <w:r>
        <w:rPr>
          <w:rFonts w:ascii="宋体" w:eastAsia="宋体" w:cs="宋体"/>
          <w:sz w:val="28"/>
        </w:rPr>
        <w:t>__</w:t>
      </w:r>
      <w:r>
        <w:rPr>
          <w:rFonts w:ascii="宋体" w:eastAsia="宋体" w:hAnsi="MS Mincho" w:cs="宋体"/>
          <w:sz w:val="28"/>
        </w:rPr>
        <w:t>区</w:t>
      </w:r>
      <w:r>
        <w:rPr>
          <w:rFonts w:ascii="宋体" w:eastAsia="宋体" w:cs="宋体"/>
          <w:sz w:val="28"/>
        </w:rPr>
        <w:t>__</w:t>
      </w:r>
      <w:r>
        <w:rPr>
          <w:rFonts w:ascii="宋体" w:eastAsia="宋体" w:hAnsi="MS Mincho" w:cs="宋体"/>
          <w:sz w:val="28"/>
        </w:rPr>
        <w:t>村，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期五天的</w:t>
      </w:r>
      <w:r>
        <w:rPr>
          <w:rFonts w:ascii="宋体" w:eastAsia="宋体" w:hAnsi="SimSun" w:cs="宋体"/>
          <w:sz w:val="28"/>
        </w:rPr>
        <w:t>义务</w:t>
      </w:r>
      <w:r>
        <w:rPr>
          <w:rFonts w:ascii="宋体" w:eastAsia="宋体" w:hAnsi="MS Mincho" w:cs="宋体"/>
          <w:sz w:val="28"/>
        </w:rPr>
        <w:t>支教活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五天的支教生活中，我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的位置是特殊的，因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，更确切的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是班主任，几乎所有的学生最</w:t>
      </w:r>
      <w:r>
        <w:rPr>
          <w:rFonts w:ascii="宋体" w:eastAsia="宋体" w:hAnsi="SimSun" w:cs="宋体"/>
          <w:sz w:val="28"/>
        </w:rPr>
        <w:t>厌恶</w:t>
      </w:r>
      <w:r>
        <w:rPr>
          <w:rFonts w:ascii="宋体" w:eastAsia="宋体" w:hAnsi="MS Mincho" w:cs="宋体"/>
          <w:sz w:val="28"/>
        </w:rPr>
        <w:t>的就是班主任，几乎所有人都明白班主任是最累的，班主任的工作比我想象的更加</w:t>
      </w:r>
      <w:r>
        <w:rPr>
          <w:rFonts w:ascii="宋体" w:eastAsia="宋体" w:hAnsi="SimSun" w:cs="宋体"/>
          <w:sz w:val="28"/>
        </w:rPr>
        <w:t>艰难</w:t>
      </w:r>
      <w:r>
        <w:rPr>
          <w:rFonts w:ascii="宋体" w:eastAsia="宋体" w:hAnsi="MS Mincho" w:cs="宋体"/>
          <w:sz w:val="28"/>
        </w:rPr>
        <w:t>，更加</w:t>
      </w:r>
      <w:r>
        <w:rPr>
          <w:rFonts w:ascii="宋体" w:eastAsia="宋体" w:hAnsi="SimSun" w:cs="宋体"/>
          <w:sz w:val="28"/>
        </w:rPr>
        <w:t>复杂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，累的不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是身体更是心，回想自我求学的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几年，我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自内心的想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自我的教</w:t>
      </w:r>
      <w:r>
        <w:rPr>
          <w:rFonts w:ascii="宋体" w:eastAsia="宋体" w:hAnsi="SimSun" w:cs="宋体"/>
          <w:sz w:val="28"/>
        </w:rPr>
        <w:t>师说</w:t>
      </w:r>
      <w:r>
        <w:rPr>
          <w:rFonts w:ascii="宋体" w:eastAsia="宋体" w:hAnsi="MS Mincho" w:cs="宋体"/>
          <w:sz w:val="28"/>
        </w:rPr>
        <w:t>一声，你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辛苦啦。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五天只是人生的一刹那，五天能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在虚无中度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，五天也能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人的一生，支教的五天中，我逐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学会了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位思考，懂得了什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事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的幸福感，是那将近五十多个学生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我的，他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情与尊重，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我感触很深，五天内我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识实</w:t>
      </w:r>
      <w:r>
        <w:rPr>
          <w:rFonts w:ascii="宋体" w:eastAsia="宋体" w:hAnsi="MS Mincho" w:cs="宋体"/>
          <w:sz w:val="28"/>
        </w:rPr>
        <w:t>在有限，但我感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最重要的不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，更要引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正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自我，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去掌握学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当我第一次走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那个不像教室的教室，我很担心，怕他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害羞，怕他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陌生，怕他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不配合，之后才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，一切担心都是剩余的，</w:t>
      </w:r>
      <w:r>
        <w:rPr>
          <w:rFonts w:ascii="宋体" w:eastAsia="宋体" w:hAnsi="SimSun" w:cs="宋体"/>
          <w:sz w:val="28"/>
        </w:rPr>
        <w:t>农</w:t>
      </w:r>
      <w:r>
        <w:rPr>
          <w:rFonts w:ascii="宋体" w:eastAsia="宋体" w:hAnsi="MS Mincho" w:cs="宋体"/>
          <w:sz w:val="28"/>
        </w:rPr>
        <w:t>村的孩子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和一个人迅速打成一片，用无所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忌的眼光打量你，吸引你，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你莫名的心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在此次支教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程中，我了解到村里孩子上学很不方便，条件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苦，</w:t>
      </w:r>
      <w:r>
        <w:rPr>
          <w:rFonts w:ascii="宋体" w:eastAsia="宋体" w:hAnsi="SimSun" w:cs="宋体"/>
          <w:sz w:val="28"/>
        </w:rPr>
        <w:t>师资</w:t>
      </w:r>
      <w:r>
        <w:rPr>
          <w:rFonts w:ascii="宋体" w:eastAsia="宋体" w:hAnsi="MS Mincho" w:cs="宋体"/>
          <w:sz w:val="28"/>
        </w:rPr>
        <w:t>力量薄弱，但父母都很支持孩子上学念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，尽一切可能的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足孩子上学的条件，五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许阔</w:t>
      </w:r>
      <w:r>
        <w:rPr>
          <w:rFonts w:ascii="宋体" w:eastAsia="宋体" w:hAnsi="MS Mincho" w:cs="宋体"/>
          <w:sz w:val="28"/>
        </w:rPr>
        <w:t>同学，上小学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，一学期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班主任就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了三个，</w:t>
      </w:r>
      <w:r>
        <w:rPr>
          <w:rFonts w:ascii="宋体" w:eastAsia="宋体" w:hAnsi="SimSun" w:cs="宋体"/>
          <w:sz w:val="28"/>
        </w:rPr>
        <w:t>试问这样</w:t>
      </w:r>
      <w:r>
        <w:rPr>
          <w:rFonts w:ascii="宋体" w:eastAsia="宋体" w:hAnsi="MS Mincho" w:cs="宋体"/>
          <w:sz w:val="28"/>
        </w:rPr>
        <w:t>学生如何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快融入到学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中去，因</w:t>
      </w:r>
      <w:r>
        <w:rPr>
          <w:rFonts w:ascii="宋体" w:eastAsia="宋体" w:hAnsi="SimSun" w:cs="宋体"/>
          <w:sz w:val="28"/>
        </w:rPr>
        <w:t>为每</w:t>
      </w:r>
      <w:r>
        <w:rPr>
          <w:rFonts w:ascii="宋体" w:eastAsia="宋体" w:hAnsi="MS Mincho" w:cs="宋体"/>
          <w:sz w:val="28"/>
        </w:rPr>
        <w:t>个教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的教学方法都不一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，学生需要去适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，可是一个学期也就短短的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四个月，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三个班主任学生更不无法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整，在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们辅导</w:t>
      </w:r>
      <w:r>
        <w:rPr>
          <w:rFonts w:ascii="宋体" w:eastAsia="宋体" w:hAnsi="MS Mincho" w:cs="宋体"/>
          <w:sz w:val="28"/>
        </w:rPr>
        <w:t>功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很薄，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本上的知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都是一知半解，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就是我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教育他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方法的原因，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有正确的方法，他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理解知</w:t>
      </w:r>
      <w:r>
        <w:rPr>
          <w:rFonts w:ascii="宋体" w:eastAsia="宋体" w:hAnsi="SimSun" w:cs="宋体"/>
          <w:sz w:val="28"/>
        </w:rPr>
        <w:t>识时</w:t>
      </w:r>
      <w:r>
        <w:rPr>
          <w:rFonts w:ascii="宋体" w:eastAsia="宋体" w:hAnsi="MS Mincho" w:cs="宋体"/>
          <w:sz w:val="28"/>
        </w:rPr>
        <w:t>会更快，更有效果，没有教</w:t>
      </w:r>
      <w:r>
        <w:rPr>
          <w:rFonts w:ascii="宋体" w:eastAsia="宋体" w:hAnsi="SimSun" w:cs="宋体"/>
          <w:sz w:val="28"/>
        </w:rPr>
        <w:t>师时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也能</w:t>
      </w:r>
      <w:r>
        <w:rPr>
          <w:rFonts w:ascii="宋体" w:eastAsia="宋体" w:hAnsi="SimSun" w:cs="宋体"/>
          <w:sz w:val="28"/>
        </w:rPr>
        <w:t>够进</w:t>
      </w:r>
      <w:r>
        <w:rPr>
          <w:rFonts w:ascii="宋体" w:eastAsia="宋体" w:hAnsi="MS Mincho" w:cs="宋体"/>
          <w:sz w:val="28"/>
        </w:rPr>
        <w:t>行很好的自学。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造成目前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状况的原因我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得有三个</w:t>
      </w:r>
      <w:r>
        <w:rPr>
          <w:rFonts w:ascii="宋体" w:eastAsia="宋体" w:cs="宋体"/>
          <w:sz w:val="28"/>
        </w:rPr>
        <w:t>: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、教育水平落后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当地教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水平不高，教学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度不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真，不能拓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学生知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面，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本上的知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不能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学生完全理解，在支教中我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，那些在外参加</w:t>
      </w:r>
      <w:r>
        <w:rPr>
          <w:rFonts w:ascii="宋体" w:eastAsia="宋体" w:hAnsi="SimSun" w:cs="宋体"/>
          <w:sz w:val="28"/>
        </w:rPr>
        <w:t>过补习</w:t>
      </w:r>
      <w:r>
        <w:rPr>
          <w:rFonts w:ascii="宋体" w:eastAsia="宋体" w:hAnsi="MS Mincho" w:cs="宋体"/>
          <w:sz w:val="28"/>
        </w:rPr>
        <w:t>班的学生，知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面和理解本事都不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习环</w:t>
      </w:r>
      <w:r>
        <w:rPr>
          <w:rFonts w:ascii="宋体" w:eastAsia="宋体" w:hAnsi="MS Mincho" w:cs="宋体"/>
          <w:sz w:val="28"/>
        </w:rPr>
        <w:t>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当地的学</w:t>
      </w:r>
      <w:r>
        <w:rPr>
          <w:rFonts w:ascii="宋体" w:eastAsia="宋体" w:hAnsi="SimSun" w:cs="宋体"/>
          <w:sz w:val="28"/>
        </w:rPr>
        <w:t>习环</w:t>
      </w:r>
      <w:r>
        <w:rPr>
          <w:rFonts w:ascii="宋体" w:eastAsia="宋体" w:hAnsi="MS Mincho" w:cs="宋体"/>
          <w:sz w:val="28"/>
        </w:rPr>
        <w:t>境没有像我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念</w:t>
      </w:r>
      <w:r>
        <w:rPr>
          <w:rFonts w:ascii="宋体" w:eastAsia="宋体" w:hAnsi="SimSun" w:cs="宋体"/>
          <w:sz w:val="28"/>
        </w:rPr>
        <w:t>书时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大的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争性，学生的潜力没有被</w:t>
      </w:r>
      <w:r>
        <w:rPr>
          <w:rFonts w:ascii="宋体" w:eastAsia="宋体" w:hAnsi="SimSun" w:cs="宋体"/>
          <w:sz w:val="28"/>
        </w:rPr>
        <w:t>开发</w:t>
      </w:r>
      <w:r>
        <w:rPr>
          <w:rFonts w:ascii="宋体" w:eastAsia="宋体" w:hAnsi="MS Mincho" w:cs="宋体"/>
          <w:sz w:val="28"/>
        </w:rPr>
        <w:t>出来，同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问过</w:t>
      </w:r>
      <w:r>
        <w:rPr>
          <w:rFonts w:ascii="宋体" w:eastAsia="宋体" w:hAnsi="MS Mincho" w:cs="宋体"/>
          <w:sz w:val="28"/>
        </w:rPr>
        <w:t>学生，他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平均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个班有五十人，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也大大超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原先的数量，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多的人数，教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根本无法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们进</w:t>
      </w:r>
      <w:r>
        <w:rPr>
          <w:rFonts w:ascii="宋体" w:eastAsia="宋体" w:hAnsi="MS Mincho" w:cs="宋体"/>
          <w:sz w:val="28"/>
        </w:rPr>
        <w:t>行有效的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，以至于他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薄弱。同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了解到，他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当中有很多人属于</w:t>
      </w:r>
      <w:r>
        <w:rPr>
          <w:rFonts w:ascii="宋体" w:eastAsia="宋体" w:hAnsi="SimSun" w:cs="宋体"/>
          <w:sz w:val="28"/>
        </w:rPr>
        <w:t>单亲</w:t>
      </w:r>
      <w:r>
        <w:rPr>
          <w:rFonts w:ascii="宋体" w:eastAsia="宋体" w:hAnsi="MS Mincho" w:cs="宋体"/>
          <w:sz w:val="28"/>
        </w:rPr>
        <w:t>家庭，或者父母外出打工，</w:t>
      </w:r>
      <w:r>
        <w:rPr>
          <w:rFonts w:ascii="宋体" w:eastAsia="宋体" w:hAnsi="SimSun" w:cs="宋体"/>
          <w:sz w:val="28"/>
        </w:rPr>
        <w:t>这给</w:t>
      </w:r>
      <w:r>
        <w:rPr>
          <w:rFonts w:ascii="宋体" w:eastAsia="宋体" w:hAnsi="MS Mincho" w:cs="宋体"/>
          <w:sz w:val="28"/>
        </w:rPr>
        <w:t>孩子心理造成大的</w:t>
      </w:r>
      <w:r>
        <w:rPr>
          <w:rFonts w:ascii="宋体" w:eastAsia="宋体" w:hAnsi="SimSun" w:cs="宋体"/>
          <w:sz w:val="28"/>
        </w:rPr>
        <w:t>阴</w:t>
      </w:r>
      <w:r>
        <w:rPr>
          <w:rFonts w:ascii="宋体" w:eastAsia="宋体" w:hAnsi="MS Mincho" w:cs="宋体"/>
          <w:sz w:val="28"/>
        </w:rPr>
        <w:t>影，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大影响。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、学生自身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教中我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学生并没有利用他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利用的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源去了解他</w:t>
      </w:r>
      <w:r>
        <w:rPr>
          <w:rFonts w:ascii="宋体" w:eastAsia="宋体" w:hAnsi="SimSun" w:cs="宋体"/>
          <w:sz w:val="28"/>
        </w:rPr>
        <w:t>们该</w:t>
      </w:r>
      <w:r>
        <w:rPr>
          <w:rFonts w:ascii="宋体" w:eastAsia="宋体" w:hAnsi="MS Mincho" w:cs="宋体"/>
          <w:sz w:val="28"/>
        </w:rPr>
        <w:t>明白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掌握的知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，并且，当我在支教第一天第二</w:t>
      </w:r>
      <w:r>
        <w:rPr>
          <w:rFonts w:ascii="宋体" w:eastAsia="宋体" w:hAnsi="SimSun" w:cs="宋体"/>
          <w:sz w:val="28"/>
        </w:rPr>
        <w:t>节课讲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方法重要性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，竟没有引起他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大的重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，可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自我已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抱有一个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梦想并没有去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多的追求。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但令我欣慰的是，仍有一部分同学将他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的才能表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了出来，他</w:t>
      </w:r>
      <w:r>
        <w:rPr>
          <w:rFonts w:ascii="宋体" w:eastAsia="宋体" w:hAnsi="SimSun" w:cs="宋体"/>
          <w:sz w:val="28"/>
        </w:rPr>
        <w:t>们热爱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，有自我的特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，并勇敢的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了出来，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使我看到了期望，我相信只要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们创</w:t>
      </w:r>
      <w:r>
        <w:rPr>
          <w:rFonts w:ascii="宋体" w:eastAsia="宋体" w:hAnsi="MS Mincho" w:cs="宋体"/>
          <w:sz w:val="28"/>
        </w:rPr>
        <w:t>造条件，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多接触外面的世界，拓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面，就能激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的潜能。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然支教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生一些意料之外的状况，但我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都努力克服了，同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们应对</w:t>
      </w:r>
      <w:r>
        <w:rPr>
          <w:rFonts w:ascii="宋体" w:eastAsia="宋体" w:hAnsi="MS Mincho" w:cs="宋体"/>
          <w:sz w:val="28"/>
        </w:rPr>
        <w:t>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事件的本事，最</w:t>
      </w:r>
      <w:r>
        <w:rPr>
          <w:rFonts w:ascii="宋体" w:eastAsia="宋体" w:hAnsi="SimSun" w:cs="宋体"/>
          <w:sz w:val="28"/>
        </w:rPr>
        <w:t>终圆满</w:t>
      </w:r>
      <w:r>
        <w:rPr>
          <w:rFonts w:ascii="宋体" w:eastAsia="宋体" w:hAnsi="MS Mincho" w:cs="宋体"/>
          <w:sz w:val="28"/>
        </w:rPr>
        <w:t>的完成了我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的支教活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大学生支教心得</w:t>
      </w:r>
      <w:r>
        <w:rPr>
          <w:rFonts w:ascii="宋体" w:eastAsia="宋体" w:hAnsi="Times New Roman" w:cs="宋体"/>
          <w:i w:val="0"/>
          <w:iCs w:val="0"/>
          <w:sz w:val="28"/>
        </w:rPr>
        <w:t>8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近日受到原支教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友文</w:t>
      </w:r>
      <w:r>
        <w:rPr>
          <w:rFonts w:ascii="宋体" w:eastAsia="宋体" w:hAnsi="SimSun" w:cs="宋体"/>
          <w:sz w:val="28"/>
        </w:rPr>
        <w:t>龙</w:t>
      </w:r>
      <w:r>
        <w:rPr>
          <w:rFonts w:ascii="宋体" w:eastAsia="宋体" w:hAnsi="MS Mincho" w:cs="宋体"/>
          <w:sz w:val="28"/>
        </w:rPr>
        <w:t>的影响，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于成就了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篇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隔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个月的支教心得，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在分享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所有想支教和正在支教路上的同志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，愿你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略有收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由于本身我就是学校的一个公益社</w:t>
      </w:r>
      <w:r>
        <w:rPr>
          <w:rFonts w:ascii="宋体" w:eastAsia="宋体" w:hAnsi="SimSun" w:cs="宋体"/>
          <w:sz w:val="28"/>
        </w:rPr>
        <w:t>团爱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会的副会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，所以在自己大一的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候，也有支教的梦想，想</w:t>
      </w:r>
      <w:r>
        <w:rPr>
          <w:rFonts w:ascii="宋体" w:eastAsia="宋体" w:hAnsi="SimSun" w:cs="宋体"/>
          <w:sz w:val="28"/>
        </w:rPr>
        <w:t>给远</w:t>
      </w:r>
      <w:r>
        <w:rPr>
          <w:rFonts w:ascii="宋体" w:eastAsia="宋体" w:hAnsi="MS Mincho" w:cs="宋体"/>
          <w:sz w:val="28"/>
        </w:rPr>
        <w:t>方的孩子</w:t>
      </w:r>
      <w:r>
        <w:rPr>
          <w:rFonts w:ascii="宋体" w:eastAsia="宋体" w:hAnsi="SimSun" w:cs="宋体"/>
          <w:sz w:val="28"/>
        </w:rPr>
        <w:t>们带</w:t>
      </w:r>
      <w:r>
        <w:rPr>
          <w:rFonts w:ascii="宋体" w:eastAsia="宋体" w:hAnsi="MS Mincho" w:cs="宋体"/>
          <w:sz w:val="28"/>
        </w:rPr>
        <w:t>去我自己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世界的看法，想</w:t>
      </w:r>
      <w:r>
        <w:rPr>
          <w:rFonts w:ascii="宋体" w:eastAsia="宋体" w:hAnsi="SimSun" w:cs="宋体"/>
          <w:sz w:val="28"/>
        </w:rPr>
        <w:t>带给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走出大山，建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大山的希望，想尽自己的一点力量帮助那里需要帮助的人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，想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自己作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人的一点价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，不只是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自己，更是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的人和事更好一点，也</w:t>
      </w:r>
      <w:r>
        <w:rPr>
          <w:rFonts w:ascii="宋体" w:eastAsia="宋体" w:hAnsi="SimSun" w:cs="宋体"/>
          <w:sz w:val="28"/>
        </w:rPr>
        <w:t>许这</w:t>
      </w:r>
      <w:r>
        <w:rPr>
          <w:rFonts w:ascii="宋体" w:eastAsia="宋体" w:hAnsi="MS Mincho" w:cs="宋体"/>
          <w:sz w:val="28"/>
        </w:rPr>
        <w:t>才是人活在世上的价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去年我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支教从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到最后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束，我作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者，大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续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个月的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的却很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，但是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其中的收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，我不知道自己能写出多少来，我只是希望你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可以去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一下，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践出真知，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就是我最想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的。从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月份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始在全校募集支教志愿者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始，到人</w:t>
      </w:r>
      <w:r>
        <w:rPr>
          <w:rFonts w:ascii="宋体" w:eastAsia="宋体" w:hAnsi="SimSun" w:cs="宋体"/>
          <w:sz w:val="28"/>
        </w:rPr>
        <w:t>员筛选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果公布，到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目院里校里立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成功，再到支教前期培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与准</w:t>
      </w:r>
      <w:r>
        <w:rPr>
          <w:rFonts w:ascii="宋体" w:eastAsia="宋体" w:hAnsi="SimSun" w:cs="宋体"/>
          <w:sz w:val="28"/>
        </w:rPr>
        <w:t>备阶</w:t>
      </w:r>
      <w:r>
        <w:rPr>
          <w:rFonts w:ascii="宋体" w:eastAsia="宋体" w:hAnsi="MS Mincho" w:cs="宋体"/>
          <w:sz w:val="28"/>
        </w:rPr>
        <w:t>段，到支教地支教及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研，最后的返程和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告整理，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个月的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一直在奔跑着，相比其他一些同学，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天努力学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，到最后拿到各</w:t>
      </w:r>
      <w:r>
        <w:rPr>
          <w:rFonts w:ascii="宋体" w:eastAsia="宋体" w:hAnsi="SimSun" w:cs="宋体"/>
          <w:sz w:val="28"/>
        </w:rPr>
        <w:t>种荣</w:t>
      </w:r>
      <w:r>
        <w:rPr>
          <w:rFonts w:ascii="宋体" w:eastAsia="宋体" w:hAnsi="MS Mincho" w:cs="宋体"/>
          <w:sz w:val="28"/>
        </w:rPr>
        <w:t>誉，我想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是一个完全不同的概念，我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没有任何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誉，甚至我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不会吸引到任何人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注，但是我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是想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它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在支教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始前，我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在学校也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展了一系列的有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支教的活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。首先，是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心物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征集活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受到了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农业</w:t>
      </w:r>
      <w:r>
        <w:rPr>
          <w:rFonts w:ascii="宋体" w:eastAsia="宋体" w:hAnsi="MS Mincho" w:cs="宋体"/>
          <w:sz w:val="28"/>
        </w:rPr>
        <w:t>大学的大学生的广泛</w:t>
      </w:r>
      <w:r>
        <w:rPr>
          <w:rFonts w:ascii="宋体" w:eastAsia="宋体" w:hAnsi="SimSun" w:cs="宋体"/>
          <w:sz w:val="28"/>
        </w:rPr>
        <w:t>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注，很多大学生都慷慨解囊，有的捐文具，有的捐体育用品，有的捐</w:t>
      </w:r>
      <w:r>
        <w:rPr>
          <w:rFonts w:ascii="宋体" w:eastAsia="宋体" w:hAnsi="SimSun" w:cs="宋体"/>
          <w:sz w:val="28"/>
        </w:rPr>
        <w:t>钱</w:t>
      </w:r>
      <w:r>
        <w:rPr>
          <w:rFonts w:ascii="宋体" w:eastAsia="宋体" w:hAnsi="MS Mincho" w:cs="宋体"/>
          <w:sz w:val="28"/>
        </w:rPr>
        <w:t>，有的捐一些小玩具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其中我依然清晰地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着有一个大四的学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，当我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敲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宿舍的</w:t>
      </w:r>
      <w:r>
        <w:rPr>
          <w:rFonts w:ascii="宋体" w:eastAsia="宋体" w:hAnsi="SimSun" w:cs="宋体"/>
          <w:sz w:val="28"/>
        </w:rPr>
        <w:t>门时</w:t>
      </w:r>
      <w:r>
        <w:rPr>
          <w:rFonts w:ascii="宋体" w:eastAsia="宋体" w:hAnsi="MS Mincho" w:cs="宋体"/>
          <w:sz w:val="28"/>
        </w:rPr>
        <w:t>，他听了我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后，把自己桌子上所有的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，包括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有他的一个足球和所有网球，最后他和我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去把我的祝福</w:t>
      </w:r>
      <w:r>
        <w:rPr>
          <w:rFonts w:ascii="宋体" w:eastAsia="宋体" w:hAnsi="SimSun" w:cs="宋体"/>
          <w:sz w:val="28"/>
        </w:rPr>
        <w:t>带给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，希望他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。看着充</w:t>
      </w:r>
      <w:r>
        <w:rPr>
          <w:rFonts w:ascii="宋体" w:eastAsia="宋体" w:hAnsi="SimSun" w:cs="宋体"/>
          <w:sz w:val="28"/>
        </w:rPr>
        <w:t>满爱</w:t>
      </w:r>
      <w:r>
        <w:rPr>
          <w:rFonts w:ascii="宋体" w:eastAsia="宋体" w:hAnsi="MS Mincho" w:cs="宋体"/>
          <w:sz w:val="28"/>
        </w:rPr>
        <w:t>心的他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，我的内心第一次真正的震撼了，在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之前，小悦悦事件，毒奶粉事件，地沟油等事件一次次的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生，一次次的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我感到人心的自私，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个社会是一个</w:t>
      </w:r>
      <w:r>
        <w:rPr>
          <w:rFonts w:ascii="宋体" w:eastAsia="宋体" w:hAnsi="SimSun" w:cs="宋体"/>
          <w:sz w:val="28"/>
        </w:rPr>
        <w:t>纯</w:t>
      </w:r>
      <w:r>
        <w:rPr>
          <w:rFonts w:ascii="宋体" w:eastAsia="宋体" w:hAnsi="MS Mincho" w:cs="宋体"/>
          <w:sz w:val="28"/>
        </w:rPr>
        <w:t>粹利益社会，很多人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了利益会不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后果，做出一些</w:t>
      </w:r>
      <w:r>
        <w:rPr>
          <w:rFonts w:ascii="宋体" w:eastAsia="宋体" w:hAnsi="SimSun" w:cs="宋体"/>
          <w:sz w:val="28"/>
        </w:rPr>
        <w:t>丧</w:t>
      </w:r>
      <w:r>
        <w:rPr>
          <w:rFonts w:ascii="宋体" w:eastAsia="宋体" w:hAnsi="MS Mincho" w:cs="宋体"/>
          <w:sz w:val="28"/>
        </w:rPr>
        <w:t>尽天良的事情。可是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此活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地看到了人心生出那永不逝去的大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我重新的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个社会，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定了我走公益事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道路的决心。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其次，我</w:t>
      </w:r>
      <w:r>
        <w:rPr>
          <w:rFonts w:ascii="宋体" w:eastAsia="宋体" w:hAnsi="SimSun" w:cs="宋体"/>
          <w:sz w:val="28"/>
        </w:rPr>
        <w:t>们举办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云南支教万人</w:t>
      </w:r>
      <w:r>
        <w:rPr>
          <w:rFonts w:ascii="宋体" w:eastAsia="宋体" w:hAnsi="SimSun" w:cs="宋体"/>
          <w:sz w:val="28"/>
        </w:rPr>
        <w:t>签</w:t>
      </w:r>
      <w:r>
        <w:rPr>
          <w:rFonts w:ascii="宋体" w:eastAsia="宋体" w:hAnsi="MS Mincho" w:cs="宋体"/>
          <w:sz w:val="28"/>
        </w:rPr>
        <w:t>名活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也得到了广泛大学生的参与，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然当天烈日当空，天气酷</w:t>
      </w:r>
      <w:r>
        <w:rPr>
          <w:rFonts w:ascii="宋体" w:eastAsia="宋体" w:hAnsi="SimSun" w:cs="宋体"/>
          <w:sz w:val="28"/>
        </w:rPr>
        <w:t>热难</w:t>
      </w:r>
      <w:r>
        <w:rPr>
          <w:rFonts w:ascii="宋体" w:eastAsia="宋体" w:hAnsi="MS Mincho" w:cs="宋体"/>
          <w:sz w:val="28"/>
        </w:rPr>
        <w:t>耐，但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是有不少路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的大学生停下匆忙的脚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送上支持，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云南山区的孩子送去支持。当天我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也出</w:t>
      </w:r>
      <w:r>
        <w:rPr>
          <w:rFonts w:ascii="宋体" w:eastAsia="宋体" w:hAnsi="SimSun" w:cs="宋体"/>
          <w:sz w:val="28"/>
        </w:rPr>
        <w:t>钱为</w:t>
      </w:r>
      <w:r>
        <w:rPr>
          <w:rFonts w:ascii="宋体" w:eastAsia="宋体" w:hAnsi="MS Mincho" w:cs="宋体"/>
          <w:sz w:val="28"/>
        </w:rPr>
        <w:t>当地的孩子</w:t>
      </w:r>
      <w:r>
        <w:rPr>
          <w:rFonts w:ascii="宋体" w:eastAsia="宋体" w:hAnsi="SimSun" w:cs="宋体"/>
          <w:sz w:val="28"/>
        </w:rPr>
        <w:t>们买</w:t>
      </w:r>
      <w:r>
        <w:rPr>
          <w:rFonts w:ascii="宋体" w:eastAsia="宋体" w:hAnsi="MS Mincho" w:cs="宋体"/>
          <w:sz w:val="28"/>
        </w:rPr>
        <w:t>了火柴画，那个老板知道我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的事后，也特</w:t>
      </w:r>
      <w:r>
        <w:rPr>
          <w:rFonts w:ascii="宋体" w:eastAsia="宋体" w:hAnsi="SimSun" w:cs="宋体"/>
          <w:sz w:val="28"/>
        </w:rPr>
        <w:t>别赠</w:t>
      </w:r>
      <w:r>
        <w:rPr>
          <w:rFonts w:ascii="宋体" w:eastAsia="宋体" w:hAnsi="MS Mincho" w:cs="宋体"/>
          <w:sz w:val="28"/>
        </w:rPr>
        <w:t>送了很多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然不能随我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一起到云南山区去支教，但他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的付出并不比我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少，他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，都付出了等量的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在去支教之前，我</w:t>
      </w:r>
      <w:r>
        <w:rPr>
          <w:rFonts w:ascii="宋体" w:eastAsia="宋体" w:hAnsi="SimSun" w:cs="宋体"/>
          <w:sz w:val="28"/>
        </w:rPr>
        <w:t>们还专门</w:t>
      </w:r>
      <w:r>
        <w:rPr>
          <w:rFonts w:ascii="宋体" w:eastAsia="宋体" w:hAnsi="MS Mincho" w:cs="宋体"/>
          <w:sz w:val="28"/>
        </w:rPr>
        <w:t>排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团队</w:t>
      </w:r>
      <w:r>
        <w:rPr>
          <w:rFonts w:ascii="宋体" w:eastAsia="宋体" w:hAnsi="MS Mincho" w:cs="宋体"/>
          <w:sz w:val="28"/>
        </w:rPr>
        <w:t>自己的舞蹈，</w:t>
      </w:r>
      <w:r>
        <w:rPr>
          <w:rFonts w:ascii="宋体" w:eastAsia="宋体" w:hAnsi="SimSun" w:cs="宋体"/>
          <w:sz w:val="28"/>
        </w:rPr>
        <w:t>顶</w:t>
      </w:r>
      <w:r>
        <w:rPr>
          <w:rFonts w:ascii="宋体" w:eastAsia="宋体" w:hAnsi="MS Mincho" w:cs="宋体"/>
          <w:sz w:val="28"/>
        </w:rPr>
        <w:t>着大太阳和高温，也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了一个星期，地点嘛，我只想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没有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功房。但是我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也排成了。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日的下午，我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踏上了前往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地小学的火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两天两夜的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苦跋</w:t>
      </w:r>
      <w:r>
        <w:rPr>
          <w:rFonts w:ascii="宋体" w:eastAsia="宋体" w:hAnsi="SimSun" w:cs="宋体"/>
          <w:sz w:val="28"/>
        </w:rPr>
        <w:t>涉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们终</w:t>
      </w:r>
      <w:r>
        <w:rPr>
          <w:rFonts w:ascii="宋体" w:eastAsia="宋体" w:hAnsi="MS Mincho" w:cs="宋体"/>
          <w:sz w:val="28"/>
        </w:rPr>
        <w:t>于到达了期待已久的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地小学。在从</w:t>
      </w:r>
      <w:r>
        <w:rPr>
          <w:rFonts w:ascii="宋体" w:eastAsia="宋体" w:hAnsi="SimSun" w:cs="宋体"/>
          <w:sz w:val="28"/>
        </w:rPr>
        <w:t>鲁</w:t>
      </w:r>
      <w:r>
        <w:rPr>
          <w:rFonts w:ascii="宋体" w:eastAsia="宋体" w:hAnsi="MS Mincho" w:cs="宋体"/>
          <w:sz w:val="28"/>
        </w:rPr>
        <w:t>甸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地村路途中，我</w:t>
      </w:r>
      <w:r>
        <w:rPr>
          <w:rFonts w:ascii="宋体" w:eastAsia="宋体" w:hAnsi="SimSun" w:cs="宋体"/>
          <w:sz w:val="28"/>
        </w:rPr>
        <w:t>们经历</w:t>
      </w:r>
      <w:r>
        <w:rPr>
          <w:rFonts w:ascii="宋体" w:eastAsia="宋体" w:hAnsi="MS Mincho" w:cs="宋体"/>
          <w:sz w:val="28"/>
        </w:rPr>
        <w:t>了，至今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止，最</w:t>
      </w:r>
      <w:r>
        <w:rPr>
          <w:rFonts w:ascii="宋体" w:eastAsia="宋体" w:hAnsi="SimSun" w:cs="宋体"/>
          <w:sz w:val="28"/>
        </w:rPr>
        <w:t>艰险</w:t>
      </w:r>
      <w:r>
        <w:rPr>
          <w:rFonts w:ascii="宋体" w:eastAsia="宋体" w:hAnsi="MS Mincho" w:cs="宋体"/>
          <w:sz w:val="28"/>
        </w:rPr>
        <w:t>的一段旅途。我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团队总</w:t>
      </w:r>
      <w:r>
        <w:rPr>
          <w:rFonts w:ascii="宋体" w:eastAsia="宋体" w:hAnsi="MS Mincho" w:cs="宋体"/>
          <w:sz w:val="28"/>
        </w:rPr>
        <w:t>共</w:t>
      </w:r>
      <w:r>
        <w:rPr>
          <w:rFonts w:ascii="宋体" w:eastAsia="宋体" w:cs="宋体"/>
          <w:sz w:val="28"/>
        </w:rPr>
        <w:t>13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https://d.book118.com/076001124235010030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5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7600112423501003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大学生支教心得15篇</dc:title>
  <dc:subject>我们从一些事情上得到感悟后，马上将其记录下来，这样可以记录我们的思想活动。那么如何写心得体会才能更有感染力呢？以下是小编精心整理的大学生支教心得，欢迎大家借鉴与参考，希望对大家有所帮助。大学生支教心得</dc:subject>
  <cp:keywords>大学生支教心得</cp:keywords>
  <cp:revision>0</cp:revision>
</cp:coreProperties>
</file>