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高中生期末</w:t>
      </w:r>
      <w:r>
        <w:rPr>
          <w:rFonts w:ascii="宋体" w:eastAsia="黑体" w:hAnsi="SimSun" w:cs="宋体"/>
          <w:b/>
          <w:sz w:val="40"/>
        </w:rPr>
        <w:t>总结</w:t>
      </w:r>
      <w:r>
        <w:rPr>
          <w:rFonts w:ascii="宋体" w:eastAsia="黑体" w:hAnsi="MS Mincho" w:cs="宋体"/>
          <w:b/>
          <w:sz w:val="40"/>
        </w:rPr>
        <w:t>【</w:t>
      </w:r>
      <w:r>
        <w:rPr>
          <w:rFonts w:ascii="宋体" w:eastAsia="黑体" w:hAnsi="SimSun" w:cs="宋体"/>
          <w:b/>
          <w:sz w:val="40"/>
        </w:rPr>
        <w:t>热门</w:t>
      </w:r>
      <w:r>
        <w:rPr>
          <w:rFonts w:ascii="宋体" w:eastAsia="黑体" w:hAnsi="MS Mincho" w:cs="宋体"/>
          <w:b/>
          <w:sz w:val="40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在一个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期、一个年度、一个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和工作生活等情况加以回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和分析的一</w:t>
      </w:r>
      <w:r>
        <w:rPr>
          <w:rFonts w:ascii="宋体" w:eastAsia="宋体" w:hAnsi="SimSun" w:cs="宋体"/>
          <w:sz w:val="28"/>
        </w:rPr>
        <w:t>种书</w:t>
      </w:r>
      <w:r>
        <w:rPr>
          <w:rFonts w:ascii="宋体" w:eastAsia="宋体" w:hAnsi="MS Mincho" w:cs="宋体"/>
          <w:sz w:val="28"/>
        </w:rPr>
        <w:t>面材料，它能使我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找出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并改正，是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候写一份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了。那</w:t>
      </w:r>
      <w:r>
        <w:rPr>
          <w:rFonts w:ascii="宋体" w:eastAsia="宋体" w:hAnsi="SimSun" w:cs="宋体"/>
          <w:sz w:val="28"/>
        </w:rPr>
        <w:t>么总结应该</w:t>
      </w:r>
      <w:r>
        <w:rPr>
          <w:rFonts w:ascii="宋体" w:eastAsia="宋体" w:hAnsi="MS Mincho" w:cs="宋体"/>
          <w:sz w:val="28"/>
        </w:rPr>
        <w:t>包括什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内容呢？下面是小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大家收集的高中生期末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供参考，大家一起来看看吧。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高中生期末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一、校园常</w:t>
      </w:r>
      <w:r>
        <w:rPr>
          <w:rFonts w:ascii="宋体" w:eastAsia="宋体" w:hAnsi="SimSun" w:cs="宋体"/>
          <w:b/>
          <w:bCs/>
          <w:sz w:val="28"/>
        </w:rPr>
        <w:t>规检查</w:t>
      </w:r>
      <w:r>
        <w:rPr>
          <w:rFonts w:ascii="宋体" w:eastAsia="宋体" w:hAnsi="MS Mincho" w:cs="宋体"/>
          <w:b/>
          <w:bCs/>
          <w:sz w:val="28"/>
        </w:rPr>
        <w:t>情况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高一年</w:t>
      </w:r>
      <w:r>
        <w:rPr>
          <w:rFonts w:ascii="宋体" w:eastAsia="宋体" w:hAnsi="SimSun" w:cs="宋体"/>
          <w:sz w:val="28"/>
        </w:rPr>
        <w:t>级仪</w:t>
      </w:r>
      <w:r>
        <w:rPr>
          <w:rFonts w:ascii="宋体" w:eastAsia="宋体" w:hAnsi="MS Mincho" w:cs="宋体"/>
          <w:sz w:val="28"/>
        </w:rPr>
        <w:t>容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表不合格者</w:t>
      </w:r>
      <w:r>
        <w:rPr>
          <w:rFonts w:ascii="宋体" w:eastAsia="宋体" w:cs="宋体"/>
          <w:sz w:val="28"/>
        </w:rPr>
        <w:t>61</w:t>
      </w:r>
      <w:r>
        <w:rPr>
          <w:rFonts w:ascii="宋体" w:eastAsia="宋体" w:hAnsi="MS Mincho" w:cs="宋体"/>
          <w:sz w:val="28"/>
        </w:rPr>
        <w:t>人次，扣分</w:t>
      </w:r>
      <w:r>
        <w:rPr>
          <w:rFonts w:ascii="宋体" w:eastAsia="宋体" w:cs="宋体"/>
          <w:sz w:val="28"/>
        </w:rPr>
        <w:t>61</w:t>
      </w:r>
      <w:r>
        <w:rPr>
          <w:rFonts w:ascii="宋体" w:eastAsia="宋体" w:hAnsi="MS Mincho" w:cs="宋体"/>
          <w:sz w:val="28"/>
        </w:rPr>
        <w:t>分，考勤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人次，扣分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分，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生通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次，扣分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分，高一</w:t>
      </w:r>
      <w:r>
        <w:rPr>
          <w:rFonts w:ascii="宋体" w:eastAsia="宋体" w:hAnsi="SimSun" w:cs="宋体"/>
          <w:sz w:val="28"/>
        </w:rPr>
        <w:t>违</w:t>
      </w:r>
      <w:r>
        <w:rPr>
          <w:rFonts w:ascii="宋体" w:eastAsia="宋体" w:hAnsi="MS Mincho" w:cs="宋体"/>
          <w:sz w:val="28"/>
        </w:rPr>
        <w:t>禁品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出：无，三</w:t>
      </w:r>
      <w:r>
        <w:rPr>
          <w:rFonts w:ascii="宋体" w:eastAsia="宋体" w:hAnsi="SimSun" w:cs="宋体"/>
          <w:sz w:val="28"/>
        </w:rPr>
        <w:t>项总</w:t>
      </w:r>
      <w:r>
        <w:rPr>
          <w:rFonts w:ascii="宋体" w:eastAsia="宋体" w:hAnsi="MS Mincho" w:cs="宋体"/>
          <w:sz w:val="28"/>
        </w:rPr>
        <w:t>扣分：</w:t>
      </w:r>
      <w:r>
        <w:rPr>
          <w:rFonts w:ascii="宋体" w:eastAsia="宋体" w:cs="宋体"/>
          <w:sz w:val="28"/>
        </w:rPr>
        <w:t>71</w:t>
      </w:r>
      <w:r>
        <w:rPr>
          <w:rFonts w:ascii="宋体" w:eastAsia="宋体" w:hAnsi="MS Mincho" w:cs="宋体"/>
          <w:sz w:val="28"/>
        </w:rPr>
        <w:t>分，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C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高二年</w:t>
      </w:r>
      <w:r>
        <w:rPr>
          <w:rFonts w:ascii="宋体" w:eastAsia="宋体" w:hAnsi="SimSun" w:cs="宋体"/>
          <w:sz w:val="28"/>
        </w:rPr>
        <w:t>级仪</w:t>
      </w:r>
      <w:r>
        <w:rPr>
          <w:rFonts w:ascii="宋体" w:eastAsia="宋体" w:hAnsi="MS Mincho" w:cs="宋体"/>
          <w:sz w:val="28"/>
        </w:rPr>
        <w:t>容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表不合格者</w:t>
      </w:r>
      <w:r>
        <w:rPr>
          <w:rFonts w:ascii="宋体" w:eastAsia="宋体" w:cs="宋体"/>
          <w:sz w:val="28"/>
        </w:rPr>
        <w:t>28</w:t>
      </w:r>
      <w:r>
        <w:rPr>
          <w:rFonts w:ascii="宋体" w:eastAsia="宋体" w:hAnsi="MS Mincho" w:cs="宋体"/>
          <w:sz w:val="28"/>
        </w:rPr>
        <w:t>人次，扣分</w:t>
      </w:r>
      <w:r>
        <w:rPr>
          <w:rFonts w:ascii="宋体" w:eastAsia="宋体" w:cs="宋体"/>
          <w:sz w:val="28"/>
        </w:rPr>
        <w:t>28</w:t>
      </w:r>
      <w:r>
        <w:rPr>
          <w:rFonts w:ascii="宋体" w:eastAsia="宋体" w:hAnsi="MS Mincho" w:cs="宋体"/>
          <w:sz w:val="28"/>
        </w:rPr>
        <w:t>分，考勤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人次，扣分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分，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生通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次，扣分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分，高二</w:t>
      </w:r>
      <w:r>
        <w:rPr>
          <w:rFonts w:ascii="宋体" w:eastAsia="宋体" w:hAnsi="SimSun" w:cs="宋体"/>
          <w:sz w:val="28"/>
        </w:rPr>
        <w:t>违</w:t>
      </w:r>
      <w:r>
        <w:rPr>
          <w:rFonts w:ascii="宋体" w:eastAsia="宋体" w:hAnsi="MS Mincho" w:cs="宋体"/>
          <w:sz w:val="28"/>
        </w:rPr>
        <w:t>禁品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出打火机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个，扣分：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分，充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宝等，扣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分，手机一部，扣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分，三</w:t>
      </w:r>
      <w:r>
        <w:rPr>
          <w:rFonts w:ascii="宋体" w:eastAsia="宋体" w:hAnsi="SimSun" w:cs="宋体"/>
          <w:sz w:val="28"/>
        </w:rPr>
        <w:t>项总</w:t>
      </w:r>
      <w:r>
        <w:rPr>
          <w:rFonts w:ascii="宋体" w:eastAsia="宋体" w:hAnsi="MS Mincho" w:cs="宋体"/>
          <w:sz w:val="28"/>
        </w:rPr>
        <w:t>扣分：</w:t>
      </w:r>
      <w:r>
        <w:rPr>
          <w:rFonts w:ascii="宋体" w:eastAsia="宋体" w:cs="宋体"/>
          <w:sz w:val="28"/>
        </w:rPr>
        <w:t>52</w:t>
      </w:r>
      <w:r>
        <w:rPr>
          <w:rFonts w:ascii="宋体" w:eastAsia="宋体" w:hAnsi="MS Mincho" w:cs="宋体"/>
          <w:sz w:val="28"/>
        </w:rPr>
        <w:t>分，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高三年</w:t>
      </w:r>
      <w:r>
        <w:rPr>
          <w:rFonts w:ascii="宋体" w:eastAsia="宋体" w:hAnsi="SimSun" w:cs="宋体"/>
          <w:sz w:val="28"/>
        </w:rPr>
        <w:t>级仪</w:t>
      </w:r>
      <w:r>
        <w:rPr>
          <w:rFonts w:ascii="宋体" w:eastAsia="宋体" w:hAnsi="MS Mincho" w:cs="宋体"/>
          <w:sz w:val="28"/>
        </w:rPr>
        <w:t>容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表不合格者</w:t>
      </w:r>
      <w:r>
        <w:rPr>
          <w:rFonts w:ascii="宋体" w:eastAsia="宋体" w:cs="宋体"/>
          <w:sz w:val="28"/>
        </w:rPr>
        <w:t>48</w:t>
      </w:r>
      <w:r>
        <w:rPr>
          <w:rFonts w:ascii="宋体" w:eastAsia="宋体" w:hAnsi="MS Mincho" w:cs="宋体"/>
          <w:sz w:val="28"/>
        </w:rPr>
        <w:t>人次，扣分</w:t>
      </w:r>
      <w:r>
        <w:rPr>
          <w:rFonts w:ascii="宋体" w:eastAsia="宋体" w:cs="宋体"/>
          <w:sz w:val="28"/>
        </w:rPr>
        <w:t>48</w:t>
      </w:r>
      <w:r>
        <w:rPr>
          <w:rFonts w:ascii="宋体" w:eastAsia="宋体" w:hAnsi="MS Mincho" w:cs="宋体"/>
          <w:sz w:val="28"/>
        </w:rPr>
        <w:t>分，考勤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人次，扣分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分，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生通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次，扣分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分，高三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违</w:t>
      </w:r>
      <w:r>
        <w:rPr>
          <w:rFonts w:ascii="宋体" w:eastAsia="宋体" w:hAnsi="MS Mincho" w:cs="宋体"/>
          <w:sz w:val="28"/>
        </w:rPr>
        <w:t>禁品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出打火机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个，扣分：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分，三</w:t>
      </w:r>
      <w:r>
        <w:rPr>
          <w:rFonts w:ascii="宋体" w:eastAsia="宋体" w:hAnsi="SimSun" w:cs="宋体"/>
          <w:sz w:val="28"/>
        </w:rPr>
        <w:t>项总</w:t>
      </w:r>
      <w:r>
        <w:rPr>
          <w:rFonts w:ascii="宋体" w:eastAsia="宋体" w:hAnsi="MS Mincho" w:cs="宋体"/>
          <w:sz w:val="28"/>
        </w:rPr>
        <w:t>扣分：</w:t>
      </w:r>
      <w:r>
        <w:rPr>
          <w:rFonts w:ascii="宋体" w:eastAsia="宋体" w:cs="宋体"/>
          <w:sz w:val="28"/>
        </w:rPr>
        <w:t>60</w:t>
      </w:r>
      <w:r>
        <w:rPr>
          <w:rFonts w:ascii="宋体" w:eastAsia="宋体" w:hAnsi="MS Mincho" w:cs="宋体"/>
          <w:sz w:val="28"/>
        </w:rPr>
        <w:t>分，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：高一年</w:t>
      </w:r>
      <w:r>
        <w:rPr>
          <w:rFonts w:ascii="宋体" w:eastAsia="宋体" w:hAnsi="SimSun" w:cs="宋体"/>
          <w:sz w:val="28"/>
        </w:rPr>
        <w:t>级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二、巡</w:t>
      </w:r>
      <w:r>
        <w:rPr>
          <w:rFonts w:ascii="宋体" w:eastAsia="宋体" w:hAnsi="SimSun" w:cs="宋体"/>
          <w:b/>
          <w:bCs/>
          <w:sz w:val="28"/>
        </w:rPr>
        <w:t>查</w:t>
      </w:r>
      <w:r>
        <w:rPr>
          <w:rFonts w:ascii="宋体" w:eastAsia="宋体" w:hAnsi="MS Mincho" w:cs="宋体"/>
          <w:b/>
          <w:bCs/>
          <w:sz w:val="28"/>
        </w:rPr>
        <w:t>校园及</w:t>
      </w:r>
      <w:r>
        <w:rPr>
          <w:rFonts w:ascii="宋体" w:eastAsia="宋体" w:hAnsi="SimSun" w:cs="宋体"/>
          <w:b/>
          <w:bCs/>
          <w:sz w:val="28"/>
        </w:rPr>
        <w:t>违纪</w:t>
      </w:r>
      <w:r>
        <w:rPr>
          <w:rFonts w:ascii="宋体" w:eastAsia="宋体" w:hAnsi="MS Mincho" w:cs="宋体"/>
          <w:b/>
          <w:bCs/>
          <w:sz w:val="28"/>
        </w:rPr>
        <w:t>情况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高二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在校园内喝酒。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b/>
          <w:bCs/>
          <w:sz w:val="28"/>
        </w:rPr>
        <w:t>三、早</w:t>
      </w:r>
      <w:r>
        <w:rPr>
          <w:rFonts w:ascii="宋体" w:eastAsia="宋体" w:hAnsi="SimSun" w:cs="宋体"/>
          <w:b/>
          <w:bCs/>
          <w:sz w:val="28"/>
        </w:rPr>
        <w:t>读</w:t>
      </w:r>
      <w:r>
        <w:rPr>
          <w:rFonts w:ascii="宋体" w:eastAsia="宋体" w:hAnsi="MS Mincho" w:cs="宋体"/>
          <w:b/>
          <w:bCs/>
          <w:sz w:val="28"/>
        </w:rPr>
        <w:t>情况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所有班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都能自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上早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，尤其是高一年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疯</w:t>
      </w:r>
      <w:r>
        <w:rPr>
          <w:rFonts w:ascii="宋体" w:eastAsia="宋体" w:hAnsi="MS Mincho" w:cs="宋体"/>
          <w:sz w:val="28"/>
        </w:rPr>
        <w:t>狂早</w:t>
      </w:r>
      <w:r>
        <w:rPr>
          <w:rFonts w:ascii="宋体" w:eastAsia="宋体" w:hAnsi="SimSun" w:cs="宋体"/>
          <w:sz w:val="28"/>
        </w:rPr>
        <w:t>读组织</w:t>
      </w:r>
      <w:r>
        <w:rPr>
          <w:rFonts w:ascii="宋体" w:eastAsia="宋体" w:hAnsi="MS Mincho" w:cs="宋体"/>
          <w:sz w:val="28"/>
        </w:rPr>
        <w:t>有序，学生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了中学生的精神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课间</w:t>
      </w:r>
      <w:r>
        <w:rPr>
          <w:rFonts w:ascii="宋体" w:eastAsia="宋体" w:hAnsi="MS Mincho" w:cs="宋体"/>
          <w:sz w:val="28"/>
        </w:rPr>
        <w:t>操跑操情况：良好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情况：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高一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班一位男生睡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，高二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班，一位男生一位女生睡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，高二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班，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班，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班，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习纪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差，高三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生垃圾桶垃圾未倒。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食堂就餐方面：一楼就餐情况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好，学生都能有秩序的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收拾餐具，二楼就餐情况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差，个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学生不能自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收拾餐具。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四、好人好事等需要弘</w:t>
      </w:r>
      <w:r>
        <w:rPr>
          <w:rFonts w:ascii="宋体" w:eastAsia="宋体" w:hAnsi="SimSun" w:cs="宋体"/>
          <w:b/>
          <w:bCs/>
          <w:sz w:val="28"/>
        </w:rPr>
        <w:t>扬</w:t>
      </w:r>
      <w:r>
        <w:rPr>
          <w:rFonts w:ascii="宋体" w:eastAsia="宋体" w:hAnsi="MS Mincho" w:cs="宋体"/>
          <w:b/>
          <w:bCs/>
          <w:sz w:val="28"/>
        </w:rPr>
        <w:t>宣</w:t>
      </w:r>
      <w:r>
        <w:rPr>
          <w:rFonts w:ascii="宋体" w:eastAsia="宋体" w:hAnsi="SimSun" w:cs="宋体"/>
          <w:b/>
          <w:bCs/>
          <w:sz w:val="28"/>
        </w:rPr>
        <w:t>传</w:t>
      </w:r>
      <w:r>
        <w:rPr>
          <w:rFonts w:ascii="宋体" w:eastAsia="宋体" w:hAnsi="MS Mincho" w:cs="宋体"/>
          <w:b/>
          <w:bCs/>
          <w:sz w:val="28"/>
        </w:rPr>
        <w:t>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1.x.x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日，高二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班同学主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球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清</w:t>
      </w:r>
      <w:r>
        <w:rPr>
          <w:rFonts w:ascii="宋体" w:eastAsia="宋体" w:hAnsi="SimSun" w:cs="宋体"/>
          <w:sz w:val="28"/>
        </w:rPr>
        <w:t>扫积</w:t>
      </w:r>
      <w:r>
        <w:rPr>
          <w:rFonts w:ascii="宋体" w:eastAsia="宋体" w:hAnsi="MS Mincho" w:cs="宋体"/>
          <w:sz w:val="28"/>
        </w:rPr>
        <w:t>水。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2.x.x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日高一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班帮助学生成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中心搬运</w:t>
      </w:r>
      <w:r>
        <w:rPr>
          <w:rFonts w:ascii="宋体" w:eastAsia="宋体" w:hAnsi="SimSun" w:cs="宋体"/>
          <w:sz w:val="28"/>
        </w:rPr>
        <w:t>图书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高二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班学生帮助化学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室打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化学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品室及化学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器室。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高一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班，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班，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班，高二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班，帮助</w:t>
      </w:r>
      <w:r>
        <w:rPr>
          <w:rFonts w:ascii="宋体" w:eastAsia="宋体" w:hAnsi="SimSun" w:cs="宋体"/>
          <w:sz w:val="28"/>
        </w:rPr>
        <w:t>图书</w:t>
      </w:r>
      <w:r>
        <w:rPr>
          <w:rFonts w:ascii="宋体" w:eastAsia="宋体" w:hAnsi="MS Mincho" w:cs="宋体"/>
          <w:sz w:val="28"/>
        </w:rPr>
        <w:t>室搬运</w:t>
      </w:r>
      <w:r>
        <w:rPr>
          <w:rFonts w:ascii="宋体" w:eastAsia="宋体" w:hAnsi="SimSun" w:cs="宋体"/>
          <w:sz w:val="28"/>
        </w:rPr>
        <w:t>图书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MS Mincho" w:cs="宋体"/>
          <w:sz w:val="28"/>
        </w:rPr>
        <w:t>高一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班，帮助老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打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整理高二集体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室。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6.</w:t>
      </w:r>
      <w:r>
        <w:rPr>
          <w:rFonts w:ascii="宋体" w:eastAsia="宋体" w:hAnsi="MS Mincho" w:cs="宋体"/>
          <w:sz w:val="28"/>
        </w:rPr>
        <w:t>高一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班同学帮助老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整理高一集体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室，特此表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五、上周存在的</w:t>
      </w:r>
      <w:r>
        <w:rPr>
          <w:rFonts w:ascii="宋体" w:eastAsia="宋体" w:hAnsi="SimSun" w:cs="宋体"/>
          <w:b/>
          <w:bCs/>
          <w:sz w:val="28"/>
        </w:rPr>
        <w:t>问题</w:t>
      </w:r>
      <w:r>
        <w:rPr>
          <w:rFonts w:ascii="宋体" w:eastAsia="宋体" w:hAnsi="MS Mincho" w:cs="宋体"/>
          <w:b/>
          <w:bCs/>
          <w:sz w:val="28"/>
        </w:rPr>
        <w:t>和下周要解决的事</w:t>
      </w:r>
      <w:r>
        <w:rPr>
          <w:rFonts w:ascii="宋体" w:eastAsia="宋体" w:hAnsi="SimSun" w:cs="宋体"/>
          <w:b/>
          <w:bCs/>
          <w:sz w:val="28"/>
        </w:rPr>
        <w:t>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，在天气</w:t>
      </w:r>
      <w:r>
        <w:rPr>
          <w:rFonts w:ascii="宋体" w:eastAsia="宋体" w:hAnsi="SimSun" w:cs="宋体"/>
          <w:sz w:val="28"/>
        </w:rPr>
        <w:t>恶</w:t>
      </w:r>
      <w:r>
        <w:rPr>
          <w:rFonts w:ascii="宋体" w:eastAsia="宋体" w:hAnsi="MS Mincho" w:cs="宋体"/>
          <w:sz w:val="28"/>
        </w:rPr>
        <w:t>劣的情况下，个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在早自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不能及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打</w:t>
      </w:r>
      <w:r>
        <w:rPr>
          <w:rFonts w:ascii="宋体" w:eastAsia="宋体" w:hAnsi="SimSun" w:cs="宋体"/>
          <w:sz w:val="28"/>
        </w:rPr>
        <w:t>扫卫</w:t>
      </w:r>
      <w:r>
        <w:rPr>
          <w:rFonts w:ascii="宋体" w:eastAsia="宋体" w:hAnsi="MS Mincho" w:cs="宋体"/>
          <w:sz w:val="28"/>
        </w:rPr>
        <w:t>生区域。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食堂就餐二楼有极个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学生吃完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后不能及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收拾餐具，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重影响了同学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的就餐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周生的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是督促同学</w:t>
      </w:r>
      <w:r>
        <w:rPr>
          <w:rFonts w:ascii="宋体" w:eastAsia="宋体" w:hAnsi="SimSun" w:cs="宋体"/>
          <w:sz w:val="28"/>
        </w:rPr>
        <w:t>们养</w:t>
      </w:r>
      <w:r>
        <w:rPr>
          <w:rFonts w:ascii="宋体" w:eastAsia="宋体" w:hAnsi="MS Mincho" w:cs="宋体"/>
          <w:sz w:val="28"/>
        </w:rPr>
        <w:t>成良好的就餐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，不是某些同学口中的服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仍有同学在楼道中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师问题</w:t>
      </w:r>
      <w:r>
        <w:rPr>
          <w:rFonts w:ascii="宋体" w:eastAsia="宋体" w:hAnsi="MS Mincho" w:cs="宋体"/>
          <w:sz w:val="28"/>
        </w:rPr>
        <w:t>，希望同学</w:t>
      </w:r>
      <w:r>
        <w:rPr>
          <w:rFonts w:ascii="宋体" w:eastAsia="宋体" w:hAnsi="SimSun" w:cs="宋体"/>
          <w:sz w:val="28"/>
        </w:rPr>
        <w:t>们养</w:t>
      </w:r>
      <w:r>
        <w:rPr>
          <w:rFonts w:ascii="宋体" w:eastAsia="宋体" w:hAnsi="MS Mincho" w:cs="宋体"/>
          <w:sz w:val="28"/>
        </w:rPr>
        <w:t>好自主学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的良好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放假期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全体同学从南大</w:t>
      </w:r>
      <w:r>
        <w:rPr>
          <w:rFonts w:ascii="宋体" w:eastAsia="宋体" w:hAnsi="SimSun" w:cs="宋体"/>
          <w:sz w:val="28"/>
        </w:rPr>
        <w:t>门进</w:t>
      </w:r>
      <w:r>
        <w:rPr>
          <w:rFonts w:ascii="宋体" w:eastAsia="宋体" w:hAnsi="MS Mincho" w:cs="宋体"/>
          <w:sz w:val="28"/>
        </w:rPr>
        <w:t>出校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，希望同学</w:t>
      </w:r>
      <w:r>
        <w:rPr>
          <w:rFonts w:ascii="宋体" w:eastAsia="宋体" w:hAnsi="SimSun" w:cs="宋体"/>
          <w:sz w:val="28"/>
        </w:rPr>
        <w:t>们给</w:t>
      </w:r>
      <w:r>
        <w:rPr>
          <w:rFonts w:ascii="宋体" w:eastAsia="宋体" w:hAnsi="MS Mincho" w:cs="宋体"/>
          <w:sz w:val="28"/>
        </w:rPr>
        <w:t>予配合。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下后后操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有很多男女不正常交往，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重影响了校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，本周将</w:t>
      </w:r>
      <w:r>
        <w:rPr>
          <w:rFonts w:ascii="宋体" w:eastAsia="宋体" w:hAnsi="SimSun" w:cs="宋体"/>
          <w:sz w:val="28"/>
        </w:rPr>
        <w:t>严查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6.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生上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无假条在校园内</w:t>
      </w:r>
      <w:r>
        <w:rPr>
          <w:rFonts w:ascii="宋体" w:eastAsia="宋体" w:hAnsi="SimSun" w:cs="宋体"/>
          <w:sz w:val="28"/>
        </w:rPr>
        <w:t>闲</w:t>
      </w:r>
      <w:r>
        <w:rPr>
          <w:rFonts w:ascii="宋体" w:eastAsia="宋体" w:hAnsi="MS Mincho" w:cs="宋体"/>
          <w:sz w:val="28"/>
        </w:rPr>
        <w:t>逛，都将</w:t>
      </w:r>
      <w:r>
        <w:rPr>
          <w:rFonts w:ascii="宋体" w:eastAsia="宋体" w:hAnsi="SimSun" w:cs="宋体"/>
          <w:sz w:val="28"/>
        </w:rPr>
        <w:t>视为违纪</w:t>
      </w:r>
      <w:r>
        <w:rPr>
          <w:rFonts w:ascii="宋体" w:eastAsia="宋体" w:hAnsi="MS Mincho" w:cs="宋体"/>
          <w:sz w:val="28"/>
        </w:rPr>
        <w:t>情况，扣除班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考核分。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高中生期末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高一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一年，很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升入高中的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很陌生。而且同学之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互相也不</w:t>
      </w:r>
      <w:r>
        <w:rPr>
          <w:rFonts w:ascii="宋体" w:eastAsia="宋体" w:hAnsi="SimSun" w:cs="宋体"/>
          <w:sz w:val="28"/>
        </w:rPr>
        <w:t>说话</w:t>
      </w:r>
      <w:r>
        <w:rPr>
          <w:rFonts w:ascii="宋体" w:eastAsia="宋体" w:hAnsi="MS Mincho" w:cs="宋体"/>
          <w:sz w:val="28"/>
        </w:rPr>
        <w:t>。有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，与其他人目光相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，却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不出一个字，使我感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很</w:t>
      </w:r>
      <w:r>
        <w:rPr>
          <w:rFonts w:ascii="宋体" w:eastAsia="宋体" w:hAnsi="SimSun" w:cs="宋体"/>
          <w:sz w:val="28"/>
        </w:rPr>
        <w:t>尴</w:t>
      </w:r>
      <w:r>
        <w:rPr>
          <w:rFonts w:ascii="宋体" w:eastAsia="宋体" w:hAnsi="MS Mincho" w:cs="宋体"/>
          <w:sz w:val="28"/>
        </w:rPr>
        <w:t>尬。我当</w:t>
      </w:r>
      <w:r>
        <w:rPr>
          <w:rFonts w:ascii="宋体" w:eastAsia="宋体" w:hAnsi="SimSun" w:cs="宋体"/>
          <w:sz w:val="28"/>
        </w:rPr>
        <w:t>时还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以后的高中生活也就是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了：没有交流的</w:t>
      </w:r>
      <w:r>
        <w:rPr>
          <w:rFonts w:ascii="宋体" w:eastAsia="宋体" w:hAnsi="SimSun" w:cs="宋体"/>
          <w:sz w:val="28"/>
        </w:rPr>
        <w:t>单调经历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的生活不会是任何人心目中的理想生活。果然，没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多久，大家就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回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朴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的本性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了。最初的沉默，只因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互相不熟悉。而沉默后爆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累新友情之起点。最具活力的高中，确</w:t>
      </w:r>
      <w:r>
        <w:rPr>
          <w:rFonts w:ascii="宋体" w:eastAsia="宋体" w:hAnsi="SimSun" w:cs="宋体"/>
          <w:sz w:val="28"/>
        </w:rPr>
        <w:t>实给</w:t>
      </w:r>
      <w:r>
        <w:rPr>
          <w:rFonts w:ascii="宋体" w:eastAsia="宋体" w:hAnsi="MS Mincho" w:cs="宋体"/>
          <w:sz w:val="28"/>
        </w:rPr>
        <w:t>以我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挚</w:t>
      </w:r>
      <w:r>
        <w:rPr>
          <w:rFonts w:ascii="宋体" w:eastAsia="宋体" w:hAnsi="MS Mincho" w:cs="宋体"/>
          <w:sz w:val="28"/>
        </w:rPr>
        <w:t>感情。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高一我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得很充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。除了学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、运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会、模型制作、</w:t>
      </w:r>
      <w:r>
        <w:rPr>
          <w:rFonts w:ascii="宋体" w:eastAsia="宋体" w:hAnsi="SimSun" w:cs="宋体"/>
          <w:sz w:val="28"/>
        </w:rPr>
        <w:t>艺术节</w:t>
      </w:r>
      <w:r>
        <w:rPr>
          <w:rFonts w:ascii="宋体" w:eastAsia="宋体" w:hAnsi="MS Mincho" w:cs="宋体"/>
          <w:sz w:val="28"/>
        </w:rPr>
        <w:t>、科技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、春游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学校里的，和班里的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有其他各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，使我的生活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了。比起初中的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候，更累，却又更有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一年，我也学到了很多：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一、努力工作的毅力。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去做事遇到</w:t>
      </w:r>
      <w:r>
        <w:rPr>
          <w:rFonts w:ascii="宋体" w:eastAsia="宋体" w:hAnsi="SimSun" w:cs="宋体"/>
          <w:sz w:val="28"/>
        </w:rPr>
        <w:t>难题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是浅</w:t>
      </w:r>
      <w:r>
        <w:rPr>
          <w:rFonts w:ascii="宋体" w:eastAsia="宋体" w:hAnsi="SimSun" w:cs="宋体"/>
          <w:sz w:val="28"/>
        </w:rPr>
        <w:t>尝辄</w:t>
      </w:r>
      <w:r>
        <w:rPr>
          <w:rFonts w:ascii="宋体" w:eastAsia="宋体" w:hAnsi="MS Mincho" w:cs="宋体"/>
          <w:sz w:val="28"/>
        </w:rPr>
        <w:t>止、半途而</w:t>
      </w:r>
      <w:r>
        <w:rPr>
          <w:rFonts w:ascii="宋体" w:eastAsia="宋体" w:hAnsi="SimSun" w:cs="宋体"/>
          <w:sz w:val="28"/>
        </w:rPr>
        <w:t>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我，学会了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持。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一年高中的我，不会再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言放弃。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宽</w:t>
      </w:r>
      <w:r>
        <w:rPr>
          <w:rFonts w:ascii="宋体" w:eastAsia="宋体" w:hAnsi="MS Mincho" w:cs="宋体"/>
          <w:b/>
          <w:bCs/>
          <w:sz w:val="28"/>
        </w:rPr>
        <w:t>以待人，</w:t>
      </w:r>
      <w:r>
        <w:rPr>
          <w:rFonts w:ascii="宋体" w:eastAsia="宋体" w:hAnsi="SimSun" w:cs="宋体"/>
          <w:b/>
          <w:bCs/>
          <w:sz w:val="28"/>
        </w:rPr>
        <w:t>严</w:t>
      </w:r>
      <w:r>
        <w:rPr>
          <w:rFonts w:ascii="宋体" w:eastAsia="宋体" w:hAnsi="MS Mincho" w:cs="宋体"/>
          <w:b/>
          <w:bCs/>
          <w:sz w:val="28"/>
        </w:rPr>
        <w:t>于</w:t>
      </w:r>
      <w:r>
        <w:rPr>
          <w:rFonts w:ascii="宋体" w:eastAsia="宋体" w:hAnsi="SimSun" w:cs="宋体"/>
          <w:b/>
          <w:bCs/>
          <w:sz w:val="28"/>
        </w:rPr>
        <w:t>责</w:t>
      </w:r>
      <w:r>
        <w:rPr>
          <w:rFonts w:ascii="宋体" w:eastAsia="宋体" w:hAnsi="MS Mincho" w:cs="宋体"/>
          <w:b/>
          <w:bCs/>
          <w:sz w:val="28"/>
        </w:rPr>
        <w:t>己的胸</w:t>
      </w:r>
      <w:r>
        <w:rPr>
          <w:rFonts w:ascii="宋体" w:eastAsia="宋体" w:hAnsi="SimSun" w:cs="宋体"/>
          <w:b/>
          <w:bCs/>
          <w:sz w:val="28"/>
        </w:rPr>
        <w:t>怀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即使没有完全做到</w:t>
      </w:r>
      <w:r>
        <w:rPr>
          <w:rFonts w:ascii="宋体" w:eastAsia="宋体" w:hAnsi="SimSun" w:cs="宋体"/>
          <w:sz w:val="28"/>
        </w:rPr>
        <w:t>宠</w:t>
      </w:r>
      <w:r>
        <w:rPr>
          <w:rFonts w:ascii="宋体" w:eastAsia="宋体" w:hAnsi="MS Mincho" w:cs="宋体"/>
          <w:sz w:val="28"/>
        </w:rPr>
        <w:t>辱不惊，我也努力使自己尽可能向他人提供方便，尽量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予他人帮助。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三、与人合作的明智。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人之</w:t>
      </w:r>
      <w:r>
        <w:rPr>
          <w:rFonts w:ascii="宋体" w:eastAsia="宋体" w:hAnsi="SimSun" w:cs="宋体"/>
          <w:sz w:val="28"/>
        </w:rPr>
        <w:t>长处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充他人短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，人之短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可以被他人</w:t>
      </w:r>
      <w:r>
        <w:rPr>
          <w:rFonts w:ascii="宋体" w:eastAsia="宋体" w:hAnsi="SimSun" w:cs="宋体"/>
          <w:sz w:val="28"/>
        </w:rPr>
        <w:t>长处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与他人合理地合作，不正可以</w:t>
      </w:r>
      <w:r>
        <w:rPr>
          <w:rFonts w:ascii="宋体" w:eastAsia="宋体" w:hAnsi="SimSun" w:cs="宋体"/>
          <w:sz w:val="28"/>
        </w:rPr>
        <w:t>扬长</w:t>
      </w:r>
      <w:r>
        <w:rPr>
          <w:rFonts w:ascii="宋体" w:eastAsia="宋体" w:hAnsi="MS Mincho" w:cs="宋体"/>
          <w:sz w:val="28"/>
        </w:rPr>
        <w:t>避短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可以与同学互相教授心得，指点迷津。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四、思考</w:t>
      </w:r>
      <w:r>
        <w:rPr>
          <w:rFonts w:ascii="宋体" w:eastAsia="宋体" w:hAnsi="SimSun" w:cs="宋体"/>
          <w:b/>
          <w:bCs/>
          <w:sz w:val="28"/>
        </w:rPr>
        <w:t>问题</w:t>
      </w:r>
      <w:r>
        <w:rPr>
          <w:rFonts w:ascii="宋体" w:eastAsia="宋体" w:hAnsi="MS Mincho" w:cs="宋体"/>
          <w:b/>
          <w:bCs/>
          <w:sz w:val="28"/>
        </w:rPr>
        <w:t>的方法。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与初中截然不同。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在一个方法上。得到适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未来学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的方法，非常重要。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五、生活的意</w:t>
      </w:r>
      <w:r>
        <w:rPr>
          <w:rFonts w:ascii="宋体" w:eastAsia="宋体" w:hAnsi="SimSun" w:cs="宋体"/>
          <w:b/>
          <w:bCs/>
          <w:sz w:val="28"/>
        </w:rPr>
        <w:t>义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以前我曾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疑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生活的意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在我明白了：世界上没有</w:t>
      </w:r>
      <w:r>
        <w:rPr>
          <w:rFonts w:ascii="宋体" w:eastAsia="宋体" w:hAnsi="SimSun" w:cs="宋体"/>
          <w:sz w:val="28"/>
        </w:rPr>
        <w:t>绝对</w:t>
      </w:r>
      <w:r>
        <w:rPr>
          <w:rFonts w:ascii="宋体" w:eastAsia="宋体" w:hAnsi="MS Mincho" w:cs="宋体"/>
          <w:sz w:val="28"/>
        </w:rPr>
        <w:t>的生活目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，它需要你自己去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高中生期末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高二是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的一年，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在此，退后亦是在此。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入高中以前，我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了初中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后的一个真正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松了的假期，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入高一，我却怎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也找不回初三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种紧张</w:t>
      </w:r>
      <w:r>
        <w:rPr>
          <w:rFonts w:ascii="宋体" w:eastAsia="宋体" w:hAnsi="MS Mincho" w:cs="宋体"/>
          <w:sz w:val="28"/>
        </w:rPr>
        <w:t>又快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奏的感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了。整个高一，就在不知不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中度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了，我就那</w:t>
      </w:r>
      <w:r>
        <w:rPr>
          <w:rFonts w:ascii="宋体" w:eastAsia="宋体" w:hAnsi="SimSun" w:cs="宋体"/>
          <w:sz w:val="28"/>
        </w:rPr>
        <w:t>么进</w:t>
      </w:r>
      <w:r>
        <w:rPr>
          <w:rFonts w:ascii="宋体" w:eastAsia="宋体" w:hAnsi="MS Mincho" w:cs="宋体"/>
          <w:sz w:val="28"/>
        </w:rPr>
        <w:t>入了高二的学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着高一</w:t>
      </w:r>
      <w:r>
        <w:rPr>
          <w:rFonts w:ascii="宋体" w:eastAsia="宋体" w:hAnsi="SimSun" w:cs="宋体"/>
          <w:sz w:val="28"/>
        </w:rPr>
        <w:t>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留下来的一些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着与同学分离的后的情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着既憧憬又有些恐惧的心情，我就那</w:t>
      </w:r>
      <w:r>
        <w:rPr>
          <w:rFonts w:ascii="宋体" w:eastAsia="宋体" w:hAnsi="SimSun" w:cs="宋体"/>
          <w:sz w:val="28"/>
        </w:rPr>
        <w:t>么进</w:t>
      </w:r>
      <w:r>
        <w:rPr>
          <w:rFonts w:ascii="宋体" w:eastAsia="宋体" w:hAnsi="MS Mincho" w:cs="宋体"/>
          <w:sz w:val="28"/>
        </w:rPr>
        <w:t>入了高二的学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班里面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者如云，身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坐着的是年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的第一名，我就是需要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可是，我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是有很多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以克服的缺点，或是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以解决的弱点。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人可以学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到夜里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点，甚至是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点、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点，我却做不到。如果学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学到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不睡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，第二天的一整天我都没有精神，什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也听不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去，做不下去，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抬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都困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。于是我本着</w:t>
      </w:r>
      <w:r>
        <w:rPr>
          <w:rFonts w:ascii="宋体" w:eastAsia="宋体" w:cs="宋体"/>
          <w:sz w:val="28"/>
        </w:rPr>
        <w:t>10—11</w:t>
      </w:r>
      <w:r>
        <w:rPr>
          <w:rFonts w:ascii="宋体" w:eastAsia="宋体" w:hAnsi="MS Mincho" w:cs="宋体"/>
          <w:sz w:val="28"/>
        </w:rPr>
        <w:t>点之</w:t>
      </w:r>
      <w:r>
        <w:rPr>
          <w:rFonts w:ascii="宋体" w:eastAsia="宋体" w:hAnsi="SimSun" w:cs="宋体"/>
          <w:sz w:val="28"/>
        </w:rPr>
        <w:t>间结</w:t>
      </w:r>
      <w:r>
        <w:rPr>
          <w:rFonts w:ascii="宋体" w:eastAsia="宋体" w:hAnsi="MS Mincho" w:cs="宋体"/>
          <w:sz w:val="28"/>
        </w:rPr>
        <w:t>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是否完成，无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第二天要考的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西有没有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，也一定要睡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，我就比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人少了很多学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。可是我</w:t>
      </w:r>
      <w:r>
        <w:rPr>
          <w:rFonts w:ascii="宋体" w:eastAsia="宋体" w:hAnsi="SimSun" w:cs="宋体"/>
          <w:sz w:val="28"/>
        </w:rPr>
        <w:t>认为这样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得的，小学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双眼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力都是</w:t>
      </w:r>
      <w:r>
        <w:rPr>
          <w:rFonts w:ascii="宋体" w:eastAsia="宋体" w:cs="宋体"/>
          <w:sz w:val="28"/>
        </w:rPr>
        <w:t>5.3</w:t>
      </w:r>
      <w:r>
        <w:rPr>
          <w:rFonts w:ascii="宋体" w:eastAsia="宋体" w:hAnsi="MS Mincho" w:cs="宋体"/>
          <w:sz w:val="28"/>
        </w:rPr>
        <w:t>的我，由于在初中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睡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太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，用眼疲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力在几周之内下降到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点多，如今，戴上了</w:t>
      </w:r>
      <w:r>
        <w:rPr>
          <w:rFonts w:ascii="宋体" w:eastAsia="宋体" w:cs="宋体"/>
          <w:sz w:val="28"/>
        </w:rPr>
        <w:t>250</w:t>
      </w:r>
      <w:r>
        <w:rPr>
          <w:rFonts w:ascii="宋体" w:eastAsia="宋体" w:hAnsi="MS Mincho" w:cs="宋体"/>
          <w:sz w:val="28"/>
        </w:rPr>
        <w:t>度的</w:t>
      </w:r>
      <w:r>
        <w:rPr>
          <w:rFonts w:ascii="宋体" w:eastAsia="宋体" w:hAnsi="SimSun" w:cs="宋体"/>
          <w:sz w:val="28"/>
        </w:rPr>
        <w:t>镜</w:t>
      </w:r>
      <w:r>
        <w:rPr>
          <w:rFonts w:ascii="宋体" w:eastAsia="宋体" w:hAnsi="MS Mincho" w:cs="宋体"/>
          <w:sz w:val="28"/>
        </w:rPr>
        <w:t>片。我想，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健康第一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于是，我只有上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听才行。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一点，是我一直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从小，都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我内向，不喜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和人</w:t>
      </w:r>
      <w:r>
        <w:rPr>
          <w:rFonts w:ascii="宋体" w:eastAsia="宋体" w:hAnsi="SimSun" w:cs="宋体"/>
          <w:sz w:val="28"/>
        </w:rPr>
        <w:t>说话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个缺点如今我已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改了不少，但是，仍旧是不喜</w:t>
      </w:r>
      <w:r>
        <w:rPr>
          <w:rFonts w:ascii="宋体" w:eastAsia="宋体" w:hAnsi="SimSun" w:cs="宋体"/>
          <w:sz w:val="28"/>
        </w:rPr>
        <w:t>欢问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师问题</w:t>
      </w:r>
      <w:r>
        <w:rPr>
          <w:rFonts w:ascii="宋体" w:eastAsia="宋体" w:hAnsi="MS Mincho" w:cs="宋体"/>
          <w:sz w:val="28"/>
        </w:rPr>
        <w:t>。从上学到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在，我从来没</w:t>
      </w:r>
      <w:r>
        <w:rPr>
          <w:rFonts w:ascii="宋体" w:eastAsia="宋体" w:hAnsi="SimSun" w:cs="宋体"/>
          <w:sz w:val="28"/>
        </w:rPr>
        <w:t>问过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。有性格的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原因在里面，也有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的。我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是不知道自己到底哪里不明白，只是知道自己好像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不太明白。所以我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挺喜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的，无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好坏我都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挺高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为总</w:t>
      </w:r>
      <w:r>
        <w:rPr>
          <w:rFonts w:ascii="宋体" w:eastAsia="宋体" w:hAnsi="MS Mincho" w:cs="宋体"/>
          <w:sz w:val="28"/>
        </w:rPr>
        <w:t>算能知道自己哪里不会了。知道了自己不会什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，下次再考就能好一些了。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我的</w:t>
      </w:r>
      <w:r>
        <w:rPr>
          <w:rFonts w:ascii="宋体" w:eastAsia="宋体" w:hAnsi="SimSun" w:cs="宋体"/>
          <w:sz w:val="28"/>
        </w:rPr>
        <w:t>进步总</w:t>
      </w:r>
      <w:r>
        <w:rPr>
          <w:rFonts w:ascii="宋体" w:eastAsia="宋体" w:hAnsi="MS Mincho" w:cs="宋体"/>
          <w:sz w:val="28"/>
        </w:rPr>
        <w:t>是很慢的，或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我是个</w:t>
      </w:r>
      <w:r>
        <w:rPr>
          <w:rFonts w:ascii="宋体" w:eastAsia="宋体" w:hAnsi="SimSun" w:cs="宋体"/>
          <w:sz w:val="28"/>
        </w:rPr>
        <w:t>懒</w:t>
      </w:r>
      <w:r>
        <w:rPr>
          <w:rFonts w:ascii="宋体" w:eastAsia="宋体" w:hAnsi="MS Mincho" w:cs="宋体"/>
          <w:sz w:val="28"/>
        </w:rPr>
        <w:t>人，更没有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研的精神。再分析一下，就是因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自信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。看到</w:t>
      </w:r>
      <w:r>
        <w:rPr>
          <w:rFonts w:ascii="宋体" w:eastAsia="宋体" w:hAnsi="SimSun" w:cs="宋体"/>
          <w:sz w:val="28"/>
        </w:rPr>
        <w:t>难题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总觉</w:t>
      </w:r>
      <w:r>
        <w:rPr>
          <w:rFonts w:ascii="宋体" w:eastAsia="宋体" w:hAnsi="MS Mincho" w:cs="宋体"/>
          <w:sz w:val="28"/>
        </w:rPr>
        <w:t>得自己不会做，划拉两笔就放弃了。老</w:t>
      </w:r>
      <w:r>
        <w:rPr>
          <w:rFonts w:ascii="宋体" w:eastAsia="宋体" w:hAnsi="SimSun" w:cs="宋体"/>
          <w:sz w:val="28"/>
        </w:rPr>
        <w:t>师讲</w:t>
      </w:r>
      <w:r>
        <w:rPr>
          <w:rFonts w:ascii="宋体" w:eastAsia="宋体" w:hAnsi="MS Mincho" w:cs="宋体"/>
          <w:sz w:val="28"/>
        </w:rPr>
        <w:t>提高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候，也没什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深入地思考，</w:t>
      </w:r>
      <w:r>
        <w:rPr>
          <w:rFonts w:ascii="宋体" w:eastAsia="宋体" w:hAnsi="SimSun" w:cs="宋体"/>
          <w:sz w:val="28"/>
        </w:rPr>
        <w:t>总觉</w:t>
      </w:r>
      <w:r>
        <w:rPr>
          <w:rFonts w:ascii="宋体" w:eastAsia="宋体" w:hAnsi="MS Mincho" w:cs="宋体"/>
          <w:sz w:val="28"/>
        </w:rPr>
        <w:t>得掌握通解就好了。做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候，我也是很慢，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人可能做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一次就有印象了，看一眼</w:t>
      </w:r>
      <w:r>
        <w:rPr>
          <w:rFonts w:ascii="宋体" w:eastAsia="宋体" w:hAnsi="SimSun" w:cs="宋体"/>
          <w:sz w:val="28"/>
        </w:rPr>
        <w:t>选项</w:t>
      </w:r>
      <w:r>
        <w:rPr>
          <w:rFonts w:ascii="宋体" w:eastAsia="宋体" w:hAnsi="MS Mincho" w:cs="宋体"/>
          <w:sz w:val="28"/>
        </w:rPr>
        <w:t>就知道答案是什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。我就不行，同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次都要重新想一遍，算一遍。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期中考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，我有些忐忑，因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不知道自己究竟是什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位置。成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出来，在班里的确是不算好成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，甚至是偏后的，可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却是我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入高中以来最好的成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了。有了一点点安慰，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竟是我努力的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不算很努力，却比从前努力很多。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可是，我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是担心着，期中考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只是大家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没有准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好，或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我只是</w:t>
      </w:r>
      <w:r>
        <w:rPr>
          <w:rFonts w:ascii="宋体" w:eastAsia="宋体" w:hAnsi="SimSun" w:cs="宋体"/>
          <w:sz w:val="28"/>
        </w:rPr>
        <w:t>侥</w:t>
      </w:r>
      <w:r>
        <w:rPr>
          <w:rFonts w:ascii="宋体" w:eastAsia="宋体" w:hAnsi="MS Mincho" w:cs="宋体"/>
          <w:sz w:val="28"/>
        </w:rPr>
        <w:t>幸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入了年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的前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名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有很多个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萦绕</w:t>
      </w:r>
      <w:r>
        <w:rPr>
          <w:rFonts w:ascii="宋体" w:eastAsia="宋体" w:hAnsi="MS Mincho" w:cs="宋体"/>
          <w:sz w:val="28"/>
        </w:rPr>
        <w:t>在我心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。我想，只有期末考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出来，才能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明一点什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吧。然而，</w:t>
      </w:r>
      <w:r>
        <w:rPr>
          <w:rFonts w:ascii="宋体" w:eastAsia="宋体" w:hAnsi="SimSun" w:cs="宋体"/>
          <w:sz w:val="28"/>
        </w:rPr>
        <w:t>这总结</w:t>
      </w:r>
      <w:r>
        <w:rPr>
          <w:rFonts w:ascii="宋体" w:eastAsia="宋体" w:hAnsi="MS Mincho" w:cs="宋体"/>
          <w:sz w:val="28"/>
        </w:rPr>
        <w:t>却是要在知道期末成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之前来写的。那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，我就主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一下我的期末考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第一天的考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科目是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文和英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文有很多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西没来得及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，然而很幸运地，我没有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的部分它也没有考。作文，仍然是感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没什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材料可以用，只是凭借自己的理解写了一些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上去，不知道会得怎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的分数。英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是在下午，很容易犯</w:t>
      </w:r>
      <w:r>
        <w:rPr>
          <w:rFonts w:ascii="宋体" w:eastAsia="宋体" w:hAnsi="SimSun" w:cs="宋体"/>
          <w:sz w:val="28"/>
        </w:rPr>
        <w:t>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，于是，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地利人和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，我又犯</w:t>
      </w:r>
      <w:r>
        <w:rPr>
          <w:rFonts w:ascii="宋体" w:eastAsia="宋体" w:hAnsi="SimSun" w:cs="宋体"/>
          <w:sz w:val="28"/>
        </w:rPr>
        <w:t>傻</w:t>
      </w:r>
      <w:r>
        <w:rPr>
          <w:rFonts w:ascii="宋体" w:eastAsia="宋体" w:hAnsi="MS Mincho" w:cs="宋体"/>
          <w:sz w:val="28"/>
        </w:rPr>
        <w:t>了。那一篇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，我看得很明白，可</w:t>
      </w:r>
      <w:r>
        <w:rPr>
          <w:rFonts w:ascii="宋体" w:eastAsia="宋体" w:hAnsi="SimSun" w:cs="宋体"/>
          <w:sz w:val="28"/>
        </w:rPr>
        <w:t>总觉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的和文章没有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系，等我交了卷子回了家才</w:t>
      </w:r>
      <w:r>
        <w:rPr>
          <w:rFonts w:ascii="宋体" w:eastAsia="宋体" w:hAnsi="SimSun" w:cs="宋体"/>
          <w:sz w:val="28"/>
        </w:rPr>
        <w:t>发觉</w:t>
      </w:r>
      <w:r>
        <w:rPr>
          <w:rFonts w:ascii="宋体" w:eastAsia="宋体" w:hAnsi="MS Mincho" w:cs="宋体"/>
          <w:sz w:val="28"/>
        </w:rPr>
        <w:t>，原来那篇文章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有很大段我没看到！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次都是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，不是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里出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就是那里出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，没有</w:t>
      </w:r>
      <w:r>
        <w:rPr>
          <w:rFonts w:ascii="宋体" w:eastAsia="宋体" w:cs="宋体"/>
          <w:sz w:val="28"/>
        </w:rPr>
        <w:t>perfect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之后的一天就是我最糟糕的科目，数学，以及物理。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只求及格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的心理，我仍旧十分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紧张总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来糟糕的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果，数学的一道填空，花了我很</w:t>
      </w:r>
      <w:r>
        <w:rPr>
          <w:rFonts w:ascii="宋体" w:eastAsia="宋体" w:hAnsi="SimSun" w:cs="宋体"/>
          <w:sz w:val="28"/>
        </w:rPr>
        <w:t>长时间</w:t>
      </w:r>
      <w:r>
        <w:rPr>
          <w:rFonts w:ascii="宋体" w:eastAsia="宋体" w:hAnsi="MS Mincho" w:cs="宋体"/>
          <w:sz w:val="28"/>
        </w:rPr>
        <w:t>来解，直到最后也没有解出来，考完了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同学，原来是很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的，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算都不用算，画个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就出来了。物理呢，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始做得很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利，感</w:t>
      </w:r>
      <w:r>
        <w:rPr>
          <w:rFonts w:ascii="宋体" w:eastAsia="宋体" w:hAnsi="SimSun" w:cs="宋体"/>
          <w:sz w:val="28"/>
        </w:rPr>
        <w:t>觉题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较简单</w:t>
      </w:r>
      <w:r>
        <w:rPr>
          <w:rFonts w:ascii="宋体" w:eastAsia="宋体" w:hAnsi="MS Mincho" w:cs="宋体"/>
          <w:sz w:val="28"/>
        </w:rPr>
        <w:t>，然而就是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，我也出了很多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。有个公式，我背了好久，做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是怕自己白背了，竟鬼使神差地用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个求距离的公式去算了速度。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化学，理科里面我唯一比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趣的科目，人家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化学有文科的成分，或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也有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个原因吧。好不容易看起来都会做，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算又出了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。本来算得好好的，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了未知数，求出了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cs="宋体"/>
          <w:sz w:val="28"/>
        </w:rPr>
        <w:t>Y</w:t>
      </w:r>
      <w:r>
        <w:rPr>
          <w:rFonts w:ascii="宋体" w:eastAsia="宋体" w:hAnsi="MS Mincho" w:cs="宋体"/>
          <w:sz w:val="28"/>
        </w:rPr>
        <w:t>，算出了</w:t>
      </w:r>
      <w:r>
        <w:rPr>
          <w:rFonts w:ascii="宋体" w:eastAsia="宋体" w:cs="宋体"/>
          <w:sz w:val="28"/>
        </w:rPr>
        <w:t>Y</w:t>
      </w:r>
      <w:r>
        <w:rPr>
          <w:rFonts w:ascii="宋体" w:eastAsia="宋体" w:hAnsi="MS Mincho" w:cs="宋体"/>
          <w:sz w:val="28"/>
        </w:rPr>
        <w:t>，却在草稿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上怎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也找不到那个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了！于是重新解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，越写越乱，最后竟然找不到列出的方程在哪里了！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政治和生物是最后的科目。</w:t>
      </w:r>
      <w:r>
        <w:rPr>
          <w:rFonts w:ascii="宋体" w:eastAsia="宋体" w:hAnsi="SimSun" w:cs="宋体"/>
          <w:sz w:val="28"/>
        </w:rPr>
        <w:t>紧紧张张</w:t>
      </w:r>
      <w:r>
        <w:rPr>
          <w:rFonts w:ascii="宋体" w:eastAsia="宋体" w:hAnsi="MS Mincho" w:cs="宋体"/>
          <w:sz w:val="28"/>
        </w:rPr>
        <w:t>地答完了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，一看表，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有好久才交卷子，在等待交卷的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里，我深深地明白了我到底什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没有掌握。明明有充足的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，却不知道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卷上写些什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列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多，只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了一个目的，分析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之前，我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是不知道</w:t>
      </w:r>
      <w:r>
        <w:rPr>
          <w:rFonts w:ascii="宋体" w:eastAsia="宋体" w:hAnsi="SimSun" w:cs="宋体"/>
          <w:sz w:val="28"/>
        </w:rPr>
        <w:t>该复习</w:t>
      </w:r>
      <w:r>
        <w:rPr>
          <w:rFonts w:ascii="宋体" w:eastAsia="宋体" w:hAnsi="MS Mincho" w:cs="宋体"/>
          <w:sz w:val="28"/>
        </w:rPr>
        <w:t>些什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，知道自己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有很多角落的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西没有明白和掌握，却无从下手，不知道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从哪里找到它、解决它。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于是，考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之后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有后悔和</w:t>
      </w:r>
      <w:r>
        <w:rPr>
          <w:rFonts w:ascii="宋体" w:eastAsia="宋体" w:hAnsi="SimSun" w:cs="宋体"/>
          <w:sz w:val="28"/>
        </w:rPr>
        <w:t>遗</w:t>
      </w:r>
      <w:r>
        <w:rPr>
          <w:rFonts w:ascii="宋体" w:eastAsia="宋体" w:hAnsi="MS Mincho" w:cs="宋体"/>
          <w:sz w:val="28"/>
        </w:rPr>
        <w:t>憾。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是沉浸在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些后悔和</w:t>
      </w:r>
      <w:r>
        <w:rPr>
          <w:rFonts w:ascii="宋体" w:eastAsia="宋体" w:hAnsi="SimSun" w:cs="宋体"/>
          <w:sz w:val="28"/>
        </w:rPr>
        <w:t>遗</w:t>
      </w:r>
      <w:r>
        <w:rPr>
          <w:rFonts w:ascii="宋体" w:eastAsia="宋体" w:hAnsi="MS Mincho" w:cs="宋体"/>
          <w:sz w:val="28"/>
        </w:rPr>
        <w:t>憾中是没有用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都是一次机会，一次了解自己学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状况的机会。考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的是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固然重要，却怎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也不及未来的重要。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所以，我在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评说过</w:t>
      </w:r>
      <w:r>
        <w:rPr>
          <w:rFonts w:ascii="宋体" w:eastAsia="宋体" w:hAnsi="MS Mincho" w:cs="宋体"/>
          <w:sz w:val="28"/>
        </w:rPr>
        <w:t>去的</w:t>
      </w:r>
      <w:r>
        <w:rPr>
          <w:rFonts w:ascii="宋体" w:eastAsia="宋体" w:hAnsi="SimSun" w:cs="宋体"/>
          <w:sz w:val="28"/>
        </w:rPr>
        <w:t>种种</w:t>
      </w:r>
      <w:r>
        <w:rPr>
          <w:rFonts w:ascii="宋体" w:eastAsia="宋体" w:hAnsi="MS Mincho" w:cs="宋体"/>
          <w:sz w:val="28"/>
        </w:rPr>
        <w:t>，更重要的是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了思考今后的</w:t>
      </w:r>
      <w:r>
        <w:rPr>
          <w:rFonts w:ascii="宋体" w:eastAsia="宋体" w:hAnsi="SimSun" w:cs="宋体"/>
          <w:sz w:val="28"/>
        </w:rPr>
        <w:t>种种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个新的集体中，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半年，的确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得回味。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高中生期末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生物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考的</w:t>
      </w:r>
      <w:r>
        <w:rPr>
          <w:rFonts w:ascii="宋体" w:eastAsia="宋体" w:hAnsi="SimSun" w:cs="宋体"/>
          <w:sz w:val="28"/>
        </w:rPr>
        <w:t>铃</w:t>
      </w:r>
      <w:r>
        <w:rPr>
          <w:rFonts w:ascii="宋体" w:eastAsia="宋体" w:hAnsi="MS Mincho" w:cs="宋体"/>
          <w:sz w:val="28"/>
        </w:rPr>
        <w:t>一响，仿佛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了一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浩劫似的。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竟是始料未及的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迫，而且从未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被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牵</w:t>
      </w:r>
      <w:r>
        <w:rPr>
          <w:rFonts w:ascii="宋体" w:eastAsia="宋体" w:hAnsi="MS Mincho" w:cs="宋体"/>
          <w:sz w:val="28"/>
        </w:rPr>
        <w:t>着鼻子走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，拿捏不定的空太多。考完后就心神不定的，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得生物考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本不</w:t>
      </w:r>
      <w:r>
        <w:rPr>
          <w:rFonts w:ascii="宋体" w:eastAsia="宋体" w:hAnsi="SimSun" w:cs="宋体"/>
          <w:sz w:val="28"/>
        </w:rPr>
        <w:t>应该这么难</w:t>
      </w:r>
      <w:r>
        <w:rPr>
          <w:rFonts w:ascii="宋体" w:eastAsia="宋体" w:hAnsi="MS Mincho" w:cs="宋体"/>
          <w:sz w:val="28"/>
        </w:rPr>
        <w:t>。于是，回到家后，不惜花了半个小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把整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卷子大抵重做了一遍，便</w:t>
      </w:r>
      <w:r>
        <w:rPr>
          <w:rFonts w:ascii="宋体" w:eastAsia="宋体" w:hAnsi="SimSun" w:cs="宋体"/>
          <w:sz w:val="28"/>
        </w:rPr>
        <w:t>顿觉</w:t>
      </w:r>
      <w:r>
        <w:rPr>
          <w:rFonts w:ascii="宋体" w:eastAsia="宋体" w:hAnsi="MS Mincho" w:cs="宋体"/>
          <w:sz w:val="28"/>
        </w:rPr>
        <w:t>豁然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朗，仿佛久困于井底的</w:t>
      </w:r>
      <w:r>
        <w:rPr>
          <w:rFonts w:ascii="宋体" w:eastAsia="宋体" w:hAnsi="SimSun" w:cs="宋体"/>
          <w:sz w:val="28"/>
        </w:rPr>
        <w:t>矿</w:t>
      </w:r>
      <w:r>
        <w:rPr>
          <w:rFonts w:ascii="宋体" w:eastAsia="宋体" w:hAnsi="MS Mincho" w:cs="宋体"/>
          <w:sz w:val="28"/>
        </w:rPr>
        <w:t>工重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天日一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，一切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迎刃而解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又不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心如刀</w:t>
      </w:r>
      <w:r>
        <w:rPr>
          <w:rFonts w:ascii="宋体" w:eastAsia="宋体" w:hAnsi="SimSun" w:cs="宋体"/>
          <w:sz w:val="28"/>
        </w:rPr>
        <w:t>绞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信当</w:t>
      </w:r>
      <w:r>
        <w:rPr>
          <w:rFonts w:ascii="宋体" w:eastAsia="宋体" w:hAnsi="SimSun" w:cs="宋体"/>
          <w:sz w:val="28"/>
        </w:rPr>
        <w:t>时韦</w:t>
      </w:r>
      <w:r>
        <w:rPr>
          <w:rFonts w:ascii="宋体" w:eastAsia="宋体" w:hAnsi="MS Mincho" w:cs="宋体"/>
          <w:sz w:val="28"/>
        </w:rPr>
        <w:t>尼克区或是</w:t>
      </w:r>
      <w:r>
        <w:rPr>
          <w:rFonts w:ascii="宋体" w:eastAsia="宋体" w:hAnsi="SimSun" w:cs="宋体"/>
          <w:sz w:val="28"/>
        </w:rPr>
        <w:t>额</w:t>
      </w:r>
      <w:r>
        <w:rPr>
          <w:rFonts w:ascii="宋体" w:eastAsia="宋体" w:hAnsi="MS Mincho" w:cs="宋体"/>
          <w:sz w:val="28"/>
        </w:rPr>
        <w:t>中回后部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区一定停止了工作，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捶胸</w:t>
      </w:r>
      <w:r>
        <w:rPr>
          <w:rFonts w:ascii="宋体" w:eastAsia="宋体" w:hAnsi="SimSun" w:cs="宋体"/>
          <w:sz w:val="28"/>
        </w:rPr>
        <w:t>顿</w:t>
      </w:r>
      <w:r>
        <w:rPr>
          <w:rFonts w:ascii="宋体" w:eastAsia="宋体" w:hAnsi="MS Mincho" w:cs="宋体"/>
          <w:sz w:val="28"/>
        </w:rPr>
        <w:t>足不止，但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局已定，早已无力回天了。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cs="宋体"/>
          <w:sz w:val="28"/>
        </w:rPr>
        <w:t>85</w:t>
      </w:r>
      <w:r>
        <w:rPr>
          <w:rFonts w:ascii="宋体" w:eastAsia="宋体" w:hAnsi="MS Mincho" w:cs="宋体"/>
          <w:sz w:val="28"/>
        </w:rPr>
        <w:t>分，能上平均分，已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大大超出我的想象了。但我惊奇地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，班里的最高分竟然只有</w:t>
      </w:r>
      <w:r>
        <w:rPr>
          <w:rFonts w:ascii="宋体" w:eastAsia="宋体" w:cs="宋体"/>
          <w:sz w:val="28"/>
        </w:rPr>
        <w:t>92</w:t>
      </w:r>
      <w:r>
        <w:rPr>
          <w:rFonts w:ascii="宋体" w:eastAsia="宋体" w:hAnsi="MS Mincho" w:cs="宋体"/>
          <w:sz w:val="28"/>
        </w:rPr>
        <w:t>分，上</w:t>
      </w:r>
      <w:r>
        <w:rPr>
          <w:rFonts w:ascii="宋体" w:eastAsia="宋体" w:cs="宋体"/>
          <w:sz w:val="28"/>
        </w:rPr>
        <w:t>90</w:t>
      </w:r>
      <w:r>
        <w:rPr>
          <w:rFonts w:ascii="宋体" w:eastAsia="宋体" w:hAnsi="MS Mincho" w:cs="宋体"/>
          <w:sz w:val="28"/>
        </w:rPr>
        <w:t>分的也就寥寥几个。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，自怨自艾就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矫</w:t>
      </w:r>
      <w:r>
        <w:rPr>
          <w:rFonts w:ascii="宋体" w:eastAsia="宋体" w:hAnsi="MS Mincho" w:cs="宋体"/>
          <w:sz w:val="28"/>
        </w:rPr>
        <w:t>情，因</w:t>
      </w:r>
      <w:r>
        <w:rPr>
          <w:rFonts w:ascii="宋体" w:eastAsia="宋体" w:hAnsi="SimSun" w:cs="宋体"/>
          <w:sz w:val="28"/>
        </w:rPr>
        <w:t>为谁</w:t>
      </w:r>
      <w:r>
        <w:rPr>
          <w:rFonts w:ascii="宋体" w:eastAsia="宋体" w:hAnsi="MS Mincho" w:cs="宋体"/>
          <w:sz w:val="28"/>
        </w:rPr>
        <w:t>也没有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定你的水平就必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人高。但我就是不甘心呀，如此容易的一套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呵呵，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上我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并不容易，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量也大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，不得</w:t>
      </w:r>
      <w:r>
        <w:rPr>
          <w:rFonts w:ascii="宋体" w:eastAsia="宋体" w:cs="宋体"/>
          <w:sz w:val="28"/>
        </w:rPr>
        <w:t>95</w:t>
      </w:r>
      <w:r>
        <w:rPr>
          <w:rFonts w:ascii="宋体" w:eastAsia="宋体" w:hAnsi="MS Mincho" w:cs="宋体"/>
          <w:sz w:val="28"/>
        </w:rPr>
        <w:t>分，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在有失水准。当然，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些自我安慰的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骗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本人的。因此，我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着沉重的心情，在此作深刻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首先要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。考生物前可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是异常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前三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经输</w:t>
      </w:r>
      <w:r>
        <w:rPr>
          <w:rFonts w:ascii="宋体" w:eastAsia="宋体" w:hAnsi="MS Mincho" w:cs="宋体"/>
          <w:sz w:val="28"/>
        </w:rPr>
        <w:t>得一塌糊涂了，</w:t>
      </w:r>
      <w:r>
        <w:rPr>
          <w:rFonts w:ascii="宋体" w:eastAsia="宋体" w:hAnsi="SimSun" w:cs="宋体"/>
          <w:sz w:val="28"/>
        </w:rPr>
        <w:t>这场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就不是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了，而是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多少的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。本人定的目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是至少比平均分高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分。期望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高没有什</w:t>
      </w:r>
      <w:r>
        <w:rPr>
          <w:rFonts w:ascii="宋体" w:eastAsia="宋体" w:hAnsi="SimSun" w:cs="宋体"/>
          <w:sz w:val="28"/>
        </w:rPr>
        <w:t>么错</w:t>
      </w:r>
      <w:r>
        <w:rPr>
          <w:rFonts w:ascii="宋体" w:eastAsia="宋体" w:hAnsi="MS Mincho" w:cs="宋体"/>
          <w:sz w:val="28"/>
        </w:rPr>
        <w:t>，但我却犯了孤注一</w:t>
      </w:r>
      <w:r>
        <w:rPr>
          <w:rFonts w:ascii="宋体" w:eastAsia="宋体" w:hAnsi="SimSun" w:cs="宋体"/>
          <w:sz w:val="28"/>
        </w:rPr>
        <w:t>掷</w:t>
      </w:r>
      <w:r>
        <w:rPr>
          <w:rFonts w:ascii="宋体" w:eastAsia="宋体" w:hAnsi="MS Mincho" w:cs="宋体"/>
          <w:sz w:val="28"/>
        </w:rPr>
        <w:t>的大忌。于是，</w:t>
      </w:r>
      <w:r>
        <w:rPr>
          <w:rFonts w:ascii="宋体" w:eastAsia="宋体" w:hAnsi="SimSun" w:cs="宋体"/>
          <w:sz w:val="28"/>
        </w:rPr>
        <w:t>选择题</w:t>
      </w:r>
      <w:r>
        <w:rPr>
          <w:rFonts w:ascii="宋体" w:eastAsia="宋体" w:hAnsi="MS Mincho" w:cs="宋体"/>
          <w:sz w:val="28"/>
        </w:rPr>
        <w:t>部分我就</w:t>
      </w:r>
      <w:r>
        <w:rPr>
          <w:rFonts w:ascii="宋体" w:eastAsia="宋体" w:hAnsi="SimSun" w:cs="宋体"/>
          <w:sz w:val="28"/>
        </w:rPr>
        <w:t>谨</w:t>
      </w:r>
      <w:r>
        <w:rPr>
          <w:rFonts w:ascii="宋体" w:eastAsia="宋体" w:hAnsi="MS Mincho" w:cs="宋体"/>
          <w:sz w:val="28"/>
        </w:rPr>
        <w:t>小慎微，不允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本人有任何</w:t>
      </w:r>
      <w:r>
        <w:rPr>
          <w:rFonts w:ascii="宋体" w:eastAsia="宋体" w:hAnsi="SimSun" w:cs="宋体"/>
          <w:sz w:val="28"/>
        </w:rPr>
        <w:t>纰</w:t>
      </w:r>
      <w:r>
        <w:rPr>
          <w:rFonts w:ascii="宋体" w:eastAsia="宋体" w:hAnsi="MS Mincho" w:cs="宋体"/>
          <w:sz w:val="28"/>
        </w:rPr>
        <w:t>漏。偏偏事与愿</w:t>
      </w:r>
      <w:r>
        <w:rPr>
          <w:rFonts w:ascii="宋体" w:eastAsia="宋体" w:hAnsi="SimSun" w:cs="宋体"/>
          <w:sz w:val="28"/>
        </w:rPr>
        <w:t>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篇第三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我以沉重打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。当我无比</w:t>
      </w:r>
      <w:r>
        <w:rPr>
          <w:rFonts w:ascii="宋体" w:eastAsia="宋体" w:hAnsi="SimSun" w:cs="宋体"/>
          <w:sz w:val="28"/>
        </w:rPr>
        <w:t>纠结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胞膜蛋白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含有硫元素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问题时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老人就在我身旁匆匆走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，于是便慌了</w:t>
      </w:r>
      <w:r>
        <w:rPr>
          <w:rFonts w:ascii="宋体" w:eastAsia="宋体" w:hAnsi="SimSun" w:cs="宋体"/>
          <w:sz w:val="28"/>
        </w:rPr>
        <w:t>阵</w:t>
      </w:r>
      <w:r>
        <w:rPr>
          <w:rFonts w:ascii="宋体" w:eastAsia="宋体" w:hAnsi="MS Mincho" w:cs="宋体"/>
          <w:sz w:val="28"/>
        </w:rPr>
        <w:t>脚。接着又碰上</w:t>
      </w:r>
      <w:r>
        <w:rPr>
          <w:rFonts w:ascii="宋体" w:eastAsia="宋体" w:cs="宋体"/>
          <w:sz w:val="28"/>
        </w:rPr>
        <w:t>24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本身是很容易的一道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，静下心思考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秒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就能出答案。可我的心里却一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糟，眼巴巴地瞪着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个阿拉伯数字竟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没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笔。最后，胡乱蒙了个</w:t>
      </w:r>
      <w:r>
        <w:rPr>
          <w:rFonts w:ascii="宋体" w:eastAsia="宋体" w:hAnsi="SimSun" w:cs="宋体"/>
          <w:sz w:val="28"/>
        </w:rPr>
        <w:t>选项</w:t>
      </w:r>
      <w:r>
        <w:rPr>
          <w:rFonts w:ascii="宋体" w:eastAsia="宋体" w:hAnsi="MS Mincho" w:cs="宋体"/>
          <w:sz w:val="28"/>
        </w:rPr>
        <w:t>，草草而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。看来，考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果，早在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考后的前十几分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，就已成定数。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其次要</w:t>
      </w:r>
      <w:r>
        <w:rPr>
          <w:rFonts w:ascii="宋体" w:eastAsia="宋体" w:hAnsi="SimSun" w:cs="宋体"/>
          <w:sz w:val="28"/>
        </w:rPr>
        <w:t>说审题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是令我无比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疼的一个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我数不清在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条河沟里到底翻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几次船。比如第</w:t>
      </w:r>
      <w:r>
        <w:rPr>
          <w:rFonts w:ascii="宋体" w:eastAsia="宋体" w:cs="宋体"/>
          <w:sz w:val="28"/>
        </w:rPr>
        <w:t>49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原本是不假思索就可以出答案的，可我却犹豫不决，徘徊</w:t>
      </w:r>
      <w:r>
        <w:rPr>
          <w:rFonts w:ascii="宋体" w:eastAsia="宋体" w:hAnsi="SimSun" w:cs="宋体"/>
          <w:sz w:val="28"/>
        </w:rPr>
        <w:t>踯</w:t>
      </w:r>
      <w:r>
        <w:rPr>
          <w:rFonts w:ascii="宋体" w:eastAsia="宋体" w:hAnsi="MS Mincho" w:cs="宋体"/>
          <w:sz w:val="28"/>
        </w:rPr>
        <w:t>躅于保留癌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胞的无限增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基因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保留效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cs="宋体"/>
          <w:sz w:val="28"/>
        </w:rPr>
        <w:t>b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胞的抗体基因之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，取舍不定，最后得出的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是，都要保留，于是便</w:t>
      </w:r>
      <w:r>
        <w:rPr>
          <w:rFonts w:ascii="宋体" w:eastAsia="宋体" w:hAnsi="SimSun" w:cs="宋体"/>
          <w:sz w:val="28"/>
        </w:rPr>
        <w:t>迟迟</w:t>
      </w:r>
      <w:r>
        <w:rPr>
          <w:rFonts w:ascii="宋体" w:eastAsia="宋体" w:hAnsi="MS Mincho" w:cs="宋体"/>
          <w:sz w:val="28"/>
        </w:rPr>
        <w:t>不肯下笔。其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，我的思考完全是多余的，因</w:t>
      </w:r>
      <w:r>
        <w:rPr>
          <w:rFonts w:ascii="宋体" w:eastAsia="宋体" w:hAnsi="SimSun" w:cs="宋体"/>
          <w:sz w:val="28"/>
        </w:rPr>
        <w:t>为题</w:t>
      </w:r>
      <w:r>
        <w:rPr>
          <w:rFonts w:ascii="宋体" w:eastAsia="宋体" w:hAnsi="MS Mincho" w:cs="宋体"/>
          <w:sz w:val="28"/>
        </w:rPr>
        <w:t>干第一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就赫然写着：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科学家从某些能无限增殖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胞的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中分离出无限增殖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控基因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。可当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我果断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行了中枢</w:t>
      </w:r>
      <w:r>
        <w:rPr>
          <w:rFonts w:ascii="宋体" w:eastAsia="宋体" w:hAnsi="SimSun" w:cs="宋体"/>
          <w:sz w:val="28"/>
        </w:rPr>
        <w:t>过滤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虽视</w:t>
      </w:r>
      <w:r>
        <w:rPr>
          <w:rFonts w:ascii="宋体" w:eastAsia="宋体" w:hAnsi="MS Mincho" w:cs="宋体"/>
          <w:sz w:val="28"/>
        </w:rPr>
        <w:t>而不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直接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致了我有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个空完全不知所云，而且</w:t>
      </w:r>
      <w:r>
        <w:rPr>
          <w:rFonts w:ascii="宋体" w:eastAsia="宋体" w:hAnsi="SimSun" w:cs="宋体"/>
          <w:sz w:val="28"/>
        </w:rPr>
        <w:t>还夺</w:t>
      </w:r>
      <w:r>
        <w:rPr>
          <w:rFonts w:ascii="宋体" w:eastAsia="宋体" w:hAnsi="MS Mincho" w:cs="宋体"/>
          <w:sz w:val="28"/>
        </w:rPr>
        <w:t>取了本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属于我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的宝</w:t>
      </w:r>
      <w:r>
        <w:rPr>
          <w:rFonts w:ascii="宋体" w:eastAsia="宋体" w:hAnsi="SimSun" w:cs="宋体"/>
          <w:sz w:val="28"/>
        </w:rPr>
        <w:t>贵时间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清楚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得上个年度期末考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我就犯了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似的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。有一道基因工程的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目不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，我看</w:t>
      </w:r>
      <w:r>
        <w:rPr>
          <w:rFonts w:ascii="宋体" w:eastAsia="宋体" w:hAnsi="SimSun" w:cs="宋体"/>
          <w:sz w:val="28"/>
        </w:rPr>
        <w:t>过题</w:t>
      </w:r>
      <w:r>
        <w:rPr>
          <w:rFonts w:ascii="宋体" w:eastAsia="宋体" w:hAnsi="MS Mincho" w:cs="宋体"/>
          <w:sz w:val="28"/>
        </w:rPr>
        <w:t>之后就匆匆作答，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果中途遇到阻碍。有一个空</w:t>
      </w:r>
      <w:r>
        <w:rPr>
          <w:rFonts w:ascii="宋体" w:eastAsia="宋体" w:hAnsi="SimSun" w:cs="宋体"/>
          <w:sz w:val="28"/>
        </w:rPr>
        <w:t>虽绞</w:t>
      </w:r>
      <w:r>
        <w:rPr>
          <w:rFonts w:ascii="宋体" w:eastAsia="宋体" w:hAnsi="MS Mincho" w:cs="宋体"/>
          <w:sz w:val="28"/>
        </w:rPr>
        <w:t>尽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汁，得其解，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得其完全是空穴来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琢磨了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是空着没写。其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，一个重要的信息就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藏在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干里，而我却忽略了。又如前不久做的一道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市高考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，有如是一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似物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溶解于</w:t>
      </w:r>
      <w:r>
        <w:rPr>
          <w:rFonts w:ascii="宋体" w:eastAsia="宋体" w:cs="宋体"/>
          <w:sz w:val="28"/>
        </w:rPr>
        <w:t>()”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得莫名其妙，便毫不犹豫的写下了有机溶</w:t>
      </w:r>
      <w:r>
        <w:rPr>
          <w:rFonts w:ascii="宋体" w:eastAsia="宋体" w:hAnsi="SimSun" w:cs="宋体"/>
          <w:sz w:val="28"/>
        </w:rPr>
        <w:t>剂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于答案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出的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含糖的磷酸</w:t>
      </w:r>
      <w:r>
        <w:rPr>
          <w:rFonts w:ascii="宋体" w:eastAsia="宋体" w:hAnsi="SimSun" w:cs="宋体"/>
          <w:sz w:val="28"/>
        </w:rPr>
        <w:t>盐缓</w:t>
      </w:r>
      <w:r>
        <w:rPr>
          <w:rFonts w:ascii="宋体" w:eastAsia="宋体" w:hAnsi="MS Mincho" w:cs="宋体"/>
          <w:sz w:val="28"/>
        </w:rPr>
        <w:t>冲液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，我瞠目了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久，再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一遍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，才恍然大悟。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我似乎天生</w:t>
      </w:r>
      <w:r>
        <w:rPr>
          <w:rFonts w:ascii="宋体" w:eastAsia="宋体" w:hAnsi="SimSun" w:cs="宋体"/>
          <w:sz w:val="28"/>
        </w:rPr>
        <w:t>对题</w:t>
      </w:r>
      <w:r>
        <w:rPr>
          <w:rFonts w:ascii="宋体" w:eastAsia="宋体" w:hAnsi="MS Mincho" w:cs="宋体"/>
          <w:sz w:val="28"/>
        </w:rPr>
        <w:t>中的信息就有免疫功能，攻克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当然刻不容</w:t>
      </w:r>
      <w:r>
        <w:rPr>
          <w:rFonts w:ascii="宋体" w:eastAsia="宋体" w:hAnsi="SimSun" w:cs="宋体"/>
          <w:sz w:val="28"/>
        </w:rPr>
        <w:t>缓</w:t>
      </w:r>
      <w:r>
        <w:rPr>
          <w:rFonts w:ascii="宋体" w:eastAsia="宋体" w:hAnsi="MS Mincho" w:cs="宋体"/>
          <w:sz w:val="28"/>
        </w:rPr>
        <w:t>。其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，解决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法很容易，那就是：遇到不会填的空，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一遍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第三点我想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思路。考</w:t>
      </w:r>
      <w:r>
        <w:rPr>
          <w:rFonts w:ascii="宋体" w:eastAsia="宋体" w:hAnsi="SimSun" w:cs="宋体"/>
          <w:sz w:val="28"/>
        </w:rPr>
        <w:t>试绝</w:t>
      </w:r>
      <w:r>
        <w:rPr>
          <w:rFonts w:ascii="宋体" w:eastAsia="宋体" w:hAnsi="MS Mincho" w:cs="宋体"/>
          <w:sz w:val="28"/>
        </w:rPr>
        <w:t>不是一个人的游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，揣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人的思路往往很重要。可是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，我却陷入了一个本人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本人挖坑的怪圈。譬如不</w:t>
      </w:r>
      <w:r>
        <w:rPr>
          <w:rFonts w:ascii="宋体" w:eastAsia="宋体" w:hAnsi="SimSun" w:cs="宋体"/>
          <w:sz w:val="28"/>
        </w:rPr>
        <w:t>该丢</w:t>
      </w:r>
      <w:r>
        <w:rPr>
          <w:rFonts w:ascii="宋体" w:eastAsia="宋体" w:hAnsi="MS Mincho" w:cs="宋体"/>
          <w:sz w:val="28"/>
        </w:rPr>
        <w:t>分的第</w:t>
      </w:r>
      <w:r>
        <w:rPr>
          <w:rFonts w:ascii="宋体" w:eastAsia="宋体" w:cs="宋体"/>
          <w:sz w:val="28"/>
        </w:rPr>
        <w:t>46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，其第三小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如是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两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具膜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构的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胞器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各自的功能，都有增大膜面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的方式，它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()”</w:t>
      </w:r>
      <w:r>
        <w:rPr>
          <w:rFonts w:ascii="宋体" w:eastAsia="宋体" w:hAnsi="MS Mincho" w:cs="宋体"/>
          <w:sz w:val="28"/>
        </w:rPr>
        <w:t>。我当</w:t>
      </w:r>
      <w:r>
        <w:rPr>
          <w:rFonts w:ascii="宋体" w:eastAsia="宋体" w:hAnsi="SimSun" w:cs="宋体"/>
          <w:sz w:val="28"/>
        </w:rPr>
        <w:t>时读</w:t>
      </w:r>
      <w:r>
        <w:rPr>
          <w:rFonts w:ascii="宋体" w:eastAsia="宋体" w:hAnsi="MS Mincho" w:cs="宋体"/>
          <w:sz w:val="28"/>
        </w:rPr>
        <w:t>了好几遍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总觉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扭，犹豫再三，却写下了一个极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低智商的答案：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叶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体，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SimSun" w:cs="宋体"/>
          <w:sz w:val="28"/>
        </w:rPr>
        <w:t>为线</w:t>
      </w:r>
      <w:r>
        <w:rPr>
          <w:rFonts w:ascii="宋体" w:eastAsia="宋体" w:hAnsi="MS Mincho" w:cs="宋体"/>
          <w:sz w:val="28"/>
        </w:rPr>
        <w:t>粒体。写完之后本人都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，可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子就被</w:t>
      </w:r>
      <w:r>
        <w:rPr>
          <w:rFonts w:ascii="宋体" w:eastAsia="宋体" w:hAnsi="SimSun" w:cs="宋体"/>
          <w:sz w:val="28"/>
        </w:rPr>
        <w:t>绊</w:t>
      </w:r>
      <w:r>
        <w:rPr>
          <w:rFonts w:ascii="宋体" w:eastAsia="宋体" w:hAnsi="MS Mincho" w:cs="宋体"/>
          <w:sz w:val="28"/>
        </w:rPr>
        <w:t>在那里，怎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绕</w:t>
      </w:r>
      <w:r>
        <w:rPr>
          <w:rFonts w:ascii="宋体" w:eastAsia="宋体" w:hAnsi="MS Mincho" w:cs="宋体"/>
          <w:sz w:val="28"/>
        </w:rPr>
        <w:t>不出来，于是便自我安慰，出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可能就希望我写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个吧。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分注定落空。再如</w:t>
      </w:r>
      <w:r>
        <w:rPr>
          <w:rFonts w:ascii="宋体" w:eastAsia="宋体" w:cs="宋体"/>
          <w:sz w:val="28"/>
        </w:rPr>
        <w:t>50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最后一空，首先引起刺激的，不是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肠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呀，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消化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呀，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吸收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呀，而是</w:t>
      </w:r>
      <w:r>
        <w:rPr>
          <w:rFonts w:ascii="宋体" w:eastAsia="宋体" w:cs="宋体"/>
          <w:sz w:val="28"/>
        </w:rPr>
        <w:t>2ng/ml</w:t>
      </w:r>
      <w:r>
        <w:rPr>
          <w:rFonts w:ascii="宋体" w:eastAsia="宋体" w:hAnsi="MS Mincho" w:cs="宋体"/>
          <w:sz w:val="28"/>
        </w:rPr>
        <w:t>。我就想，既然不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杀伤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度，必有其深刻的哲理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我一</w:t>
      </w:r>
      <w:r>
        <w:rPr>
          <w:rFonts w:ascii="宋体" w:eastAsia="宋体" w:hAnsi="SimSun" w:cs="宋体"/>
          <w:sz w:val="28"/>
        </w:rPr>
        <w:t>时联</w:t>
      </w:r>
      <w:r>
        <w:rPr>
          <w:rFonts w:ascii="宋体" w:eastAsia="宋体" w:hAnsi="MS Mincho" w:cs="宋体"/>
          <w:sz w:val="28"/>
        </w:rPr>
        <w:t>想到了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生于</w:t>
      </w:r>
      <w:r>
        <w:rPr>
          <w:rFonts w:ascii="宋体" w:eastAsia="宋体" w:hAnsi="SimSun" w:cs="宋体"/>
          <w:sz w:val="28"/>
        </w:rPr>
        <w:t>忧</w:t>
      </w:r>
      <w:r>
        <w:rPr>
          <w:rFonts w:ascii="宋体" w:eastAsia="宋体" w:hAnsi="MS Mincho" w:cs="宋体"/>
          <w:sz w:val="28"/>
        </w:rPr>
        <w:t>患，死于安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，就像狼群之于鹿群，狼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杀</w:t>
      </w:r>
      <w:r>
        <w:rPr>
          <w:rFonts w:ascii="宋体" w:eastAsia="宋体" w:hAnsi="MS Mincho" w:cs="宋体"/>
          <w:sz w:val="28"/>
        </w:rPr>
        <w:t>死一部分羊，但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于羊群的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展壮大来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，反而是一件好事。于是，我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步给</w:t>
      </w:r>
      <w:r>
        <w:rPr>
          <w:rFonts w:ascii="宋体" w:eastAsia="宋体" w:hAnsi="MS Mincho" w:cs="宋体"/>
          <w:sz w:val="28"/>
        </w:rPr>
        <w:t>出大胆猜想：尽管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降低了小</w:t>
      </w:r>
      <w:r>
        <w:rPr>
          <w:rFonts w:ascii="宋体" w:eastAsia="宋体" w:hAnsi="SimSun" w:cs="宋体"/>
          <w:sz w:val="28"/>
        </w:rPr>
        <w:t>肠细</w:t>
      </w:r>
      <w:r>
        <w:rPr>
          <w:rFonts w:ascii="宋体" w:eastAsia="宋体" w:hAnsi="MS Mincho" w:cs="宋体"/>
          <w:sz w:val="28"/>
        </w:rPr>
        <w:t>胞</w:t>
      </w:r>
      <w:r>
        <w:rPr>
          <w:rFonts w:ascii="宋体" w:eastAsia="宋体" w:cs="宋体"/>
          <w:sz w:val="28"/>
        </w:rPr>
        <w:t>atp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度，使其主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受到影响，但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反而激起了它要吸收更多</w:t>
      </w:r>
      <w:r>
        <w:rPr>
          <w:rFonts w:ascii="宋体" w:eastAsia="宋体" w:cs="宋体"/>
          <w:sz w:val="28"/>
        </w:rPr>
        <w:t>atp</w:t>
      </w:r>
      <w:r>
        <w:rPr>
          <w:rFonts w:ascii="宋体" w:eastAsia="宋体" w:hAnsi="MS Mincho" w:cs="宋体"/>
          <w:sz w:val="28"/>
        </w:rPr>
        <w:t>的斗志。因此，我在那个几乎没人出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的空上得意地写下了：促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这类问题</w:t>
      </w:r>
      <w:r>
        <w:rPr>
          <w:rFonts w:ascii="宋体" w:eastAsia="宋体" w:hAnsi="MS Mincho" w:cs="宋体"/>
          <w:sz w:val="28"/>
        </w:rPr>
        <w:t>的解决，其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是没有万全之策的。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整到一个好的做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，或是本着求是</w:t>
      </w:r>
      <w:r>
        <w:rPr>
          <w:rFonts w:ascii="宋体" w:eastAsia="宋体" w:hAnsi="SimSun" w:cs="宋体"/>
          <w:sz w:val="28"/>
        </w:rPr>
        <w:t>严谨</w:t>
      </w:r>
      <w:r>
        <w:rPr>
          <w:rFonts w:ascii="宋体" w:eastAsia="宋体" w:hAnsi="MS Mincho" w:cs="宋体"/>
          <w:sz w:val="28"/>
        </w:rPr>
        <w:t>的科学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度，可能只是空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，在做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中不断探索，才是硬道理吧。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最后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谈谈</w:t>
      </w:r>
      <w:r>
        <w:rPr>
          <w:rFonts w:ascii="宋体" w:eastAsia="宋体" w:hAnsi="MS Mincho" w:cs="宋体"/>
          <w:sz w:val="28"/>
        </w:rPr>
        <w:t>个人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实验题</w:t>
      </w:r>
      <w:r>
        <w:rPr>
          <w:rFonts w:ascii="宋体" w:eastAsia="宋体" w:hAnsi="MS Mincho" w:cs="宋体"/>
          <w:sz w:val="28"/>
        </w:rPr>
        <w:t>的感悟。</w:t>
      </w:r>
      <w:r>
        <w:rPr>
          <w:rFonts w:ascii="宋体" w:eastAsia="宋体" w:hAnsi="SimSun" w:cs="宋体"/>
          <w:sz w:val="28"/>
        </w:rPr>
        <w:t>实验题</w:t>
      </w:r>
      <w:r>
        <w:rPr>
          <w:rFonts w:ascii="宋体" w:eastAsia="宋体" w:hAnsi="MS Mincho" w:cs="宋体"/>
          <w:sz w:val="28"/>
        </w:rPr>
        <w:t>一直以来是我</w:t>
      </w:r>
      <w:r>
        <w:rPr>
          <w:rFonts w:ascii="宋体" w:eastAsia="宋体" w:hAnsi="SimSun" w:cs="宋体"/>
          <w:sz w:val="28"/>
        </w:rPr>
        <w:t>丢</w:t>
      </w:r>
      <w:r>
        <w:rPr>
          <w:rFonts w:ascii="宋体" w:eastAsia="宋体" w:hAnsi="MS Mincho" w:cs="宋体"/>
          <w:sz w:val="28"/>
        </w:rPr>
        <w:t>分的大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。我想，一个人做</w:t>
      </w:r>
      <w:r>
        <w:rPr>
          <w:rFonts w:ascii="宋体" w:eastAsia="宋体" w:hAnsi="SimSun" w:cs="宋体"/>
          <w:sz w:val="28"/>
        </w:rPr>
        <w:t>实验题</w:t>
      </w:r>
      <w:r>
        <w:rPr>
          <w:rFonts w:ascii="宋体" w:eastAsia="宋体" w:hAnsi="MS Mincho" w:cs="宋体"/>
          <w:sz w:val="28"/>
        </w:rPr>
        <w:t>水平的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高低，是他能力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弱的最真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。因</w:t>
      </w:r>
      <w:r>
        <w:rPr>
          <w:rFonts w:ascii="宋体" w:eastAsia="宋体" w:hAnsi="SimSun" w:cs="宋体"/>
          <w:sz w:val="28"/>
        </w:rPr>
        <w:t>为实验题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透的科学思想，是无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学多少知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都无法企及的。比如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cs="宋体"/>
          <w:sz w:val="28"/>
        </w:rPr>
        <w:t>48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盛水玻璃柱的作用一空，不得不承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这题</w:t>
      </w:r>
      <w:r>
        <w:rPr>
          <w:rFonts w:ascii="宋体" w:eastAsia="宋体" w:hAnsi="MS Mincho" w:cs="宋体"/>
          <w:sz w:val="28"/>
        </w:rPr>
        <w:t>我确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不会。其</w:t>
      </w:r>
      <w:r>
        <w:rPr>
          <w:rFonts w:ascii="宋体" w:eastAsia="宋体" w:hAnsi="SimSun" w:cs="宋体"/>
          <w:sz w:val="28"/>
        </w:rPr>
        <w:t>实说</w:t>
      </w:r>
      <w:r>
        <w:rPr>
          <w:rFonts w:ascii="宋体" w:eastAsia="宋体" w:hAnsi="MS Mincho" w:cs="宋体"/>
          <w:sz w:val="28"/>
        </w:rPr>
        <w:t>到底，不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是控制无</w:t>
      </w:r>
      <w:r>
        <w:rPr>
          <w:rFonts w:ascii="宋体" w:eastAsia="宋体" w:hAnsi="SimSun" w:cs="宋体"/>
          <w:sz w:val="28"/>
        </w:rPr>
        <w:t>关变</w:t>
      </w:r>
      <w:r>
        <w:rPr>
          <w:rFonts w:ascii="宋体" w:eastAsia="宋体" w:hAnsi="MS Mincho" w:cs="宋体"/>
          <w:sz w:val="28"/>
        </w:rPr>
        <w:t>量那点事，可真正将其运用起来，却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不是一朝一夕能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的。再如第</w:t>
      </w:r>
      <w:r>
        <w:rPr>
          <w:rFonts w:ascii="宋体" w:eastAsia="宋体" w:cs="宋体"/>
          <w:sz w:val="28"/>
        </w:rPr>
        <w:t>51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是一道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原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，可再次坐下来，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是扣了四分之一的分数。可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实验题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，除非掌握它的精髓，光靠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海</w:t>
      </w:r>
      <w:r>
        <w:rPr>
          <w:rFonts w:ascii="宋体" w:eastAsia="宋体" w:hAnsi="SimSun" w:cs="宋体"/>
          <w:sz w:val="28"/>
        </w:rPr>
        <w:t>战术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驾驭</w:t>
      </w:r>
      <w:r>
        <w:rPr>
          <w:rFonts w:ascii="宋体" w:eastAsia="宋体" w:hAnsi="MS Mincho" w:cs="宋体"/>
          <w:sz w:val="28"/>
        </w:rPr>
        <w:t>不了的，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才是一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生物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卷真正的魅力所在吧。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古人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吾日三省吾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，可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反思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的重要性，高中生就期中考</w:t>
      </w:r>
      <w:r>
        <w:rPr>
          <w:rFonts w:ascii="宋体" w:eastAsia="宋体" w:hAnsi="SimSun" w:cs="宋体"/>
          <w:sz w:val="28"/>
        </w:rPr>
        <w:t>试进</w:t>
      </w:r>
      <w:r>
        <w:rPr>
          <w:rFonts w:ascii="宋体" w:eastAsia="宋体" w:hAnsi="MS Mincho" w:cs="宋体"/>
          <w:sz w:val="28"/>
        </w:rPr>
        <w:t>行的高一期中考</w:t>
      </w:r>
      <w:r>
        <w:rPr>
          <w:rFonts w:ascii="宋体" w:eastAsia="宋体" w:hAnsi="SimSun" w:cs="宋体"/>
          <w:sz w:val="28"/>
        </w:rPr>
        <w:t>试总结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本人学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状况的反思，作用重大。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位同学期中考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考完后都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向上面的那位同学一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做一份高一期中考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的反思，本人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本人的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，自我改正，相信大家保持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，一定会受益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生。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高中生期末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的考前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制神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的考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，下考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后的</w:t>
      </w:r>
      <w:r>
        <w:rPr>
          <w:rFonts w:ascii="宋体" w:eastAsia="宋体" w:hAnsi="SimSun" w:cs="宋体"/>
          <w:sz w:val="28"/>
        </w:rPr>
        <w:t>议论纷纷</w:t>
      </w:r>
      <w:r>
        <w:rPr>
          <w:rFonts w:ascii="宋体" w:eastAsia="宋体" w:hAnsi="MS Mincho" w:cs="宋体"/>
          <w:sz w:val="28"/>
        </w:rPr>
        <w:t>，有人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喜有人</w:t>
      </w:r>
      <w:r>
        <w:rPr>
          <w:rFonts w:ascii="宋体" w:eastAsia="宋体" w:hAnsi="SimSun" w:cs="宋体"/>
          <w:sz w:val="28"/>
        </w:rPr>
        <w:t>忧</w:t>
      </w:r>
      <w:r>
        <w:rPr>
          <w:rFonts w:ascii="宋体" w:eastAsia="宋体" w:hAnsi="MS Mincho" w:cs="宋体"/>
          <w:sz w:val="28"/>
        </w:rPr>
        <w:t>。全</w:t>
      </w:r>
      <w:r>
        <w:rPr>
          <w:rFonts w:ascii="宋体" w:eastAsia="宋体" w:hAnsi="SimSun" w:cs="宋体"/>
          <w:sz w:val="28"/>
        </w:rPr>
        <w:t>县统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束后</w:t>
      </w:r>
      <w:r>
        <w:rPr>
          <w:rFonts w:ascii="宋体" w:eastAsia="宋体" w:hAnsi="SimSun" w:cs="宋体"/>
          <w:sz w:val="28"/>
        </w:rPr>
        <w:t>顿时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觉轻</w:t>
      </w:r>
      <w:r>
        <w:rPr>
          <w:rFonts w:ascii="宋体" w:eastAsia="宋体" w:hAnsi="MS Mincho" w:cs="宋体"/>
          <w:sz w:val="28"/>
        </w:rPr>
        <w:t>松了很多，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且不去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的好坏，至少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觉让</w:t>
      </w:r>
      <w:r>
        <w:rPr>
          <w:rFonts w:ascii="宋体" w:eastAsia="宋体" w:hAnsi="MS Mincho" w:cs="宋体"/>
          <w:sz w:val="28"/>
        </w:rPr>
        <w:t>人感到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自内心的</w:t>
      </w:r>
      <w:r>
        <w:rPr>
          <w:rFonts w:ascii="宋体" w:eastAsia="宋体" w:cs="宋体"/>
          <w:sz w:val="28"/>
        </w:rPr>
        <w:t>‘</w:t>
      </w:r>
      <w:r>
        <w:rPr>
          <w:rFonts w:ascii="宋体" w:eastAsia="宋体" w:hAnsi="MS Mincho" w:cs="宋体"/>
          <w:sz w:val="28"/>
        </w:rPr>
        <w:t>放</w:t>
      </w:r>
      <w:r>
        <w:rPr>
          <w:rFonts w:ascii="宋体" w:eastAsia="宋体" w:hAnsi="SimSun" w:cs="宋体"/>
          <w:sz w:val="28"/>
        </w:rPr>
        <w:t>纵</w:t>
      </w:r>
      <w:r>
        <w:rPr>
          <w:rFonts w:ascii="宋体" w:eastAsia="宋体" w:cs="宋体"/>
          <w:sz w:val="28"/>
        </w:rPr>
        <w:t>’</w:t>
      </w:r>
      <w:r>
        <w:rPr>
          <w:rFonts w:ascii="宋体" w:eastAsia="宋体" w:hAnsi="MS Mincho" w:cs="宋体"/>
          <w:sz w:val="28"/>
        </w:rPr>
        <w:t>。随后而来的便是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的焦急等待和新一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cs="宋体"/>
          <w:sz w:val="28"/>
        </w:rPr>
        <w:t>…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以我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次的考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并不能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成是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，可以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算个中等吧。但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于我个人来</w:t>
      </w:r>
      <w:r>
        <w:rPr>
          <w:rFonts w:ascii="宋体" w:eastAsia="宋体" w:hAnsi="SimSun" w:cs="宋体"/>
          <w:sz w:val="28"/>
        </w:rPr>
        <w:t>说这</w:t>
      </w:r>
      <w:r>
        <w:rPr>
          <w:rFonts w:ascii="宋体" w:eastAsia="宋体" w:hAnsi="MS Mincho" w:cs="宋体"/>
          <w:sz w:val="28"/>
        </w:rPr>
        <w:t>也是一个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然有几科成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不尽人意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。下面就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真分析分析吧。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史吧。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体来</w:t>
      </w:r>
      <w:r>
        <w:rPr>
          <w:rFonts w:ascii="宋体" w:eastAsia="宋体" w:hAnsi="SimSun" w:cs="宋体"/>
          <w:sz w:val="28"/>
        </w:rPr>
        <w:t>说进</w:t>
      </w:r>
      <w:r>
        <w:rPr>
          <w:rFonts w:ascii="宋体" w:eastAsia="宋体" w:hAnsi="MS Mincho" w:cs="宋体"/>
          <w:sz w:val="28"/>
        </w:rPr>
        <w:t>入高中以来我的英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呈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直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下滑</w:t>
      </w:r>
      <w:r>
        <w:rPr>
          <w:rFonts w:ascii="宋体" w:eastAsia="宋体" w:hAnsi="SimSun" w:cs="宋体"/>
          <w:sz w:val="28"/>
        </w:rPr>
        <w:t>趋势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次也毫不出意外的只考了</w:t>
      </w:r>
      <w:r>
        <w:rPr>
          <w:rFonts w:ascii="宋体" w:eastAsia="宋体" w:cs="宋体"/>
          <w:sz w:val="28"/>
        </w:rPr>
        <w:t>87</w:t>
      </w:r>
      <w:r>
        <w:rPr>
          <w:rFonts w:ascii="宋体" w:eastAsia="宋体" w:hAnsi="MS Mincho" w:cs="宋体"/>
          <w:sz w:val="28"/>
        </w:rPr>
        <w:t>分。我很清楚的明白考低分的原因：平常老</w:t>
      </w:r>
      <w:r>
        <w:rPr>
          <w:rFonts w:ascii="宋体" w:eastAsia="宋体" w:hAnsi="SimSun" w:cs="宋体"/>
          <w:sz w:val="28"/>
        </w:rPr>
        <w:t>师让</w:t>
      </w:r>
      <w:r>
        <w:rPr>
          <w:rFonts w:ascii="宋体" w:eastAsia="宋体" w:hAnsi="MS Mincho" w:cs="宋体"/>
          <w:sz w:val="28"/>
        </w:rPr>
        <w:t>默写</w:t>
      </w:r>
      <w:r>
        <w:rPr>
          <w:rFonts w:ascii="宋体" w:eastAsia="宋体" w:hAnsi="SimSun" w:cs="宋体"/>
          <w:sz w:val="28"/>
        </w:rPr>
        <w:t>单词时</w:t>
      </w:r>
      <w:r>
        <w:rPr>
          <w:rFonts w:ascii="宋体" w:eastAsia="宋体" w:hAnsi="MS Mincho" w:cs="宋体"/>
          <w:sz w:val="28"/>
        </w:rPr>
        <w:t>不写，</w:t>
      </w:r>
      <w:r>
        <w:rPr>
          <w:rFonts w:ascii="宋体" w:eastAsia="宋体" w:hAnsi="SimSun" w:cs="宋体"/>
          <w:sz w:val="28"/>
        </w:rPr>
        <w:t>让记语</w:t>
      </w:r>
      <w:r>
        <w:rPr>
          <w:rFonts w:ascii="宋体" w:eastAsia="宋体" w:hAnsi="MS Mincho" w:cs="宋体"/>
          <w:sz w:val="28"/>
        </w:rPr>
        <w:t>法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。一到考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候就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愁，特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是在做</w:t>
      </w:r>
      <w:r>
        <w:rPr>
          <w:rFonts w:ascii="宋体" w:eastAsia="宋体" w:hAnsi="SimSun" w:cs="宋体"/>
          <w:sz w:val="28"/>
        </w:rPr>
        <w:t>单项选择题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</w:t>
      </w:r>
      <w:r>
        <w:rPr>
          <w:rFonts w:ascii="宋体" w:eastAsia="宋体" w:hAnsi="SimSun" w:cs="宋体"/>
          <w:sz w:val="28"/>
        </w:rPr>
        <w:t>单词</w:t>
      </w:r>
      <w:r>
        <w:rPr>
          <w:rFonts w:ascii="宋体" w:eastAsia="宋体" w:hAnsi="MS Mincho" w:cs="宋体"/>
          <w:sz w:val="28"/>
        </w:rPr>
        <w:t>不知道什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意思感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哪个</w:t>
      </w:r>
      <w:r>
        <w:rPr>
          <w:rFonts w:ascii="宋体" w:eastAsia="宋体" w:hAnsi="SimSun" w:cs="宋体"/>
          <w:sz w:val="28"/>
        </w:rPr>
        <w:t>选项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法不知道怎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运用感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哪个</w:t>
      </w:r>
      <w:r>
        <w:rPr>
          <w:rFonts w:ascii="宋体" w:eastAsia="宋体" w:hAnsi="SimSun" w:cs="宋体"/>
          <w:sz w:val="28"/>
        </w:rPr>
        <w:t>选项</w:t>
      </w:r>
      <w:r>
        <w:rPr>
          <w:rFonts w:ascii="宋体" w:eastAsia="宋体" w:hAnsi="MS Mincho" w:cs="宋体"/>
          <w:sz w:val="28"/>
        </w:rPr>
        <w:t>都是答案，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果只有乱猜了，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方面就吃了大</w:t>
      </w:r>
      <w:r>
        <w:rPr>
          <w:rFonts w:ascii="宋体" w:eastAsia="宋体" w:hAnsi="SimSun" w:cs="宋体"/>
          <w:sz w:val="28"/>
        </w:rPr>
        <w:t>亏</w:t>
      </w:r>
      <w:r>
        <w:rPr>
          <w:rFonts w:ascii="宋体" w:eastAsia="宋体" w:hAnsi="MS Mincho" w:cs="宋体"/>
          <w:sz w:val="28"/>
        </w:rPr>
        <w:t>了。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科自我感</w:t>
      </w:r>
      <w:r>
        <w:rPr>
          <w:rFonts w:ascii="宋体" w:eastAsia="宋体" w:hAnsi="SimSun" w:cs="宋体"/>
          <w:sz w:val="28"/>
        </w:rPr>
        <w:t>觉还</w:t>
      </w:r>
      <w:r>
        <w:rPr>
          <w:rFonts w:ascii="宋体" w:eastAsia="宋体" w:hAnsi="MS Mincho" w:cs="宋体"/>
          <w:sz w:val="28"/>
        </w:rPr>
        <w:t>是挺容易的，因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上次考</w:t>
      </w:r>
      <w:r>
        <w:rPr>
          <w:rFonts w:ascii="宋体" w:eastAsia="宋体" w:hAnsi="SimSun" w:cs="宋体"/>
          <w:sz w:val="28"/>
        </w:rPr>
        <w:t>试还</w:t>
      </w:r>
      <w:r>
        <w:rPr>
          <w:rFonts w:ascii="宋体" w:eastAsia="宋体" w:hAnsi="MS Mincho" w:cs="宋体"/>
          <w:sz w:val="28"/>
        </w:rPr>
        <w:t>得了</w:t>
      </w:r>
      <w:r>
        <w:rPr>
          <w:rFonts w:ascii="宋体" w:eastAsia="宋体" w:cs="宋体"/>
          <w:sz w:val="28"/>
        </w:rPr>
        <w:t>80</w:t>
      </w:r>
      <w:r>
        <w:rPr>
          <w:rFonts w:ascii="宋体" w:eastAsia="宋体" w:hAnsi="MS Mincho" w:cs="宋体"/>
          <w:sz w:val="28"/>
        </w:rPr>
        <w:t>多分呢，我想的是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次至少可以考</w:t>
      </w:r>
      <w:r>
        <w:rPr>
          <w:rFonts w:ascii="宋体" w:eastAsia="宋体" w:cs="宋体"/>
          <w:sz w:val="28"/>
        </w:rPr>
        <w:t>85</w:t>
      </w:r>
      <w:r>
        <w:rPr>
          <w:rFonts w:ascii="宋体" w:eastAsia="宋体" w:hAnsi="MS Mincho" w:cs="宋体"/>
          <w:sz w:val="28"/>
        </w:rPr>
        <w:t>分的，</w:t>
      </w:r>
      <w:r>
        <w:rPr>
          <w:rFonts w:ascii="宋体" w:eastAsia="宋体" w:hAnsi="SimSun" w:cs="宋体"/>
          <w:sz w:val="28"/>
        </w:rPr>
        <w:t>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果非常完美的</w:t>
      </w:r>
      <w:r>
        <w:rPr>
          <w:rFonts w:ascii="宋体" w:eastAsia="宋体" w:hAnsi="SimSun" w:cs="宋体"/>
          <w:sz w:val="28"/>
        </w:rPr>
        <w:t>验证</w:t>
      </w:r>
      <w:r>
        <w:rPr>
          <w:rFonts w:ascii="宋体" w:eastAsia="宋体" w:hAnsi="MS Mincho" w:cs="宋体"/>
          <w:sz w:val="28"/>
        </w:rPr>
        <w:t>了一个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：眼高手低。成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下来只考了</w:t>
      </w:r>
      <w:r>
        <w:rPr>
          <w:rFonts w:ascii="宋体" w:eastAsia="宋体" w:cs="宋体"/>
          <w:sz w:val="28"/>
        </w:rPr>
        <w:t>66</w:t>
      </w:r>
      <w:r>
        <w:rPr>
          <w:rFonts w:ascii="宋体" w:eastAsia="宋体" w:hAnsi="MS Mincho" w:cs="宋体"/>
          <w:sz w:val="28"/>
        </w:rPr>
        <w:t>分。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说这</w:t>
      </w:r>
      <w:r>
        <w:rPr>
          <w:rFonts w:ascii="宋体" w:eastAsia="宋体" w:hAnsi="MS Mincho" w:cs="宋体"/>
          <w:sz w:val="28"/>
        </w:rPr>
        <w:t>次全校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都有所下滑，但是得高分的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是有的。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史成</w:t>
      </w:r>
      <w:r>
        <w:rPr>
          <w:rFonts w:ascii="宋体" w:eastAsia="宋体" w:hAnsi="SimSun" w:cs="宋体"/>
          <w:sz w:val="28"/>
        </w:rPr>
        <w:t>绩给</w:t>
      </w:r>
      <w:r>
        <w:rPr>
          <w:rFonts w:ascii="宋体" w:eastAsia="宋体" w:hAnsi="MS Mincho" w:cs="宋体"/>
          <w:sz w:val="28"/>
        </w:rPr>
        <w:t>了我不小的打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，更何况老班是就是由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确有点不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他面子了。平常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史学的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挺</w:t>
      </w:r>
      <w:r>
        <w:rPr>
          <w:rFonts w:ascii="宋体" w:eastAsia="宋体" w:hAnsi="SimSun" w:cs="宋体"/>
          <w:sz w:val="28"/>
        </w:rPr>
        <w:t>卖劲</w:t>
      </w:r>
      <w:r>
        <w:rPr>
          <w:rFonts w:ascii="宋体" w:eastAsia="宋体" w:hAnsi="MS Mincho" w:cs="宋体"/>
          <w:sz w:val="28"/>
        </w:rPr>
        <w:t>的，</w:t>
      </w:r>
      <w:r>
        <w:rPr>
          <w:rFonts w:ascii="宋体" w:eastAsia="宋体" w:hAnsi="SimSun" w:cs="宋体"/>
          <w:sz w:val="28"/>
        </w:rPr>
        <w:t>对历</w:t>
      </w:r>
      <w:r>
        <w:rPr>
          <w:rFonts w:ascii="宋体" w:eastAsia="宋体" w:hAnsi="MS Mincho" w:cs="宋体"/>
          <w:sz w:val="28"/>
        </w:rPr>
        <w:t>史也是有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厚的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趣的，可考</w:t>
      </w:r>
      <w:r>
        <w:rPr>
          <w:rFonts w:ascii="宋体" w:eastAsia="宋体" w:hAnsi="SimSun" w:cs="宋体"/>
          <w:sz w:val="28"/>
        </w:rPr>
        <w:t>试毕</w:t>
      </w:r>
      <w:r>
        <w:rPr>
          <w:rFonts w:ascii="宋体" w:eastAsia="宋体" w:hAnsi="MS Mincho" w:cs="宋体"/>
          <w:sz w:val="28"/>
        </w:rPr>
        <w:t>竟是考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，后面的非</w:t>
      </w:r>
      <w:r>
        <w:rPr>
          <w:rFonts w:ascii="宋体" w:eastAsia="宋体" w:hAnsi="SimSun" w:cs="宋体"/>
          <w:sz w:val="28"/>
        </w:rPr>
        <w:t>选择题</w:t>
      </w:r>
      <w:r>
        <w:rPr>
          <w:rFonts w:ascii="宋体" w:eastAsia="宋体" w:hAnsi="MS Mincho" w:cs="宋体"/>
          <w:sz w:val="28"/>
        </w:rPr>
        <w:t>基本上都是只得了一半的分，以后可得注意了。再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政治吧。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实话</w:t>
      </w:r>
      <w:r>
        <w:rPr>
          <w:rFonts w:ascii="宋体" w:eastAsia="宋体" w:hAnsi="MS Mincho" w:cs="宋体"/>
          <w:sz w:val="28"/>
        </w:rPr>
        <w:t>《生活与哲学》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一册的知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较难</w:t>
      </w:r>
      <w:r>
        <w:rPr>
          <w:rFonts w:ascii="宋体" w:eastAsia="宋体" w:hAnsi="MS Mincho" w:cs="宋体"/>
          <w:sz w:val="28"/>
        </w:rPr>
        <w:t>理解，平常的学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也只是死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，根本不太理解其中的含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，平常做</w:t>
      </w:r>
      <w:r>
        <w:rPr>
          <w:rFonts w:ascii="宋体" w:eastAsia="宋体" w:hAnsi="SimSun" w:cs="宋体"/>
          <w:sz w:val="28"/>
        </w:rPr>
        <w:t>练习题</w:t>
      </w:r>
      <w:r>
        <w:rPr>
          <w:rFonts w:ascii="宋体" w:eastAsia="宋体" w:hAnsi="MS Mincho" w:cs="宋体"/>
          <w:sz w:val="28"/>
        </w:rPr>
        <w:t>也不注意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候后面的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基本上是胡写的，想到哪一点就写哪一点，没有</w:t>
      </w:r>
      <w:r>
        <w:rPr>
          <w:rFonts w:ascii="宋体" w:eastAsia="宋体" w:hAnsi="SimSun" w:cs="宋体"/>
          <w:sz w:val="28"/>
        </w:rPr>
        <w:t>头绪</w:t>
      </w:r>
      <w:r>
        <w:rPr>
          <w:rFonts w:ascii="宋体" w:eastAsia="宋体" w:hAnsi="MS Mincho" w:cs="宋体"/>
          <w:sz w:val="28"/>
        </w:rPr>
        <w:t>没有要点。有因必有果：有两个大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不得分，有一大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只得了一分，在整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卷子上拉了将近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分，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选择题</w:t>
      </w:r>
      <w:r>
        <w:rPr>
          <w:rFonts w:ascii="宋体" w:eastAsia="宋体" w:hAnsi="MS Mincho" w:cs="宋体"/>
          <w:sz w:val="28"/>
        </w:rPr>
        <w:t>做的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可以，但分数也基本上定格了，只考了</w:t>
      </w:r>
      <w:r>
        <w:rPr>
          <w:rFonts w:ascii="宋体" w:eastAsia="宋体" w:cs="宋体"/>
          <w:sz w:val="28"/>
        </w:rPr>
        <w:t>59</w:t>
      </w:r>
      <w:r>
        <w:rPr>
          <w:rFonts w:ascii="宋体" w:eastAsia="宋体" w:hAnsi="MS Mincho" w:cs="宋体"/>
          <w:sz w:val="28"/>
        </w:rPr>
        <w:t>分。看看分数再想想本人在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：睡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呆</w:t>
      </w:r>
      <w:r>
        <w:rPr>
          <w:rFonts w:ascii="宋体" w:eastAsia="宋体" w:cs="宋体"/>
          <w:sz w:val="28"/>
        </w:rPr>
        <w:t>…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是老</w:t>
      </w:r>
      <w:r>
        <w:rPr>
          <w:rFonts w:ascii="宋体" w:eastAsia="宋体" w:hAnsi="SimSun" w:cs="宋体"/>
          <w:sz w:val="28"/>
        </w:rPr>
        <w:t>师讲练习题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候基本上是不听的，以至于</w:t>
      </w:r>
      <w:r>
        <w:rPr>
          <w:rFonts w:ascii="宋体" w:eastAsia="宋体" w:hAnsi="SimSun" w:cs="宋体"/>
          <w:sz w:val="28"/>
        </w:rPr>
        <w:t>对张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师讲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分析、做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思路都毫无印象，考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候随心所欲，乱答一气。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于知道本人有多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了，真后悔。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高中生期末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时间飞</w:t>
      </w:r>
      <w:r>
        <w:rPr>
          <w:rFonts w:ascii="宋体" w:eastAsia="宋体" w:hAnsi="MS Mincho" w:cs="宋体"/>
          <w:sz w:val="28"/>
        </w:rPr>
        <w:t>逝，眨眼又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了一个学期，在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个学期里，在良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的互相帮助下和自身的刻苦学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，我基本上掌握了所学知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，并在期末取得了良好的成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，也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成了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跟做人的好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一学期，学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中我注意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、思考，</w:t>
      </w:r>
      <w:r>
        <w:rPr>
          <w:rFonts w:ascii="宋体" w:eastAsia="宋体" w:hAnsi="SimSun" w:cs="宋体"/>
          <w:sz w:val="28"/>
        </w:rPr>
        <w:t>认认</w:t>
      </w:r>
      <w:r>
        <w:rPr>
          <w:rFonts w:ascii="宋体" w:eastAsia="宋体" w:hAnsi="MS Mincho" w:cs="宋体"/>
          <w:sz w:val="28"/>
        </w:rPr>
        <w:t>真真看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自己不明白的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，日常生活中，我注意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同学，尊敬老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公物，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极打</w:t>
      </w:r>
      <w:r>
        <w:rPr>
          <w:rFonts w:ascii="宋体" w:eastAsia="宋体" w:hAnsi="SimSun" w:cs="宋体"/>
          <w:sz w:val="28"/>
        </w:rPr>
        <w:t>扫卫</w:t>
      </w:r>
      <w:r>
        <w:rPr>
          <w:rFonts w:ascii="宋体" w:eastAsia="宋体" w:hAnsi="MS Mincho" w:cs="宋体"/>
          <w:sz w:val="28"/>
        </w:rPr>
        <w:t>生，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举办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一学期我努力刻苦的学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生了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厚的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趣，学到了很多知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了自己的大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，得到了丰富的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，使自己能更快的适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社会打下了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定的基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我除了上</w:t>
      </w:r>
      <w:r>
        <w:rPr>
          <w:rFonts w:ascii="宋体" w:eastAsia="宋体" w:hAnsi="SimSun" w:cs="宋体"/>
          <w:sz w:val="28"/>
        </w:rPr>
        <w:t>课认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习课</w:t>
      </w:r>
      <w:r>
        <w:rPr>
          <w:rFonts w:ascii="宋体" w:eastAsia="宋体" w:hAnsi="MS Mincho" w:cs="宋体"/>
          <w:sz w:val="28"/>
        </w:rPr>
        <w:t>本知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外，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还积</w:t>
      </w:r>
      <w:r>
        <w:rPr>
          <w:rFonts w:ascii="宋体" w:eastAsia="宋体" w:hAnsi="MS Mincho" w:cs="宋体"/>
          <w:sz w:val="28"/>
        </w:rPr>
        <w:t>极参加各活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，提高自身素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极参加社会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，增加社会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在思想修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上，本人有良好道德修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，并有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定的政治方向。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本人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祖国，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人民，遵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守法，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公共</w:t>
      </w:r>
      <w:r>
        <w:rPr>
          <w:rFonts w:ascii="宋体" w:eastAsia="宋体" w:hAnsi="SimSun" w:cs="宋体"/>
          <w:sz w:val="28"/>
        </w:rPr>
        <w:t>财产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同学，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于助人。并以</w:t>
      </w:r>
      <w:r>
        <w:rPr>
          <w:rFonts w:ascii="宋体" w:eastAsia="宋体" w:hAnsi="SimSun" w:cs="宋体"/>
          <w:sz w:val="28"/>
        </w:rPr>
        <w:t>务实</w:t>
      </w:r>
      <w:r>
        <w:rPr>
          <w:rFonts w:ascii="宋体" w:eastAsia="宋体" w:hAnsi="MS Mincho" w:cs="宋体"/>
          <w:sz w:val="28"/>
        </w:rPr>
        <w:t>求真的精神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心参与学校的公益宣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国主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。做事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，遵从一切从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的世界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在生活上，我崇尚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朴的生活，并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成良好的生活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和正派的作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。此外，</w:t>
      </w:r>
      <w:r>
        <w:rPr>
          <w:rFonts w:ascii="宋体" w:eastAsia="宋体" w:hAnsi="SimSun" w:cs="宋体"/>
          <w:sz w:val="28"/>
        </w:rPr>
        <w:t>对时间观</w:t>
      </w:r>
      <w:r>
        <w:rPr>
          <w:rFonts w:ascii="宋体" w:eastAsia="宋体" w:hAnsi="MS Mincho" w:cs="宋体"/>
          <w:sz w:val="28"/>
        </w:rPr>
        <w:t>念性十分重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。由于</w:t>
      </w:r>
      <w:r>
        <w:rPr>
          <w:rFonts w:ascii="宋体" w:eastAsia="宋体" w:cs="宋体"/>
          <w:sz w:val="28"/>
        </w:rPr>
        <w:t>xxx</w:t>
      </w:r>
      <w:r>
        <w:rPr>
          <w:rFonts w:ascii="宋体" w:eastAsia="宋体" w:hAnsi="MS Mincho" w:cs="宋体"/>
          <w:sz w:val="28"/>
        </w:rPr>
        <w:t>待人友好，所以一直以来与人相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甚是融洽。敢于拼搏刻苦耐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将伴随我迎接未来新挑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。一致受到大家的好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高中生期末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习时</w:t>
      </w:r>
      <w:r>
        <w:rPr>
          <w:rFonts w:ascii="宋体" w:eastAsia="宋体" w:hAnsi="MS Mincho" w:cs="宋体"/>
          <w:sz w:val="28"/>
        </w:rPr>
        <w:t>集中精力，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省学</w:t>
      </w:r>
      <w:r>
        <w:rPr>
          <w:rFonts w:ascii="宋体" w:eastAsia="宋体" w:hAnsi="SimSun" w:cs="宋体"/>
          <w:sz w:val="28"/>
        </w:rPr>
        <w:t>习时间</w:t>
      </w:r>
      <w:r>
        <w:rPr>
          <w:rFonts w:ascii="宋体" w:eastAsia="宋体" w:hAnsi="MS Mincho" w:cs="宋体"/>
          <w:sz w:val="28"/>
        </w:rPr>
        <w:t>和提高学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效率的最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基本的方法。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使你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系以前的知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，思考怎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，能把自己理解不了的</w:t>
      </w:r>
      <w:r>
        <w:rPr>
          <w:rFonts w:ascii="宋体" w:eastAsia="宋体" w:hAnsi="SimSun" w:cs="宋体"/>
          <w:sz w:val="28"/>
        </w:rPr>
        <w:t>问题带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堂上更好地听老</w:t>
      </w:r>
      <w:r>
        <w:rPr>
          <w:rFonts w:ascii="宋体" w:eastAsia="宋体" w:hAnsi="SimSun" w:cs="宋体"/>
          <w:sz w:val="28"/>
        </w:rPr>
        <w:t>师讲</w:t>
      </w:r>
      <w:r>
        <w:rPr>
          <w:rFonts w:ascii="宋体" w:eastAsia="宋体" w:hAnsi="MS Mincho" w:cs="宋体"/>
          <w:sz w:val="28"/>
        </w:rPr>
        <w:t>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并事后整理的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。随着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程内容的增多和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化，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有助于抓住重点。如果因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限制，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零乱，那</w:t>
      </w:r>
      <w:r>
        <w:rPr>
          <w:rFonts w:ascii="宋体" w:eastAsia="宋体" w:hAnsi="SimSun" w:cs="宋体"/>
          <w:sz w:val="28"/>
        </w:rPr>
        <w:t>么课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https://d.book118.com/076045243021010041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7604524302101004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高中生期末总结【热门】</dc:title>
  <dc:subject>总结在一个时期、一个年度、一个阶段对学习和工作生活等情况加以回顾和分析的一种书面材料，它能使我们及时找出错误并改正，是时候写一份总结了。那么总结应该包括什么内容呢？下面是小编为大家收集的高中生期末总结</dc:subject>
  <cp:keywords>高中生期末总结</cp:keywords>
  <cp:revision>0</cp:revision>
</cp:coreProperties>
</file>