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用】小学班主任学期工作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瞬即逝，很快就要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展新的工作了，一定有不少可以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西吧。但是要怎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才能避免自</w:t>
      </w:r>
      <w:r>
        <w:rPr>
          <w:rFonts w:ascii="宋体" w:eastAsia="宋体" w:hAnsi="SimSun" w:cs="宋体"/>
          <w:sz w:val="28"/>
        </w:rPr>
        <w:t>嗨</w:t>
      </w:r>
      <w:r>
        <w:rPr>
          <w:rFonts w:ascii="宋体" w:eastAsia="宋体" w:hAnsi="MS Mincho" w:cs="宋体"/>
          <w:sz w:val="28"/>
        </w:rPr>
        <w:t>型工作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精心整理的【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用】小学班主任学期工作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小学班主任学期工作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名。据以前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班了解，本班中有近五分之一的学生学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有点差。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些人上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真听，下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不做。他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没什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法，因此做作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老是拖延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。新来的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校生以及外地生，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的了解，近四个是学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不良的学生。同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，本班学生特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欢讲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，自制能力差，尤其是几个男生文明行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方面做得很差，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人吵嘴，打架。整个班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缺少凝聚力，集体主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淡薄。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、确定班集体的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。班集体的共同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是班集体的理想和前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的方向。因此，我争取做到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天在晨</w:t>
      </w:r>
      <w:r>
        <w:rPr>
          <w:rFonts w:ascii="宋体" w:eastAsia="宋体" w:hAnsi="SimSun" w:cs="宋体"/>
          <w:sz w:val="28"/>
        </w:rPr>
        <w:t>间谈话时</w:t>
      </w:r>
      <w:r>
        <w:rPr>
          <w:rFonts w:ascii="宋体" w:eastAsia="宋体" w:hAnsi="MS Mincho" w:cs="宋体"/>
          <w:sz w:val="28"/>
        </w:rPr>
        <w:t>确定本班一天乃至一学期的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的方式加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班集体的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本班学生上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方面不端正等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几方面。确定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正确的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去影响，制</w:t>
      </w:r>
      <w:r>
        <w:rPr>
          <w:rFonts w:ascii="宋体" w:eastAsia="宋体" w:hAnsi="SimSun" w:cs="宋体"/>
          <w:sz w:val="28"/>
        </w:rPr>
        <w:t>约每</w:t>
      </w:r>
      <w:r>
        <w:rPr>
          <w:rFonts w:ascii="宋体" w:eastAsia="宋体" w:hAnsi="MS Mincho" w:cs="宋体"/>
          <w:sz w:val="28"/>
        </w:rPr>
        <w:t>个学生的心理，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致化、民主化。有句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：抓在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，落在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效中。班主任工作要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致入微，在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中大部分同学。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机会，充分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全班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内有班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些班干部。也有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包干区的区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负责关</w:t>
      </w:r>
      <w:r>
        <w:rPr>
          <w:rFonts w:ascii="宋体" w:eastAsia="宋体" w:hAnsi="MS Mincho" w:cs="宋体"/>
          <w:sz w:val="28"/>
        </w:rPr>
        <w:t>灯的灯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负责关</w:t>
      </w:r>
      <w:r>
        <w:rPr>
          <w:rFonts w:ascii="宋体" w:eastAsia="宋体" w:hAnsi="MS Mincho" w:cs="宋体"/>
          <w:sz w:val="28"/>
        </w:rPr>
        <w:t>窗的窗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用尽可能的学生，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一位学生参与到班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和健全一批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的班干部。班干部是一个班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核心。有了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个核心，才能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到全班同学去努力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集体的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班干部工作会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的工作方法，提高他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的工作能力。共同建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、做好与家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的交流与沟通工作，更好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名注册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及公共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、了解学生暑期生活，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面小</w:t>
      </w:r>
      <w:r>
        <w:rPr>
          <w:rFonts w:ascii="宋体" w:eastAsia="宋体" w:hAnsi="SimSun" w:cs="宋体"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期初的行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祝教</w:t>
      </w:r>
      <w:r>
        <w:rPr>
          <w:rFonts w:ascii="宋体" w:eastAsia="宋体" w:hAnsi="SimSun" w:cs="宋体"/>
          <w:sz w:val="28"/>
        </w:rPr>
        <w:t>师节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拔人才，参加大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干部</w:t>
      </w:r>
      <w:r>
        <w:rPr>
          <w:rFonts w:ascii="宋体" w:eastAsia="宋体" w:hAnsi="SimSun" w:cs="宋体"/>
          <w:sz w:val="28"/>
        </w:rPr>
        <w:t>竞选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、刊出班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展安全教育月活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、推普周活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、布置教室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祝国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、老人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、建</w:t>
      </w:r>
      <w:r>
        <w:rPr>
          <w:rFonts w:ascii="宋体" w:eastAsia="宋体" w:hAnsi="SimSun" w:cs="宋体"/>
          <w:sz w:val="28"/>
        </w:rPr>
        <w:t>队节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、街道小学生运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、迎宁波市第二批小学生行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范示范学校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题队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子比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过关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迎元旦校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，做好学生的思想工作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、安排寒假生活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小学班主任学期工作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愉快的暑假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始了。今年我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担任班主任，有人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：一个好班主任就是一个好班集体。如果</w:t>
      </w:r>
      <w:r>
        <w:rPr>
          <w:rFonts w:ascii="宋体" w:eastAsia="宋体" w:hAnsi="SimSun" w:cs="宋体"/>
          <w:sz w:val="28"/>
        </w:rPr>
        <w:t>说每</w:t>
      </w:r>
      <w:r>
        <w:rPr>
          <w:rFonts w:ascii="宋体" w:eastAsia="宋体" w:hAnsi="MS Mincho" w:cs="宋体"/>
          <w:sz w:val="28"/>
        </w:rPr>
        <w:t>个孩子都是一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小星星，我愿用真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撑起一片</w:t>
      </w:r>
      <w:r>
        <w:rPr>
          <w:rFonts w:ascii="宋体" w:eastAsia="宋体" w:hAnsi="SimSun" w:cs="宋体"/>
          <w:sz w:val="28"/>
        </w:rPr>
        <w:t>挚爱</w:t>
      </w:r>
      <w:r>
        <w:rPr>
          <w:rFonts w:ascii="宋体" w:eastAsia="宋体" w:hAnsi="MS Mincho" w:cs="宋体"/>
          <w:sz w:val="28"/>
        </w:rPr>
        <w:t>的晴空，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各自</w:t>
      </w:r>
      <w:r>
        <w:rPr>
          <w:rFonts w:ascii="宋体" w:eastAsia="宋体" w:hAnsi="SimSun" w:cs="宋体"/>
          <w:sz w:val="28"/>
        </w:rPr>
        <w:t>闪烁</w:t>
      </w:r>
      <w:r>
        <w:rPr>
          <w:rFonts w:ascii="宋体" w:eastAsia="宋体" w:hAnsi="MS Mincho" w:cs="宋体"/>
          <w:sz w:val="28"/>
        </w:rPr>
        <w:t>出最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了能更好地塑造孩子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展，特制定班主任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级简</w:t>
      </w:r>
      <w:r>
        <w:rPr>
          <w:rFonts w:ascii="宋体" w:eastAsia="宋体" w:hAnsi="MS Mincho" w:cs="宋体"/>
          <w:b/>
          <w:bCs/>
          <w:sz w:val="28"/>
        </w:rPr>
        <w:t>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本学期我班共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名学生，男生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人。学生的来源很广，年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相差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大。他</w:t>
      </w:r>
      <w:r>
        <w:rPr>
          <w:rFonts w:ascii="宋体" w:eastAsia="宋体" w:hAnsi="SimSun" w:cs="宋体"/>
          <w:sz w:val="28"/>
        </w:rPr>
        <w:t>们纯洁</w:t>
      </w:r>
      <w:r>
        <w:rPr>
          <w:rFonts w:ascii="宋体" w:eastAsia="宋体" w:hAnsi="MS Mincho" w:cs="宋体"/>
          <w:sz w:val="28"/>
        </w:rPr>
        <w:t>善良，好奇心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，求知欲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。但由于年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小，自制力差，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常不能控制自己，上</w:t>
      </w:r>
      <w:r>
        <w:rPr>
          <w:rFonts w:ascii="宋体" w:eastAsia="宋体" w:hAnsi="SimSun" w:cs="宋体"/>
          <w:sz w:val="28"/>
        </w:rPr>
        <w:t>课时爱</w:t>
      </w:r>
      <w:r>
        <w:rPr>
          <w:rFonts w:ascii="宋体" w:eastAsia="宋体" w:hAnsi="MS Mincho" w:cs="宋体"/>
          <w:sz w:val="28"/>
        </w:rPr>
        <w:t>随便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或者做小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作，很多行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教育方面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律的日常生活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于学生是极其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束的，不能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入角色，适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学校的生活，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就要班主任在日常生活中能有序的引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，并且内容要近一点，小一点，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一点，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教育。因此，我决定从以下几点入手：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、充分利用班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会及晨会的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》，《小学生守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好的学生及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、合理利用升旗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式，重大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学生的德育教育。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学期利用教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、国</w:t>
      </w:r>
      <w:r>
        <w:rPr>
          <w:rFonts w:ascii="宋体" w:eastAsia="宋体" w:hAnsi="SimSun" w:cs="宋体"/>
          <w:sz w:val="28"/>
        </w:rPr>
        <w:t>庆节</w:t>
      </w:r>
      <w:r>
        <w:rPr>
          <w:rFonts w:ascii="宋体" w:eastAsia="宋体" w:hAnsi="MS Mincho" w:cs="宋体"/>
          <w:sz w:val="28"/>
        </w:rPr>
        <w:t>和元旦等重大活</w:t>
      </w:r>
      <w:r>
        <w:rPr>
          <w:rFonts w:ascii="宋体" w:eastAsia="宋体" w:hAnsi="SimSun" w:cs="宋体"/>
          <w:sz w:val="28"/>
        </w:rPr>
        <w:t>动举</w:t>
      </w:r>
      <w:r>
        <w:rPr>
          <w:rFonts w:ascii="宋体" w:eastAsia="宋体" w:hAnsi="MS Mincho" w:cs="宋体"/>
          <w:sz w:val="28"/>
        </w:rPr>
        <w:t>行一些有意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会，使学生懂得做人的道理，培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情感。同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中学会合作，学会生活。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中的教育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地的作用，增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誉感，使学生心中有他人，有集体。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三、班</w:t>
      </w:r>
      <w:r>
        <w:rPr>
          <w:rFonts w:ascii="宋体" w:eastAsia="宋体" w:hAnsi="SimSun" w:cs="宋体"/>
          <w:b/>
          <w:bCs/>
          <w:sz w:val="28"/>
        </w:rPr>
        <w:t>级纪</w:t>
      </w:r>
      <w:r>
        <w:rPr>
          <w:rFonts w:ascii="宋体" w:eastAsia="宋体" w:hAnsi="MS Mincho" w:cs="宋体"/>
          <w:b/>
          <w:bCs/>
          <w:sz w:val="28"/>
        </w:rPr>
        <w:t>律方面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，要想有良好的班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要有良好的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律才行。因而，我从以下几点入手：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生共同制定班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，并制定相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奖惩办</w:t>
      </w:r>
      <w:r>
        <w:rPr>
          <w:rFonts w:ascii="宋体" w:eastAsia="宋体" w:hAnsi="MS Mincho" w:cs="宋体"/>
          <w:sz w:val="28"/>
        </w:rPr>
        <w:t>法。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学生既感到有趣，又有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力，而且可以在不知不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律。由于是孩子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自己制定的，</w:t>
      </w:r>
      <w:r>
        <w:rPr>
          <w:rFonts w:ascii="宋体" w:eastAsia="宋体" w:hAnsi="SimSun" w:cs="宋体"/>
          <w:sz w:val="28"/>
        </w:rPr>
        <w:t>这样变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，有助于学生将文字内化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班的宗旨是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到就要做到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课间纪</w:t>
      </w:r>
      <w:r>
        <w:rPr>
          <w:rFonts w:ascii="宋体" w:eastAsia="宋体" w:hAnsi="MS Mincho" w:cs="宋体"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是学生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，良好的</w:t>
      </w:r>
      <w:r>
        <w:rPr>
          <w:rFonts w:ascii="宋体" w:eastAsia="宋体" w:hAnsi="SimSun" w:cs="宋体"/>
          <w:sz w:val="28"/>
        </w:rPr>
        <w:t>课间纪</w:t>
      </w:r>
      <w:r>
        <w:rPr>
          <w:rFonts w:ascii="宋体" w:eastAsia="宋体" w:hAnsi="MS Mincho" w:cs="宋体"/>
          <w:sz w:val="28"/>
        </w:rPr>
        <w:t>律将会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整个校园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松的气氛。然而，丰富多彩的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，就是解决</w:t>
      </w:r>
      <w:r>
        <w:rPr>
          <w:rFonts w:ascii="宋体" w:eastAsia="宋体" w:hAnsi="SimSun" w:cs="宋体"/>
          <w:sz w:val="28"/>
        </w:rPr>
        <w:t>课间纪</w:t>
      </w:r>
      <w:r>
        <w:rPr>
          <w:rFonts w:ascii="宋体" w:eastAsia="宋体" w:hAnsi="MS Mincho" w:cs="宋体"/>
          <w:sz w:val="28"/>
        </w:rPr>
        <w:t>律乱的法宝。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生很重要。收拾好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生，既能使身体健康，又能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生：要求衣着整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，桌椅勤清，物品勤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，两操勤做。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天早、中、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分派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日生清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生的同学或小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五、班干部的培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管理光靠班主任一人来管理是不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的，而班干部却是班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管理的小助手。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学期我将采取班干部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流制（包括班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），使班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管理再上新台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个孩子的潜能都得到充分的挖掘，培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有个性的人，使孩子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，学会生活，学会合作和学会管理。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一个金色的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童年。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学期，我将会蹲下身子和学生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，用心去交流，用欣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的眼光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找孩子身上的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处闪</w:t>
      </w:r>
      <w:r>
        <w:rPr>
          <w:rFonts w:ascii="宋体" w:eastAsia="宋体" w:hAnsi="MS Mincho" w:cs="宋体"/>
          <w:sz w:val="28"/>
        </w:rPr>
        <w:t>光点。我相信，只要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孩子，尊重孩子，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容孩子，我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就能找到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启学生心灵的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匙。上述措施只是我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本学期的初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打算，在今后的工作中，我将不断地加以改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六、工作安排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名注册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及公共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、了解学生暑期生活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期初的行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祝教</w:t>
      </w:r>
      <w:r>
        <w:rPr>
          <w:rFonts w:ascii="宋体" w:eastAsia="宋体" w:hAnsi="SimSun" w:cs="宋体"/>
          <w:sz w:val="28"/>
        </w:rPr>
        <w:t>师节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、室内板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、布置教室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祝国</w:t>
      </w:r>
      <w:r>
        <w:rPr>
          <w:rFonts w:ascii="宋体" w:eastAsia="宋体" w:hAnsi="SimSun" w:cs="宋体"/>
          <w:sz w:val="28"/>
        </w:rPr>
        <w:t>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安排与布置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子比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、做好学生的思想工作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、安排寒假生活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之，尽量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境、生活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境，使学生形成良好的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各方面的成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大的提高。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小学班主任学期工作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踏入学校大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小学生，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于学校的日常生活和学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，学生没有多少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管，班集体比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以建立。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都极其陌生，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入角色，适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学校的生活，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教育，本学期重点是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造良好的班内氛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，使学生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文明，懂礼貌，学会与他人合作，使他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尽快的适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秀的、合格的小学生。特制定本学期班主任工作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基本情况：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有学生</w:t>
      </w:r>
      <w:r>
        <w:rPr>
          <w:rFonts w:ascii="宋体" w:eastAsia="宋体" w:cs="宋体"/>
          <w:sz w:val="28"/>
        </w:rPr>
        <w:t>34</w:t>
      </w:r>
      <w:r>
        <w:rPr>
          <w:rFonts w:ascii="宋体" w:eastAsia="宋体" w:hAnsi="MS Mincho" w:cs="宋体"/>
          <w:sz w:val="28"/>
        </w:rPr>
        <w:t>人，男生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从幼儿成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小学生，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着生理和心理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期，孩子的行</w:t>
      </w:r>
      <w:r>
        <w:rPr>
          <w:rFonts w:ascii="宋体" w:eastAsia="宋体" w:hAnsi="SimSun" w:cs="宋体"/>
          <w:sz w:val="28"/>
        </w:rPr>
        <w:t>为还带</w:t>
      </w:r>
      <w:r>
        <w:rPr>
          <w:rFonts w:ascii="宋体" w:eastAsia="宋体" w:hAnsi="MS Mincho" w:cs="宋体"/>
          <w:sz w:val="28"/>
        </w:rPr>
        <w:t>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的幼儿期特征：学生自控能力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低，注意力容易分散；部分学生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违规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象；伙伴之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往往以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，告状等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象；在学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方面，他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烈的好奇心，需要借助形象思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手操作来理解和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色彩。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二、工作措施：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（一）抓好学生的常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良好行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期的工作，要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期抓，持之以恒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尚小，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学校的很多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还处</w:t>
      </w:r>
      <w:r>
        <w:rPr>
          <w:rFonts w:ascii="宋体" w:eastAsia="宋体" w:hAnsi="MS Mincho" w:cs="宋体"/>
          <w:sz w:val="28"/>
        </w:rPr>
        <w:t>于朦</w:t>
      </w:r>
      <w:r>
        <w:rPr>
          <w:rFonts w:ascii="宋体" w:eastAsia="宋体" w:hAnsi="SimSun" w:cs="宋体"/>
          <w:sz w:val="28"/>
        </w:rPr>
        <w:t>胧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，加之他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天生好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、好奇、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玩，因而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生等特点，我班制定了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儿歌，并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行理解背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，从文明礼貌、学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生等各方面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抓学生的日常行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cs="宋体"/>
          <w:sz w:val="28"/>
        </w:rPr>
        <w:t xml:space="preserve">. 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刻想着学生，从心理学的角度去理解学生，引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学校、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、向学生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行文明礼貌教育，教他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学会使用礼貌用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同学主</w:t>
      </w:r>
      <w:r>
        <w:rPr>
          <w:rFonts w:ascii="宋体" w:eastAsia="宋体" w:hAnsi="SimSun" w:cs="宋体"/>
          <w:sz w:val="28"/>
        </w:rPr>
        <w:t>动问</w:t>
      </w:r>
      <w:r>
        <w:rPr>
          <w:rFonts w:ascii="宋体" w:eastAsia="宋体" w:hAnsi="MS Mincho" w:cs="宋体"/>
          <w:sz w:val="28"/>
        </w:rPr>
        <w:t>好，上学、放学回家要跟家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打招呼。同学之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，不打架、不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律的教育，教育他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上学、放学以后按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回家。不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到、不早退，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假制度。上</w:t>
      </w:r>
      <w:r>
        <w:rPr>
          <w:rFonts w:ascii="宋体" w:eastAsia="宋体" w:hAnsi="SimSun" w:cs="宋体"/>
          <w:sz w:val="28"/>
        </w:rPr>
        <w:t>课专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言，不搞小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作、不交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接耳，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的安排。下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不在教室游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和追跑打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课铃</w:t>
      </w:r>
      <w:r>
        <w:rPr>
          <w:rFonts w:ascii="宋体" w:eastAsia="宋体" w:hAnsi="MS Mincho" w:cs="宋体"/>
          <w:sz w:val="28"/>
        </w:rPr>
        <w:t>响立即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教室在座位上坐好，等待老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行安全教育。由于一年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，缺乏自我保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因此，增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是本学期工作的重中之重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在校</w:t>
      </w:r>
      <w:r>
        <w:rPr>
          <w:rFonts w:ascii="宋体" w:eastAsia="宋体" w:hAnsi="SimSun" w:cs="宋体"/>
          <w:sz w:val="28"/>
        </w:rPr>
        <w:t>时间严</w:t>
      </w:r>
      <w:r>
        <w:rPr>
          <w:rFonts w:ascii="宋体" w:eastAsia="宋体" w:hAnsi="MS Mincho" w:cs="宋体"/>
          <w:sz w:val="28"/>
        </w:rPr>
        <w:t>禁随意出校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师领</w:t>
      </w:r>
      <w:r>
        <w:rPr>
          <w:rFonts w:ascii="宋体" w:eastAsia="宋体" w:hAnsi="MS Mincho" w:cs="宋体"/>
          <w:sz w:val="28"/>
        </w:rPr>
        <w:t>着学生上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教育。充分利用班会或上</w:t>
      </w:r>
      <w:r>
        <w:rPr>
          <w:rFonts w:ascii="宋体" w:eastAsia="宋体" w:hAnsi="SimSun" w:cs="宋体"/>
          <w:sz w:val="28"/>
        </w:rPr>
        <w:t>课时间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真正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到安全确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重要</w:t>
      </w:r>
      <w:r>
        <w:rPr>
          <w:rFonts w:ascii="宋体" w:eastAsia="宋体" w:cs="宋体"/>
          <w:sz w:val="28"/>
        </w:rPr>
        <w:t xml:space="preserve">. 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，更注重教他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的教育，通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小故事、小笑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、形成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、不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可耻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气，教育学生自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生的教育。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或打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师亲</w:t>
      </w:r>
      <w:r>
        <w:rPr>
          <w:rFonts w:ascii="宋体" w:eastAsia="宋体" w:hAnsi="MS Mincho" w:cs="宋体"/>
          <w:sz w:val="28"/>
        </w:rPr>
        <w:t>自和学生打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生的方法、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以及如何保持教室、室外的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生，再</w:t>
      </w:r>
      <w:r>
        <w:rPr>
          <w:rFonts w:ascii="宋体" w:eastAsia="宋体" w:hAnsi="SimSun" w:cs="宋体"/>
          <w:sz w:val="28"/>
        </w:rPr>
        <w:t>渐渐给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们锻炼</w:t>
      </w:r>
      <w:r>
        <w:rPr>
          <w:rFonts w:ascii="宋体" w:eastAsia="宋体" w:hAnsi="MS Mincho" w:cs="宋体"/>
          <w:sz w:val="28"/>
        </w:rPr>
        <w:t>的机会，使他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的教育，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学生在家中个个是小皇帝的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衣来伸手、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口，自理能力极差极差的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状，向学生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教育，自己的事情自己做、不会的事情学着做，使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最光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念深入人心，形成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行不吃零食的教育。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入学的学生，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天口袋或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包里装着或多戓少的零食，多数都是垃圾食品，有的同学吃完后就随地乱扔包装袋。</w:t>
      </w:r>
      <w:r>
        <w:rPr>
          <w:rFonts w:ascii="宋体" w:eastAsia="宋体" w:hAnsi="SimSun" w:cs="宋体"/>
          <w:sz w:val="28"/>
        </w:rPr>
        <w:t>针对这种现</w:t>
      </w:r>
      <w:r>
        <w:rPr>
          <w:rFonts w:ascii="宋体" w:eastAsia="宋体" w:hAnsi="MS Mincho" w:cs="宋体"/>
          <w:sz w:val="28"/>
        </w:rPr>
        <w:t>状，老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或班会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解吃零食的危害，既不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生，又久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身体健康不利，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零食。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不听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告的同学，和家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（二）抓好班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干部的培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工作，使他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的小助手。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学期，成立四个小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流当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，从一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本，指</w:t>
      </w:r>
      <w:r>
        <w:rPr>
          <w:rFonts w:ascii="宋体" w:eastAsia="宋体" w:hAnsi="SimSun" w:cs="宋体"/>
          <w:sz w:val="28"/>
        </w:rPr>
        <w:t>导卫</w:t>
      </w:r>
      <w:r>
        <w:rPr>
          <w:rFonts w:ascii="宋体" w:eastAsia="宋体" w:hAnsi="MS Mincho" w:cs="宋体"/>
          <w:sz w:val="28"/>
        </w:rPr>
        <w:t>生打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级课</w:t>
      </w:r>
      <w:r>
        <w:rPr>
          <w:rFonts w:ascii="宋体" w:eastAsia="宋体" w:hAnsi="MS Mincho" w:cs="宋体"/>
          <w:sz w:val="28"/>
        </w:rPr>
        <w:t>堂、作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等情况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始，逐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展学生的能力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出有自信心、有管理能力的小干部，同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要多深入同学中教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工作方法，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律上展</w:t>
      </w:r>
      <w:r>
        <w:rPr>
          <w:rFonts w:ascii="宋体" w:eastAsia="宋体" w:hAnsi="SimSun" w:cs="宋体"/>
          <w:sz w:val="28"/>
        </w:rPr>
        <w:t>开评</w:t>
      </w:r>
      <w:r>
        <w:rPr>
          <w:rFonts w:ascii="宋体" w:eastAsia="宋体" w:hAnsi="MS Mincho" w:cs="宋体"/>
          <w:sz w:val="28"/>
        </w:rPr>
        <w:t>比，使他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感，趣味感，增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自愿地遵守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。多向在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出得力的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干部，使他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的左膀右臂、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（三）做好与家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学期伊始，考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小、自制力差，决定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内容及在学校各方面的表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心中有数，以便有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和教育。特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学生由于先天智力及后天各方面的原因，在学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律等方面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得不如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人，自己也没信心、缺乏自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系，了解学生的思想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合理的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法教育好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共同交流、商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行之有效的管理学生的方法。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自身的要求：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学生、公平公正地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生和有缺陷的学生，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投入全部的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。注重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的学生，并加以培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异常的同学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心分析原因，加以疏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。平日要以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与学生交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，以自身的行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潜移默化地教育好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月工作重点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1.“</w:t>
      </w:r>
      <w:r>
        <w:rPr>
          <w:rFonts w:ascii="宋体" w:eastAsia="宋体" w:hAnsi="MS Mincho" w:cs="宋体"/>
          <w:sz w:val="28"/>
        </w:rPr>
        <w:t>我上学了，我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利用教</w:t>
      </w:r>
      <w:r>
        <w:rPr>
          <w:rFonts w:ascii="宋体" w:eastAsia="宋体" w:hAnsi="SimSun" w:cs="宋体"/>
          <w:sz w:val="28"/>
        </w:rPr>
        <w:t>师节进</w:t>
      </w:r>
      <w:r>
        <w:rPr>
          <w:rFonts w:ascii="宋体" w:eastAsia="宋体" w:hAnsi="MS Mincho" w:cs="宋体"/>
          <w:sz w:val="28"/>
        </w:rPr>
        <w:t>行尊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cs="宋体"/>
          <w:sz w:val="28"/>
        </w:rPr>
        <w:t>————</w:t>
      </w:r>
      <w:r>
        <w:rPr>
          <w:rFonts w:ascii="宋体" w:eastAsia="宋体" w:hAnsi="MS Mincho" w:cs="宋体"/>
          <w:sz w:val="28"/>
        </w:rPr>
        <w:t>《我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习习惯养</w:t>
      </w:r>
      <w:r>
        <w:rPr>
          <w:rFonts w:ascii="宋体" w:eastAsia="宋体" w:hAnsi="MS Mincho" w:cs="宋体"/>
          <w:sz w:val="28"/>
        </w:rPr>
        <w:t>成教育。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SimSun" w:cs="宋体"/>
          <w:sz w:val="28"/>
        </w:rPr>
        <w:t>爱亲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家庭，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冬季体育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日常行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持上学，不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学生的吃苦精神。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小学生行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成合作、互助的好品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，感受新年的快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学生操行。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小学班主任学期工作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堂教学和教育活</w:t>
      </w:r>
      <w:r>
        <w:rPr>
          <w:rFonts w:ascii="宋体" w:eastAsia="宋体" w:hAnsi="SimSun" w:cs="宋体"/>
          <w:sz w:val="28"/>
        </w:rPr>
        <w:t>动为载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本的教育理念，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队组织</w:t>
      </w:r>
      <w:r>
        <w:rPr>
          <w:rFonts w:ascii="宋体" w:eastAsia="宋体" w:hAnsi="MS Mincho" w:cs="宋体"/>
          <w:sz w:val="28"/>
        </w:rPr>
        <w:t>的独特作用。努力构建学校、家庭、社会三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立正确的生命</w:t>
      </w:r>
      <w:r>
        <w:rPr>
          <w:rFonts w:ascii="宋体" w:eastAsia="宋体" w:hAnsi="SimSun" w:cs="宋体"/>
          <w:sz w:val="28"/>
        </w:rPr>
        <w:t>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，努力把学生培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成具有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代精神、基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学力、健身意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和健康情趣的人，并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特点，抓好学生的各方面教育工作。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概况：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本班由名女生，名男生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成。大部分学生有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誉感，思想比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。但也有部分同学在学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等方面不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强练习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自信心。多数同学能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明辨是非，但有个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同学比</w:t>
      </w:r>
      <w:r>
        <w:rPr>
          <w:rFonts w:ascii="宋体" w:eastAsia="宋体" w:hAnsi="SimSun" w:cs="宋体"/>
          <w:sz w:val="28"/>
        </w:rPr>
        <w:t>较娇</w:t>
      </w:r>
      <w:r>
        <w:rPr>
          <w:rFonts w:ascii="宋体" w:eastAsia="宋体" w:hAnsi="MS Mincho" w:cs="宋体"/>
          <w:sz w:val="28"/>
        </w:rPr>
        <w:t>气、任性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现错误认识</w:t>
      </w:r>
      <w:r>
        <w:rPr>
          <w:rFonts w:ascii="宋体" w:eastAsia="宋体" w:hAnsi="MS Mincho" w:cs="宋体"/>
          <w:sz w:val="28"/>
        </w:rPr>
        <w:t>不到或不愿改正。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范的系列教育活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参与，自我管理，自我服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模式，使班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能蒸蒸日上，努力成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范特色班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合校内常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，本学期重点抓学生的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良好秩序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日派班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利用早晨到校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一位学生的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，和地面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出没有准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予教育，并想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法使他下次不再忘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成教育：将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成教育的抓手，以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伴我成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；本学期重点抓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良好秩序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，帮助学生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星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班集体建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，以班</w:t>
      </w:r>
      <w:r>
        <w:rPr>
          <w:rFonts w:ascii="宋体" w:eastAsia="宋体" w:hAnsi="SimSun" w:cs="宋体"/>
          <w:sz w:val="28"/>
        </w:rPr>
        <w:t>级为单</w:t>
      </w:r>
      <w:r>
        <w:rPr>
          <w:rFonts w:ascii="宋体" w:eastAsia="宋体" w:hAnsi="MS Mincho" w:cs="宋体"/>
          <w:sz w:val="28"/>
        </w:rPr>
        <w:t>位，以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新学期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新挑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口号，以班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日常工作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切入口，充分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学生的自主自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践能力，自我管理能力等多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能力，在班</w:t>
      </w:r>
      <w:r>
        <w:rPr>
          <w:rFonts w:ascii="宋体" w:eastAsia="宋体" w:hAnsi="SimSun" w:cs="宋体"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班貌上形成自己的班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特色，以此</w:t>
      </w:r>
      <w:r>
        <w:rPr>
          <w:rFonts w:ascii="宋体" w:eastAsia="宋体" w:hAnsi="SimSun" w:cs="宋体"/>
          <w:sz w:val="28"/>
        </w:rPr>
        <w:t>带动对</w:t>
      </w:r>
      <w:r>
        <w:rPr>
          <w:rFonts w:ascii="宋体" w:eastAsia="宋体" w:hAnsi="MS Mincho" w:cs="宋体"/>
          <w:sz w:val="28"/>
        </w:rPr>
        <w:t>学生的品行塑造与教育的工作，使班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德育教育的有效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学生的自主性：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学生的主体精神，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小干部的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能作用，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</w:t>
      </w:r>
      <w:r>
        <w:rPr>
          <w:rFonts w:ascii="宋体" w:eastAsia="宋体" w:hAnsi="SimSun" w:cs="宋体"/>
          <w:sz w:val="28"/>
        </w:rPr>
        <w:t>级实际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学生自主管理。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）生活中，要求学生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小鬼当家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表寸草心。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）充分利用家校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系本，及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）在教育内容上，注重学生在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、遵守公共秩序、保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境、文明礼貌等道德行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上有突破性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展，使学生在法律常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、法制能力及法律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等方面有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三、各月具体工作安排：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、根据学校的教育目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展文明礼貌月活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（各小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共同完成）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四月份：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革命先烈事迹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；故事会。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生、两操方面的情况。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笔字比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劳动节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、和爸爸、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六一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、六月五日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世界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开讨论</w:t>
      </w:r>
      <w:r>
        <w:rPr>
          <w:rFonts w:ascii="宋体" w:eastAsia="宋体" w:hAnsi="MS Mincho" w:cs="宋体"/>
          <w:sz w:val="28"/>
        </w:rPr>
        <w:t>会。（保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境作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五、其它：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好重大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日及周一升旗活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项评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持放学站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学生礼貌、守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生等方面教育。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小学班主任学期工作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一、学生基本情况：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https://d.book118.com/077063140143006026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7063140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【实用】小学班主任学期工作计划10篇</dc:title>
  <dc:subject>时间真是转瞬即逝，很快就要开展新的工作了，一定有不少可以计划的东西吧。但是要怎么样才能避免自嗨型工作计划呢？以下是小编精心整理的【实用】小学班主任学期工作计划，希望能够帮助到大家。　　小学班主任学期工作计划 1　　本班共计学生29名。据以前对这班了解，本班中有近五分之一的学生学习态度和学习习惯有点差。这些人上课不认真听，下课作业不做。他们知道老师拿他们没什么办法，因此做作业老是拖延时间。新来的6名转校生以及外地生，经过这段时间的了解，近</dc:subject>
  <cp:keywords>小学班主任学期工作计划</cp:keywords>
  <cp:revision>0</cp:revision>
</cp:coreProperties>
</file>