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广播稿合集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如果你是学校广播站的主持人，肯定会知道广播前都会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好广播稿，没有准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广播稿就不会有好的广播效果，写广播稿需要注意哪些格式呢？下面是小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又相会在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巾校园广播站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，各个班</w:t>
      </w:r>
      <w:r>
        <w:rPr>
          <w:rFonts w:ascii="宋体" w:eastAsia="宋体" w:hAnsi="SimSun" w:cs="宋体"/>
          <w:sz w:val="28"/>
          <w:bdr w:val="none" w:sz="0" w:space="0" w:color="auto"/>
        </w:rPr>
        <w:t>纷纷开</w:t>
      </w:r>
      <w:r>
        <w:rPr>
          <w:rFonts w:ascii="宋体" w:eastAsia="宋体" w:hAnsi="MS Mincho" w:cs="宋体"/>
          <w:sz w:val="28"/>
          <w:bdr w:val="none" w:sz="0" w:space="0" w:color="auto"/>
        </w:rPr>
        <w:t>展了形式多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。感恩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也用自己的方式向老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表达了自己的感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和祝福。我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巾校园广播站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。感恩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播出五期</w:t>
      </w:r>
      <w:r>
        <w:rPr>
          <w:rFonts w:ascii="宋体" w:eastAsia="宋体" w:hAnsi="SimSun" w:cs="宋体"/>
          <w:sz w:val="28"/>
          <w:bdr w:val="none" w:sz="0" w:space="0" w:color="auto"/>
        </w:rPr>
        <w:t>专题节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目的内容主要是展示我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。感恩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的情况。所以，各班有好的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目都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推荐。从下周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天将以一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形式展示我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。第一天，也就是星期二，我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主要播出一些歌曲；第二天我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将以朗</w:t>
      </w:r>
      <w:r>
        <w:rPr>
          <w:rFonts w:ascii="宋体" w:eastAsia="宋体" w:hAnsi="SimSun" w:cs="宋体"/>
          <w:sz w:val="28"/>
          <w:bdr w:val="none" w:sz="0" w:space="0" w:color="auto"/>
        </w:rPr>
        <w:t>诵为</w:t>
      </w:r>
      <w:r>
        <w:rPr>
          <w:rFonts w:ascii="宋体" w:eastAsia="宋体" w:hAnsi="MS Mincho" w:cs="宋体"/>
          <w:sz w:val="28"/>
          <w:bdr w:val="none" w:sz="0" w:space="0" w:color="auto"/>
        </w:rPr>
        <w:t>主；第三天，你可以把想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目告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他；最后一天，我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要播出部分老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。各班有好的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目推荐都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赶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到我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。便于我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做一些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是你想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，如果你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没想好，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个中秋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再想想。不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，一定得在下周四，我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播前交到我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从幼儿园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学会做操，和我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更多的同学更多的朋友；是老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从啊、哦、</w:t>
      </w:r>
      <w:r>
        <w:rPr>
          <w:rFonts w:ascii="宋体" w:eastAsia="宋体" w:hAnsi="SimSun" w:cs="宋体"/>
          <w:sz w:val="28"/>
          <w:bdr w:val="none" w:sz="0" w:space="0" w:color="auto"/>
        </w:rPr>
        <w:t>鹅开</w:t>
      </w:r>
      <w:r>
        <w:rPr>
          <w:rFonts w:ascii="宋体" w:eastAsia="宋体" w:hAnsi="MS Mincho" w:cs="宋体"/>
          <w:sz w:val="28"/>
          <w:bdr w:val="none" w:sz="0" w:space="0" w:color="auto"/>
        </w:rPr>
        <w:t>始教我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学会拼音、学会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从一、二、三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算，学会用数学解决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学会用英</w:t>
      </w:r>
      <w:r>
        <w:rPr>
          <w:rFonts w:ascii="宋体" w:eastAsia="宋体" w:hAnsi="SimSun" w:cs="宋体"/>
          <w:sz w:val="28"/>
          <w:bdr w:val="none" w:sz="0" w:space="0" w:color="auto"/>
        </w:rPr>
        <w:t>语对话</w:t>
      </w:r>
      <w:r>
        <w:rPr>
          <w:rFonts w:ascii="宋体" w:eastAsia="宋体" w:hAnsi="MS Mincho" w:cs="宋体"/>
          <w:sz w:val="28"/>
          <w:bdr w:val="none" w:sz="0" w:space="0" w:color="auto"/>
        </w:rPr>
        <w:t>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从立正、稍息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学会列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、学会体育活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一次次</w:t>
      </w:r>
      <w:r>
        <w:rPr>
          <w:rFonts w:ascii="宋体" w:eastAsia="宋体" w:hAnsi="SimSun" w:cs="宋体"/>
          <w:sz w:val="28"/>
          <w:bdr w:val="none" w:sz="0" w:space="0" w:color="auto"/>
        </w:rPr>
        <w:t>实验让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明白了一些科学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象、懂得了一些科学知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算机画画、游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、打字；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唱出一首首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听的歌、画出一幅幅美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的画、做出一件件精致的手工作品。不知不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中，我在学校竟已学会了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多。更重要的是，我懂得了要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，我懂得了要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文明，我懂得了要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守信，要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容待人。我懂得了感恩父母、珍惜生命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我懂得的太多太多。因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，而我是学生。他想把自己懂得的道理，掌握的知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的能力都</w:t>
      </w:r>
      <w:r>
        <w:rPr>
          <w:rFonts w:ascii="宋体" w:eastAsia="宋体" w:hAnsi="SimSun" w:cs="宋体"/>
          <w:sz w:val="28"/>
          <w:bdr w:val="none" w:sz="0" w:space="0" w:color="auto"/>
        </w:rPr>
        <w:t>传递给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，而且希望我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超越，不断前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。所以，我做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事了，他会着急，他会批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，他会帮助我改正；所以，我学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落后了，他会担心，他会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我尽好自己学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我懂，老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，我懂您的深情。早上，不到上</w:t>
      </w:r>
      <w:r>
        <w:rPr>
          <w:rFonts w:ascii="宋体" w:eastAsia="宋体" w:hAnsi="SimSun" w:cs="宋体"/>
          <w:sz w:val="28"/>
          <w:bdr w:val="none" w:sz="0" w:space="0" w:color="auto"/>
        </w:rPr>
        <w:t>课时间</w:t>
      </w:r>
      <w:r>
        <w:rPr>
          <w:rFonts w:ascii="宋体" w:eastAsia="宋体" w:hAnsi="MS Mincho" w:cs="宋体"/>
          <w:sz w:val="28"/>
          <w:bdr w:val="none" w:sz="0" w:space="0" w:color="auto"/>
        </w:rPr>
        <w:t>你就来到学校，是担心我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早上宝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堂上，你的目光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随着我，是提醒我上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真；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，你忙着批改作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，忙着教育我要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成文明的言行；中午，你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着肚子，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能有秩序地排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，帮助我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成健康的用餐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吃完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，你才捧起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碗；放下碗筷，你又来到我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投入工作；放学了，你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在帮助那部分管不住自己的言行，完不成学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的学生。因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您知道，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都非常重要；因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不能把自己的生命浪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付出的太多太多，唯一需要的回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有用之人。在您的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送上一枝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花，送上一</w:t>
      </w:r>
      <w:r>
        <w:rPr>
          <w:rFonts w:ascii="宋体" w:eastAsia="宋体" w:hAnsi="SimSun" w:cs="宋体"/>
          <w:sz w:val="28"/>
          <w:bdr w:val="none" w:sz="0" w:space="0" w:color="auto"/>
        </w:rPr>
        <w:t>张贺</w:t>
      </w:r>
      <w:r>
        <w:rPr>
          <w:rFonts w:ascii="宋体" w:eastAsia="宋体" w:hAnsi="MS Mincho" w:cs="宋体"/>
          <w:sz w:val="28"/>
          <w:bdr w:val="none" w:sz="0" w:space="0" w:color="auto"/>
        </w:rPr>
        <w:t>卡，表达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您的感激之情。我看到了，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上的笑容。我更知道，其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你更需要另一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礼物。我知道，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管住自己的言行，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操心；我知道，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堂上我能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之余不必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我分神；我知道，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您最好的礼物，是我尽力完成自己身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完成的任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啊，千言万</w:t>
      </w:r>
      <w:r>
        <w:rPr>
          <w:rFonts w:ascii="宋体" w:eastAsia="宋体" w:hAnsi="SimSun" w:cs="宋体"/>
          <w:sz w:val="28"/>
          <w:bdr w:val="none" w:sz="0" w:space="0" w:color="auto"/>
        </w:rPr>
        <w:t>语难</w:t>
      </w:r>
      <w:r>
        <w:rPr>
          <w:rFonts w:ascii="宋体" w:eastAsia="宋体" w:hAnsi="MS Mincho" w:cs="宋体"/>
          <w:sz w:val="28"/>
          <w:bdr w:val="none" w:sz="0" w:space="0" w:color="auto"/>
        </w:rPr>
        <w:t>以表达，我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您深深的感激之心。我只想，用自己的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，来表达我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您的感激之情。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首歌献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cs="宋体"/>
          <w:sz w:val="28"/>
          <w:bdr w:val="none" w:sz="0" w:space="0" w:color="auto"/>
        </w:rPr>
        <w:t xml:space="preserve">20xx </w:t>
      </w:r>
      <w:r>
        <w:rPr>
          <w:rFonts w:ascii="宋体" w:eastAsia="宋体" w:hAnsi="MS Mincho" w:cs="宋体"/>
          <w:sz w:val="28"/>
          <w:bdr w:val="none" w:sz="0" w:space="0" w:color="auto"/>
        </w:rPr>
        <w:t>学年第一期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播啦！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合：大家中午好！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着喜悦的心情，我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大家又迎来了新的学期，同学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又回到了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熟悉而美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祝愿所有的同学在新学年学</w:t>
      </w:r>
      <w:r>
        <w:rPr>
          <w:rFonts w:ascii="宋体" w:eastAsia="宋体" w:hAnsi="SimSun" w:cs="宋体"/>
          <w:sz w:val="28"/>
          <w:bdr w:val="none" w:sz="0" w:space="0" w:color="auto"/>
        </w:rPr>
        <w:t>业进步</w:t>
      </w:r>
      <w:r>
        <w:rPr>
          <w:rFonts w:ascii="宋体" w:eastAsia="宋体" w:hAnsi="MS Mincho" w:cs="宋体"/>
          <w:sz w:val="28"/>
          <w:bdr w:val="none" w:sz="0" w:space="0" w:color="auto"/>
        </w:rPr>
        <w:t>，健康快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女：又是金秋九月，一年一度的教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踏着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子已</w:t>
      </w:r>
      <w:r>
        <w:rPr>
          <w:rFonts w:ascii="宋体" w:eastAsia="宋体" w:hAnsi="SimSun" w:cs="宋体"/>
          <w:sz w:val="28"/>
          <w:bdr w:val="none" w:sz="0" w:space="0" w:color="auto"/>
        </w:rPr>
        <w:t>经缓缓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的感念之中。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祝第教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（插播歌曲：《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</w:t>
      </w:r>
      <w:r>
        <w:rPr>
          <w:rFonts w:ascii="宋体" w:eastAsia="宋体" w:cs="宋体"/>
          <w:sz w:val="28"/>
          <w:bdr w:val="none" w:sz="0" w:space="0" w:color="auto"/>
        </w:rPr>
        <w:t>――15</w:t>
      </w:r>
      <w:r>
        <w:rPr>
          <w:rFonts w:ascii="宋体" w:eastAsia="宋体" w:hAnsi="MS Mincho" w:cs="宋体"/>
          <w:sz w:val="28"/>
          <w:bdr w:val="none" w:sz="0" w:space="0" w:color="auto"/>
        </w:rPr>
        <w:t>秒左右）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微羽，你知道明天是什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日子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女：我当然知道，明天就是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。我也考考你，知道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把教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定在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男：不知道。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我来告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你吧。将教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定在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到全国大、中、小学新学年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始，学校要有新的气象。从新生入学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始，就尊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教好，学生学好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造良好的气氛。所以从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日起，我国便恢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建立了第一个教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，从那以后，光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就有了属于自己的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日，政府号召全社会尊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略方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政策。从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年到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是第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啦！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男：哦，原来是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啊。同学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的前夕，你一定有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。下面，就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一起来听五（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）班的朱晗菁同学的心声《感念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感念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从幼儿园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学会做操，和我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o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e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学会拼音、学会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从加减、乘除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算；是老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学会用英</w:t>
      </w:r>
      <w:r>
        <w:rPr>
          <w:rFonts w:ascii="宋体" w:eastAsia="宋体" w:hAnsi="SimSun" w:cs="宋体"/>
          <w:sz w:val="28"/>
          <w:bdr w:val="none" w:sz="0" w:space="0" w:color="auto"/>
        </w:rPr>
        <w:t>语对话</w:t>
      </w:r>
      <w:r>
        <w:rPr>
          <w:rFonts w:ascii="宋体" w:eastAsia="宋体" w:hAnsi="MS Mincho" w:cs="宋体"/>
          <w:sz w:val="28"/>
          <w:bdr w:val="none" w:sz="0" w:space="0" w:color="auto"/>
        </w:rPr>
        <w:t>；不知不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中，我在学校竟已学会了很多知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。更重要的是，我懂得了要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文明，我懂得了要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守信，要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容待人。我懂得了感恩父母、珍惜生命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我懂得的太多太多。老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想把自己懂得的道理，掌握的知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的能力都</w:t>
      </w:r>
      <w:r>
        <w:rPr>
          <w:rFonts w:ascii="宋体" w:eastAsia="宋体" w:hAnsi="SimSun" w:cs="宋体"/>
          <w:sz w:val="28"/>
          <w:bdr w:val="none" w:sz="0" w:space="0" w:color="auto"/>
        </w:rPr>
        <w:t>传递给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，而且希望我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超越。所以，我做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事了，他会着急、批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，他会帮助我改正；所以，我学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落后了，他会担心，会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我尽到自己学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我懂，老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，我懂您的深情。早上，你最先来到学校，是担心我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早晨宝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光；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台上，你的目光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随着我，是提醒我上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真；下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了，你忙着批改作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，忙着教育我要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成文明的言行；中午，你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着肚子，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能有秩序地排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，帮助我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成健康的用餐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吃完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，你才捧起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碗；放下碗筷，你又来到我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投入工作；放学后，你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在帮助那部分管不住自己的言行，完不成学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您知道，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都非常重要；不能浪</w:t>
      </w:r>
      <w:r>
        <w:rPr>
          <w:rFonts w:ascii="宋体" w:eastAsia="宋体" w:hAnsi="SimSun" w:cs="宋体"/>
          <w:sz w:val="28"/>
          <w:bdr w:val="none" w:sz="0" w:space="0" w:color="auto"/>
        </w:rPr>
        <w:t>费时间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付出的太多太多，唯一需要的回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有用之人。我知道，在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日里，您不需要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花与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你更需要另一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礼物。我更知道，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管住自己的言行，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操心；我知道，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之余不必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我分神；我知道，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您最好的礼物，是我尽力完成自己身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完成的任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啊，千言万</w:t>
      </w:r>
      <w:r>
        <w:rPr>
          <w:rFonts w:ascii="宋体" w:eastAsia="宋体" w:hAnsi="SimSun" w:cs="宋体"/>
          <w:sz w:val="28"/>
          <w:bdr w:val="none" w:sz="0" w:space="0" w:color="auto"/>
        </w:rPr>
        <w:t>语难</w:t>
      </w:r>
      <w:r>
        <w:rPr>
          <w:rFonts w:ascii="宋体" w:eastAsia="宋体" w:hAnsi="MS Mincho" w:cs="宋体"/>
          <w:sz w:val="28"/>
          <w:bdr w:val="none" w:sz="0" w:space="0" w:color="auto"/>
        </w:rPr>
        <w:t>以表达，我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您深深的感激之情。我只想，用自己的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，来表达您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之恩。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我把《老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的眼睛》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您，我最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英越：《老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的眼睛》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言犹在耳，他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的音容笑貌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手投足深深印刻我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的心中。无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何地，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恩永</w:t>
      </w:r>
      <w:r>
        <w:rPr>
          <w:rFonts w:ascii="宋体" w:eastAsia="宋体" w:hAnsi="SimSun" w:cs="宋体"/>
          <w:sz w:val="28"/>
          <w:bdr w:val="none" w:sz="0" w:space="0" w:color="auto"/>
        </w:rPr>
        <w:t>远难</w:t>
      </w:r>
      <w:r>
        <w:rPr>
          <w:rFonts w:ascii="宋体" w:eastAsia="宋体" w:hAnsi="MS Mincho" w:cs="宋体"/>
          <w:sz w:val="28"/>
          <w:bdr w:val="none" w:sz="0" w:space="0" w:color="auto"/>
        </w:rPr>
        <w:t>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女：接下来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听朱佳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来的故事《巴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扎克和他的老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笔信，或在日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；也可以自己制作一</w:t>
      </w:r>
      <w:r>
        <w:rPr>
          <w:rFonts w:ascii="宋体" w:eastAsia="宋体" w:hAnsi="SimSun" w:cs="宋体"/>
          <w:sz w:val="28"/>
          <w:bdr w:val="none" w:sz="0" w:space="0" w:color="auto"/>
        </w:rPr>
        <w:t>张贺</w:t>
      </w:r>
      <w:r>
        <w:rPr>
          <w:rFonts w:ascii="宋体" w:eastAsia="宋体" w:hAnsi="MS Mincho" w:cs="宋体"/>
          <w:sz w:val="28"/>
          <w:bdr w:val="none" w:sz="0" w:space="0" w:color="auto"/>
        </w:rPr>
        <w:t>卡送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画一幅画，再加上一行深情的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不管你用哪一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方式，我想我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肯定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你的存在而感到幸福。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女：当然，感恩老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只在教</w:t>
      </w:r>
      <w:r>
        <w:rPr>
          <w:rFonts w:ascii="宋体" w:eastAsia="宋体" w:hAnsi="SimSun" w:cs="宋体"/>
          <w:sz w:val="28"/>
          <w:bdr w:val="none" w:sz="0" w:space="0" w:color="auto"/>
        </w:rPr>
        <w:t>师节这</w:t>
      </w:r>
      <w:r>
        <w:rPr>
          <w:rFonts w:ascii="宋体" w:eastAsia="宋体" w:hAnsi="MS Mincho" w:cs="宋体"/>
          <w:sz w:val="28"/>
          <w:bdr w:val="none" w:sz="0" w:space="0" w:color="auto"/>
        </w:rPr>
        <w:t>天，也不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在于以上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，它表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在日常生活中的点点滴滴。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王唯先：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堂上，一道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定的目光，一个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明了你在全身心投入，你在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心致志地听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便是感恩；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后，在走廊里遇到了老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，一抹淡淡的微笑，一声甜甜的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也是感恩；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放学了，向老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招招手，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依然是感恩；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言，靠自己的努力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辛勤工作的最好回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最大的欣慰，最快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，不要不屑于身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些点点滴滴，因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点滴小事的背后，包含的正是你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的尊重和肯定。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男：然而，再多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歌，再多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藻，也比不上我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来感恩老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起来，用出色的表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，来</w:t>
      </w:r>
      <w:r>
        <w:rPr>
          <w:rFonts w:ascii="宋体" w:eastAsia="宋体" w:hAnsi="SimSun" w:cs="宋体"/>
          <w:sz w:val="28"/>
          <w:bdr w:val="none" w:sz="0" w:space="0" w:color="auto"/>
        </w:rPr>
        <w:t>诠释对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的感恩之情和崇高敬意！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插播歌曲：《我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送爽，丹桂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候，寄托着无限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弥漫在空气中，遍及校园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女：新学期，老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都在期待着我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，希望着我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得更高、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得更懂事、学得更踏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。而，你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雏鹰</w:t>
      </w:r>
      <w:r>
        <w:rPr>
          <w:rFonts w:ascii="宋体" w:eastAsia="宋体" w:hAnsi="MS Mincho" w:cs="宋体"/>
          <w:sz w:val="28"/>
          <w:bdr w:val="none" w:sz="0" w:space="0" w:color="auto"/>
        </w:rPr>
        <w:t>展翅任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小伴我共成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女：又到了跟您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的温暖陪伴。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男：今天的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巾广播由五（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）中</w:t>
      </w:r>
      <w:r>
        <w:rPr>
          <w:rFonts w:ascii="宋体" w:eastAsia="宋体" w:hAnsi="SimSun" w:cs="宋体"/>
          <w:sz w:val="28"/>
          <w:bdr w:val="none" w:sz="0" w:space="0" w:color="auto"/>
        </w:rPr>
        <w:t>队为</w:t>
      </w:r>
      <w:r>
        <w:rPr>
          <w:rFonts w:ascii="宋体" w:eastAsia="宋体" w:hAnsi="MS Mincho" w:cs="宋体"/>
          <w:sz w:val="28"/>
          <w:bdr w:val="none" w:sz="0" w:space="0" w:color="auto"/>
        </w:rPr>
        <w:t>您播送，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，一份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，一份感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歌曲：</w:t>
      </w:r>
      <w:r>
        <w:rPr>
          <w:rFonts w:ascii="宋体" w:eastAsia="宋体" w:cs="宋体"/>
          <w:sz w:val="28"/>
          <w:bdr w:val="none" w:sz="0" w:space="0" w:color="auto"/>
        </w:rPr>
        <w:t>&lt;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窗前</w:t>
      </w:r>
      <w:r>
        <w:rPr>
          <w:rFonts w:ascii="宋体" w:eastAsia="宋体" w:cs="宋体"/>
          <w:sz w:val="28"/>
          <w:bdr w:val="none" w:sz="0" w:space="0" w:color="auto"/>
        </w:rPr>
        <w:t>&gt;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，今天是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日星期四，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南舁小学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学年第二期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面了。我是来自五年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的主持人。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乙：我是来自五年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的主持人。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着喜悦的心情，我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又迎来了新的学期，又回到了大家熟悉而美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乙：新学期，老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都在期待着我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，希望着我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得更高、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得更懂事。而我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，也一定会用自己的行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培育我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在思考，明天的那堂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算，班里的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得更周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苦干早已是家常便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没有厚礼献上，就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祝您：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着自己，明亮了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甲：也有人把教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比做指路灯，兢兢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，指明着人生方向。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乙：是啊！老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从无知的昨天引向幸福的今天、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心中一定有很多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吧？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用一首</w:t>
      </w:r>
      <w:r>
        <w:rPr>
          <w:rFonts w:ascii="宋体" w:eastAsia="宋体" w:cs="宋体"/>
          <w:sz w:val="28"/>
          <w:bdr w:val="none" w:sz="0" w:space="0" w:color="auto"/>
        </w:rPr>
        <w:t>&lt;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</w:t>
      </w:r>
      <w:r>
        <w:rPr>
          <w:rFonts w:ascii="宋体" w:eastAsia="宋体" w:cs="宋体"/>
          <w:sz w:val="28"/>
          <w:bdr w:val="none" w:sz="0" w:space="0" w:color="auto"/>
        </w:rPr>
        <w:t>&gt;</w:t>
      </w:r>
      <w:r>
        <w:rPr>
          <w:rFonts w:ascii="宋体" w:eastAsia="宋体" w:hAnsi="MS Mincho" w:cs="宋体"/>
          <w:sz w:val="28"/>
          <w:bdr w:val="none" w:sz="0" w:space="0" w:color="auto"/>
        </w:rPr>
        <w:t>来表达我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的心声吧！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歌曲：</w:t>
      </w:r>
      <w:r>
        <w:rPr>
          <w:rFonts w:ascii="宋体" w:eastAsia="宋体" w:cs="宋体"/>
          <w:sz w:val="28"/>
          <w:bdr w:val="none" w:sz="0" w:space="0" w:color="auto"/>
        </w:rPr>
        <w:t>&lt;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</w:t>
      </w:r>
      <w:r>
        <w:rPr>
          <w:rFonts w:ascii="宋体" w:eastAsia="宋体" w:cs="宋体"/>
          <w:sz w:val="28"/>
          <w:bdr w:val="none" w:sz="0" w:space="0" w:color="auto"/>
        </w:rPr>
        <w:t>&gt;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孕育着我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微，比友情更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以鼓励；当我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共同分享成功的喜悦；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象航灯，照亮我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平障碍。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就要到了，我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以何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日才更有意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乙：想必大家一定有了很多想法，下面向大家推荐几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之情，又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方式，同学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一封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件；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、自己制作一个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送上一声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、在黑板上写上教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一个惊喜。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、送上一份自己决心改正缺点追求上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的日程表。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并不指在教</w:t>
      </w:r>
      <w:r>
        <w:rPr>
          <w:rFonts w:ascii="宋体" w:eastAsia="宋体" w:hAnsi="SimSun" w:cs="宋体"/>
          <w:sz w:val="28"/>
          <w:bdr w:val="none" w:sz="0" w:space="0" w:color="auto"/>
        </w:rPr>
        <w:t>师节这</w:t>
      </w:r>
      <w:r>
        <w:rPr>
          <w:rFonts w:ascii="宋体" w:eastAsia="宋体" w:hAnsi="MS Mincho" w:cs="宋体"/>
          <w:sz w:val="28"/>
          <w:bdr w:val="none" w:sz="0" w:space="0" w:color="auto"/>
        </w:rPr>
        <w:t>天送上祝福，而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一天中都有所表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，遵守班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律，做老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的小帮手，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少操心，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最好的礼物。也是老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师们说</w:t>
      </w:r>
      <w:r>
        <w:rPr>
          <w:rFonts w:ascii="宋体" w:eastAsia="宋体" w:hAnsi="MS Mincho" w:cs="宋体"/>
          <w:sz w:val="28"/>
          <w:bdr w:val="none" w:sz="0" w:space="0" w:color="auto"/>
        </w:rPr>
        <w:t>声：</w:t>
      </w: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"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  <w:r>
        <w:rPr>
          <w:rFonts w:ascii="宋体" w:eastAsia="宋体" w:cs="宋体"/>
          <w:sz w:val="28"/>
          <w:bdr w:val="none" w:sz="0" w:space="0" w:color="auto"/>
        </w:rPr>
        <w:t>"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在祝福您，教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歌中道出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的祝福、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束今天的广播。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校园之教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合：大家中午好！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：今天是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日，明天教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就要到了，我</w:t>
      </w:r>
      <w:r>
        <w:rPr>
          <w:rFonts w:ascii="宋体" w:eastAsia="宋体" w:hAnsi="SimSun" w:cs="宋体"/>
          <w:sz w:val="28"/>
          <w:bdr w:val="none" w:sz="0" w:space="0" w:color="auto"/>
        </w:rPr>
        <w:t>们红领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祝全体老</w:t>
      </w:r>
      <w:r>
        <w:rPr>
          <w:rFonts w:ascii="宋体" w:eastAsia="宋体" w:hAnsi="SimSun" w:cs="宋体"/>
          <w:sz w:val="28"/>
          <w:bdr w:val="none" w:sz="0" w:space="0" w:color="auto"/>
        </w:rPr>
        <w:t>师们节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遂！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放假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是大家非常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就来听听学校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明天的安排吧。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：明天上午，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大家八点半到操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集合，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</w:t>
      </w:r>
      <w:r>
        <w:rPr>
          <w:rFonts w:ascii="宋体" w:eastAsia="宋体" w:hAnsi="SimSun" w:cs="宋体"/>
          <w:sz w:val="28"/>
          <w:bdr w:val="none" w:sz="0" w:space="0" w:color="auto"/>
        </w:rPr>
        <w:t>暨庆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。中午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始放假，下午休息。后天上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人称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。古有尊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人有三尊，君父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：的确，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非常熟悉的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。古</w:t>
      </w:r>
      <w:r>
        <w:rPr>
          <w:rFonts w:ascii="宋体" w:eastAsia="宋体" w:hAnsi="SimSun" w:cs="宋体"/>
          <w:sz w:val="28"/>
          <w:bdr w:val="none" w:sz="0" w:space="0" w:color="auto"/>
        </w:rPr>
        <w:t>语还说过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国将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贵师</w:t>
      </w:r>
      <w:r>
        <w:rPr>
          <w:rFonts w:ascii="宋体" w:eastAsia="宋体" w:hAnsi="MS Mincho" w:cs="宋体"/>
          <w:sz w:val="28"/>
          <w:bdr w:val="none" w:sz="0" w:space="0" w:color="auto"/>
        </w:rPr>
        <w:t>而重傅。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的地位可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：而在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国家提倡科教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国，教育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国，把老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的地位也放在了非常重要的位置。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是以自己的知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下一代，他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从不藏私，而是学生吸收多少就教多少，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出了一批批的人才，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在是太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：是啊。天地君</w:t>
      </w:r>
      <w:r>
        <w:rPr>
          <w:rFonts w:ascii="宋体" w:eastAsia="宋体" w:hAnsi="SimSun" w:cs="宋体"/>
          <w:sz w:val="28"/>
          <w:bdr w:val="none" w:sz="0" w:space="0" w:color="auto"/>
        </w:rPr>
        <w:t>亲师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的重要不言而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。没有老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的一代代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承；没有老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，就没有希望在田野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的肆意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放；没有老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，就没有祖国的未来，就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中国梦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：下面，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歌曲：《感恩的心》。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：桃李不言，下自成蹊。老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的奉献是默默无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的，但却是芳香四溢的。我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在成</w:t>
      </w:r>
      <w:r>
        <w:rPr>
          <w:rFonts w:ascii="宋体" w:eastAsia="宋体" w:hAnsi="SimSun" w:cs="宋体"/>
          <w:sz w:val="28"/>
          <w:bdr w:val="none" w:sz="0" w:space="0" w:color="auto"/>
        </w:rPr>
        <w:t>长为栋</w:t>
      </w:r>
      <w:r>
        <w:rPr>
          <w:rFonts w:ascii="宋体" w:eastAsia="宋体" w:hAnsi="MS Mincho" w:cs="宋体"/>
          <w:sz w:val="28"/>
          <w:bdr w:val="none" w:sz="0" w:space="0" w:color="auto"/>
        </w:rPr>
        <w:t>梁之才后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的栽培，是他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一天天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的心，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够经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吹雨打，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成高大的大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，是一个古老而不衰的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。古有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滴水之恩，当涌泉相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依然不能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个美德。我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民族古称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之邦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，如今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了要感恩要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文明有礼貌。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做起，从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学校做起！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市的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傲，做一个感恩的人吧！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地道一声：老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不舍昼夜，在灯光下将你我的作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批改，只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那一点点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？是辛勤的老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扶起我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跌倒的身躯，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拍去泥土，用温柔和担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的目光注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你我？是仁慈的老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看到我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微小的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便展露笑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们颁发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最佳</w:t>
      </w:r>
      <w:r>
        <w:rPr>
          <w:rFonts w:ascii="宋体" w:eastAsia="宋体" w:hAnsi="SimSun" w:cs="宋体"/>
          <w:sz w:val="28"/>
          <w:bdr w:val="none" w:sz="0" w:space="0" w:color="auto"/>
        </w:rPr>
        <w:t>进步奖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，鼓励差生？是美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了自己点亮了他人？是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哺育了幼苗，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他人采</w:t>
      </w:r>
      <w:r>
        <w:rPr>
          <w:rFonts w:ascii="宋体" w:eastAsia="宋体" w:hAnsi="SimSun" w:cs="宋体"/>
          <w:sz w:val="28"/>
          <w:bdr w:val="none" w:sz="0" w:space="0" w:color="auto"/>
        </w:rPr>
        <w:t>撷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计较</w:t>
      </w:r>
      <w:r>
        <w:rPr>
          <w:rFonts w:ascii="宋体" w:eastAsia="宋体" w:hAnsi="MS Mincho" w:cs="宋体"/>
          <w:sz w:val="28"/>
          <w:bdr w:val="none" w:sz="0" w:space="0" w:color="auto"/>
        </w:rPr>
        <w:t>功名利禄？是老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：您是海上航船的指明灯，是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指明方向的灯塔，是前行路上不退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的启明星！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：您是春天里的微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柔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醒沉睡的心；您是夏季里的暴雨，在干涸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无上滋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：您是秋天里的一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来丰收的喜悦；您是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冬里的小火炉，慢慢温暖着我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冰凉的身体。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合：您是无私的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，您是美妙的善！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您，啊，我的老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听歌曲《献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的歌》。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画，加上几句表达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或是一句深情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：或者，可以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师买</w:t>
      </w:r>
      <w:r>
        <w:rPr>
          <w:rFonts w:ascii="宋体" w:eastAsia="宋体" w:hAnsi="MS Mincho" w:cs="宋体"/>
          <w:sz w:val="28"/>
          <w:bdr w:val="none" w:sz="0" w:space="0" w:color="auto"/>
        </w:rPr>
        <w:t>一包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喉片或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喉糖，告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好嗓子；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：或者，自己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手制作一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卡片，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感受到我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的心意；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：或者，以全班同学的名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，用班</w:t>
      </w:r>
      <w:r>
        <w:rPr>
          <w:rFonts w:ascii="宋体" w:eastAsia="宋体" w:hAnsi="SimSun" w:cs="宋体"/>
          <w:sz w:val="28"/>
          <w:bdr w:val="none" w:sz="0" w:space="0" w:color="auto"/>
        </w:rPr>
        <w:t>费为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师买</w:t>
      </w:r>
      <w:r>
        <w:rPr>
          <w:rFonts w:ascii="宋体" w:eastAsia="宋体" w:hAnsi="MS Mincho" w:cs="宋体"/>
          <w:sz w:val="28"/>
          <w:bdr w:val="none" w:sz="0" w:space="0" w:color="auto"/>
        </w:rPr>
        <w:t>一束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花，如康乃馨、向日葵或太阳花等。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您喝彩！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学校的全体老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：最后，在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首《米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》的歌声中，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后日再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甲：点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生活，感受校园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童年梦想，打造阳光</w:t>
      </w: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熟悉而又温暖的音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声中，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巾广播台又和大家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甲：我是主持人丁悦。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乙：我是主持人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斯琦。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刻相聚。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甲：首先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袋袋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袋袋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文明、懂礼貌是中国人民的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小学生而言，文明礼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重要。新的学期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就利用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天的晨会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全校的学生提出明确、具体、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要求。通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教育，学生从思想上受到了启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教育，知道了怎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与人交往，怎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尊重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人等，同学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言文明了，行文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范了。希望大家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成良好的礼</w:t>
      </w:r>
      <w:r>
        <w:rPr>
          <w:rFonts w:ascii="宋体" w:eastAsia="宋体" w:hAnsi="SimSun" w:cs="宋体"/>
          <w:sz w:val="28"/>
          <w:bdr w:val="none" w:sz="0" w:space="0" w:color="auto"/>
        </w:rPr>
        <w:t>仪习惯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的校园会更加和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乙：金秋九月，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果累累，校园里到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是学子</w:t>
      </w:r>
      <w:r>
        <w:rPr>
          <w:rFonts w:ascii="宋体" w:eastAsia="宋体" w:hAnsi="SimSun" w:cs="宋体"/>
          <w:sz w:val="28"/>
          <w:bdr w:val="none" w:sz="0" w:space="0" w:color="auto"/>
        </w:rPr>
        <w:t>们欢庆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，空气中</w:t>
      </w:r>
      <w:r>
        <w:rPr>
          <w:rFonts w:ascii="宋体" w:eastAsia="宋体" w:hAnsi="SimSun" w:cs="宋体"/>
          <w:sz w:val="28"/>
          <w:bdr w:val="none" w:sz="0" w:space="0" w:color="auto"/>
        </w:rPr>
        <w:t>飘荡</w:t>
      </w:r>
      <w:r>
        <w:rPr>
          <w:rFonts w:ascii="宋体" w:eastAsia="宋体" w:hAnsi="MS Mincho" w:cs="宋体"/>
          <w:sz w:val="28"/>
          <w:bdr w:val="none" w:sz="0" w:space="0" w:color="auto"/>
        </w:rPr>
        <w:t>着丰收的喜悦。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甲：九月的天空分外清澈高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，金色的阳光下有一群默默无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的身影，那就是朴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日，所有的花儿都在流溢芬芳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日，所有的心灵都在舞蹈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人，无法用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也不是画家，能</w:t>
      </w:r>
      <w:r>
        <w:rPr>
          <w:rFonts w:ascii="宋体" w:eastAsia="宋体" w:hAnsi="SimSun" w:cs="宋体"/>
          <w:sz w:val="28"/>
          <w:bdr w:val="none" w:sz="0" w:space="0" w:color="auto"/>
        </w:rPr>
        <w:t>够泼</w:t>
      </w:r>
      <w:r>
        <w:rPr>
          <w:rFonts w:ascii="宋体" w:eastAsia="宋体" w:hAnsi="MS Mincho" w:cs="宋体"/>
          <w:sz w:val="28"/>
          <w:bdr w:val="none" w:sz="0" w:space="0" w:color="auto"/>
        </w:rPr>
        <w:t>墨丹青，全神地勾勒教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容貌，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更不是个作家，能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藻形容教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却知道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的，可塑造灵魂的工作是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的燃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的，可她燃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人的心却是永恒的。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，我懂您的深情。早上，不到上</w:t>
      </w:r>
      <w:r>
        <w:rPr>
          <w:rFonts w:ascii="宋体" w:eastAsia="宋体" w:hAnsi="SimSun" w:cs="宋体"/>
          <w:sz w:val="28"/>
          <w:bdr w:val="none" w:sz="0" w:space="0" w:color="auto"/>
        </w:rPr>
        <w:t>课时间</w:t>
      </w:r>
      <w:r>
        <w:rPr>
          <w:rFonts w:ascii="宋体" w:eastAsia="宋体" w:hAnsi="MS Mincho" w:cs="宋体"/>
          <w:sz w:val="28"/>
          <w:bdr w:val="none" w:sz="0" w:space="0" w:color="auto"/>
        </w:rPr>
        <w:t>你就来到学校，是担心我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早上宝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堂上，你的目光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随着我，是提醒我上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，你忙着批改作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，忙着教育我要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成文明的言行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甲：中午，你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着肚子，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能有秩序地排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，帮助我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成健康的用餐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乙：放下碗筷，你又来到我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投入工作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甲：放学了，你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在帮助那部分管不住自己的言行，完不成学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您知道，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都非常重要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不能把自己的生命浪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付出的太多太多，唯一需要的回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有用之人。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甲：在您的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送上一枝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花，送上一</w:t>
      </w:r>
      <w:r>
        <w:rPr>
          <w:rFonts w:ascii="宋体" w:eastAsia="宋体" w:hAnsi="SimSun" w:cs="宋体"/>
          <w:sz w:val="28"/>
          <w:bdr w:val="none" w:sz="0" w:space="0" w:color="auto"/>
        </w:rPr>
        <w:t>张贺</w:t>
      </w:r>
      <w:r>
        <w:rPr>
          <w:rFonts w:ascii="宋体" w:eastAsia="宋体" w:hAnsi="MS Mincho" w:cs="宋体"/>
          <w:sz w:val="28"/>
          <w:bdr w:val="none" w:sz="0" w:space="0" w:color="auto"/>
        </w:rPr>
        <w:t>卡，表达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您的感激之情。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管住自己的言行，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之余不必</w:t>
      </w:r>
      <w:r>
        <w:rPr>
          <w:rFonts w:ascii="宋体" w:eastAsia="宋体" w:hAnsi="SimSun" w:cs="宋体"/>
          <w:sz w:val="28"/>
          <w:bdr w:val="none" w:sz="0" w:space="0" w:color="auto"/>
        </w:rPr>
        <w:t>为们</w:t>
      </w:r>
      <w:r>
        <w:rPr>
          <w:rFonts w:ascii="宋体" w:eastAsia="宋体" w:hAnsi="MS Mincho" w:cs="宋体"/>
          <w:sz w:val="28"/>
          <w:bdr w:val="none" w:sz="0" w:space="0" w:color="auto"/>
        </w:rPr>
        <w:t>我分神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乙：我知道，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您最好的礼物，是我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尽力完成自己身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完成的任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啊，千言万</w:t>
      </w:r>
      <w:r>
        <w:rPr>
          <w:rFonts w:ascii="宋体" w:eastAsia="宋体" w:hAnsi="SimSun" w:cs="宋体"/>
          <w:sz w:val="28"/>
          <w:bdr w:val="none" w:sz="0" w:space="0" w:color="auto"/>
        </w:rPr>
        <w:t>语难</w:t>
      </w:r>
      <w:r>
        <w:rPr>
          <w:rFonts w:ascii="宋体" w:eastAsia="宋体" w:hAnsi="MS Mincho" w:cs="宋体"/>
          <w:sz w:val="28"/>
          <w:bdr w:val="none" w:sz="0" w:space="0" w:color="auto"/>
        </w:rPr>
        <w:t>以表达，我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您深深的感激之心。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乙：在此，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首歌献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三、歌声送祝福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的窗前》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甲：最后，衷心地祝愿我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的真快，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眼又到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衷心的祝愿：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益友，愿它能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走你所有的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去无尽的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乙：愿它能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你留下美好的回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，伴随你度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金色的童年。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大家好！准点，准点，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台又和你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我是主持人</w:t>
      </w:r>
      <w:r>
        <w:rPr>
          <w:rFonts w:ascii="宋体" w:eastAsia="宋体" w:cs="宋体"/>
          <w:sz w:val="28"/>
          <w:bdr w:val="none" w:sz="0" w:space="0" w:color="auto"/>
        </w:rPr>
        <w:t>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乙：我是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播出的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答：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学春蚕，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纺纱</w:t>
      </w:r>
      <w:r>
        <w:rPr>
          <w:rFonts w:ascii="宋体" w:eastAsia="宋体" w:hAnsi="MS Mincho" w:cs="宋体"/>
          <w:sz w:val="28"/>
          <w:bdr w:val="none" w:sz="0" w:space="0" w:color="auto"/>
        </w:rPr>
        <w:t>。做蜡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，明亮地照耀在路上。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几千年来，很多人把老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比作春蚕和蜡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，在她的心血和无私奉献中，祖国的多少花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成了九州和中国的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梁！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能知道有多少汗水和泪水？也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就是最好的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我不知道花是什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的。悄悄地，悄悄地，我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的接班人，来到了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个世界。慢慢的，慢慢的，到了上学年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们缠</w:t>
      </w:r>
      <w:r>
        <w:rPr>
          <w:rFonts w:ascii="宋体" w:eastAsia="宋体" w:hAnsi="MS Mincho" w:cs="宋体"/>
          <w:sz w:val="28"/>
          <w:bdr w:val="none" w:sz="0" w:space="0" w:color="auto"/>
        </w:rPr>
        <w:t>着爸爸上学。我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人生中第一次有多快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和幸福。原来是老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慈祥的笑容，温柔的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像快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的音符一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奏出美妙的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如痴如醉。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心里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下了幸福之火，我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清脆爽朗的声音一直在校园里响着。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的幸福！所以，我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感受到的所有快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，都源于老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把所有的希望都寄托在我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身上。就是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被苦心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的路上跋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，教会我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如何做人，如何做事。当我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的魅力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劝诫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是令人鼓舞的：成功从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始；我</w:t>
      </w:r>
      <w:r>
        <w:rPr>
          <w:rFonts w:ascii="宋体" w:eastAsia="宋体" w:hAnsi="SimSun" w:cs="宋体"/>
          <w:sz w:val="28"/>
          <w:bdr w:val="none" w:sz="0" w:space="0" w:color="auto"/>
        </w:rPr>
        <w:t>们难过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在安慰：同学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加油！多少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忘的日子！你，人民光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学会如何面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，如何感受生活，如何珍惜幸福，如何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展自己。你不</w:t>
      </w:r>
      <w:r>
        <w:rPr>
          <w:rFonts w:ascii="宋体" w:eastAsia="宋体" w:hAnsi="SimSun" w:cs="宋体"/>
          <w:sz w:val="28"/>
          <w:bdr w:val="none" w:sz="0" w:space="0" w:color="auto"/>
        </w:rPr>
        <w:t>仅带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的海洋中旅行，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学会感恩他人。一个个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景，用美妙的美点</w:t>
      </w:r>
      <w:r>
        <w:rPr>
          <w:rFonts w:ascii="宋体" w:eastAsia="宋体" w:hAnsi="SimSun" w:cs="宋体"/>
          <w:sz w:val="28"/>
          <w:bdr w:val="none" w:sz="0" w:space="0" w:color="auto"/>
        </w:rPr>
        <w:t>缀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的生活，也巩固着我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只是初升的太阳，但我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放温暖，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的感激去思考和行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付出了太多。在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刻，我代表所有的学生，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的世界会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得如此美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。混沌中会有指路明灯，失落的夜空中会有永恒的北斗。你肩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着神圣的使命、祖国的未来、民族的繁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，一代又一代的青少年在你的呵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下健康成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，在你的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注下走向美好的未来。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你，有一个特殊的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。从那以后，整个社会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你更加尊重和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也看到和感受到了你的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大和平庸。你的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大在于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造世界，播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未来。你是点燃我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理想之火的人，是保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未来民族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的人。你的平凡就是除了奉献什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都不要，没有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憾。你从来不在乎你失去了什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你知道你付出了什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，你得到了什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是任何数字都无法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算的生命和幸福的价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抱一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心，不要拿半根草。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心情的真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写照。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，我把你比作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叶，我把你比作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，我无法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美你的奉献和成就。你不是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叶，但你滋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了它。你不是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，但你可以透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你的心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光，因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映在我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的眼中。你把我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一个音符都涂上了世界上最美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色。从此，我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的心像大海一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。真想拿出一串串鞭炮，送出一串串祝福，用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的火焰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唱一首心曲。真心祝老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幸福快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此刻，我真的想大声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：当我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抱成功，享受快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付出了自己的青春和汗水，我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没有理由不感激老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合：今天是一个特殊的日子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沙能吹老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主持人：但无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世事如何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幻，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主持人（合）：我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学会了做人，学会了求知，学会了做事，学会了共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，学会了生活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操了多少心，流了多少汗水！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主持人：那点点滴滴，成了一幕幕感人的画面，一个个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镜头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心中激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得有一次，我身体不舒服，上</w:t>
      </w:r>
      <w:r>
        <w:rPr>
          <w:rFonts w:ascii="宋体" w:eastAsia="宋体" w:hAnsi="SimSun" w:cs="宋体"/>
          <w:sz w:val="28"/>
          <w:bdr w:val="none" w:sz="0" w:space="0" w:color="auto"/>
        </w:rPr>
        <w:t>课呕</w:t>
      </w:r>
      <w:r>
        <w:rPr>
          <w:rFonts w:ascii="宋体" w:eastAsia="宋体" w:hAnsi="MS Mincho" w:cs="宋体"/>
          <w:sz w:val="28"/>
          <w:bdr w:val="none" w:sz="0" w:space="0" w:color="auto"/>
        </w:rPr>
        <w:t>吐起来，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青嘴唇白。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一切，被正在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了，她急忙走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了？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明白我的病情后，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上跑到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公室找万花油，然后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地帮我擦，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吩咐另一同学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我倒杯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水，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我感到一股暖流涌上心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切的目光，温暖的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我感受到生活的美好，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无价。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主持人：是的，老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是无私的，是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得有次我因橡皮擦的小事与同桌</w:t>
      </w:r>
      <w:r>
        <w:rPr>
          <w:rFonts w:ascii="宋体" w:eastAsia="宋体" w:hAnsi="SimSun" w:cs="宋体"/>
          <w:sz w:val="28"/>
          <w:bdr w:val="none" w:sz="0" w:space="0" w:color="auto"/>
        </w:rPr>
        <w:t>闹别</w:t>
      </w:r>
      <w:r>
        <w:rPr>
          <w:rFonts w:ascii="宋体" w:eastAsia="宋体" w:hAnsi="MS Mincho" w:cs="宋体"/>
          <w:sz w:val="28"/>
          <w:bdr w:val="none" w:sz="0" w:space="0" w:color="auto"/>
        </w:rPr>
        <w:t>扭。于是老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叫到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重心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同学在一起，就要像兄弟姐妹一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班就是一个整体，就好比人的手指，如果手指之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不和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，哪能干好事？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之下，我和同桌冰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前嫌，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如姐妹，和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导让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了人生的坎坎沟沟。我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得上个学期期中自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，我因粗心大意，作文离了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，得了个</w:t>
      </w:r>
      <w:r>
        <w:rPr>
          <w:rFonts w:ascii="宋体" w:eastAsia="宋体" w:cs="宋体"/>
          <w:sz w:val="28"/>
          <w:bdr w:val="none" w:sz="0" w:space="0" w:color="auto"/>
        </w:rPr>
        <w:t>70</w:t>
      </w:r>
      <w:r>
        <w:rPr>
          <w:rFonts w:ascii="宋体" w:eastAsia="宋体" w:hAnsi="MS Mincho" w:cs="宋体"/>
          <w:sz w:val="28"/>
          <w:bdr w:val="none" w:sz="0" w:space="0" w:color="auto"/>
        </w:rPr>
        <w:t>多分。当我看到卷子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，眼泪像断了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的珠子直往外流。老</w:t>
      </w:r>
      <w:r>
        <w:rPr>
          <w:rFonts w:ascii="宋体" w:eastAsia="宋体" w:hAnsi="SimSun" w:cs="宋体"/>
          <w:sz w:val="28"/>
          <w:bdr w:val="none" w:sz="0" w:space="0" w:color="auto"/>
        </w:rPr>
        <w:t>师见</w:t>
      </w:r>
      <w:r>
        <w:rPr>
          <w:rFonts w:ascii="宋体" w:eastAsia="宋体" w:hAnsi="MS Mincho" w:cs="宋体"/>
          <w:sz w:val="28"/>
          <w:bdr w:val="none" w:sz="0" w:space="0" w:color="auto"/>
        </w:rPr>
        <w:t>了，把我叫到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公室，掏出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巾，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我擦去腮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的泪水，然后鼓励我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乃成功之母。一次失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，重要的是吸取教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，下次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就行了。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下，我暗下决心，后来再也没有犯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相同的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了，而且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一次的自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，我都取得了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主持人：恩情如海深，教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。一</w:t>
      </w:r>
      <w:r>
        <w:rPr>
          <w:rFonts w:ascii="宋体" w:eastAsia="宋体" w:hAnsi="SimSun" w:cs="宋体"/>
          <w:sz w:val="28"/>
          <w:bdr w:val="none" w:sz="0" w:space="0" w:color="auto"/>
        </w:rPr>
        <w:t>颗颗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的心，想献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赏诗</w:t>
      </w:r>
      <w:r>
        <w:rPr>
          <w:rFonts w:ascii="宋体" w:eastAsia="宋体" w:hAnsi="MS Mincho" w:cs="宋体"/>
          <w:sz w:val="28"/>
          <w:bdr w:val="none" w:sz="0" w:space="0" w:color="auto"/>
        </w:rPr>
        <w:t>歌朗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，辛苦了》。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把无知的我</w:t>
      </w:r>
      <w:r>
        <w:rPr>
          <w:rFonts w:ascii="宋体" w:eastAsia="宋体" w:hAnsi="SimSun" w:cs="宋体"/>
          <w:sz w:val="28"/>
          <w:bdr w:val="none" w:sz="0" w:space="0" w:color="auto"/>
        </w:rPr>
        <w:t>们领进宽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您用辛勤的汗水，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哺育了春日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破土的嫩苗。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教育成能体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帮助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人的人？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就好似和煦的春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温暖了我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把幼小的我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培育成成熟懂事的少年？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您的保</w:t>
      </w:r>
      <w:r>
        <w:rPr>
          <w:rFonts w:ascii="宋体" w:eastAsia="宋体" w:hAnsi="SimSun" w:cs="宋体"/>
          <w:sz w:val="28"/>
          <w:bdr w:val="none" w:sz="0" w:space="0" w:color="auto"/>
        </w:rPr>
        <w:t>护让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在金秋</w:t>
      </w:r>
      <w:r>
        <w:rPr>
          <w:rFonts w:ascii="宋体" w:eastAsia="宋体" w:hAnsi="SimSun" w:cs="宋体"/>
          <w:sz w:val="28"/>
          <w:bdr w:val="none" w:sz="0" w:space="0" w:color="auto"/>
        </w:rPr>
        <w:t>时节结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在酷暑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寒中辛勤工作的人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把青春无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奉献的人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向您致以崇高的敬意！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都能体会，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窗前，看到老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孜孜不倦地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忙碌，我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都心存感激。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着无限的敬意把您歌唱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歌曲《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窗前》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的形象是平凡的，但老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的精神却是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大的。在我心目中，老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就是一根蜡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更是辛勤的园丁，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，教我做人。你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可以把老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比作什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是太阳，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我能量，照我成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路石，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我踏着她走向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是小草，朴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，默默奉献；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是大海，她有博大的胸襟和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广的胸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是灯塔，照亮了我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，启迪了我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幼稚的童心。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是春雨，滋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一个孩子的心田。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是一叶小舟，它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的海洋里遨游。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是春蚕，吐尽了蚕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牲了自己。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主持人：同学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的比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真是太恰当了！下面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用《我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米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首歌来抒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心中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</w:t>
      </w:r>
      <w:r>
        <w:rPr>
          <w:rFonts w:ascii="宋体" w:eastAsia="宋体" w:hAnsi="SimSun" w:cs="宋体"/>
          <w:sz w:val="28"/>
          <w:bdr w:val="none" w:sz="0" w:space="0" w:color="auto"/>
        </w:rPr>
        <w:t>别值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念的日子里，老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，可</w:t>
      </w:r>
      <w:r>
        <w:rPr>
          <w:rFonts w:ascii="宋体" w:eastAsia="宋体" w:hAnsi="SimSun" w:cs="宋体"/>
          <w:sz w:val="28"/>
          <w:bdr w:val="none" w:sz="0" w:space="0" w:color="auto"/>
        </w:rPr>
        <w:t>谓呕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不会忘掉您的教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，天天向上，以最好的成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，您是孩子眼里的慈母，家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眼里的园丁。千言万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无法表达我的心意，只有衷心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</w:t>
      </w:r>
      <w:r>
        <w:rPr>
          <w:rFonts w:ascii="宋体" w:eastAsia="宋体" w:hAnsi="SimSun" w:cs="宋体"/>
          <w:sz w:val="28"/>
          <w:bdr w:val="none" w:sz="0" w:space="0" w:color="auto"/>
        </w:rPr>
        <w:t>队员们</w:t>
      </w:r>
      <w:r>
        <w:rPr>
          <w:rFonts w:ascii="宋体" w:eastAsia="宋体" w:hAnsi="MS Mincho" w:cs="宋体"/>
          <w:sz w:val="28"/>
          <w:bdr w:val="none" w:sz="0" w:space="0" w:color="auto"/>
        </w:rPr>
        <w:t>能努力做到以下几点：在日常学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和生活中，</w:t>
      </w:r>
      <w:r>
        <w:rPr>
          <w:rFonts w:ascii="宋体" w:eastAsia="宋体" w:hAnsi="SimSun" w:cs="宋体"/>
          <w:sz w:val="28"/>
          <w:bdr w:val="none" w:sz="0" w:space="0" w:color="auto"/>
        </w:rPr>
        <w:t>应该严</w:t>
      </w:r>
      <w:r>
        <w:rPr>
          <w:rFonts w:ascii="宋体" w:eastAsia="宋体" w:hAnsi="MS Mincho" w:cs="宋体"/>
          <w:sz w:val="28"/>
          <w:bdr w:val="none" w:sz="0" w:space="0" w:color="auto"/>
        </w:rPr>
        <w:t>格履行老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提出的要求。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极思考并回答老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主持人：要虚心接受老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即改。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要有礼貌，遇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敬礼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好；与教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度要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合：学海无涯，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恩无尽。我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一句真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的祝福、一个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准的敬礼，一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自制的敬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卡，一份整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，一切文明守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，都是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女：校园的声音，听听你的声音，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出你的心声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男：大家好，我是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女：我是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男：九月果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累累，九月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黄，九月凉爽，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秋天的尊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此，校园之声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制作了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谁还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播希望。我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收集阳光，深情歌唱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、温暖、激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刻，我代表学校所有的学生，伸出我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、最真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、最温暖的心。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男：祝愿所有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、幸福安康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不能用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言来描述老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也不是画家。我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墨画画，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不是作家，可以用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藻形容老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很辛苦，能塑造灵魂的工作很棒；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的燃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的，但她燃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人的心是永恒的。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女：一根粉笔，按需迷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男：三尺指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，指向理想道路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黑板，写下老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无限的情意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男：七尺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台反映了老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个特殊的日子里，老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-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超越自己。你用事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们证</w:t>
      </w:r>
      <w:r>
        <w:rPr>
          <w:rFonts w:ascii="宋体" w:eastAsia="宋体" w:hAnsi="MS Mincho" w:cs="宋体"/>
          <w:sz w:val="28"/>
          <w:bdr w:val="none" w:sz="0" w:space="0" w:color="auto"/>
        </w:rPr>
        <w:t>明了学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种乐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，你是一个我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可以信任的人，在生活中遇到困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候，你会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求帮助。你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你一切。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聚力量，在黑暗中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找光明。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的推移，你演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都会被我</w:t>
      </w:r>
      <w:r>
        <w:rPr>
          <w:rFonts w:ascii="宋体" w:eastAsia="宋体" w:hAnsi="SimSun" w:cs="宋体"/>
          <w:sz w:val="28"/>
          <w:bdr w:val="none" w:sz="0" w:space="0" w:color="auto"/>
        </w:rPr>
        <w:t>们遗</w:t>
      </w:r>
      <w:r>
        <w:rPr>
          <w:rFonts w:ascii="宋体" w:eastAsia="宋体" w:hAnsi="MS Mincho" w:cs="宋体"/>
          <w:sz w:val="28"/>
          <w:bdr w:val="none" w:sz="0" w:space="0" w:color="auto"/>
        </w:rPr>
        <w:t>忘，但我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保留你的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情、勇气和善良。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从此不敢忘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教会了我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谁让</w:t>
      </w:r>
      <w:r>
        <w:rPr>
          <w:rFonts w:ascii="宋体" w:eastAsia="宋体" w:hAnsi="MS Mincho" w:cs="宋体"/>
          <w:sz w:val="28"/>
          <w:bdr w:val="none" w:sz="0" w:space="0" w:color="auto"/>
        </w:rPr>
        <w:t>世界有了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建造了知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的殿堂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不敢忘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在迷茫中指路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看了麦浪的收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是在九月的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女：在九月，我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着情感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，是感恩的季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https://d.book118.com/078132021100006042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78132021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教师节广播稿合集15篇</dc:title>
  <dc:subject>如果你是学校广播站的主持人，肯定会知道广播前都会预先准备好广播稿，没有准备广播稿就不会有好的广播效果，写广播稿需要注意哪些格式呢？下面是小编整理的教师节广播稿，欢迎阅读与收藏。教师节广播稿1亲爱的老师</dc:subject>
  <cp:keywords>教师节广播稿</cp:keywords>
  <cp:revision>0</cp:revision>
</cp:coreProperties>
</file>