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典礼学生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展的今天，接触并使用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稿的人越来越多，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稿具有</w:t>
      </w:r>
      <w:r>
        <w:rPr>
          <w:rFonts w:ascii="宋体" w:eastAsia="宋体" w:hAnsi="SimSun" w:cs="宋体"/>
          <w:sz w:val="28"/>
          <w:bdr w:val="none" w:sz="0" w:space="0" w:color="auto"/>
        </w:rPr>
        <w:t>临场</w:t>
      </w:r>
      <w:r>
        <w:rPr>
          <w:rFonts w:ascii="宋体" w:eastAsia="宋体" w:hAnsi="MS Mincho" w:cs="宋体"/>
          <w:sz w:val="28"/>
          <w:bdr w:val="none" w:sz="0" w:space="0" w:color="auto"/>
        </w:rPr>
        <w:t>有据、增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言魅力的作用。怎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风荡</w:t>
      </w:r>
      <w:r>
        <w:rPr>
          <w:rFonts w:ascii="宋体" w:eastAsia="宋体" w:hAnsi="MS Mincho" w:cs="宋体"/>
          <w:sz w:val="28"/>
          <w:bdr w:val="none" w:sz="0" w:space="0" w:color="auto"/>
        </w:rPr>
        <w:t>漾的三月，我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相逢在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中小。我很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SimSun" w:cs="宋体"/>
          <w:sz w:val="28"/>
          <w:bdr w:val="none" w:sz="0" w:space="0" w:color="auto"/>
        </w:rPr>
        <w:t>级毕业</w:t>
      </w:r>
      <w:r>
        <w:rPr>
          <w:rFonts w:ascii="宋体" w:eastAsia="宋体" w:hAnsi="MS Mincho" w:cs="宋体"/>
          <w:sz w:val="28"/>
          <w:bdr w:val="none" w:sz="0" w:space="0" w:color="auto"/>
        </w:rPr>
        <w:t>班誓</w:t>
      </w:r>
      <w:r>
        <w:rPr>
          <w:rFonts w:ascii="宋体" w:eastAsia="宋体" w:hAnsi="SimSun" w:cs="宋体"/>
          <w:sz w:val="28"/>
          <w:bdr w:val="none" w:sz="0" w:space="0" w:color="auto"/>
        </w:rPr>
        <w:t>师动员</w:t>
      </w:r>
      <w:r>
        <w:rPr>
          <w:rFonts w:ascii="宋体" w:eastAsia="宋体" w:hAnsi="MS Mincho" w:cs="宋体"/>
          <w:sz w:val="28"/>
          <w:bdr w:val="none" w:sz="0" w:space="0" w:color="auto"/>
        </w:rPr>
        <w:t>大会上代表全体学生家</w:t>
      </w:r>
      <w:r>
        <w:rPr>
          <w:rFonts w:ascii="宋体" w:eastAsia="宋体" w:hAnsi="SimSun" w:cs="宋体"/>
          <w:sz w:val="28"/>
          <w:bdr w:val="none" w:sz="0" w:space="0" w:color="auto"/>
        </w:rPr>
        <w:t>长讲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三年来的辛勤培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，没有你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的无私奉献，就没有孩子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小学六年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匆匆而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欣喜的看到了不少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得比老</w:t>
      </w:r>
      <w:r>
        <w:rPr>
          <w:rFonts w:ascii="宋体" w:eastAsia="宋体" w:hAnsi="SimSun" w:cs="宋体"/>
          <w:sz w:val="28"/>
          <w:bdr w:val="none" w:sz="0" w:space="0" w:color="auto"/>
        </w:rPr>
        <w:t>妈还</w:t>
      </w:r>
      <w:r>
        <w:rPr>
          <w:rFonts w:ascii="宋体" w:eastAsia="宋体" w:hAnsi="MS Mincho" w:cs="宋体"/>
          <w:sz w:val="28"/>
          <w:bdr w:val="none" w:sz="0" w:space="0" w:color="auto"/>
        </w:rPr>
        <w:t>要高了，懂得比老爸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要多了。成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是期待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是抗拒，都无法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的到来了。未来的画卷在我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个孩子都必将会站在它的面前，做出自己的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走向成熟、迎接挑</w:t>
      </w:r>
      <w:r>
        <w:rPr>
          <w:rFonts w:ascii="宋体" w:eastAsia="宋体" w:hAnsi="SimSun" w:cs="宋体"/>
          <w:sz w:val="28"/>
          <w:bdr w:val="none" w:sz="0" w:space="0" w:color="auto"/>
        </w:rPr>
        <w:t>战还</w:t>
      </w:r>
      <w:r>
        <w:rPr>
          <w:rFonts w:ascii="宋体" w:eastAsia="宋体" w:hAnsi="MS Mincho" w:cs="宋体"/>
          <w:sz w:val="28"/>
          <w:bdr w:val="none" w:sz="0" w:space="0" w:color="auto"/>
        </w:rPr>
        <w:t>是固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自封、逃避退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，你人生的第一次重大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役即将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斗的号角已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吹响，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到理想，可能有些同学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有偏差。其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并没有你想像的那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遥不可及，想想，理想可不可能就是你下一次月考想要达到的分数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可不可能就是你体考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秒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说现实</w:t>
      </w:r>
      <w:r>
        <w:rPr>
          <w:rFonts w:ascii="宋体" w:eastAsia="宋体" w:hAnsi="MS Mincho" w:cs="宋体"/>
          <w:sz w:val="28"/>
          <w:bdr w:val="none" w:sz="0" w:space="0" w:color="auto"/>
        </w:rPr>
        <w:t>理想是生活中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未来理想就是我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蓝图规</w:t>
      </w:r>
      <w:r>
        <w:rPr>
          <w:rFonts w:ascii="宋体" w:eastAsia="宋体" w:hAnsi="MS Mincho" w:cs="宋体"/>
          <w:sz w:val="28"/>
          <w:bdr w:val="none" w:sz="0" w:space="0" w:color="auto"/>
        </w:rPr>
        <w:t>划和美好梦想。把握住了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就是把握住了未来，因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未来是由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现实组</w:t>
      </w:r>
      <w:r>
        <w:rPr>
          <w:rFonts w:ascii="宋体" w:eastAsia="宋体" w:hAnsi="MS Mincho" w:cs="宋体"/>
          <w:sz w:val="28"/>
          <w:bdr w:val="none" w:sz="0" w:space="0" w:color="auto"/>
        </w:rPr>
        <w:t>成的。不是有一首歌</w:t>
      </w:r>
      <w:r>
        <w:rPr>
          <w:rFonts w:ascii="宋体" w:eastAsia="宋体" w:hAnsi="SimSun" w:cs="宋体"/>
          <w:sz w:val="28"/>
          <w:bdr w:val="none" w:sz="0" w:space="0" w:color="auto"/>
        </w:rPr>
        <w:t>词这么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付出永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会太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的理想，我想哪怕就是从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始，哪怕今天距离小学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考只有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天，只要你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天多付出一点点，就一定会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一点点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有的孩子可能会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到容易做到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都要尽力做到更好，那我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得付出多少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辛啊，人生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辛而已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是的，人之所以生而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人，成</w:t>
      </w:r>
      <w:r>
        <w:rPr>
          <w:rFonts w:ascii="宋体" w:eastAsia="宋体" w:hAnsi="SimSun" w:cs="宋体"/>
          <w:sz w:val="28"/>
          <w:bdr w:val="none" w:sz="0" w:space="0" w:color="auto"/>
        </w:rPr>
        <w:t>为骄</w:t>
      </w:r>
      <w:r>
        <w:rPr>
          <w:rFonts w:ascii="宋体" w:eastAsia="宋体" w:hAnsi="MS Mincho" w:cs="宋体"/>
          <w:sz w:val="28"/>
          <w:bdr w:val="none" w:sz="0" w:space="0" w:color="auto"/>
        </w:rPr>
        <w:t>傲的万物之灵，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斗是必不可少的，可是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，幸福也不乏其中啊。当你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自己确定了方向，当你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，当你走在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一条方向清晰、目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明确的道路上的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候，路途中所有的酸、甜、苦、辣，你都将会有机会一一品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。当你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划做完一本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以提高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算能力，当你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于在一个疲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以后如期的完成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划，当你走在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天星斗返回寝室的路上，你是不是会有一点小小的成就感油然而生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你是不是会有一点小小的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当中破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而出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你是不是会抬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、挺胸、深呼吸，而幸福，就在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呼吸之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不想自己的人生精彩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但是你坐着等是永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等不来精彩的，要想精彩，只有自己努力拉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自己的人生帷幕，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恐惧，勇敢向前，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为领衔</w:t>
      </w:r>
      <w:r>
        <w:rPr>
          <w:rFonts w:ascii="宋体" w:eastAsia="宋体" w:hAnsi="MS Mincho" w:cs="宋体"/>
          <w:sz w:val="28"/>
          <w:bdr w:val="none" w:sz="0" w:space="0" w:color="auto"/>
        </w:rPr>
        <w:t>主演演出自己的精彩人生。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提了太多的要求，有太多已</w:t>
      </w:r>
      <w:r>
        <w:rPr>
          <w:rFonts w:ascii="宋体" w:eastAsia="宋体" w:hAnsi="SimSun" w:cs="宋体"/>
          <w:sz w:val="28"/>
          <w:bdr w:val="none" w:sz="0" w:space="0" w:color="auto"/>
        </w:rPr>
        <w:t>经让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HOLD</w:t>
      </w:r>
      <w:r>
        <w:rPr>
          <w:rFonts w:ascii="宋体" w:eastAsia="宋体" w:hAnsi="MS Mincho" w:cs="宋体"/>
          <w:sz w:val="28"/>
          <w:bdr w:val="none" w:sz="0" w:space="0" w:color="auto"/>
        </w:rPr>
        <w:t>不住的期盼背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的肩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，但不管怎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携起手来，苦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梦想和希望在六月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翔拼搏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和美名在六月</w:t>
      </w:r>
      <w:r>
        <w:rPr>
          <w:rFonts w:ascii="宋体" w:eastAsia="宋体" w:hAnsi="SimSun" w:cs="宋体"/>
          <w:sz w:val="28"/>
          <w:bdr w:val="none" w:sz="0" w:space="0" w:color="auto"/>
        </w:rPr>
        <w:t>远扬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六月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六年的小学活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即将离</w:t>
      </w:r>
      <w:r>
        <w:rPr>
          <w:rFonts w:ascii="宋体" w:eastAsia="宋体" w:hAnsi="SimSun" w:cs="宋体"/>
          <w:sz w:val="28"/>
          <w:bdr w:val="none" w:sz="0" w:space="0" w:color="auto"/>
        </w:rPr>
        <w:t>开亲爱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母校的依恋如潮水般在我的心中激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奔流，我怎能不留恋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怎能舍得离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哺育我成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的母校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夕阳西下，暮色</w:t>
      </w:r>
      <w:r>
        <w:rPr>
          <w:rFonts w:ascii="宋体" w:eastAsia="宋体" w:hAnsi="SimSun" w:cs="宋体"/>
          <w:sz w:val="28"/>
          <w:bdr w:val="none" w:sz="0" w:space="0" w:color="auto"/>
        </w:rPr>
        <w:t>苍苍</w:t>
      </w:r>
      <w:r>
        <w:rPr>
          <w:rFonts w:ascii="宋体" w:eastAsia="宋体" w:hAnsi="MS Mincho" w:cs="宋体"/>
          <w:sz w:val="28"/>
          <w:bdr w:val="none" w:sz="0" w:space="0" w:color="auto"/>
        </w:rPr>
        <w:t>。小溪拍打着岸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，拍打着五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六色的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卵石，我随手抓起一把石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，扔向小溪，可是从前波</w:t>
      </w:r>
      <w:r>
        <w:rPr>
          <w:rFonts w:ascii="宋体" w:eastAsia="宋体" w:hAnsi="SimSun" w:cs="宋体"/>
          <w:sz w:val="28"/>
          <w:bdr w:val="none" w:sz="0" w:space="0" w:color="auto"/>
        </w:rPr>
        <w:t>纹荡</w:t>
      </w:r>
      <w:r>
        <w:rPr>
          <w:rFonts w:ascii="宋体" w:eastAsia="宋体" w:hAnsi="MS Mincho" w:cs="宋体"/>
          <w:sz w:val="28"/>
          <w:bdr w:val="none" w:sz="0" w:space="0" w:color="auto"/>
        </w:rPr>
        <w:t>漾的溪面近日却感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平静得像面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子，好像又回到那个愉快的六一儿童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那天，天是那</w:t>
      </w:r>
      <w:r>
        <w:rPr>
          <w:rFonts w:ascii="宋体" w:eastAsia="宋体" w:hAnsi="SimSun" w:cs="宋体"/>
          <w:sz w:val="28"/>
          <w:bdr w:val="none" w:sz="0" w:space="0" w:color="auto"/>
        </w:rPr>
        <w:t>么蓝</w:t>
      </w:r>
      <w:r>
        <w:rPr>
          <w:rFonts w:ascii="宋体" w:eastAsia="宋体" w:hAnsi="MS Mincho" w:cs="宋体"/>
          <w:sz w:val="28"/>
          <w:bdr w:val="none" w:sz="0" w:space="0" w:color="auto"/>
        </w:rPr>
        <w:t>，空气是那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清，阳光是那</w:t>
      </w:r>
      <w:r>
        <w:rPr>
          <w:rFonts w:ascii="宋体" w:eastAsia="宋体" w:hAnsi="SimSun" w:cs="宋体"/>
          <w:sz w:val="28"/>
          <w:bdr w:val="none" w:sz="0" w:space="0" w:color="auto"/>
        </w:rPr>
        <w:t>么灿烂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，一切都好像有人特意布置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似的。我穿着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日的盛装，心里有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不出的喜悦。就在</w:t>
      </w:r>
      <w:r>
        <w:rPr>
          <w:rFonts w:ascii="宋体" w:eastAsia="宋体" w:hAnsi="SimSun" w:cs="宋体"/>
          <w:sz w:val="28"/>
          <w:bdr w:val="none" w:sz="0" w:space="0" w:color="auto"/>
        </w:rPr>
        <w:t>这宽阔</w:t>
      </w:r>
      <w:r>
        <w:rPr>
          <w:rFonts w:ascii="宋体" w:eastAsia="宋体" w:hAnsi="MS Mincho" w:cs="宋体"/>
          <w:sz w:val="28"/>
          <w:bdr w:val="none" w:sz="0" w:space="0" w:color="auto"/>
        </w:rPr>
        <w:t>的大操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行了隆重的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祝会。在一片</w:t>
      </w:r>
      <w:r>
        <w:rPr>
          <w:rFonts w:ascii="宋体" w:eastAsia="宋体" w:hAnsi="SimSun" w:cs="宋体"/>
          <w:sz w:val="28"/>
          <w:bdr w:val="none" w:sz="0" w:space="0" w:color="auto"/>
        </w:rPr>
        <w:t>咚咚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鼓声中，我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巾，它是那</w:t>
      </w:r>
      <w:r>
        <w:rPr>
          <w:rFonts w:ascii="宋体" w:eastAsia="宋体" w:hAnsi="SimSun" w:cs="宋体"/>
          <w:sz w:val="28"/>
          <w:bdr w:val="none" w:sz="0" w:space="0" w:color="auto"/>
        </w:rPr>
        <w:t>么红艳</w:t>
      </w:r>
      <w:r>
        <w:rPr>
          <w:rFonts w:ascii="宋体" w:eastAsia="宋体" w:hAnsi="MS Mincho" w:cs="宋体"/>
          <w:sz w:val="28"/>
          <w:bdr w:val="none" w:sz="0" w:space="0" w:color="auto"/>
        </w:rPr>
        <w:t>，像一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火，在我的心中燃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，把我的心融化了。我想：今天，我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巾，捧着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状向老</w:t>
      </w:r>
      <w:r>
        <w:rPr>
          <w:rFonts w:ascii="宋体" w:eastAsia="宋体" w:hAnsi="SimSun" w:cs="宋体"/>
          <w:sz w:val="28"/>
          <w:bdr w:val="none" w:sz="0" w:space="0" w:color="auto"/>
        </w:rPr>
        <w:t>师报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明天，我将是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梁，从此，我成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，我承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是需要修剪的花草，老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就像是辛勤的园丁，如果我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是一只只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望花粉的蜜蜂，老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花蜜的花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是一棵棵植物，老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就是阳光与雨露，老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的一生都在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天下所有的老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着六年中件件往事，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之情，我的眼眶湿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了，我再一次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出肺腑的呼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又是一个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的夏天，又是一个启航人生新征程的火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七月。我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聚在一起隆重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典礼。在座的同学，是我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放的又一批</w:t>
      </w:r>
      <w:r>
        <w:rPr>
          <w:rFonts w:ascii="宋体" w:eastAsia="宋体" w:hAnsi="SimSun" w:cs="宋体"/>
          <w:sz w:val="28"/>
          <w:bdr w:val="none" w:sz="0" w:space="0" w:color="auto"/>
        </w:rPr>
        <w:t>艳丽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。在此，我首先代表学校，祝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而奉献心血与智慧的老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六年的学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光是短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的，却是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忘的。年年</w:t>
      </w:r>
      <w:r>
        <w:rPr>
          <w:rFonts w:ascii="宋体" w:eastAsia="宋体" w:hAnsi="SimSun" w:cs="宋体"/>
          <w:sz w:val="28"/>
          <w:bdr w:val="none" w:sz="0" w:space="0" w:color="auto"/>
        </w:rPr>
        <w:t>岁岁</w:t>
      </w:r>
      <w:r>
        <w:rPr>
          <w:rFonts w:ascii="宋体" w:eastAsia="宋体" w:hAnsi="MS Mincho" w:cs="宋体"/>
          <w:sz w:val="28"/>
          <w:bdr w:val="none" w:sz="0" w:space="0" w:color="auto"/>
        </w:rPr>
        <w:t>情相似，</w:t>
      </w:r>
      <w:r>
        <w:rPr>
          <w:rFonts w:ascii="宋体" w:eastAsia="宋体" w:hAnsi="SimSun" w:cs="宋体"/>
          <w:sz w:val="28"/>
          <w:bdr w:val="none" w:sz="0" w:space="0" w:color="auto"/>
        </w:rPr>
        <w:t>岁岁</w:t>
      </w:r>
      <w:r>
        <w:rPr>
          <w:rFonts w:ascii="宋体" w:eastAsia="宋体" w:hAnsi="MS Mincho" w:cs="宋体"/>
          <w:sz w:val="28"/>
          <w:bdr w:val="none" w:sz="0" w:space="0" w:color="auto"/>
        </w:rPr>
        <w:t>年年人不同。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，真的就像滑滑梯一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眼的功夫，就是六年。六年的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了太多嬉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、太多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笑、太多泪水、太多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那些曾</w:t>
      </w:r>
      <w:r>
        <w:rPr>
          <w:rFonts w:ascii="宋体" w:eastAsia="宋体" w:hAnsi="SimSun" w:cs="宋体"/>
          <w:sz w:val="28"/>
          <w:bdr w:val="none" w:sz="0" w:space="0" w:color="auto"/>
        </w:rPr>
        <w:t>经拥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的甜蜜瞬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此刻，像一株株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的糖葫芦，串在一起，在眼前一一浮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真的你、害羞的你、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皮的你、天真的你、情感丰富的你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小学的一草一木，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张张奖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，述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的求知与探索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短短的六年，你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了天真，走向了沉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脱去了稚气，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得了自信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抛弃了依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，懂得了自尊、自立、自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是幸福的一届学生，因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切身感受到了美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代化校园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一个人的喜悦。六年来，我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学校的喜事一件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着一件，新桌椅、新黑板、科技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准化运</w:t>
      </w:r>
      <w:r>
        <w:rPr>
          <w:rFonts w:ascii="宋体" w:eastAsia="宋体" w:hAnsi="SimSun" w:cs="宋体"/>
          <w:sz w:val="28"/>
          <w:bdr w:val="none" w:sz="0" w:space="0" w:color="auto"/>
        </w:rPr>
        <w:t>动场应</w:t>
      </w:r>
      <w:r>
        <w:rPr>
          <w:rFonts w:ascii="宋体" w:eastAsia="宋体" w:hAnsi="MS Mincho" w:cs="宋体"/>
          <w:sz w:val="28"/>
          <w:bdr w:val="none" w:sz="0" w:space="0" w:color="auto"/>
        </w:rPr>
        <w:t>有尽有。可以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在最具特色、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力量雄厚、教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最富有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心的花园式学校里学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黄昏把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的影子拉得多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是和根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你走得多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是和你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住，学校和老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会像母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样惦记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祝福。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都会默默地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、守望你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的征程。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，你的母校。今天，你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自己是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人而自豪，明天，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会因你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、成才而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在世界哪个角落，祖国的哪片土地，母校永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的后盾，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小学永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温馨的家。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今天是一个令人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忘的日子，也是一个令人百感焦急的日子。今天在座的同学</w:t>
      </w:r>
      <w:r>
        <w:rPr>
          <w:rFonts w:ascii="宋体" w:eastAsia="宋体" w:hAnsi="SimSun" w:cs="宋体"/>
          <w:sz w:val="28"/>
          <w:bdr w:val="none" w:sz="0" w:space="0" w:color="auto"/>
        </w:rPr>
        <w:t>们经过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自己六年的努力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的完成了小学任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，即将告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如梦般的金色童年，并从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，跨入旅途中一段新的路程。在此，我向你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在座的很多同学都是在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了六年愉快的小学生活，即使是中途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学来的，我相信也跟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所学校建立了深厚的感情。校园的一草一木将深深印在同学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生的音容笑貌也将成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抹不去的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。短短的六年，你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了天真，走向了沉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；脱去了童年的稚气，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得了自信；抛弃了依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，懂得了自尊、自立、自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生活往事，</w:t>
      </w:r>
      <w:r>
        <w:rPr>
          <w:rFonts w:ascii="宋体" w:eastAsia="宋体" w:hAnsi="SimSun" w:cs="宋体"/>
          <w:sz w:val="28"/>
          <w:bdr w:val="none" w:sz="0" w:space="0" w:color="auto"/>
        </w:rPr>
        <w:t>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在目，令人回味。老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已建成良好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系、朋友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系！但今天，你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将要告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母校，要到一所新的学校、一个新的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境、一个陌生的人群中去，老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希望大家在新的学校里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拓自己新的局面，用一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永不言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写自己精彩的学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人生，用你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明才智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的美好未来！去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大理想！构建你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这间</w:t>
      </w:r>
      <w:r>
        <w:rPr>
          <w:rFonts w:ascii="宋体" w:eastAsia="宋体" w:hAnsi="MS Mincho" w:cs="宋体"/>
          <w:sz w:val="28"/>
          <w:bdr w:val="none" w:sz="0" w:space="0" w:color="auto"/>
        </w:rPr>
        <w:t>小小的教室里，洒下了同学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笑，又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多少豪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然回首，那已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去的一切就好像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生在昨天，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在舞台上展示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的身影；忘不了你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果：更忘不了的是你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后不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取的行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！几年来在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片土地上，在学校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的百般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的精心培育下，你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一名朝气蓬勃的少年。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希望、辛勤耕耘的园地，更是我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施展自己教育教学才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的大舞台。一切的一切，多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忘；此情此景，多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令人回味无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住母校吧！因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了理想，播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了希望。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的朋友，他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成材的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切的目光！未来的生活中，将充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坎坷和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，人的一生就是在爬山。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山路是漫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的，是崎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的，当然，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一路上也随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景，但最迷人的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光在最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峰！所以要一直向前走，不要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藤蔓</w:t>
      </w:r>
      <w:r>
        <w:rPr>
          <w:rFonts w:ascii="宋体" w:eastAsia="宋体" w:hAnsi="SimSun" w:cs="宋体"/>
          <w:sz w:val="28"/>
          <w:bdr w:val="none" w:sz="0" w:space="0" w:color="auto"/>
        </w:rPr>
        <w:t>缠绕</w:t>
      </w:r>
      <w:r>
        <w:rPr>
          <w:rFonts w:ascii="宋体" w:eastAsia="宋体" w:hAnsi="MS Mincho" w:cs="宋体"/>
          <w:sz w:val="28"/>
          <w:bdr w:val="none" w:sz="0" w:space="0" w:color="auto"/>
        </w:rPr>
        <w:t>住你追求的脚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，也不要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沿途的景色迷惑了双眼，要用智慧用毅力用勇气，来征服一路</w:t>
      </w:r>
      <w:r>
        <w:rPr>
          <w:rFonts w:ascii="宋体" w:eastAsia="宋体" w:hAnsi="SimSun" w:cs="宋体"/>
          <w:sz w:val="28"/>
          <w:bdr w:val="none" w:sz="0" w:space="0" w:color="auto"/>
        </w:rPr>
        <w:t>艰险</w:t>
      </w:r>
      <w:r>
        <w:rPr>
          <w:rFonts w:ascii="宋体" w:eastAsia="宋体" w:hAnsi="MS Mincho" w:cs="宋体"/>
          <w:sz w:val="28"/>
          <w:bdr w:val="none" w:sz="0" w:space="0" w:color="auto"/>
        </w:rPr>
        <w:t>，攀上峰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略那神奇秀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！无</w:t>
      </w:r>
      <w:r>
        <w:rPr>
          <w:rFonts w:ascii="宋体" w:eastAsia="宋体" w:hAnsi="SimSun" w:cs="宋体"/>
          <w:sz w:val="28"/>
          <w:bdr w:val="none" w:sz="0" w:space="0" w:color="auto"/>
        </w:rPr>
        <w:t>论岁</w:t>
      </w:r>
      <w:r>
        <w:rPr>
          <w:rFonts w:ascii="宋体" w:eastAsia="宋体" w:hAnsi="MS Mincho" w:cs="宋体"/>
          <w:sz w:val="28"/>
          <w:bdr w:val="none" w:sz="0" w:space="0" w:color="auto"/>
        </w:rPr>
        <w:t>月如何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远铭</w:t>
      </w:r>
      <w:r>
        <w:rPr>
          <w:rFonts w:ascii="宋体" w:eastAsia="宋体" w:hAnsi="MS Mincho" w:cs="宋体"/>
          <w:sz w:val="28"/>
          <w:bdr w:val="none" w:sz="0" w:space="0" w:color="auto"/>
        </w:rPr>
        <w:t>刻在老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把握好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一天！希望你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常回家看看，老</w:t>
      </w:r>
      <w:r>
        <w:rPr>
          <w:rFonts w:ascii="宋体" w:eastAsia="宋体" w:hAnsi="SimSun" w:cs="宋体"/>
          <w:sz w:val="28"/>
          <w:bdr w:val="none" w:sz="0" w:space="0" w:color="auto"/>
        </w:rPr>
        <w:t>师欢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，母校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！最后，祝福你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母校添彩增光！同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天立地做人，脚踏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地做事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小升初的日子一天天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看似漫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的小学生涯匆匆如也。霎那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，六年的小学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束，我从一个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乳臭未干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的小鬼成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一名有知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、有理想的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是您教会了我知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，是您把无知的小孩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是您教会了我做人的道理，是您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予了我无限美好的未来与回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多的伙伴，是您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我和我的小伙伴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、一起玩耍。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了，我就没有了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、不能再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气球、不能再在舞台上参加唱歌比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、不能再参加画画比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.......</w:t>
      </w:r>
      <w:r>
        <w:rPr>
          <w:rFonts w:ascii="宋体" w:eastAsia="宋体" w:hAnsi="MS Mincho" w:cs="宋体"/>
          <w:sz w:val="28"/>
          <w:bdr w:val="none" w:sz="0" w:space="0" w:color="auto"/>
        </w:rPr>
        <w:t>不能再和小学肩并肩一起了，不能再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玩具了，不能再和我的哥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一起玩了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江金坪、吴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溱、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俍印、雷明坤、秦宗臣、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浩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一起打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，一起玩耍，一起学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有我的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，不能再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到您穿美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的衣服了，不能再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到您的微笑了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然您平常您很凶，但我能感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到，您是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得那一次，因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洋和</w:t>
      </w:r>
      <w:r>
        <w:rPr>
          <w:rFonts w:ascii="宋体" w:eastAsia="宋体" w:hAnsi="SimSun" w:cs="宋体"/>
          <w:sz w:val="28"/>
          <w:bdr w:val="none" w:sz="0" w:space="0" w:color="auto"/>
        </w:rPr>
        <w:t>郑维</w:t>
      </w:r>
      <w:r>
        <w:rPr>
          <w:rFonts w:ascii="宋体" w:eastAsia="宋体" w:hAnsi="MS Mincho" w:cs="宋体"/>
          <w:sz w:val="28"/>
          <w:bdr w:val="none" w:sz="0" w:space="0" w:color="auto"/>
        </w:rPr>
        <w:t>俊逃学，您生气了，而我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你哭了的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候，我的心情无比的沮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全班都哭了。最后，我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都一个个哭着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您道歉。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，您要多笑，因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您笑起来的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天都亮了。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的母校，是您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我童年的点点滴滴，再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了同学，是你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了我真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了我敬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与无私的母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今天，站在国旗下，我心中非常激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段参加的升旗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屈指可数了。我想大家一定和我的心情一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有千言万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也无法表达我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生，向母校，向老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深深地鞠上一躬：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六年小学生活，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下了多少苦辣酸甜！那争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班集体的日日夜夜，那</w:t>
      </w:r>
      <w:r>
        <w:rPr>
          <w:rFonts w:ascii="宋体" w:eastAsia="宋体" w:hAnsi="SimSun" w:cs="宋体"/>
          <w:sz w:val="28"/>
          <w:bdr w:val="none" w:sz="0" w:space="0" w:color="auto"/>
        </w:rPr>
        <w:t>筹备联欢</w:t>
      </w:r>
      <w:r>
        <w:rPr>
          <w:rFonts w:ascii="宋体" w:eastAsia="宋体" w:hAnsi="MS Mincho" w:cs="宋体"/>
          <w:sz w:val="28"/>
          <w:bdr w:val="none" w:sz="0" w:space="0" w:color="auto"/>
        </w:rPr>
        <w:t>会的朝朝夕夕，那公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上的争先恐后，那运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会的隆重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有那迎考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毅力和那合唱比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激烈。六年，两千多个日子，我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金色年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中一起分担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雨，共享雨露。小学，就像一只七彩的月光宝盒，收藏着我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的激情和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，收藏着我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情和追求理想的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。我想，多年以后，当我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候，一定会更加珍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其中的点点滴滴！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。是您，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六年中最有意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。您渊博的学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神圣的知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殿堂；您正直的品行，教会我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珍惜，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，尊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誉；您博大的胸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最无私的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和奉献。六年来，多少老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放弃了自己的休息，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答疑解惑；多少老</w:t>
      </w:r>
      <w:r>
        <w:rPr>
          <w:rFonts w:ascii="宋体" w:eastAsia="宋体" w:hAnsi="SimSun" w:cs="宋体"/>
          <w:sz w:val="28"/>
          <w:bdr w:val="none" w:sz="0" w:space="0" w:color="auto"/>
        </w:rPr>
        <w:t>师顾</w:t>
      </w:r>
      <w:r>
        <w:rPr>
          <w:rFonts w:ascii="宋体" w:eastAsia="宋体" w:hAnsi="MS Mincho" w:cs="宋体"/>
          <w:sz w:val="28"/>
          <w:bdr w:val="none" w:sz="0" w:space="0" w:color="auto"/>
        </w:rPr>
        <w:t>不上照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自己的孩子，直到月亮爬上了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看世界的眼睛。是您陪我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感激和尊敬您！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所有的同学。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走到同一天空下，一起追逐，一起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无数个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的白天，无数个忙碌的夜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，无数个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造，一起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，一起看着我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的一切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在熟悉的校园里，慢慢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即将离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互道一声：</w:t>
      </w:r>
      <w:r>
        <w:rPr>
          <w:rFonts w:ascii="宋体" w:eastAsia="宋体" w:cs="宋体"/>
          <w:sz w:val="28"/>
          <w:bdr w:val="none" w:sz="0" w:space="0" w:color="auto"/>
        </w:rPr>
        <w:t>¨</w:t>
      </w:r>
      <w:r>
        <w:rPr>
          <w:rFonts w:ascii="宋体" w:eastAsia="宋体" w:hAnsi="MS Mincho" w:cs="宋体"/>
          <w:sz w:val="28"/>
          <w:bdr w:val="none" w:sz="0" w:space="0" w:color="auto"/>
        </w:rPr>
        <w:t>同学，珍重！</w:t>
      </w:r>
      <w:r>
        <w:rPr>
          <w:rFonts w:ascii="宋体" w:eastAsia="宋体" w:cs="宋体"/>
          <w:sz w:val="28"/>
          <w:bdr w:val="none" w:sz="0" w:space="0" w:color="auto"/>
        </w:rPr>
        <w:t>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小学生活就要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暑假之后将在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初中生活，我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明天翟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一中以我</w:t>
      </w:r>
      <w:r>
        <w:rPr>
          <w:rFonts w:ascii="宋体" w:eastAsia="宋体" w:hAnsi="SimSun" w:cs="宋体"/>
          <w:sz w:val="28"/>
          <w:bdr w:val="none" w:sz="0" w:space="0" w:color="auto"/>
        </w:rPr>
        <w:t>们为骄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在剩余的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里，珍惜我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在母校的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的弟弟、妹妹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，做一个文明的学生，好好学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付出心血的老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最后，我再一次代表全体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生向辛勤哺育我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典礼学生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大家好，今天站在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，我的心情是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的，首先老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，即将以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走入初中的殿堂而高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；而老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心中更多的是与曾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了五年的同学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的不舍。五年了，１８００多个日日夜夜，在我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一小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沃土上，老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用青春和汗水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浇开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的智慧之花和道德之花，看着你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o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e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不甚熟悉的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懂儿童已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了有理想，有道德，有追求的翩翩少年，老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的喜悦是无以言表的。可如今收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没来得及分享，却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上要面</w:t>
      </w:r>
      <w:r>
        <w:rPr>
          <w:rFonts w:ascii="宋体" w:eastAsia="宋体" w:hAnsi="SimSun" w:cs="宋体"/>
          <w:sz w:val="28"/>
          <w:bdr w:val="none" w:sz="0" w:space="0" w:color="auto"/>
        </w:rPr>
        <w:t>对长</w:t>
      </w:r>
      <w:r>
        <w:rPr>
          <w:rFonts w:ascii="宋体" w:eastAsia="宋体" w:hAnsi="MS Mincho" w:cs="宋体"/>
          <w:sz w:val="28"/>
          <w:bdr w:val="none" w:sz="0" w:space="0" w:color="auto"/>
        </w:rPr>
        <w:t>久的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希望能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陪伴你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旅程，与你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呀！可是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注定老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要交出指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的接力棒，由初中老</w:t>
      </w:r>
      <w:r>
        <w:rPr>
          <w:rFonts w:ascii="宋体" w:eastAsia="宋体" w:hAnsi="SimSun" w:cs="宋体"/>
          <w:sz w:val="28"/>
          <w:bdr w:val="none" w:sz="0" w:space="0" w:color="auto"/>
        </w:rPr>
        <w:t>师继续</w:t>
      </w:r>
      <w:r>
        <w:rPr>
          <w:rFonts w:ascii="宋体" w:eastAsia="宋体" w:hAnsi="MS Mincho" w:cs="宋体"/>
          <w:sz w:val="28"/>
          <w:bdr w:val="none" w:sz="0" w:space="0" w:color="auto"/>
        </w:rPr>
        <w:t>陪伴你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的海洋里徜徉。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离的声</w:t>
      </w:r>
      <w:r>
        <w:rPr>
          <w:rFonts w:ascii="宋体" w:eastAsia="宋体" w:hAnsi="SimSun" w:cs="宋体"/>
          <w:sz w:val="28"/>
          <w:bdr w:val="none" w:sz="0" w:space="0" w:color="auto"/>
        </w:rPr>
        <w:t>箫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奏响，孩子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如果已不可避免，就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笑着离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珍藏起我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小学生活的快</w:t>
      </w:r>
      <w:r>
        <w:rPr>
          <w:rFonts w:ascii="宋体" w:eastAsia="宋体" w:hAnsi="SimSun" w:cs="宋体"/>
          <w:sz w:val="28"/>
          <w:bdr w:val="none" w:sz="0" w:space="0" w:color="auto"/>
        </w:rPr>
        <w:t>乐时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https://d.book118.com/085124014342011104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512401434201110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小学毕业典礼学生讲话稿精选15篇</dc:title>
  <dc:subject>在社会一步步向前发展的今天，接触并使用讲话稿的人越来越多，讲话稿具有临场有据、增强语言魅力的作用。怎么写讲话稿才能避免踩雷呢？以下是小编为大家收集的小学毕业典礼学生讲话稿，欢迎大家分享。小学毕业典礼学</dc:subject>
  <cp:keywords>小学毕业典礼学生讲话稿</cp:keywords>
  <cp:revision>0</cp:revision>
</cp:coreProperties>
</file>