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班主任个人先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进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事迹</w:t>
      </w:r>
      <w:r>
        <w:rPr>
          <w:rFonts w:ascii="宋体" w:eastAsia="黑体" w:cs="宋体"/>
          <w:b/>
          <w:sz w:val="40"/>
          <w:bdr w:val="none" w:sz="0" w:space="0" w:color="auto"/>
        </w:rPr>
        <w:t>(15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在日常学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、工作抑或是生活中，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多人都有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写事迹的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事迹都不陌生吧，事迹以先</w:t>
      </w:r>
      <w:r>
        <w:rPr>
          <w:rFonts w:ascii="宋体" w:eastAsia="宋体" w:hAnsi="SimSun" w:cs="宋体"/>
          <w:sz w:val="28"/>
          <w:bdr w:val="none" w:sz="0" w:space="0" w:color="auto"/>
        </w:rPr>
        <w:t>进对</w:t>
      </w:r>
      <w:r>
        <w:rPr>
          <w:rFonts w:ascii="宋体" w:eastAsia="宋体" w:hAnsi="MS Mincho" w:cs="宋体"/>
          <w:sz w:val="28"/>
          <w:bdr w:val="none" w:sz="0" w:space="0" w:color="auto"/>
        </w:rPr>
        <w:t>象的先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主要内容，以叙事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主要表达方式。那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的事迹到底怎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多年的班主任工作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践使我深刻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管理工作既是育人科学，又需要付出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。它需要班主任多花心思，多了解，多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察，多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。我主要是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做的：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一、要有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有高度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任心和使命感是做好班主任工作的前提，班主任的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两方面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学校布置的各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迅速及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、准确无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通无阻地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达到班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全班同学，通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种组织</w:t>
      </w:r>
      <w:r>
        <w:rPr>
          <w:rFonts w:ascii="宋体" w:eastAsia="宋体" w:hAnsi="MS Mincho" w:cs="宋体"/>
          <w:sz w:val="28"/>
          <w:bdr w:val="none" w:sz="0" w:space="0" w:color="auto"/>
        </w:rPr>
        <w:t>和教育手段，使学校各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工作得到很好的落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认为应该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视每</w:t>
      </w:r>
      <w:r>
        <w:rPr>
          <w:rFonts w:ascii="宋体" w:eastAsia="宋体" w:hAnsi="MS Mincho" w:cs="宋体"/>
          <w:sz w:val="28"/>
          <w:bdr w:val="none" w:sz="0" w:space="0" w:color="auto"/>
        </w:rPr>
        <w:t>件事情的宣</w:t>
      </w:r>
      <w:r>
        <w:rPr>
          <w:rFonts w:ascii="宋体" w:eastAsia="宋体" w:hAnsi="SimSun" w:cs="宋体"/>
          <w:sz w:val="28"/>
          <w:bdr w:val="none" w:sz="0" w:space="0" w:color="auto"/>
        </w:rPr>
        <w:t>传发动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督促、工作的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反思三个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的更多的是常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管理，例如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生打</w:t>
      </w:r>
      <w:r>
        <w:rPr>
          <w:rFonts w:ascii="宋体" w:eastAsia="宋体" w:hAnsi="SimSun" w:cs="宋体"/>
          <w:sz w:val="28"/>
          <w:bdr w:val="none" w:sz="0" w:space="0" w:color="auto"/>
        </w:rPr>
        <w:t>扫这</w:t>
      </w:r>
      <w:r>
        <w:rPr>
          <w:rFonts w:ascii="宋体" w:eastAsia="宋体" w:hAnsi="MS Mincho" w:cs="宋体"/>
          <w:sz w:val="28"/>
          <w:bdr w:val="none" w:sz="0" w:space="0" w:color="auto"/>
        </w:rPr>
        <w:t>件事情，先使学生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的重要意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，从大的方面看美化了校园，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提供了干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、整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的生活、学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境，从小的方面看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个人提供了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自己做事情机会，要做大事情先从做好小事情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始，有了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，学生做事情的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也就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一了，就有了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展具体的工作学生也会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。其次在各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工作中，要重</w:t>
      </w:r>
      <w:r>
        <w:rPr>
          <w:rFonts w:ascii="宋体" w:eastAsia="宋体" w:hAnsi="SimSun" w:cs="宋体"/>
          <w:sz w:val="28"/>
          <w:bdr w:val="none" w:sz="0" w:space="0" w:color="auto"/>
        </w:rPr>
        <w:t>视过</w:t>
      </w:r>
      <w:r>
        <w:rPr>
          <w:rFonts w:ascii="宋体" w:eastAsia="宋体" w:hAnsi="MS Mincho" w:cs="宋体"/>
          <w:sz w:val="28"/>
          <w:bdr w:val="none" w:sz="0" w:space="0" w:color="auto"/>
        </w:rPr>
        <w:t>程的指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和督促，像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不干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，原因可能有多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情况，有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任区不明确，有的是学生到校</w:t>
      </w:r>
      <w:r>
        <w:rPr>
          <w:rFonts w:ascii="宋体" w:eastAsia="宋体" w:hAnsi="SimSun" w:cs="宋体"/>
          <w:sz w:val="28"/>
          <w:bdr w:val="none" w:sz="0" w:space="0" w:color="auto"/>
        </w:rPr>
        <w:t>较晚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匆忙不干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，但也有的是学生不会干，</w:t>
      </w:r>
      <w:r>
        <w:rPr>
          <w:rFonts w:ascii="宋体" w:eastAsia="宋体" w:hAnsi="SimSun" w:cs="宋体"/>
          <w:sz w:val="28"/>
          <w:bdr w:val="none" w:sz="0" w:space="0" w:color="auto"/>
        </w:rPr>
        <w:t>每种</w:t>
      </w:r>
      <w:r>
        <w:rPr>
          <w:rFonts w:ascii="宋体" w:eastAsia="宋体" w:hAnsi="MS Mincho" w:cs="宋体"/>
          <w:sz w:val="28"/>
          <w:bdr w:val="none" w:sz="0" w:space="0" w:color="auto"/>
        </w:rPr>
        <w:t>情况要区</w:t>
      </w:r>
      <w:r>
        <w:rPr>
          <w:rFonts w:ascii="宋体" w:eastAsia="宋体" w:hAnsi="SimSun" w:cs="宋体"/>
          <w:sz w:val="28"/>
          <w:bdr w:val="none" w:sz="0" w:space="0" w:color="auto"/>
        </w:rPr>
        <w:t>别对</w:t>
      </w:r>
      <w:r>
        <w:rPr>
          <w:rFonts w:ascii="宋体" w:eastAsia="宋体" w:hAnsi="MS Mincho" w:cs="宋体"/>
          <w:sz w:val="28"/>
          <w:bdr w:val="none" w:sz="0" w:space="0" w:color="auto"/>
        </w:rPr>
        <w:t>待。有一次我看到两名女同学非常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真的擦一个窗子的玻璃，擦了足足半个多小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，也没擦干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，而另外一名男同学只用了十多分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就擦干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了一个窗子，我仔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一看那两名女同学一直在用一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湿抹布擦，玻璃上的水一干了就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的痕迹，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我在班会上，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那名男同学介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了自己擦玻璃的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名同学都学到了擦得又快有干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其次，本着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度，了解学生，做学生的具体工作。班主任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微和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。我一般到校比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早，一方面尽快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秩序，使学生尽快的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入一天的学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生活中，快到期末的几天，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几个住校的同学，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常到校特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早，忙着写作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，我就了解作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情况，学生就抱怨，作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写不完，只好早点来，有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早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都不吃。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我就与几个任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师联</w:t>
      </w:r>
      <w:r>
        <w:rPr>
          <w:rFonts w:ascii="宋体" w:eastAsia="宋体" w:hAnsi="MS Mincho" w:cs="宋体"/>
          <w:sz w:val="28"/>
          <w:bdr w:val="none" w:sz="0" w:space="0" w:color="auto"/>
        </w:rPr>
        <w:t>系，减少作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的量，同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员负责</w:t>
      </w:r>
      <w:r>
        <w:rPr>
          <w:rFonts w:ascii="宋体" w:eastAsia="宋体" w:hAnsi="MS Mincho" w:cs="宋体"/>
          <w:sz w:val="28"/>
          <w:bdr w:val="none" w:sz="0" w:space="0" w:color="auto"/>
        </w:rPr>
        <w:t>把握作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布置情况，若作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代表，找任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减少作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控制了作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量，使学生能保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和有一定的休息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班主任，一定要抱着一</w:t>
      </w:r>
      <w:r>
        <w:rPr>
          <w:rFonts w:ascii="宋体" w:eastAsia="宋体" w:hAnsi="SimSun" w:cs="宋体"/>
          <w:sz w:val="28"/>
          <w:bdr w:val="none" w:sz="0" w:space="0" w:color="auto"/>
        </w:rPr>
        <w:t>颗责</w:t>
      </w:r>
      <w:r>
        <w:rPr>
          <w:rFonts w:ascii="宋体" w:eastAsia="宋体" w:hAnsi="MS Mincho" w:cs="宋体"/>
          <w:sz w:val="28"/>
          <w:bdr w:val="none" w:sz="0" w:space="0" w:color="auto"/>
        </w:rPr>
        <w:t>任心，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常深入学生，做深入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研究工作，了解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一位学生，例如在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堂上注意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情况，在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了解学生的活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，与学生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掌握学生的思想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等，并通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日常的学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和工作等各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，在思想上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性的教育和引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，帮助学生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正确的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念。班主任工作是辛苦的，但我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要苦在其中，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在其中。只要有了高度的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任心，就会在工作中想方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管理好，从而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造一个和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二、要有科学的管理机制。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认为对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的科学管理主要集中体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几个字。基本思想是依靠学生，健全制度，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化分工，常抓不懈。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就是遵守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明的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范。在班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 xml:space="preserve"> “</w:t>
      </w:r>
      <w:r>
        <w:rPr>
          <w:rFonts w:ascii="宋体" w:eastAsia="宋体" w:hAnsi="MS Mincho" w:cs="宋体"/>
          <w:sz w:val="28"/>
          <w:bdr w:val="none" w:sz="0" w:space="0" w:color="auto"/>
        </w:rPr>
        <w:t>由学生自主管理班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建一个文明守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互助、勤学上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体，不能只靠教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要有良好学生管理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伍和管理机制。作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班主任，要做的工作多而繁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，如果不能建立一个良好的班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委，各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工作就很</w:t>
      </w:r>
      <w:r>
        <w:rPr>
          <w:rFonts w:ascii="宋体" w:eastAsia="宋体" w:hAnsi="SimSun" w:cs="宋体"/>
          <w:sz w:val="28"/>
          <w:bdr w:val="none" w:sz="0" w:space="0" w:color="auto"/>
        </w:rPr>
        <w:t>难顺</w:t>
      </w:r>
      <w:r>
        <w:rPr>
          <w:rFonts w:ascii="宋体" w:eastAsia="宋体" w:hAnsi="MS Mincho" w:cs="宋体"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展下去。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一新学期的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始，我都会花很大的心思培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的骨干力量，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学生自己管理自己。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松，而且可以培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了班干部的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能力。在班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管理中要相信学生，依靠学生，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学生。同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学生的工作及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、支持，以便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明确，班里的一般事情都由班</w:t>
      </w:r>
      <w:r>
        <w:rPr>
          <w:rFonts w:ascii="宋体" w:eastAsia="宋体" w:hAnsi="SimSun" w:cs="宋体"/>
          <w:sz w:val="28"/>
          <w:bdr w:val="none" w:sz="0" w:space="0" w:color="auto"/>
        </w:rPr>
        <w:t>长总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具体工作分工到各个班委成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日常工作量化管理机制。由各个班委根据学校的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合本班的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情况，制定班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日常工作量化管理制度。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、各班委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行打分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周一</w:t>
      </w:r>
      <w:r>
        <w:rPr>
          <w:rFonts w:ascii="宋体" w:eastAsia="宋体" w:hAnsi="SimSun" w:cs="宋体"/>
          <w:sz w:val="28"/>
          <w:bdr w:val="none" w:sz="0" w:space="0" w:color="auto"/>
        </w:rPr>
        <w:t>汇总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、定期通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周班会，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各小</w:t>
      </w:r>
      <w:r>
        <w:rPr>
          <w:rFonts w:ascii="宋体" w:eastAsia="宋体" w:hAnsi="SimSun" w:cs="宋体"/>
          <w:sz w:val="28"/>
          <w:bdr w:val="none" w:sz="0" w:space="0" w:color="auto"/>
        </w:rPr>
        <w:t>组总积</w:t>
      </w:r>
      <w:r>
        <w:rPr>
          <w:rFonts w:ascii="宋体" w:eastAsia="宋体" w:hAnsi="MS Mincho" w:cs="宋体"/>
          <w:sz w:val="28"/>
          <w:bdr w:val="none" w:sz="0" w:space="0" w:color="auto"/>
        </w:rPr>
        <w:t>分及排名情况，并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和个人在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。使学生学有榜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，赶有目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，人人从我做起，向自治</w:t>
      </w:r>
      <w:r>
        <w:rPr>
          <w:rFonts w:ascii="宋体" w:eastAsia="宋体" w:hAnsi="SimSun" w:cs="宋体"/>
          <w:sz w:val="28"/>
          <w:bdr w:val="none" w:sz="0" w:space="0" w:color="auto"/>
        </w:rPr>
        <w:t>迈进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一制度既</w:t>
      </w:r>
      <w:r>
        <w:rPr>
          <w:rFonts w:ascii="宋体" w:eastAsia="宋体" w:hAnsi="SimSun" w:cs="宋体"/>
          <w:sz w:val="28"/>
          <w:bdr w:val="none" w:sz="0" w:space="0" w:color="auto"/>
        </w:rPr>
        <w:t>调动每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极性、自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性，有凝聚小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的力量，从而提高班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的整体素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水平，</w:t>
      </w:r>
      <w:r>
        <w:rPr>
          <w:rFonts w:ascii="宋体" w:eastAsia="宋体" w:hAnsi="SimSun" w:cs="宋体"/>
          <w:sz w:val="28"/>
          <w:bdr w:val="none" w:sz="0" w:space="0" w:color="auto"/>
        </w:rPr>
        <w:t>为创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奠定了基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化分工。在班委的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具体工作的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展是以小</w:t>
      </w:r>
      <w:r>
        <w:rPr>
          <w:rFonts w:ascii="宋体" w:eastAsia="宋体" w:hAnsi="SimSun" w:cs="宋体"/>
          <w:sz w:val="28"/>
          <w:bdr w:val="none" w:sz="0" w:space="0" w:color="auto"/>
        </w:rPr>
        <w:t>组为单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的，小</w:t>
      </w:r>
      <w:r>
        <w:rPr>
          <w:rFonts w:ascii="宋体" w:eastAsia="宋体" w:hAnsi="SimSun" w:cs="宋体"/>
          <w:sz w:val="28"/>
          <w:bdr w:val="none" w:sz="0" w:space="0" w:color="auto"/>
        </w:rPr>
        <w:t>组长负责组员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步细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任。此外，根据班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还设</w:t>
      </w:r>
      <w:r>
        <w:rPr>
          <w:rFonts w:ascii="宋体" w:eastAsia="宋体" w:hAnsi="MS Mincho" w:cs="宋体"/>
          <w:sz w:val="28"/>
          <w:bdr w:val="none" w:sz="0" w:space="0" w:color="auto"/>
        </w:rPr>
        <w:t>立了其他的管理角色，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桌椅管理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””</w:t>
      </w:r>
      <w:r>
        <w:rPr>
          <w:rFonts w:ascii="宋体" w:eastAsia="宋体" w:hAnsi="MS Mincho" w:cs="宋体"/>
          <w:sz w:val="28"/>
          <w:bdr w:val="none" w:sz="0" w:space="0" w:color="auto"/>
        </w:rPr>
        <w:t>平台管理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” “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容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检查员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水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” “</w:t>
      </w:r>
      <w:r>
        <w:rPr>
          <w:rFonts w:ascii="宋体" w:eastAsia="宋体" w:hAnsi="SimSun" w:cs="宋体"/>
          <w:sz w:val="28"/>
          <w:bdr w:val="none" w:sz="0" w:space="0" w:color="auto"/>
        </w:rPr>
        <w:t>门长</w:t>
      </w:r>
      <w:r>
        <w:rPr>
          <w:rFonts w:ascii="宋体" w:eastAsia="宋体" w:cs="宋体"/>
          <w:sz w:val="28"/>
          <w:bdr w:val="none" w:sz="0" w:space="0" w:color="auto"/>
        </w:rPr>
        <w:t xml:space="preserve">” </w:t>
      </w:r>
      <w:r>
        <w:rPr>
          <w:rFonts w:ascii="宋体" w:eastAsia="宋体" w:hAnsi="MS Mincho" w:cs="宋体"/>
          <w:sz w:val="28"/>
          <w:bdr w:val="none" w:sz="0" w:space="0" w:color="auto"/>
        </w:rPr>
        <w:t>等官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衔</w:t>
      </w:r>
      <w:r>
        <w:rPr>
          <w:rFonts w:ascii="宋体" w:eastAsia="宋体" w:hAnsi="MS Mincho" w:cs="宋体"/>
          <w:sz w:val="28"/>
          <w:bdr w:val="none" w:sz="0" w:space="0" w:color="auto"/>
        </w:rPr>
        <w:t>，管理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位得以极大丰富，使学生个个有了当班干部的机会，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了学生自我管理的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工作常抓不懈。班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的班委有了，制度有了，不能万事大吉，要指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好学生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极有效的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展工作，需要班主任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不足的班委指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三分</w:t>
      </w:r>
      <w:r>
        <w:rPr>
          <w:rFonts w:ascii="宋体" w:eastAsia="宋体" w:hAnsi="SimSun" w:cs="宋体"/>
          <w:sz w:val="28"/>
          <w:bdr w:val="none" w:sz="0" w:space="0" w:color="auto"/>
        </w:rPr>
        <w:t>钟热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予鼓励，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工作中遇到的困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予帮助，确保各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工作得到落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三、要有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容、平等的心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今教育面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的学生千差万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有着各自的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就决定我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班主任需要有一</w:t>
      </w:r>
      <w:r>
        <w:rPr>
          <w:rFonts w:ascii="宋体" w:eastAsia="宋体" w:hAnsi="SimSun" w:cs="宋体"/>
          <w:sz w:val="28"/>
          <w:bdr w:val="none" w:sz="0" w:space="0" w:color="auto"/>
        </w:rPr>
        <w:t>颗宽</w:t>
      </w:r>
      <w:r>
        <w:rPr>
          <w:rFonts w:ascii="宋体" w:eastAsia="宋体" w:hAnsi="MS Mincho" w:cs="宋体"/>
          <w:sz w:val="28"/>
          <w:bdr w:val="none" w:sz="0" w:space="0" w:color="auto"/>
        </w:rPr>
        <w:t>容的心。班主任的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容心很大程度上就是要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容学生的不足，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予学生改正的建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。古</w:t>
      </w:r>
      <w:r>
        <w:rPr>
          <w:rFonts w:ascii="宋体" w:eastAsia="宋体" w:hAnsi="SimSun" w:cs="宋体"/>
          <w:sz w:val="28"/>
          <w:bdr w:val="none" w:sz="0" w:space="0" w:color="auto"/>
        </w:rPr>
        <w:t>语说</w:t>
      </w:r>
      <w:r>
        <w:rPr>
          <w:rFonts w:ascii="宋体" w:eastAsia="宋体" w:hAnsi="MS Mincho" w:cs="宋体"/>
          <w:sz w:val="28"/>
          <w:bdr w:val="none" w:sz="0" w:space="0" w:color="auto"/>
        </w:rPr>
        <w:t>得好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人无完人，金无足赤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，是人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展中的学生，所表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出来的不足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欠佳的学生不能把他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一棍子打入冷</w:t>
      </w:r>
      <w:r>
        <w:rPr>
          <w:rFonts w:ascii="宋体" w:eastAsia="宋体" w:hAnsi="SimSun" w:cs="宋体"/>
          <w:sz w:val="28"/>
          <w:bdr w:val="none" w:sz="0" w:space="0" w:color="auto"/>
        </w:rPr>
        <w:t>宫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的自尊，</w:t>
      </w:r>
      <w:r>
        <w:rPr>
          <w:rFonts w:ascii="宋体" w:eastAsia="宋体" w:hAnsi="SimSun" w:cs="宋体"/>
          <w:sz w:val="28"/>
          <w:bdr w:val="none" w:sz="0" w:space="0" w:color="auto"/>
        </w:rPr>
        <w:t>毁灭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展的内在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机；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有缺点的学生也决不能一味的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斥或是尖刻的挖苦，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害学生的自尊心。学生的人格和老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的人格是平等的，拿出一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真心来，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学生知道你所做的一切都是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了他，适当的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容，学生会感激你的，而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容心正是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融洽的一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剂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。前一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段班</w:t>
      </w:r>
      <w:r>
        <w:rPr>
          <w:rFonts w:ascii="宋体" w:eastAsia="宋体" w:hAnsi="SimSun" w:cs="宋体"/>
          <w:sz w:val="28"/>
          <w:bdr w:val="none" w:sz="0" w:space="0" w:color="auto"/>
        </w:rPr>
        <w:t>级刚刚发</w:t>
      </w:r>
      <w:r>
        <w:rPr>
          <w:rFonts w:ascii="宋体" w:eastAsia="宋体" w:hAnsi="MS Mincho" w:cs="宋体"/>
          <w:sz w:val="28"/>
          <w:bdr w:val="none" w:sz="0" w:space="0" w:color="auto"/>
        </w:rPr>
        <w:t>生的一件事情，老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会，学生在上自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，一名成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很差的同学在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笑，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上任的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几次在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堂上制止，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生置之不理，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非常生气，</w:t>
      </w:r>
      <w:r>
        <w:rPr>
          <w:rFonts w:ascii="宋体" w:eastAsia="宋体" w:hAnsi="SimSun" w:cs="宋体"/>
          <w:sz w:val="28"/>
          <w:bdr w:val="none" w:sz="0" w:space="0" w:color="auto"/>
        </w:rPr>
        <w:t>认为该</w:t>
      </w:r>
      <w:r>
        <w:rPr>
          <w:rFonts w:ascii="宋体" w:eastAsia="宋体" w:hAnsi="MS Mincho" w:cs="宋体"/>
          <w:sz w:val="28"/>
          <w:bdr w:val="none" w:sz="0" w:space="0" w:color="auto"/>
        </w:rPr>
        <w:t>学生故意和自己作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，找到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生理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去两个人打了起来，后果是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手被咬破，那名男生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被抓破。我在知道两人打架的事情后，做了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，先是分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找两名同学了解情况，然后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个人反思自己做的不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的地方，根据反思我先是肯定了他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到自己的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，然后批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的不冷静，以及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犯了校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，要求他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互相道歉，教育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做班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工作不能使用武力，要人人平等，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究方法，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次打架。事后，我</w:t>
      </w:r>
      <w:r>
        <w:rPr>
          <w:rFonts w:ascii="宋体" w:eastAsia="宋体" w:hAnsi="SimSun" w:cs="宋体"/>
          <w:sz w:val="28"/>
          <w:bdr w:val="none" w:sz="0" w:space="0" w:color="auto"/>
        </w:rPr>
        <w:t>发现纪</w:t>
      </w:r>
      <w:r>
        <w:rPr>
          <w:rFonts w:ascii="宋体" w:eastAsia="宋体" w:hAnsi="MS Mincho" w:cs="宋体"/>
          <w:sz w:val="28"/>
          <w:bdr w:val="none" w:sz="0" w:space="0" w:color="auto"/>
        </w:rPr>
        <w:t>律委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任了，而那位同学也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以前遵守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容并不是无原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、无限度的，否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就成了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度迁就，助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学生的不良行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，要有一个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各方面渠道了解学生不良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气的来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去脉，采取一定的思想工作方法教育后，随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，使后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生朝着好的方向不断前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生的点滴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，鼓励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主，碰到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长联</w:t>
      </w:r>
      <w:r>
        <w:rPr>
          <w:rFonts w:ascii="宋体" w:eastAsia="宋体" w:hAnsi="MS Mincho" w:cs="宋体"/>
          <w:sz w:val="28"/>
          <w:bdr w:val="none" w:sz="0" w:space="0" w:color="auto"/>
        </w:rPr>
        <w:t>系，家校配合，形成合力。一个后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化不是一朝一夕可以完成的。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旧病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固的。不怕反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，狠抓反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，当然要注意工作方法的改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，以真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感化他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之，班主任工作是富有挑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性的，需要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情，高度的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任心，也需要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究方法，做到一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一弛，有分寸，有尺度。作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情与科学融入到班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管理工作中去，把属于我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的那片园地管理得天清日朗，使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段共同走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的日子在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的心目中成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最美好的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得到的将是一个美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的世界。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是太阳底下最光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神圣的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需要一大批德才兼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、默默辛勤耕耘的敬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者。十年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木、百年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人，教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一特定的内涵，决定了它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生都要像燃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的蜡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向世人承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着光明与奉献的坦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，一旦投入其中，奉献精神将成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其生命</w:t>
      </w:r>
      <w:r>
        <w:rPr>
          <w:rFonts w:ascii="宋体" w:eastAsia="宋体" w:hAnsi="SimSun" w:cs="宋体"/>
          <w:sz w:val="28"/>
          <w:bdr w:val="none" w:sz="0" w:space="0" w:color="auto"/>
        </w:rPr>
        <w:t>驿</w:t>
      </w:r>
      <w:r>
        <w:rPr>
          <w:rFonts w:ascii="宋体" w:eastAsia="宋体" w:hAnsi="MS Mincho" w:cs="宋体"/>
          <w:sz w:val="28"/>
          <w:bdr w:val="none" w:sz="0" w:space="0" w:color="auto"/>
        </w:rPr>
        <w:t>站的主旋律。当我初中</w:t>
      </w:r>
      <w:r>
        <w:rPr>
          <w:rFonts w:ascii="宋体" w:eastAsia="宋体" w:hAnsi="SimSun" w:cs="宋体"/>
          <w:sz w:val="28"/>
          <w:bdr w:val="none" w:sz="0" w:space="0" w:color="auto"/>
        </w:rPr>
        <w:t>毕业报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范学院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，就深深地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一崇高的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，并立志将来要做一名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95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后，我毫不犹豫地走上了小学教育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位。几年的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雨磨砺，使我由教育</w:t>
      </w:r>
      <w:r>
        <w:rPr>
          <w:rFonts w:ascii="宋体" w:eastAsia="宋体" w:hAnsi="SimSun" w:cs="宋体"/>
          <w:sz w:val="28"/>
          <w:bdr w:val="none" w:sz="0" w:space="0" w:color="auto"/>
        </w:rPr>
        <w:t>战线</w:t>
      </w:r>
      <w:r>
        <w:rPr>
          <w:rFonts w:ascii="宋体" w:eastAsia="宋体" w:hAnsi="MS Mincho" w:cs="宋体"/>
          <w:sz w:val="28"/>
          <w:bdr w:val="none" w:sz="0" w:space="0" w:color="auto"/>
        </w:rPr>
        <w:t>上的一名新兵成</w:t>
      </w:r>
      <w:r>
        <w:rPr>
          <w:rFonts w:ascii="宋体" w:eastAsia="宋体" w:hAnsi="SimSun" w:cs="宋体"/>
          <w:sz w:val="28"/>
          <w:bdr w:val="none" w:sz="0" w:space="0" w:color="auto"/>
        </w:rPr>
        <w:t>长为镇</w:t>
      </w:r>
      <w:r>
        <w:rPr>
          <w:rFonts w:ascii="宋体" w:eastAsia="宋体" w:hAnsi="MS Mincho" w:cs="宋体"/>
          <w:sz w:val="28"/>
          <w:bdr w:val="none" w:sz="0" w:space="0" w:color="auto"/>
        </w:rPr>
        <w:t>、学校的骨干教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育人平凡的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位上奉献着一名普通人民教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的火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与赤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一、拼搏在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闪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光的事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，除了具有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要有渊博的学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与拼搏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的精神。从教几年来，我曾多次担任班主任工作。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送一届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班都像打一</w:t>
      </w:r>
      <w:r>
        <w:rPr>
          <w:rFonts w:ascii="宋体" w:eastAsia="宋体" w:hAnsi="SimSun" w:cs="宋体"/>
          <w:sz w:val="28"/>
          <w:bdr w:val="none" w:sz="0" w:space="0" w:color="auto"/>
        </w:rPr>
        <w:t>场战</w:t>
      </w:r>
      <w:r>
        <w:rPr>
          <w:rFonts w:ascii="宋体" w:eastAsia="宋体" w:hAnsi="MS Mincho" w:cs="宋体"/>
          <w:sz w:val="28"/>
          <w:bdr w:val="none" w:sz="0" w:space="0" w:color="auto"/>
        </w:rPr>
        <w:t>役，和学期校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、科任老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密切配合，运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帷幄，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心地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心体恤着学生的疾苦，商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着一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又一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的工作方案。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定的目</w:t>
      </w:r>
      <w:r>
        <w:rPr>
          <w:rFonts w:ascii="宋体" w:eastAsia="宋体" w:hAnsi="SimSun" w:cs="宋体"/>
          <w:sz w:val="28"/>
          <w:bdr w:val="none" w:sz="0" w:space="0" w:color="auto"/>
        </w:rPr>
        <w:t>标总</w:t>
      </w:r>
      <w:r>
        <w:rPr>
          <w:rFonts w:ascii="宋体" w:eastAsia="宋体" w:hAnsi="MS Mincho" w:cs="宋体"/>
          <w:sz w:val="28"/>
          <w:bdr w:val="none" w:sz="0" w:space="0" w:color="auto"/>
        </w:rPr>
        <w:t>是只能成功不能失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此我</w:t>
      </w:r>
      <w:r>
        <w:rPr>
          <w:rFonts w:ascii="宋体" w:eastAsia="宋体" w:hAnsi="SimSun" w:cs="宋体"/>
          <w:sz w:val="28"/>
          <w:bdr w:val="none" w:sz="0" w:space="0" w:color="auto"/>
        </w:rPr>
        <w:t>牺</w:t>
      </w:r>
      <w:r>
        <w:rPr>
          <w:rFonts w:ascii="宋体" w:eastAsia="宋体" w:hAnsi="MS Mincho" w:cs="宋体"/>
          <w:sz w:val="28"/>
          <w:bdr w:val="none" w:sz="0" w:space="0" w:color="auto"/>
        </w:rPr>
        <w:t>牲了无数个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假日和星期天的休息，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着我的学生，把自己全部的精力都放在教育教学上。在一串串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光数字的背后洒下的是辛勤的汗水和一次次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的拼搏。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回想着昔日的辛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，望着家</w:t>
      </w:r>
      <w:r>
        <w:rPr>
          <w:rFonts w:ascii="宋体" w:eastAsia="宋体" w:hAnsi="SimSun" w:cs="宋体"/>
          <w:sz w:val="28"/>
          <w:bdr w:val="none" w:sz="0" w:space="0" w:color="auto"/>
        </w:rPr>
        <w:t>长们满</w:t>
      </w:r>
      <w:r>
        <w:rPr>
          <w:rFonts w:ascii="宋体" w:eastAsia="宋体" w:hAnsi="MS Mincho" w:cs="宋体"/>
          <w:sz w:val="28"/>
          <w:bdr w:val="none" w:sz="0" w:space="0" w:color="auto"/>
        </w:rPr>
        <w:t>意的微笑，我由衷地感到作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傲与幸福，我欣慰我自豪，因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我是一名光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二、奉献在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岗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位，无怨无悔：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职业选择</w:t>
      </w:r>
      <w:r>
        <w:rPr>
          <w:rFonts w:ascii="宋体" w:eastAsia="宋体" w:hAnsi="MS Mincho" w:cs="宋体"/>
          <w:sz w:val="28"/>
          <w:bdr w:val="none" w:sz="0" w:space="0" w:color="auto"/>
        </w:rPr>
        <w:t>的本身就意味着奉献与</w:t>
      </w:r>
      <w:r>
        <w:rPr>
          <w:rFonts w:ascii="宋体" w:eastAsia="宋体" w:hAnsi="SimSun" w:cs="宋体"/>
          <w:sz w:val="28"/>
          <w:bdr w:val="none" w:sz="0" w:space="0" w:color="auto"/>
        </w:rPr>
        <w:t>牺</w:t>
      </w:r>
      <w:r>
        <w:rPr>
          <w:rFonts w:ascii="宋体" w:eastAsia="宋体" w:hAnsi="MS Mincho" w:cs="宋体"/>
          <w:sz w:val="28"/>
          <w:bdr w:val="none" w:sz="0" w:space="0" w:color="auto"/>
        </w:rPr>
        <w:t>牲，奉献的越多，付出的也就越多。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一工作跨越了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空的界限，无法用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和金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来衡量教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以其博大的心胸接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热爱每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一位学生，直到她退休离</w:t>
      </w:r>
      <w:r>
        <w:rPr>
          <w:rFonts w:ascii="宋体" w:eastAsia="宋体" w:hAnsi="SimSun" w:cs="宋体"/>
          <w:sz w:val="28"/>
          <w:bdr w:val="none" w:sz="0" w:space="0" w:color="auto"/>
        </w:rPr>
        <w:t>开这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位。从教十年的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斗，使我深深地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悟理解到教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的一生是奉献博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一生的真正意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学生王力明，父母离异后失去母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，得不到家庭的温暖，在班上抬不起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来，曾一度想不上学了，我多次找他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同学都是他的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人，鼓励他抬起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来做人，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，做生活的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者。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位失去母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的孩子得到正常孩子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得到的温暖，我便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他以偏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来笔、本，使他不担心学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用品的不足；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生活条件好的班干部和同学捐衣捐鞋，使他不愁穿戴；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上，我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常走到他的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桌旁，帮助启迪他的智慧；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，我和一些同学主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同他一起打沙包、踢</w:t>
      </w:r>
      <w:r>
        <w:rPr>
          <w:rFonts w:ascii="宋体" w:eastAsia="宋体" w:hAnsi="SimSun" w:cs="宋体"/>
          <w:sz w:val="28"/>
          <w:bdr w:val="none" w:sz="0" w:space="0" w:color="auto"/>
        </w:rPr>
        <w:t>踺</w:t>
      </w:r>
      <w:r>
        <w:rPr>
          <w:rFonts w:ascii="宋体" w:eastAsia="宋体" w:hAnsi="MS Mincho" w:cs="宋体"/>
          <w:sz w:val="28"/>
          <w:bdr w:val="none" w:sz="0" w:space="0" w:color="auto"/>
        </w:rPr>
        <w:t>子、跳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绢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一天早晨，他没吃早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，我知道后，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来早点，当我把面包、汽水和火腿</w:t>
      </w:r>
      <w:r>
        <w:rPr>
          <w:rFonts w:ascii="宋体" w:eastAsia="宋体" w:hAnsi="SimSun" w:cs="宋体"/>
          <w:sz w:val="28"/>
          <w:bdr w:val="none" w:sz="0" w:space="0" w:color="auto"/>
        </w:rPr>
        <w:t>肠摆</w:t>
      </w:r>
      <w:r>
        <w:rPr>
          <w:rFonts w:ascii="宋体" w:eastAsia="宋体" w:hAnsi="MS Mincho" w:cs="宋体"/>
          <w:sz w:val="28"/>
          <w:bdr w:val="none" w:sz="0" w:space="0" w:color="auto"/>
        </w:rPr>
        <w:t>在他面前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得流下了泪。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心，使他不但没有失学，而且学会了感激，他在《我在班集体中》的主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班会上激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然失去了母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，但我却得到了更多的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，我在班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大家庭中得到的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最多最真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将在我一生中留下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正因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学生感到老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都愿意跟我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，有不解的学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上、生活上的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，都愿意得到我的指点。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明，真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是教育的基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，是通往孩子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心灵深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通行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。有了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个通行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，学生的心扉才会向你敞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，你的教育才是有效的。你才可能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好班集体。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三、廉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洁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从教，不以教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谋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在改革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放商品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大潮中，拜金主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思想冲</w:t>
      </w:r>
      <w:r>
        <w:rPr>
          <w:rFonts w:ascii="宋体" w:eastAsia="宋体" w:hAnsi="SimSun" w:cs="宋体"/>
          <w:sz w:val="28"/>
          <w:bdr w:val="none" w:sz="0" w:space="0" w:color="auto"/>
        </w:rPr>
        <w:t>击围绕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个人的生活。曾几何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了以教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私等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坏教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形象的丑</w:t>
      </w:r>
      <w:r>
        <w:rPr>
          <w:rFonts w:ascii="宋体" w:eastAsia="宋体" w:hAnsi="SimSun" w:cs="宋体"/>
          <w:sz w:val="28"/>
          <w:bdr w:val="none" w:sz="0" w:space="0" w:color="auto"/>
        </w:rPr>
        <w:t>恶现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象，在社会上引起了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烈的反响。面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新的形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要从我做起，重塑人民教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的良好形象，教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的生活是清苦些，但人活在世上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是要有点精神的。已</w:t>
      </w:r>
      <w:r>
        <w:rPr>
          <w:rFonts w:ascii="宋体" w:eastAsia="宋体" w:hAnsi="SimSun" w:cs="宋体"/>
          <w:sz w:val="28"/>
          <w:bdr w:val="none" w:sz="0" w:space="0" w:color="auto"/>
        </w:rPr>
        <w:t>经毕业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在正学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的学生，分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段都有知道我有一个公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：那就是不收学生与家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的礼物礼金。</w:t>
      </w:r>
      <w:r>
        <w:rPr>
          <w:rFonts w:ascii="宋体" w:eastAsia="宋体" w:hAnsi="SimSun" w:cs="宋体"/>
          <w:sz w:val="28"/>
          <w:bdr w:val="none" w:sz="0" w:space="0" w:color="auto"/>
        </w:rPr>
        <w:t>每带</w:t>
      </w:r>
      <w:r>
        <w:rPr>
          <w:rFonts w:ascii="宋体" w:eastAsia="宋体" w:hAnsi="MS Mincho" w:cs="宋体"/>
          <w:sz w:val="28"/>
          <w:bdr w:val="none" w:sz="0" w:space="0" w:color="auto"/>
        </w:rPr>
        <w:t>一个班，我都在入学后的第一个班会上公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向学生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我不求你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私事，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们监</w:t>
      </w:r>
      <w:r>
        <w:rPr>
          <w:rFonts w:ascii="宋体" w:eastAsia="宋体" w:hAnsi="MS Mincho" w:cs="宋体"/>
          <w:sz w:val="28"/>
          <w:bdr w:val="none" w:sz="0" w:space="0" w:color="auto"/>
        </w:rPr>
        <w:t>督。如果一旦有求于家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，一定是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或学校的公事。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所以在日后的学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生活中教育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位学生都得心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手，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系融洽而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，学生心理平衡，</w:t>
      </w:r>
      <w:r>
        <w:rPr>
          <w:rFonts w:ascii="宋体" w:eastAsia="宋体" w:hAnsi="SimSun" w:cs="宋体"/>
          <w:sz w:val="28"/>
          <w:bdr w:val="none" w:sz="0" w:space="0" w:color="auto"/>
        </w:rPr>
        <w:t>钦</w:t>
      </w:r>
      <w:r>
        <w:rPr>
          <w:rFonts w:ascii="宋体" w:eastAsia="宋体" w:hAnsi="MS Mincho" w:cs="宋体"/>
          <w:sz w:val="28"/>
          <w:bdr w:val="none" w:sz="0" w:space="0" w:color="auto"/>
        </w:rPr>
        <w:t>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德与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cs="宋体"/>
          <w:sz w:val="28"/>
          <w:bdr w:val="none" w:sz="0" w:space="0" w:color="auto"/>
        </w:rPr>
        <w:t>19xx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的学生中，家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光是司机的就有数人，三年中我从未因个人的私事求他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一趟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19xx</w:t>
      </w:r>
      <w:r>
        <w:rPr>
          <w:rFonts w:ascii="宋体" w:eastAsia="宋体" w:hAnsi="MS Mincho" w:cs="宋体"/>
          <w:sz w:val="28"/>
          <w:bdr w:val="none" w:sz="0" w:space="0" w:color="auto"/>
        </w:rPr>
        <w:t>年秋，一位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分到我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的同学，眼睛近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，我及</w:t>
      </w:r>
      <w:r>
        <w:rPr>
          <w:rFonts w:ascii="宋体" w:eastAsia="宋体" w:hAnsi="SimSun" w:cs="宋体"/>
          <w:sz w:val="28"/>
          <w:bdr w:val="none" w:sz="0" w:space="0" w:color="auto"/>
        </w:rPr>
        <w:t>时给调</w:t>
      </w:r>
      <w:r>
        <w:rPr>
          <w:rFonts w:ascii="宋体" w:eastAsia="宋体" w:hAnsi="MS Mincho" w:cs="宋体"/>
          <w:sz w:val="28"/>
          <w:bdr w:val="none" w:sz="0" w:space="0" w:color="auto"/>
        </w:rPr>
        <w:t>到了前排。教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前夕的一个中午，家</w:t>
      </w:r>
      <w:r>
        <w:rPr>
          <w:rFonts w:ascii="宋体" w:eastAsia="宋体" w:hAnsi="SimSun" w:cs="宋体"/>
          <w:sz w:val="28"/>
          <w:bdr w:val="none" w:sz="0" w:space="0" w:color="auto"/>
        </w:rPr>
        <w:t>长给</w:t>
      </w:r>
      <w:r>
        <w:rPr>
          <w:rFonts w:ascii="宋体" w:eastAsia="宋体" w:hAnsi="MS Mincho" w:cs="宋体"/>
          <w:sz w:val="28"/>
          <w:bdr w:val="none" w:sz="0" w:space="0" w:color="auto"/>
        </w:rPr>
        <w:t>我送来了一封信，我当即打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散落在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公桌上，我告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那位家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这钱</w:t>
      </w:r>
      <w:r>
        <w:rPr>
          <w:rFonts w:ascii="宋体" w:eastAsia="宋体" w:hAnsi="MS Mincho" w:cs="宋体"/>
          <w:sz w:val="28"/>
          <w:bdr w:val="none" w:sz="0" w:space="0" w:color="auto"/>
        </w:rPr>
        <w:t>我是不会要的，随即婉言拒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98</w:t>
      </w:r>
      <w:r>
        <w:rPr>
          <w:rFonts w:ascii="宋体" w:eastAsia="宋体" w:hAnsi="MS Mincho" w:cs="宋体"/>
          <w:sz w:val="28"/>
          <w:bdr w:val="none" w:sz="0" w:space="0" w:color="auto"/>
        </w:rPr>
        <w:t>年秋季，教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前夕，我在班会上公</w:t>
      </w:r>
      <w:r>
        <w:rPr>
          <w:rFonts w:ascii="宋体" w:eastAsia="宋体" w:hAnsi="SimSun" w:cs="宋体"/>
          <w:sz w:val="28"/>
          <w:bdr w:val="none" w:sz="0" w:space="0" w:color="auto"/>
        </w:rPr>
        <w:t>开说</w:t>
      </w:r>
      <w:r>
        <w:rPr>
          <w:rFonts w:ascii="宋体" w:eastAsia="宋体" w:hAnsi="MS Mincho" w:cs="宋体"/>
          <w:sz w:val="28"/>
          <w:bdr w:val="none" w:sz="0" w:space="0" w:color="auto"/>
        </w:rPr>
        <w:t>了拒收学生礼品礼金的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过节</w:t>
      </w:r>
      <w:r>
        <w:rPr>
          <w:rFonts w:ascii="宋体" w:eastAsia="宋体" w:hAnsi="MS Mincho" w:cs="宋体"/>
          <w:sz w:val="28"/>
          <w:bdr w:val="none" w:sz="0" w:space="0" w:color="auto"/>
        </w:rPr>
        <w:t>那天，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是有多位家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找到我要送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西。一位家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先后两次找到我，要送我一件价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几百余元的高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皮包，都一一的被我婉言</w:t>
      </w:r>
      <w:r>
        <w:rPr>
          <w:rFonts w:ascii="宋体" w:eastAsia="宋体" w:hAnsi="SimSun" w:cs="宋体"/>
          <w:sz w:val="28"/>
          <w:bdr w:val="none" w:sz="0" w:space="0" w:color="auto"/>
        </w:rPr>
        <w:t>谢绝</w:t>
      </w:r>
      <w:r>
        <w:rPr>
          <w:rFonts w:ascii="宋体" w:eastAsia="宋体" w:hAnsi="MS Mincho" w:cs="宋体"/>
          <w:sz w:val="28"/>
          <w:bdr w:val="none" w:sz="0" w:space="0" w:color="auto"/>
        </w:rPr>
        <w:t>了。事后，一位家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来到校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室，向学校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了我良好的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些年来，我表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出了一位人民教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有的高尚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德，今后我将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廉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自律，勤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四、用心育桃李、竭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多奉献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学生是教育学生的基本前提，是教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的美德。教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要在市</w:t>
      </w:r>
      <w:r>
        <w:rPr>
          <w:rFonts w:ascii="宋体" w:eastAsia="宋体" w:hAnsi="SimSun" w:cs="宋体"/>
          <w:sz w:val="28"/>
          <w:bdr w:val="none" w:sz="0" w:space="0" w:color="auto"/>
        </w:rPr>
        <w:t>场经济</w:t>
      </w:r>
      <w:r>
        <w:rPr>
          <w:rFonts w:ascii="宋体" w:eastAsia="宋体" w:hAnsi="MS Mincho" w:cs="宋体"/>
          <w:sz w:val="28"/>
          <w:bdr w:val="none" w:sz="0" w:space="0" w:color="auto"/>
        </w:rPr>
        <w:t>新的形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下研究社会、家庭、学校教育中出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的一些新情况，了解学生的疾苦，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排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的温暖，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是激励学生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99</w:t>
      </w:r>
      <w:r>
        <w:rPr>
          <w:rFonts w:ascii="宋体" w:eastAsia="宋体" w:hAnsi="MS Mincho" w:cs="宋体"/>
          <w:sz w:val="28"/>
          <w:bdr w:val="none" w:sz="0" w:space="0" w:color="auto"/>
        </w:rPr>
        <w:t>年上学期，班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有位女同学，情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消沉，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后我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心地和她交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，她哭着告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我，她父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没有工作，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整天的玩麻将，她一气之下住到同学家。望着学生</w:t>
      </w:r>
      <w:r>
        <w:rPr>
          <w:rFonts w:ascii="宋体" w:eastAsia="宋体" w:hAnsi="SimSun" w:cs="宋体"/>
          <w:sz w:val="28"/>
          <w:bdr w:val="none" w:sz="0" w:space="0" w:color="auto"/>
        </w:rPr>
        <w:t>苍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愁的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种对</w:t>
      </w:r>
      <w:r>
        <w:rPr>
          <w:rFonts w:ascii="宋体" w:eastAsia="宋体" w:hAnsi="MS Mincho" w:cs="宋体"/>
          <w:sz w:val="28"/>
          <w:bdr w:val="none" w:sz="0" w:space="0" w:color="auto"/>
        </w:rPr>
        <w:t>学生同情、怜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之心油然而生。事隔两天，我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来了那位家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，从孩子的前程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到玩麻将的危害，入情入理的交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使他信服地点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称是，看着女学生和她父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于好的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去背影，我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于松了口气。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98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月，学校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决定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，拿到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后，我首先想到了班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里那些家庭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条件差，交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的学生。从此我毫不保留地把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月受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励的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拿出来，作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励学生基金，直到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在，近</w:t>
      </w:r>
      <w:r>
        <w:rPr>
          <w:rFonts w:ascii="宋体" w:eastAsia="宋体" w:cs="宋体"/>
          <w:sz w:val="28"/>
          <w:bdr w:val="none" w:sz="0" w:space="0" w:color="auto"/>
        </w:rPr>
        <w:t>400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被我的无私行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深深地打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了，多少次在班会上他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缕缕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去年教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，当我接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级领导颁发给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，我又想到了已失去父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、母女相依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命的学生李子</w:t>
      </w:r>
      <w:r>
        <w:rPr>
          <w:rFonts w:ascii="宋体" w:eastAsia="宋体" w:hAnsi="SimSun" w:cs="宋体"/>
          <w:sz w:val="28"/>
          <w:bdr w:val="none" w:sz="0" w:space="0" w:color="auto"/>
        </w:rPr>
        <w:t>贞</w:t>
      </w:r>
      <w:r>
        <w:rPr>
          <w:rFonts w:ascii="宋体" w:eastAsia="宋体" w:hAnsi="MS Mincho" w:cs="宋体"/>
          <w:sz w:val="28"/>
          <w:bdr w:val="none" w:sz="0" w:space="0" w:color="auto"/>
        </w:rPr>
        <w:t>，第二天，我从所得的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金中拿来出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元捐</w:t>
      </w:r>
      <w:r>
        <w:rPr>
          <w:rFonts w:ascii="宋体" w:eastAsia="宋体" w:hAnsi="SimSun" w:cs="宋体"/>
          <w:sz w:val="28"/>
          <w:bdr w:val="none" w:sz="0" w:space="0" w:color="auto"/>
        </w:rPr>
        <w:t>赠给</w:t>
      </w:r>
      <w:r>
        <w:rPr>
          <w:rFonts w:ascii="宋体" w:eastAsia="宋体" w:hAnsi="MS Mincho" w:cs="宋体"/>
          <w:sz w:val="28"/>
          <w:bdr w:val="none" w:sz="0" w:space="0" w:color="auto"/>
        </w:rPr>
        <w:t>她，并和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人商量好，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她捐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，直到她如愿地考上初中。她母</w:t>
      </w:r>
      <w:r>
        <w:rPr>
          <w:rFonts w:ascii="宋体" w:eastAsia="宋体" w:hAnsi="SimSun" w:cs="宋体"/>
          <w:sz w:val="28"/>
          <w:bdr w:val="none" w:sz="0" w:space="0" w:color="auto"/>
        </w:rPr>
        <w:t>亲对</w:t>
      </w:r>
      <w:r>
        <w:rPr>
          <w:rFonts w:ascii="宋体" w:eastAsia="宋体" w:hAnsi="MS Mincho" w:cs="宋体"/>
          <w:sz w:val="28"/>
          <w:bdr w:val="none" w:sz="0" w:space="0" w:color="auto"/>
        </w:rPr>
        <w:t>此感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不已，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学校送来了感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信。中秋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那天，我冒雨上街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来了一盒她喜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吃的月</w:t>
      </w:r>
      <w:r>
        <w:rPr>
          <w:rFonts w:ascii="宋体" w:eastAsia="宋体" w:hAnsi="SimSun" w:cs="宋体"/>
          <w:sz w:val="28"/>
          <w:bdr w:val="none" w:sz="0" w:space="0" w:color="auto"/>
        </w:rPr>
        <w:t>饼</w:t>
      </w:r>
      <w:r>
        <w:rPr>
          <w:rFonts w:ascii="宋体" w:eastAsia="宋体" w:hAnsi="MS Mincho" w:cs="宋体"/>
          <w:sz w:val="28"/>
          <w:bdr w:val="none" w:sz="0" w:space="0" w:color="auto"/>
        </w:rPr>
        <w:t>，我要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她感受到她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失去了父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却在深深地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着她。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奉献的只是一个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得的将是众多学生与社会的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与奉献已融会在他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与情感中。教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最大的快慰，最高的</w:t>
      </w:r>
      <w:r>
        <w:rPr>
          <w:rFonts w:ascii="宋体" w:eastAsia="宋体" w:hAnsi="SimSun" w:cs="宋体"/>
          <w:sz w:val="28"/>
          <w:bdr w:val="none" w:sz="0" w:space="0" w:color="auto"/>
        </w:rPr>
        <w:t>奖赏</w:t>
      </w:r>
      <w:r>
        <w:rPr>
          <w:rFonts w:ascii="宋体" w:eastAsia="宋体" w:hAnsi="MS Mincho" w:cs="宋体"/>
          <w:sz w:val="28"/>
          <w:bdr w:val="none" w:sz="0" w:space="0" w:color="auto"/>
        </w:rPr>
        <w:t>，不是名誉、地位和金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，而是当您的学生成</w:t>
      </w:r>
      <w:r>
        <w:rPr>
          <w:rFonts w:ascii="宋体" w:eastAsia="宋体" w:hAnsi="SimSun" w:cs="宋体"/>
          <w:sz w:val="28"/>
          <w:bdr w:val="none" w:sz="0" w:space="0" w:color="auto"/>
        </w:rPr>
        <w:t>为对</w:t>
      </w:r>
      <w:r>
        <w:rPr>
          <w:rFonts w:ascii="宋体" w:eastAsia="宋体" w:hAnsi="MS Mincho" w:cs="宋体"/>
          <w:sz w:val="28"/>
          <w:bdr w:val="none" w:sz="0" w:space="0" w:color="auto"/>
        </w:rPr>
        <w:t>社会的有用人才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，心中</w:t>
      </w:r>
      <w:r>
        <w:rPr>
          <w:rFonts w:ascii="宋体" w:eastAsia="宋体" w:hAnsi="SimSun" w:cs="宋体"/>
          <w:sz w:val="28"/>
          <w:bdr w:val="none" w:sz="0" w:space="0" w:color="auto"/>
        </w:rPr>
        <w:t>还怀</w:t>
      </w:r>
      <w:r>
        <w:rPr>
          <w:rFonts w:ascii="宋体" w:eastAsia="宋体" w:hAnsi="MS Mincho" w:cs="宋体"/>
          <w:sz w:val="28"/>
          <w:bdr w:val="none" w:sz="0" w:space="0" w:color="auto"/>
        </w:rPr>
        <w:t>念着您，您的形象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在不断地影响着他。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hAnsi="SimSun" w:cs="宋体"/>
          <w:sz w:val="28"/>
          <w:bdr w:val="none" w:sz="0" w:space="0" w:color="auto"/>
        </w:rPr>
        <w:t>师缘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是人世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美、最高尚、最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得珍惜的感情。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几年来我不断学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极，多次参加了上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门组织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得了很多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誉。如，</w:t>
      </w:r>
      <w:r>
        <w:rPr>
          <w:rFonts w:ascii="宋体" w:eastAsia="宋体" w:cs="宋体"/>
          <w:sz w:val="28"/>
          <w:bdr w:val="none" w:sz="0" w:space="0" w:color="auto"/>
        </w:rPr>
        <w:t>97</w:t>
      </w:r>
      <w:r>
        <w:rPr>
          <w:rFonts w:ascii="宋体" w:eastAsia="宋体" w:hAnsi="MS Mincho" w:cs="宋体"/>
          <w:sz w:val="28"/>
          <w:bdr w:val="none" w:sz="0" w:space="0" w:color="auto"/>
        </w:rPr>
        <w:t>年五常市教育学会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六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教学技能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97</w:t>
      </w:r>
      <w:r>
        <w:rPr>
          <w:rFonts w:ascii="宋体" w:eastAsia="宋体" w:hAnsi="MS Mincho" w:cs="宋体"/>
          <w:sz w:val="28"/>
          <w:bdr w:val="none" w:sz="0" w:space="0" w:color="auto"/>
        </w:rPr>
        <w:t>年我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的教案《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人要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》在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修学校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行的教案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荣获优</w:t>
      </w:r>
      <w:r>
        <w:rPr>
          <w:rFonts w:ascii="宋体" w:eastAsia="宋体" w:hAnsi="MS Mincho" w:cs="宋体"/>
          <w:sz w:val="28"/>
          <w:bdr w:val="none" w:sz="0" w:space="0" w:color="auto"/>
        </w:rPr>
        <w:t>秀教案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修大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被哈</w:t>
      </w:r>
      <w:r>
        <w:rPr>
          <w:rFonts w:ascii="宋体" w:eastAsia="宋体" w:hAnsi="SimSun" w:cs="宋体"/>
          <w:sz w:val="28"/>
          <w:bdr w:val="none" w:sz="0" w:space="0" w:color="auto"/>
        </w:rPr>
        <w:t>尔滨</w:t>
      </w:r>
      <w:r>
        <w:rPr>
          <w:rFonts w:ascii="宋体" w:eastAsia="宋体" w:hAnsi="MS Mincho" w:cs="宋体"/>
          <w:sz w:val="28"/>
          <w:bdr w:val="none" w:sz="0" w:space="0" w:color="auto"/>
        </w:rPr>
        <w:t>市教育委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哈</w:t>
      </w:r>
      <w:r>
        <w:rPr>
          <w:rFonts w:ascii="宋体" w:eastAsia="宋体" w:hAnsi="SimSun" w:cs="宋体"/>
          <w:sz w:val="28"/>
          <w:bdr w:val="none" w:sz="0" w:space="0" w:color="auto"/>
        </w:rPr>
        <w:t>尔滨</w:t>
      </w:r>
      <w:r>
        <w:rPr>
          <w:rFonts w:ascii="宋体" w:eastAsia="宋体" w:hAnsi="MS Mincho" w:cs="宋体"/>
          <w:sz w:val="28"/>
          <w:bdr w:val="none" w:sz="0" w:space="0" w:color="auto"/>
        </w:rPr>
        <w:t>市高等院校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干部；同年的五常市教育学会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教育知</w:t>
      </w:r>
      <w:r>
        <w:rPr>
          <w:rFonts w:ascii="宋体" w:eastAsia="宋体" w:hAnsi="SimSun" w:cs="宋体"/>
          <w:sz w:val="28"/>
          <w:bdr w:val="none" w:sz="0" w:space="0" w:color="auto"/>
        </w:rPr>
        <w:t>识竞赛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修学校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题队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上，我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的《祖国在我心中》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得壹等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在五常市小学教案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中，我的《涂色工具和彩色橡皮》一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教案被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壹等教案；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在五常市小学学科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会上献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在教育科研方面，我勇于改革，大胆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新，不断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极撰写科研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文。几年来，我撰写的</w:t>
      </w:r>
      <w:r>
        <w:rPr>
          <w:rFonts w:ascii="宋体" w:eastAsia="宋体" w:hAnsi="SimSun" w:cs="宋体"/>
          <w:sz w:val="28"/>
          <w:bdr w:val="none" w:sz="0" w:space="0" w:color="auto"/>
        </w:rPr>
        <w:t>经验论</w:t>
      </w:r>
      <w:r>
        <w:rPr>
          <w:rFonts w:ascii="宋体" w:eastAsia="宋体" w:hAnsi="MS Mincho" w:cs="宋体"/>
          <w:sz w:val="28"/>
          <w:bdr w:val="none" w:sz="0" w:space="0" w:color="auto"/>
        </w:rPr>
        <w:t>文二十余篇，其中十几篇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或省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文。另外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年我撰写的《学生学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》一文，被五常市教育学会</w:t>
      </w:r>
      <w:r>
        <w:rPr>
          <w:rFonts w:ascii="宋体" w:eastAsia="宋体" w:hAnsi="SimSun" w:cs="宋体"/>
          <w:sz w:val="28"/>
          <w:bdr w:val="none" w:sz="0" w:space="0" w:color="auto"/>
        </w:rPr>
        <w:t>评为贰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文；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撰写的《如何培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新能力》一文被五常市教育学会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文；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撰写的《在数学教学法中培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新精神》一文被五常市教育学会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文，同年撰写的《浅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文教学法中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透国情教育》一文被哈</w:t>
      </w:r>
      <w:r>
        <w:rPr>
          <w:rFonts w:ascii="宋体" w:eastAsia="宋体" w:hAnsi="SimSun" w:cs="宋体"/>
          <w:sz w:val="28"/>
          <w:bdr w:val="none" w:sz="0" w:space="0" w:color="auto"/>
        </w:rPr>
        <w:t>尔滨</w:t>
      </w:r>
      <w:r>
        <w:rPr>
          <w:rFonts w:ascii="宋体" w:eastAsia="宋体" w:hAnsi="MS Mincho" w:cs="宋体"/>
          <w:sz w:val="28"/>
          <w:bdr w:val="none" w:sz="0" w:space="0" w:color="auto"/>
        </w:rPr>
        <w:t>市教育学会德育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壹等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文；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撰写的《小学德育工作中学生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极情感的培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》一文被哈</w:t>
      </w:r>
      <w:r>
        <w:rPr>
          <w:rFonts w:ascii="宋体" w:eastAsia="宋体" w:hAnsi="SimSun" w:cs="宋体"/>
          <w:sz w:val="28"/>
          <w:bdr w:val="none" w:sz="0" w:space="0" w:color="auto"/>
        </w:rPr>
        <w:t>尔滨</w:t>
      </w:r>
      <w:r>
        <w:rPr>
          <w:rFonts w:ascii="宋体" w:eastAsia="宋体" w:hAnsi="MS Mincho" w:cs="宋体"/>
          <w:sz w:val="28"/>
          <w:bdr w:val="none" w:sz="0" w:space="0" w:color="auto"/>
        </w:rPr>
        <w:t>市教育学会</w:t>
      </w:r>
      <w:r>
        <w:rPr>
          <w:rFonts w:ascii="宋体" w:eastAsia="宋体" w:hAnsi="SimSun" w:cs="宋体"/>
          <w:sz w:val="28"/>
          <w:bdr w:val="none" w:sz="0" w:space="0" w:color="auto"/>
        </w:rPr>
        <w:t>评为叁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年撰写的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文《利用校园网</w:t>
      </w:r>
      <w:r>
        <w:rPr>
          <w:rFonts w:ascii="宋体" w:eastAsia="宋体" w:hAnsi="SimSun" w:cs="宋体"/>
          <w:sz w:val="28"/>
          <w:bdr w:val="none" w:sz="0" w:space="0" w:color="auto"/>
        </w:rPr>
        <w:t>络开</w:t>
      </w:r>
      <w:r>
        <w:rPr>
          <w:rFonts w:ascii="宋体" w:eastAsia="宋体" w:hAnsi="MS Mincho" w:cs="宋体"/>
          <w:sz w:val="28"/>
          <w:bdr w:val="none" w:sz="0" w:space="0" w:color="auto"/>
        </w:rPr>
        <w:t>展学校德育工作》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得了哈</w:t>
      </w:r>
      <w:r>
        <w:rPr>
          <w:rFonts w:ascii="宋体" w:eastAsia="宋体" w:hAnsi="SimSun" w:cs="宋体"/>
          <w:sz w:val="28"/>
          <w:bdr w:val="none" w:sz="0" w:space="0" w:color="auto"/>
        </w:rPr>
        <w:t>尔滨</w:t>
      </w:r>
      <w:r>
        <w:rPr>
          <w:rFonts w:ascii="宋体" w:eastAsia="宋体" w:hAnsi="MS Mincho" w:cs="宋体"/>
          <w:sz w:val="28"/>
          <w:bdr w:val="none" w:sz="0" w:space="0" w:color="auto"/>
        </w:rPr>
        <w:t>市德育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贰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我叫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，邯</w:t>
      </w:r>
      <w:r>
        <w:rPr>
          <w:rFonts w:ascii="宋体" w:eastAsia="宋体" w:hAnsi="SimSun" w:cs="宋体"/>
          <w:sz w:val="28"/>
          <w:bdr w:val="none" w:sz="0" w:space="0" w:color="auto"/>
        </w:rPr>
        <w:t>郸</w:t>
      </w:r>
      <w:r>
        <w:rPr>
          <w:rFonts w:ascii="宋体" w:eastAsia="宋体" w:hAnsi="MS Mincho" w:cs="宋体"/>
          <w:sz w:val="28"/>
          <w:bdr w:val="none" w:sz="0" w:space="0" w:color="auto"/>
        </w:rPr>
        <w:t>市永年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人，是一名普通的特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于邯</w:t>
      </w:r>
      <w:r>
        <w:rPr>
          <w:rFonts w:ascii="宋体" w:eastAsia="宋体" w:hAnsi="SimSun" w:cs="宋体"/>
          <w:sz w:val="28"/>
          <w:bdr w:val="none" w:sz="0" w:space="0" w:color="auto"/>
        </w:rPr>
        <w:t>郸</w:t>
      </w:r>
      <w:r>
        <w:rPr>
          <w:rFonts w:ascii="宋体" w:eastAsia="宋体" w:hAnsi="MS Mincho" w:cs="宋体"/>
          <w:sz w:val="28"/>
          <w:bdr w:val="none" w:sz="0" w:space="0" w:color="auto"/>
        </w:rPr>
        <w:t>学院物理与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子工程系物理教育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在在邯</w:t>
      </w:r>
      <w:r>
        <w:rPr>
          <w:rFonts w:ascii="宋体" w:eastAsia="宋体" w:hAnsi="SimSun" w:cs="宋体"/>
          <w:sz w:val="28"/>
          <w:bdr w:val="none" w:sz="0" w:space="0" w:color="auto"/>
        </w:rPr>
        <w:t>郸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陶</w:t>
      </w:r>
      <w:r>
        <w:rPr>
          <w:rFonts w:ascii="宋体" w:eastAsia="宋体" w:hAnsi="SimSun" w:cs="宋体"/>
          <w:sz w:val="28"/>
          <w:bdr w:val="none" w:sz="0" w:space="0" w:color="auto"/>
        </w:rPr>
        <w:t>县张</w:t>
      </w:r>
      <w:r>
        <w:rPr>
          <w:rFonts w:ascii="宋体" w:eastAsia="宋体" w:hAnsi="MS Mincho" w:cs="宋体"/>
          <w:sz w:val="28"/>
          <w:bdr w:val="none" w:sz="0" w:space="0" w:color="auto"/>
        </w:rPr>
        <w:t>寨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合小学支教。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两年前，也就是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前夕，当同学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忙着找工作的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候，我毅然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考特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，并精心准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着考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的笔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和面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一名真正的特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从教育局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到后，我被分到了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寨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合小学任教。杜校</w:t>
      </w:r>
      <w:r>
        <w:rPr>
          <w:rFonts w:ascii="宋体" w:eastAsia="宋体" w:hAnsi="SimSun" w:cs="宋体"/>
          <w:sz w:val="28"/>
          <w:bdr w:val="none" w:sz="0" w:space="0" w:color="auto"/>
        </w:rPr>
        <w:t>长亲</w:t>
      </w:r>
      <w:r>
        <w:rPr>
          <w:rFonts w:ascii="宋体" w:eastAsia="宋体" w:hAnsi="MS Mincho" w:cs="宋体"/>
          <w:sz w:val="28"/>
          <w:bdr w:val="none" w:sz="0" w:space="0" w:color="auto"/>
        </w:rPr>
        <w:t>自去教育局迎接我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一行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人，短短的三十多里的路，有个女孩数了数，一共拐了十八个弯。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山路十八弯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正在我的胃中翻江倒海的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候，学校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算是到了。尽管在此之前我已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做好了最坏的心理准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，但在来到学校的那一刻，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与想象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生了很大的落差。第二天，就有一个女特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走了，她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在住不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屋</w:t>
      </w:r>
      <w:r>
        <w:rPr>
          <w:rFonts w:ascii="宋体" w:eastAsia="宋体" w:hAnsi="SimSun" w:cs="宋体"/>
          <w:sz w:val="28"/>
          <w:bdr w:val="none" w:sz="0" w:space="0" w:color="auto"/>
        </w:rPr>
        <w:t>顶时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掉土，甚至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有虫子的房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打来</w:t>
      </w:r>
      <w:r>
        <w:rPr>
          <w:rFonts w:ascii="宋体" w:eastAsia="宋体" w:hAnsi="SimSun" w:cs="宋体"/>
          <w:sz w:val="28"/>
          <w:bdr w:val="none" w:sz="0" w:space="0" w:color="auto"/>
        </w:rPr>
        <w:t>电话问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那里条件差的很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不行咱就回来吧。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我笑着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里一切都挺好的，放心吧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挂掉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，我就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，自己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的路，跪着也要走下去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，杜校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的到来，</w:t>
      </w:r>
      <w:r>
        <w:rPr>
          <w:rFonts w:ascii="宋体" w:eastAsia="宋体" w:hAnsi="SimSun" w:cs="宋体"/>
          <w:sz w:val="28"/>
          <w:bdr w:val="none" w:sz="0" w:space="0" w:color="auto"/>
        </w:rPr>
        <w:t>让张</w:t>
      </w:r>
      <w:r>
        <w:rPr>
          <w:rFonts w:ascii="宋体" w:eastAsia="宋体" w:hAnsi="MS Mincho" w:cs="宋体"/>
          <w:sz w:val="28"/>
          <w:bdr w:val="none" w:sz="0" w:space="0" w:color="auto"/>
        </w:rPr>
        <w:t>寨的学生和家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看到了希望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我深知自己肩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的使命，更知道老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影响的是一代人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我教的是五年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科学，科学</w:t>
      </w:r>
      <w:r>
        <w:rPr>
          <w:rFonts w:ascii="宋体" w:eastAsia="宋体" w:hAnsi="SimSun" w:cs="宋体"/>
          <w:sz w:val="28"/>
          <w:bdr w:val="none" w:sz="0" w:space="0" w:color="auto"/>
        </w:rPr>
        <w:t>课试验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多，但学校的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器材并不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全，遇到没有</w:t>
      </w:r>
      <w:r>
        <w:rPr>
          <w:rFonts w:ascii="宋体" w:eastAsia="宋体" w:hAnsi="SimSun" w:cs="宋体"/>
          <w:sz w:val="28"/>
          <w:bdr w:val="none" w:sz="0" w:space="0" w:color="auto"/>
        </w:rPr>
        <w:t>试验</w:t>
      </w:r>
      <w:r>
        <w:rPr>
          <w:rFonts w:ascii="宋体" w:eastAsia="宋体" w:hAnsi="MS Mincho" w:cs="宋体"/>
          <w:sz w:val="28"/>
          <w:bdr w:val="none" w:sz="0" w:space="0" w:color="auto"/>
        </w:rPr>
        <w:t>器材的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候，我就自己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手做。或者从生活中找，一个</w:t>
      </w:r>
      <w:r>
        <w:rPr>
          <w:rFonts w:ascii="宋体" w:eastAsia="宋体" w:hAnsi="SimSun" w:cs="宋体"/>
          <w:sz w:val="28"/>
          <w:bdr w:val="none" w:sz="0" w:space="0" w:color="auto"/>
        </w:rPr>
        <w:t>矿</w:t>
      </w:r>
      <w:r>
        <w:rPr>
          <w:rFonts w:ascii="宋体" w:eastAsia="宋体" w:hAnsi="MS Mincho" w:cs="宋体"/>
          <w:sz w:val="28"/>
          <w:bdr w:val="none" w:sz="0" w:space="0" w:color="auto"/>
        </w:rPr>
        <w:t>泉水瓶，一段</w:t>
      </w:r>
      <w:r>
        <w:rPr>
          <w:rFonts w:ascii="宋体" w:eastAsia="宋体" w:hAnsi="SimSun" w:cs="宋体"/>
          <w:sz w:val="28"/>
          <w:bdr w:val="none" w:sz="0" w:space="0" w:color="auto"/>
        </w:rPr>
        <w:t>废铁丝</w:t>
      </w:r>
      <w:r>
        <w:rPr>
          <w:rFonts w:ascii="宋体" w:eastAsia="宋体" w:hAnsi="MS Mincho" w:cs="宋体"/>
          <w:sz w:val="28"/>
          <w:bdr w:val="none" w:sz="0" w:space="0" w:color="auto"/>
        </w:rPr>
        <w:t>，一枚</w:t>
      </w:r>
      <w:r>
        <w:rPr>
          <w:rFonts w:ascii="宋体" w:eastAsia="宋体" w:hAnsi="SimSun" w:cs="宋体"/>
          <w:sz w:val="28"/>
          <w:bdr w:val="none" w:sz="0" w:space="0" w:color="auto"/>
        </w:rPr>
        <w:t>纽</w:t>
      </w:r>
      <w:r>
        <w:rPr>
          <w:rFonts w:ascii="宋体" w:eastAsia="宋体" w:hAnsi="MS Mincho" w:cs="宋体"/>
          <w:sz w:val="28"/>
          <w:bdr w:val="none" w:sz="0" w:space="0" w:color="auto"/>
        </w:rPr>
        <w:t>扣，甚至吃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用的勺子，都有可能成</w:t>
      </w:r>
      <w:r>
        <w:rPr>
          <w:rFonts w:ascii="宋体" w:eastAsia="宋体" w:hAnsi="SimSun" w:cs="宋体"/>
          <w:sz w:val="28"/>
          <w:bdr w:val="none" w:sz="0" w:space="0" w:color="auto"/>
        </w:rPr>
        <w:t>为实验</w:t>
      </w:r>
      <w:r>
        <w:rPr>
          <w:rFonts w:ascii="宋体" w:eastAsia="宋体" w:hAnsi="MS Mincho" w:cs="宋体"/>
          <w:sz w:val="28"/>
          <w:bdr w:val="none" w:sz="0" w:space="0" w:color="auto"/>
        </w:rPr>
        <w:t>器材。做到能分</w:t>
      </w:r>
      <w:r>
        <w:rPr>
          <w:rFonts w:ascii="宋体" w:eastAsia="宋体" w:hAnsi="SimSun" w:cs="宋体"/>
          <w:sz w:val="28"/>
          <w:bdr w:val="none" w:sz="0" w:space="0" w:color="auto"/>
        </w:rPr>
        <w:t>组实验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不演示，能演示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不蒙混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，所以，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以前很少上</w:t>
      </w:r>
      <w:r>
        <w:rPr>
          <w:rFonts w:ascii="宋体" w:eastAsia="宋体" w:hAnsi="SimSun" w:cs="宋体"/>
          <w:sz w:val="28"/>
          <w:bdr w:val="none" w:sz="0" w:space="0" w:color="auto"/>
        </w:rPr>
        <w:t>实验课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科学</w:t>
      </w:r>
      <w:r>
        <w:rPr>
          <w:rFonts w:ascii="宋体" w:eastAsia="宋体" w:hAnsi="SimSun" w:cs="宋体"/>
          <w:sz w:val="28"/>
          <w:bdr w:val="none" w:sz="0" w:space="0" w:color="auto"/>
        </w:rPr>
        <w:t>课产</w:t>
      </w:r>
      <w:r>
        <w:rPr>
          <w:rFonts w:ascii="宋体" w:eastAsia="宋体" w:hAnsi="MS Mincho" w:cs="宋体"/>
          <w:sz w:val="28"/>
          <w:bdr w:val="none" w:sz="0" w:space="0" w:color="auto"/>
        </w:rPr>
        <w:t>生了前所未有的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打成一片，玩的不亦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乎，我</w:t>
      </w:r>
      <w:r>
        <w:rPr>
          <w:rFonts w:ascii="宋体" w:eastAsia="宋体" w:hAnsi="SimSun" w:cs="宋体"/>
          <w:sz w:val="28"/>
          <w:bdr w:val="none" w:sz="0" w:space="0" w:color="auto"/>
        </w:rPr>
        <w:t>还经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一些城市的趣事，以及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在社会最需要什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的人才，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有一些名人</w:t>
      </w:r>
      <w:r>
        <w:rPr>
          <w:rFonts w:ascii="宋体" w:eastAsia="宋体" w:hAnsi="SimSun" w:cs="宋体"/>
          <w:sz w:val="28"/>
          <w:bdr w:val="none" w:sz="0" w:space="0" w:color="auto"/>
        </w:rPr>
        <w:t>传记</w:t>
      </w:r>
      <w:r>
        <w:rPr>
          <w:rFonts w:ascii="宋体" w:eastAsia="宋体" w:hAnsi="MS Mincho" w:cs="宋体"/>
          <w:sz w:val="28"/>
          <w:bdr w:val="none" w:sz="0" w:space="0" w:color="auto"/>
        </w:rPr>
        <w:t>等，孩子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是很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真的听我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，眼睛里充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了向往。有一次，我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学森的故事后，班里最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皮的学生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，以后我一定好好学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，考上大学，做一个有用的人。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我很惊奇他能</w:t>
      </w:r>
      <w:r>
        <w:rPr>
          <w:rFonts w:ascii="宋体" w:eastAsia="宋体" w:hAnsi="SimSun" w:cs="宋体"/>
          <w:sz w:val="28"/>
          <w:bdr w:val="none" w:sz="0" w:space="0" w:color="auto"/>
        </w:rPr>
        <w:t>这么认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，心里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是欣慰，我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的心灵插上了翅膀，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们编织</w:t>
      </w:r>
      <w:r>
        <w:rPr>
          <w:rFonts w:ascii="宋体" w:eastAsia="宋体" w:hAnsi="MS Mincho" w:cs="宋体"/>
          <w:sz w:val="28"/>
          <w:bdr w:val="none" w:sz="0" w:space="0" w:color="auto"/>
        </w:rPr>
        <w:t>属于自己的梦想。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班里有个叫杜月的小女孩，是典型的后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生，也是唯一一个不按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的女生，班里女生都不喜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和她一起玩儿，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常看到她一个人呆呆的在教室坐着。我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，杜月其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别聪</w:t>
      </w:r>
      <w:r>
        <w:rPr>
          <w:rFonts w:ascii="宋体" w:eastAsia="宋体" w:hAnsi="MS Mincho" w:cs="宋体"/>
          <w:sz w:val="28"/>
          <w:bdr w:val="none" w:sz="0" w:space="0" w:color="auto"/>
        </w:rPr>
        <w:t>明，很多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候她的一些想法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是能超出其他同学的思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模式。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堂上我就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她，一但回答正确，就大力表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都很不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受到表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，慢慢也就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常了，杜月的表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也越来越好了，到有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。后来，我决定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杜月担任一个小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，当我在班里宣布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们纷纷</w:t>
      </w:r>
      <w:r>
        <w:rPr>
          <w:rFonts w:ascii="宋体" w:eastAsia="宋体" w:hAnsi="MS Mincho" w:cs="宋体"/>
          <w:sz w:val="28"/>
          <w:bdr w:val="none" w:sz="0" w:space="0" w:color="auto"/>
        </w:rPr>
        <w:t>表示反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杜月当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，她不按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她考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不及格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她不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做小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cs="宋体"/>
          <w:sz w:val="28"/>
          <w:bdr w:val="none" w:sz="0" w:space="0" w:color="auto"/>
        </w:rPr>
        <w:t>!”……</w:t>
      </w:r>
      <w:r>
        <w:rPr>
          <w:rFonts w:ascii="宋体" w:eastAsia="宋体" w:hAnsi="MS Mincho" w:cs="宋体"/>
          <w:sz w:val="28"/>
          <w:bdr w:val="none" w:sz="0" w:space="0" w:color="auto"/>
        </w:rPr>
        <w:t>我示意他先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安静后，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大家一起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她一个机会，一周的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，如果她表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不好，我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就撤了她的</w:t>
      </w:r>
      <w:r>
        <w:rPr>
          <w:rFonts w:ascii="宋体" w:eastAsia="宋体" w:hAnsi="SimSun" w:cs="宋体"/>
          <w:sz w:val="28"/>
          <w:bdr w:val="none" w:sz="0" w:space="0" w:color="auto"/>
        </w:rPr>
        <w:t>组长职</w:t>
      </w:r>
      <w:r>
        <w:rPr>
          <w:rFonts w:ascii="宋体" w:eastAsia="宋体" w:hAnsi="MS Mincho" w:cs="宋体"/>
          <w:sz w:val="28"/>
          <w:bdr w:val="none" w:sz="0" w:space="0" w:color="auto"/>
        </w:rPr>
        <w:t>位，好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们齐</w:t>
      </w:r>
      <w:r>
        <w:rPr>
          <w:rFonts w:ascii="宋体" w:eastAsia="宋体" w:hAnsi="MS Mincho" w:cs="宋体"/>
          <w:sz w:val="28"/>
          <w:bdr w:val="none" w:sz="0" w:space="0" w:color="auto"/>
        </w:rPr>
        <w:t>声回答。一周内，杜月表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比我想象的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要好，按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言。同学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个小</w:t>
      </w:r>
      <w:r>
        <w:rPr>
          <w:rFonts w:ascii="宋体" w:eastAsia="宋体" w:hAnsi="SimSun" w:cs="宋体"/>
          <w:sz w:val="28"/>
          <w:bdr w:val="none" w:sz="0" w:space="0" w:color="auto"/>
        </w:rPr>
        <w:t>组组长</w:t>
      </w:r>
      <w:r>
        <w:rPr>
          <w:rFonts w:ascii="宋体" w:eastAsia="宋体" w:hAnsi="MS Mincho" w:cs="宋体"/>
          <w:sz w:val="28"/>
          <w:bdr w:val="none" w:sz="0" w:space="0" w:color="auto"/>
        </w:rPr>
        <w:t>也就默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下，也有女生愿意和她一起玩儿了，更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心的是，第二次月考，杜月的科学竟然考了</w:t>
      </w:r>
      <w:r>
        <w:rPr>
          <w:rFonts w:ascii="宋体" w:eastAsia="宋体" w:cs="宋体"/>
          <w:sz w:val="28"/>
          <w:bdr w:val="none" w:sz="0" w:space="0" w:color="auto"/>
        </w:rPr>
        <w:t>98</w:t>
      </w:r>
      <w:r>
        <w:rPr>
          <w:rFonts w:ascii="宋体" w:eastAsia="宋体" w:hAnsi="MS Mincho" w:cs="宋体"/>
          <w:sz w:val="28"/>
          <w:bdr w:val="none" w:sz="0" w:space="0" w:color="auto"/>
        </w:rPr>
        <w:t>分。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下，我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她：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你的成</w:t>
      </w:r>
      <w:r>
        <w:rPr>
          <w:rFonts w:ascii="宋体" w:eastAsia="宋体" w:hAnsi="SimSun" w:cs="宋体"/>
          <w:sz w:val="28"/>
          <w:bdr w:val="none" w:sz="0" w:space="0" w:color="auto"/>
        </w:rPr>
        <w:t>绩满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?”</w:t>
      </w:r>
      <w:r>
        <w:rPr>
          <w:rFonts w:ascii="宋体" w:eastAsia="宋体" w:hAnsi="MS Mincho" w:cs="宋体"/>
          <w:sz w:val="28"/>
          <w:bdr w:val="none" w:sz="0" w:space="0" w:color="auto"/>
        </w:rPr>
        <w:t>她抬起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意，非常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意，我以前从来没有考及格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完，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的一声扑在我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里哭了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我一直在努力改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一些所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差生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并不差，他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是身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人的信任和鼓励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去年年底的期末考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有了很大的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，原来不及格的学生超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半数，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良率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cs="宋体"/>
          <w:sz w:val="28"/>
          <w:bdr w:val="none" w:sz="0" w:space="0" w:color="auto"/>
        </w:rPr>
        <w:t>10%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全部及格，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良率达到</w:t>
      </w:r>
      <w:r>
        <w:rPr>
          <w:rFonts w:ascii="宋体" w:eastAsia="宋体" w:cs="宋体"/>
          <w:sz w:val="28"/>
          <w:bdr w:val="none" w:sz="0" w:space="0" w:color="auto"/>
        </w:rPr>
        <w:t>30%</w:t>
      </w:r>
      <w:r>
        <w:rPr>
          <w:rFonts w:ascii="宋体" w:eastAsia="宋体" w:hAnsi="MS Mincho" w:cs="宋体"/>
          <w:sz w:val="28"/>
          <w:bdr w:val="none" w:sz="0" w:space="0" w:color="auto"/>
        </w:rPr>
        <w:t>，看到学生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拿着成</w:t>
      </w:r>
      <w:r>
        <w:rPr>
          <w:rFonts w:ascii="宋体" w:eastAsia="宋体" w:hAnsi="SimSun" w:cs="宋体"/>
          <w:sz w:val="28"/>
          <w:bdr w:val="none" w:sz="0" w:space="0" w:color="auto"/>
        </w:rPr>
        <w:t>绩单开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子，我从心里笑了，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喜悦感和成就感是无法用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言表达的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当假期的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候，那群可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是我最大的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挂。假期快要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天在家吃着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做的可口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菜，睡着我那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舒服的小席梦思床，又舍不得离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家了，因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学校的住宿条件不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是用一个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字就可以形容的。当我拎着大包小包回学校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有些沉重，</w:t>
      </w:r>
      <w:r>
        <w:rPr>
          <w:rFonts w:ascii="宋体" w:eastAsia="宋体" w:hAnsi="SimSun" w:cs="宋体"/>
          <w:sz w:val="28"/>
          <w:bdr w:val="none" w:sz="0" w:space="0" w:color="auto"/>
        </w:rPr>
        <w:t>刚迈进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口，一群学生就跑了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我帮你。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我来拎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我来</w:t>
      </w:r>
      <w:r>
        <w:rPr>
          <w:rFonts w:ascii="宋体" w:eastAsia="宋体" w:cs="宋体"/>
          <w:sz w:val="28"/>
          <w:bdr w:val="none" w:sz="0" w:space="0" w:color="auto"/>
        </w:rPr>
        <w:t>!”……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七手八脚就把我的行李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了，刹那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，所有的委屈都没了，所有的付出都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泪水簌簌而下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我更加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信了自己的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年夏天的升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，我所教班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的科学成</w:t>
      </w:r>
      <w:r>
        <w:rPr>
          <w:rFonts w:ascii="宋体" w:eastAsia="宋体" w:hAnsi="SimSun" w:cs="宋体"/>
          <w:sz w:val="28"/>
          <w:bdr w:val="none" w:sz="0" w:space="0" w:color="auto"/>
        </w:rPr>
        <w:t>绩获</w:t>
      </w:r>
      <w:r>
        <w:rPr>
          <w:rFonts w:ascii="宋体" w:eastAsia="宋体" w:hAnsi="MS Mincho" w:cs="宋体"/>
          <w:sz w:val="28"/>
          <w:bdr w:val="none" w:sz="0" w:space="0" w:color="auto"/>
        </w:rPr>
        <w:t>得了全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第二名，我个人也被</w:t>
      </w:r>
      <w:r>
        <w:rPr>
          <w:rFonts w:ascii="宋体" w:eastAsia="宋体" w:hAnsi="SimSun" w:cs="宋体"/>
          <w:sz w:val="28"/>
          <w:bdr w:val="none" w:sz="0" w:space="0" w:color="auto"/>
        </w:rPr>
        <w:t>评为县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教学先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誉称号。我的付出得到了学生的尊敬，得到了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可，我更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当初的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感到自豪。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一年多的磨砺，我不再感到陌生和迷茫，而是熟悉与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定。我会用我的</w:t>
      </w:r>
      <w:r>
        <w:rPr>
          <w:rFonts w:ascii="宋体" w:eastAsia="宋体" w:hAnsi="SimSun" w:cs="宋体"/>
          <w:sz w:val="28"/>
          <w:bdr w:val="none" w:sz="0" w:space="0" w:color="auto"/>
        </w:rPr>
        <w:t>坚韧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献身基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，相信我能</w:t>
      </w:r>
      <w:r>
        <w:rPr>
          <w:rFonts w:ascii="宋体" w:eastAsia="宋体" w:hAnsi="SimSun" w:cs="宋体"/>
          <w:sz w:val="28"/>
          <w:bdr w:val="none" w:sz="0" w:space="0" w:color="auto"/>
        </w:rPr>
        <w:t>为农</w:t>
      </w:r>
      <w:r>
        <w:rPr>
          <w:rFonts w:ascii="宋体" w:eastAsia="宋体" w:hAnsi="MS Mincho" w:cs="宋体"/>
          <w:sz w:val="28"/>
          <w:bdr w:val="none" w:sz="0" w:space="0" w:color="auto"/>
        </w:rPr>
        <w:t>村的孩子撑起一片天，相信我能做的更好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，男，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族，</w:t>
      </w:r>
      <w:r>
        <w:rPr>
          <w:rFonts w:ascii="宋体" w:eastAsia="宋体" w:cs="宋体"/>
          <w:sz w:val="28"/>
          <w:bdr w:val="none" w:sz="0" w:space="0" w:color="auto"/>
        </w:rPr>
        <w:t>1973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月出生于安徽明光市，</w:t>
      </w:r>
      <w:r>
        <w:rPr>
          <w:rFonts w:ascii="宋体" w:eastAsia="宋体" w:hAnsi="SimSun" w:cs="宋体"/>
          <w:sz w:val="28"/>
          <w:bdr w:val="none" w:sz="0" w:space="0" w:color="auto"/>
        </w:rPr>
        <w:t>现为经济</w:t>
      </w:r>
      <w:r>
        <w:rPr>
          <w:rFonts w:ascii="宋体" w:eastAsia="宋体" w:hAnsi="MS Mincho" w:cs="宋体"/>
          <w:sz w:val="28"/>
          <w:bdr w:val="none" w:sz="0" w:space="0" w:color="auto"/>
        </w:rPr>
        <w:t>管理学院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室副主任。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年被聘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工商管理</w:t>
      </w:r>
      <w:r>
        <w:rPr>
          <w:rFonts w:ascii="宋体" w:eastAsia="宋体" w:cs="宋体"/>
          <w:sz w:val="28"/>
          <w:bdr w:val="none" w:sz="0" w:space="0" w:color="auto"/>
        </w:rPr>
        <w:t>062</w:t>
      </w:r>
      <w:r>
        <w:rPr>
          <w:rFonts w:ascii="宋体" w:eastAsia="宋体" w:hAnsi="MS Mincho" w:cs="宋体"/>
          <w:sz w:val="28"/>
          <w:bdr w:val="none" w:sz="0" w:space="0" w:color="auto"/>
        </w:rPr>
        <w:t>班班主任。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年度</w:t>
      </w:r>
      <w:r>
        <w:rPr>
          <w:rFonts w:ascii="宋体" w:eastAsia="宋体" w:hAnsi="SimSun" w:cs="宋体"/>
          <w:sz w:val="28"/>
          <w:bdr w:val="none" w:sz="0" w:space="0" w:color="auto"/>
        </w:rPr>
        <w:t>连续</w:t>
      </w:r>
      <w:r>
        <w:rPr>
          <w:rFonts w:ascii="宋体" w:eastAsia="宋体" w:hAnsi="MS Mincho" w:cs="宋体"/>
          <w:sz w:val="28"/>
          <w:bdr w:val="none" w:sz="0" w:space="0" w:color="auto"/>
        </w:rPr>
        <w:t>两学期学院班主任考核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秀、学院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术职务</w:t>
      </w:r>
      <w:r>
        <w:rPr>
          <w:rFonts w:ascii="宋体" w:eastAsia="宋体" w:hAnsi="MS Mincho" w:cs="宋体"/>
          <w:sz w:val="28"/>
          <w:bdr w:val="none" w:sz="0" w:space="0" w:color="auto"/>
        </w:rPr>
        <w:t>考核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一直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班主任是一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又是一个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期而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巨的工作。大学生的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和技能的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授主要依靠教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程来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，而学生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良品德的培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正是依靠班主任的教育管理来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一名班主任，</w:t>
      </w:r>
      <w:r>
        <w:rPr>
          <w:rFonts w:ascii="宋体" w:eastAsia="宋体" w:hAnsi="SimSun" w:cs="宋体"/>
          <w:sz w:val="28"/>
          <w:bdr w:val="none" w:sz="0" w:space="0" w:color="auto"/>
        </w:rPr>
        <w:t>对创</w:t>
      </w:r>
      <w:r>
        <w:rPr>
          <w:rFonts w:ascii="宋体" w:eastAsia="宋体" w:hAnsi="MS Mincho" w:cs="宋体"/>
          <w:sz w:val="28"/>
          <w:bdr w:val="none" w:sz="0" w:space="0" w:color="auto"/>
        </w:rPr>
        <w:t>建良好的班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集体，全面提高学生素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有理想、有道德、有文化、有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者，具有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重的地位和作用。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06</w:t>
      </w:r>
      <w:r>
        <w:rPr>
          <w:rFonts w:ascii="宋体" w:eastAsia="宋体" w:hAnsi="MS Mincho" w:cs="宋体"/>
          <w:sz w:val="28"/>
          <w:bdr w:val="none" w:sz="0" w:space="0" w:color="auto"/>
        </w:rPr>
        <w:t>工商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班是一个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和睦的集体，在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一年半的大学生涯中，有多名学生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秀学生干部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等称号，同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院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示范班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称号，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辛勤的努力、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的意志，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的拼搏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来的，他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并尊重他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师认为</w:t>
      </w:r>
      <w:r>
        <w:rPr>
          <w:rFonts w:ascii="宋体" w:eastAsia="宋体" w:hAnsi="MS Mincho" w:cs="宋体"/>
          <w:sz w:val="28"/>
          <w:bdr w:val="none" w:sz="0" w:space="0" w:color="auto"/>
        </w:rPr>
        <w:t>，做一名合格的班主任，要善于接近学生，体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心学生，和他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行思想交流，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真正感受到班主任老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是班主任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展一切工作的基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几届班主任工作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合本年度学校和学院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学生管理工作的相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精神，王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情，重点做好了以下几点工作：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、做好学生工作要把握好切入点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入校的新生，没有了考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力，没有了老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督，没有了家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唠</w:t>
      </w:r>
      <w:r>
        <w:rPr>
          <w:rFonts w:ascii="宋体" w:eastAsia="宋体" w:hAnsi="MS Mincho" w:cs="宋体"/>
          <w:sz w:val="28"/>
          <w:bdr w:val="none" w:sz="0" w:space="0" w:color="auto"/>
        </w:rPr>
        <w:t>叨，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底放松了。在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关键时</w:t>
      </w:r>
      <w:r>
        <w:rPr>
          <w:rFonts w:ascii="宋体" w:eastAsia="宋体" w:hAnsi="MS Mincho" w:cs="宋体"/>
          <w:sz w:val="28"/>
          <w:bdr w:val="none" w:sz="0" w:space="0" w:color="auto"/>
        </w:rPr>
        <w:t>期，王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深入学生宿舍，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，明确学校的各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章制度，学校的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学宗旨，学校的管理方法，</w:t>
      </w:r>
      <w:r>
        <w:rPr>
          <w:rFonts w:ascii="宋体" w:eastAsia="宋体" w:hAnsi="SimSun" w:cs="宋体"/>
          <w:sz w:val="28"/>
          <w:bdr w:val="none" w:sz="0" w:space="0" w:color="auto"/>
        </w:rPr>
        <w:t>专业课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置情况等，鼓励学生珍惜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，多向高年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种经验</w:t>
      </w:r>
      <w:r>
        <w:rPr>
          <w:rFonts w:ascii="宋体" w:eastAsia="宋体" w:hAnsi="MS Mincho" w:cs="宋体"/>
          <w:sz w:val="28"/>
          <w:bdr w:val="none" w:sz="0" w:space="0" w:color="auto"/>
        </w:rPr>
        <w:t>，不能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的大学四年虚度。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本班同学家庭条件普遍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差的情况，王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尽可能的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造一些勤工助学的机会，在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工作能力的同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解决一些生活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常深入学生宿舍，通</w:t>
      </w:r>
      <w:r>
        <w:rPr>
          <w:rFonts w:ascii="宋体" w:eastAsia="宋体" w:hAnsi="SimSun" w:cs="宋体"/>
          <w:sz w:val="28"/>
          <w:bdr w:val="none" w:sz="0" w:space="0" w:color="auto"/>
        </w:rPr>
        <w:t>过开</w:t>
      </w:r>
      <w:r>
        <w:rPr>
          <w:rFonts w:ascii="宋体" w:eastAsia="宋体" w:hAnsi="MS Mincho" w:cs="宋体"/>
          <w:sz w:val="28"/>
          <w:bdr w:val="none" w:sz="0" w:space="0" w:color="auto"/>
        </w:rPr>
        <w:t>班会、与学生交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等形式与学生广泛接触，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了解学生的思想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和遇到的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；在充分了解学生基本情况的前提下，帮助学生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立人生目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划大学生涯，在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利用、能力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等方面提供建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立良好的班主任形象，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班主任的自身作用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班主任是班集体的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者，要有高度的敬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班主任首先要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立自己的良好形象，所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其身正，不令而行，其身不正，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令不从。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得学生的尊敬和信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是搞好班主任与学生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系的重要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十分重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与学生的</w:t>
      </w:r>
      <w:r>
        <w:rPr>
          <w:rFonts w:ascii="宋体" w:eastAsia="宋体" w:hAnsi="SimSun" w:cs="宋体"/>
          <w:sz w:val="28"/>
          <w:bdr w:val="none" w:sz="0" w:space="0" w:color="auto"/>
        </w:rPr>
        <w:t>约谈</w:t>
      </w:r>
      <w:r>
        <w:rPr>
          <w:rFonts w:ascii="宋体" w:eastAsia="宋体" w:hAnsi="MS Mincho" w:cs="宋体"/>
          <w:sz w:val="28"/>
          <w:bdr w:val="none" w:sz="0" w:space="0" w:color="auto"/>
        </w:rPr>
        <w:t>制度，他</w:t>
      </w:r>
      <w:r>
        <w:rPr>
          <w:rFonts w:ascii="宋体" w:eastAsia="宋体" w:hAnsi="SimSun" w:cs="宋体"/>
          <w:sz w:val="28"/>
          <w:bdr w:val="none" w:sz="0" w:space="0" w:color="auto"/>
        </w:rPr>
        <w:t>认为这</w:t>
      </w:r>
      <w:r>
        <w:rPr>
          <w:rFonts w:ascii="宋体" w:eastAsia="宋体" w:hAnsi="MS Mincho" w:cs="宋体"/>
          <w:sz w:val="28"/>
          <w:bdr w:val="none" w:sz="0" w:space="0" w:color="auto"/>
        </w:rPr>
        <w:t>是了解学生家庭状况、思想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情况的最好机会，同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要做好</w:t>
      </w:r>
      <w:r>
        <w:rPr>
          <w:rFonts w:ascii="宋体" w:eastAsia="宋体" w:hAnsi="SimSun" w:cs="宋体"/>
          <w:sz w:val="28"/>
          <w:bdr w:val="none" w:sz="0" w:space="0" w:color="auto"/>
        </w:rPr>
        <w:t>约谈记录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这项</w:t>
      </w:r>
      <w:r>
        <w:rPr>
          <w:rFonts w:ascii="宋体" w:eastAsia="宋体" w:hAnsi="MS Mincho" w:cs="宋体"/>
          <w:sz w:val="28"/>
          <w:bdr w:val="none" w:sz="0" w:space="0" w:color="auto"/>
        </w:rPr>
        <w:t>工作的完成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建立班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信息分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档案，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以后的困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助、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助学金的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放等工作提供了第一手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逢新学期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都要到学生宿舍，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上学期学生成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及表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学教育，正确引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建立科学的世界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和道德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一名班主任，在平常的生活学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程中，只有奉献真情，将心比心，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容大度，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展交流沟通，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地的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学生着想，才能使学生自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生敬重感，才能建立起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的信任，才能达到事半功倍的效果。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、重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班委班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凝聚力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师认为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、提高班委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争力、增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凝聚力是班主任的工作重心所在。要想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一个成功的班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，班主任首先要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一些品学兼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的学生担任班干部，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和教育，使之成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其他同学不断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取，形成正确的集体</w:t>
      </w:r>
      <w:r>
        <w:rPr>
          <w:rFonts w:ascii="宋体" w:eastAsia="宋体" w:hAnsi="SimSun" w:cs="宋体"/>
          <w:sz w:val="28"/>
          <w:bdr w:val="none" w:sz="0" w:space="0" w:color="auto"/>
        </w:rPr>
        <w:t>舆论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待班干部，他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常教育他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集体服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感和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任感，要求他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同学、以身作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既要大胆工作，又要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格要求，注意工作方法。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于班干部中出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的一些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思想和做法，要具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敏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的洞察能力，及</w:t>
      </w:r>
      <w:r>
        <w:rPr>
          <w:rFonts w:ascii="宋体" w:eastAsia="宋体" w:hAnsi="SimSun" w:cs="宋体"/>
          <w:sz w:val="28"/>
          <w:bdr w:val="none" w:sz="0" w:space="0" w:color="auto"/>
        </w:rPr>
        <w:t>时发现问题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极交流解决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。因此他要求所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两周例行一次班委会，班干部之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要做到及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交流和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时开</w:t>
      </w:r>
      <w:r>
        <w:rPr>
          <w:rFonts w:ascii="宋体" w:eastAsia="宋体" w:hAnsi="MS Mincho" w:cs="宋体"/>
          <w:sz w:val="28"/>
          <w:bdr w:val="none" w:sz="0" w:space="0" w:color="auto"/>
        </w:rPr>
        <w:t>展批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与自我批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，班委之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才能做到以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相待，才能做到高度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一，在他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下，班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的凝聚力才能得到增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岑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月踏上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以来，一直在番禺区石壁小学从事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文教学工作和班主任工作。岑老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于党的教育事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、甘于奉献、勇于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真履行教</w:t>
      </w:r>
      <w:r>
        <w:rPr>
          <w:rFonts w:ascii="宋体" w:eastAsia="宋体" w:hAnsi="SimSun" w:cs="宋体"/>
          <w:sz w:val="28"/>
          <w:bdr w:val="none" w:sz="0" w:space="0" w:color="auto"/>
        </w:rPr>
        <w:t>师职责</w:t>
      </w:r>
      <w:r>
        <w:rPr>
          <w:rFonts w:ascii="宋体" w:eastAsia="宋体" w:hAnsi="MS Mincho" w:cs="宋体"/>
          <w:sz w:val="28"/>
          <w:bdr w:val="none" w:sz="0" w:space="0" w:color="auto"/>
        </w:rPr>
        <w:t>，践行《中小学教</w:t>
      </w:r>
      <w:r>
        <w:rPr>
          <w:rFonts w:ascii="宋体" w:eastAsia="宋体" w:hAnsi="SimSun" w:cs="宋体"/>
          <w:sz w:val="28"/>
          <w:bdr w:val="none" w:sz="0" w:space="0" w:color="auto"/>
        </w:rPr>
        <w:t>师职责</w:t>
      </w:r>
      <w:r>
        <w:rPr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范》和《中小学班主任工作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定》。岑老</w:t>
      </w:r>
      <w:r>
        <w:rPr>
          <w:rFonts w:ascii="宋体" w:eastAsia="宋体" w:hAnsi="SimSun" w:cs="宋体"/>
          <w:sz w:val="28"/>
          <w:bdr w:val="none" w:sz="0" w:space="0" w:color="auto"/>
        </w:rPr>
        <w:t>师热</w:t>
      </w:r>
      <w:r>
        <w:rPr>
          <w:rFonts w:ascii="宋体" w:eastAsia="宋体" w:hAnsi="MS Mincho" w:cs="宋体"/>
          <w:sz w:val="28"/>
          <w:bdr w:val="none" w:sz="0" w:space="0" w:color="auto"/>
        </w:rPr>
        <w:t>衷教学，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学生，教育教学成</w:t>
      </w:r>
      <w:r>
        <w:rPr>
          <w:rFonts w:ascii="宋体" w:eastAsia="宋体" w:hAnsi="SimSun" w:cs="宋体"/>
          <w:sz w:val="28"/>
          <w:bdr w:val="none" w:sz="0" w:space="0" w:color="auto"/>
        </w:rPr>
        <w:t>绩显</w:t>
      </w:r>
      <w:r>
        <w:rPr>
          <w:rFonts w:ascii="宋体" w:eastAsia="宋体" w:hAnsi="MS Mincho" w:cs="宋体"/>
          <w:sz w:val="28"/>
          <w:bdr w:val="none" w:sz="0" w:space="0" w:color="auto"/>
        </w:rPr>
        <w:t>著，深受学校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、同事、学生以及家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表，以身作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古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云：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其身正，不令而行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其身不正，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令不从。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一名教育者及班主任，岑老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形象，内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格要求自己注意言行、穿着打扮并不断加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自身的品德、知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。以自己的人格魅力影响学生，感染学生，教育学生。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一次，岑老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在大街上遇到本班的一名学生，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若无睹地与岑老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擦肩而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感到很</w:t>
      </w:r>
      <w:r>
        <w:rPr>
          <w:rFonts w:ascii="宋体" w:eastAsia="宋体" w:hAnsi="SimSun" w:cs="宋体"/>
          <w:sz w:val="28"/>
          <w:bdr w:val="none" w:sz="0" w:space="0" w:color="auto"/>
        </w:rPr>
        <w:t>纳闷</w:t>
      </w:r>
      <w:r>
        <w:rPr>
          <w:rFonts w:ascii="宋体" w:eastAsia="宋体" w:hAnsi="MS Mincho" w:cs="宋体"/>
          <w:sz w:val="28"/>
          <w:bdr w:val="none" w:sz="0" w:space="0" w:color="auto"/>
        </w:rPr>
        <w:t>，也很</w:t>
      </w:r>
      <w:r>
        <w:rPr>
          <w:rFonts w:ascii="宋体" w:eastAsia="宋体" w:hAnsi="SimSun" w:cs="宋体"/>
          <w:sz w:val="28"/>
          <w:bdr w:val="none" w:sz="0" w:space="0" w:color="auto"/>
        </w:rPr>
        <w:t>惭</w:t>
      </w:r>
      <w:r>
        <w:rPr>
          <w:rFonts w:ascii="宋体" w:eastAsia="宋体" w:hAnsi="MS Mincho" w:cs="宋体"/>
          <w:sz w:val="28"/>
          <w:bdr w:val="none" w:sz="0" w:space="0" w:color="auto"/>
        </w:rPr>
        <w:t>愧。岑老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反思自己，自己的学生怎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师连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候都没有呢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从那天起，岑老</w:t>
      </w:r>
      <w:r>
        <w:rPr>
          <w:rFonts w:ascii="宋体" w:eastAsia="宋体" w:hAnsi="SimSun" w:cs="宋体"/>
          <w:sz w:val="28"/>
          <w:bdr w:val="none" w:sz="0" w:space="0" w:color="auto"/>
        </w:rPr>
        <w:t>师每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候。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候站在学校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口迎接孩子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，岑老</w:t>
      </w:r>
      <w:r>
        <w:rPr>
          <w:rFonts w:ascii="宋体" w:eastAsia="宋体" w:hAnsi="SimSun" w:cs="宋体"/>
          <w:sz w:val="28"/>
          <w:bdr w:val="none" w:sz="0" w:space="0" w:color="auto"/>
        </w:rPr>
        <w:t>师总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孩子一个点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鞠躬并加上一句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早上好</w:t>
      </w:r>
      <w:r>
        <w:rPr>
          <w:rFonts w:ascii="宋体" w:eastAsia="宋体" w:cs="宋体"/>
          <w:sz w:val="28"/>
          <w:bdr w:val="none" w:sz="0" w:space="0" w:color="auto"/>
        </w:rPr>
        <w:t>!"</w:t>
      </w:r>
      <w:r>
        <w:rPr>
          <w:rFonts w:ascii="宋体" w:eastAsia="宋体" w:hAnsi="MS Mincho" w:cs="宋体"/>
          <w:sz w:val="28"/>
          <w:bdr w:val="none" w:sz="0" w:space="0" w:color="auto"/>
        </w:rPr>
        <w:t>温馨的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候。孩子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馈给</w:t>
      </w:r>
      <w:r>
        <w:rPr>
          <w:rFonts w:ascii="宋体" w:eastAsia="宋体" w:hAnsi="MS Mincho" w:cs="宋体"/>
          <w:sz w:val="28"/>
          <w:bdr w:val="none" w:sz="0" w:space="0" w:color="auto"/>
        </w:rPr>
        <w:t>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的是甜甜的微笑和温暖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早上好</w:t>
      </w:r>
      <w:r>
        <w:rPr>
          <w:rFonts w:ascii="宋体" w:eastAsia="宋体" w:cs="宋体"/>
          <w:sz w:val="28"/>
          <w:bdr w:val="none" w:sz="0" w:space="0" w:color="auto"/>
        </w:rPr>
        <w:t>!"</w:t>
      </w:r>
      <w:r>
        <w:rPr>
          <w:rFonts w:ascii="宋体" w:eastAsia="宋体" w:hAnsi="MS Mincho" w:cs="宋体"/>
          <w:sz w:val="28"/>
          <w:bdr w:val="none" w:sz="0" w:space="0" w:color="auto"/>
        </w:rPr>
        <w:t>尽管是冷酷无情的孩子，在一次次的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候声中他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的心都被融化。本班的那名学生在岑老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下，她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于融化了。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次遇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或其他老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她都主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打招呼，不再像以前那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一声不吭。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候，一个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作可以改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一个人的人生。作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教育者，要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予他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立良好的形象，以言行感染学生，改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爱岗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，甘于奉献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在同事眼里的岑老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校如家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在学生心中的岑老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生如子</w:t>
      </w:r>
      <w:r>
        <w:rPr>
          <w:rFonts w:ascii="宋体" w:eastAsia="宋体" w:cs="宋体"/>
          <w:sz w:val="28"/>
          <w:bdr w:val="none" w:sz="0" w:space="0" w:color="auto"/>
        </w:rPr>
        <w:t xml:space="preserve">" 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在教育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，默默工作了十一个年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。工作任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繁重，但是岑老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从来没有埋怨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，放弃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捧着尽自己最大的能力做完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一件事情的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一次又一次的困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学校前岑老</w:t>
      </w:r>
      <w:r>
        <w:rPr>
          <w:rFonts w:ascii="宋体" w:eastAsia="宋体" w:hAnsi="SimSun" w:cs="宋体"/>
          <w:sz w:val="28"/>
          <w:bdr w:val="none" w:sz="0" w:space="0" w:color="auto"/>
        </w:rPr>
        <w:t>师总</w:t>
      </w:r>
      <w:r>
        <w:rPr>
          <w:rFonts w:ascii="宋体" w:eastAsia="宋体" w:hAnsi="MS Mincho" w:cs="宋体"/>
          <w:sz w:val="28"/>
          <w:bdr w:val="none" w:sz="0" w:space="0" w:color="auto"/>
        </w:rPr>
        <w:t>要到班上巡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一遍，确保所有学生离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学校后，岑老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才安心离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工作尽量在学校完成，不留在家里做，工作量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牺</w:t>
      </w:r>
      <w:r>
        <w:rPr>
          <w:rFonts w:ascii="宋体" w:eastAsia="宋体" w:hAnsi="MS Mincho" w:cs="宋体"/>
          <w:sz w:val="28"/>
          <w:bdr w:val="none" w:sz="0" w:space="0" w:color="auto"/>
        </w:rPr>
        <w:t>牲周末的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回校完成。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学年本校申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广州市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色学校</w:t>
      </w:r>
      <w:r>
        <w:rPr>
          <w:rFonts w:ascii="宋体" w:eastAsia="宋体" w:cs="宋体"/>
          <w:sz w:val="28"/>
          <w:bdr w:val="none" w:sz="0" w:space="0" w:color="auto"/>
        </w:rPr>
        <w:t>",</w:t>
      </w:r>
      <w:r>
        <w:rPr>
          <w:rFonts w:ascii="宋体" w:eastAsia="宋体" w:hAnsi="MS Mincho" w:cs="宋体"/>
          <w:sz w:val="28"/>
          <w:bdr w:val="none" w:sz="0" w:space="0" w:color="auto"/>
        </w:rPr>
        <w:t>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并肩作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连续</w:t>
      </w:r>
      <w:r>
        <w:rPr>
          <w:rFonts w:ascii="宋体" w:eastAsia="宋体" w:hAnsi="MS Mincho" w:cs="宋体"/>
          <w:sz w:val="28"/>
          <w:bdr w:val="none" w:sz="0" w:space="0" w:color="auto"/>
        </w:rPr>
        <w:t>几个周末回校加班加点做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料、修改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料、打印、装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等。甚至</w:t>
      </w:r>
      <w:r>
        <w:rPr>
          <w:rFonts w:ascii="宋体" w:eastAsia="宋体" w:hAnsi="SimSun" w:cs="宋体"/>
          <w:sz w:val="28"/>
          <w:bdr w:val="none" w:sz="0" w:space="0" w:color="auto"/>
        </w:rPr>
        <w:t>连续</w:t>
      </w:r>
      <w:r>
        <w:rPr>
          <w:rFonts w:ascii="宋体" w:eastAsia="宋体" w:hAnsi="MS Mincho" w:cs="宋体"/>
          <w:sz w:val="28"/>
          <w:bdr w:val="none" w:sz="0" w:space="0" w:color="auto"/>
        </w:rPr>
        <w:t>几天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上工作到</w:t>
      </w:r>
      <w:r>
        <w:rPr>
          <w:rFonts w:ascii="宋体" w:eastAsia="宋体" w:cs="宋体"/>
          <w:sz w:val="28"/>
          <w:bdr w:val="none" w:sz="0" w:space="0" w:color="auto"/>
        </w:rPr>
        <w:t>11:00</w:t>
      </w:r>
      <w:r>
        <w:rPr>
          <w:rFonts w:ascii="宋体" w:eastAsia="宋体" w:hAnsi="MS Mincho" w:cs="宋体"/>
          <w:sz w:val="28"/>
          <w:bdr w:val="none" w:sz="0" w:space="0" w:color="auto"/>
        </w:rPr>
        <w:t>点多才回家。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然工作的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程是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苦的，但是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果是甜美的，在大家的共同努力下本校成功被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广州市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色学校</w:t>
      </w:r>
      <w:r>
        <w:rPr>
          <w:rFonts w:ascii="宋体" w:eastAsia="宋体" w:cs="宋体"/>
          <w:sz w:val="28"/>
          <w:bdr w:val="none" w:sz="0" w:space="0" w:color="auto"/>
        </w:rPr>
        <w:t>".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心感化，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苏联</w:t>
      </w:r>
      <w:r>
        <w:rPr>
          <w:rFonts w:ascii="宋体" w:eastAsia="宋体" w:hAnsi="MS Mincho" w:cs="宋体"/>
          <w:sz w:val="28"/>
          <w:bdr w:val="none" w:sz="0" w:space="0" w:color="auto"/>
        </w:rPr>
        <w:t>教育家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同情心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人的由衷的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就是教育才能的血和肉，教育又能是一个乏淡无情的人。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道出了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在班主任工作中的重要性。岑老</w:t>
      </w:r>
      <w:r>
        <w:rPr>
          <w:rFonts w:ascii="宋体" w:eastAsia="宋体" w:hAnsi="SimSun" w:cs="宋体"/>
          <w:sz w:val="28"/>
          <w:bdr w:val="none" w:sz="0" w:space="0" w:color="auto"/>
        </w:rPr>
        <w:t>师认为爱</w:t>
      </w:r>
      <w:r>
        <w:rPr>
          <w:rFonts w:ascii="宋体" w:eastAsia="宋体" w:hAnsi="MS Mincho" w:cs="宋体"/>
          <w:sz w:val="28"/>
          <w:bdr w:val="none" w:sz="0" w:space="0" w:color="auto"/>
        </w:rPr>
        <w:t>学生是全方位的，包括学生的学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、生活、交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也包括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等生、中等生、后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就没有教育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学生的身心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重要。尤其是岑老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教的上一届学生，本班学生的家庭背景都比</w:t>
      </w:r>
      <w:r>
        <w:rPr>
          <w:rFonts w:ascii="宋体" w:eastAsia="宋体" w:hAnsi="SimSun" w:cs="宋体"/>
          <w:sz w:val="28"/>
          <w:bdr w:val="none" w:sz="0" w:space="0" w:color="auto"/>
        </w:rPr>
        <w:t>较复杂</w:t>
      </w:r>
      <w:r>
        <w:rPr>
          <w:rFonts w:ascii="宋体" w:eastAsia="宋体" w:hAnsi="MS Mincho" w:cs="宋体"/>
          <w:sz w:val="28"/>
          <w:bdr w:val="none" w:sz="0" w:space="0" w:color="auto"/>
        </w:rPr>
        <w:t>，家庭管理不到位从而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致学生个性多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性。打架的、</w:t>
      </w:r>
      <w:r>
        <w:rPr>
          <w:rFonts w:ascii="宋体" w:eastAsia="宋体" w:hAnsi="SimSun" w:cs="宋体"/>
          <w:sz w:val="28"/>
          <w:bdr w:val="none" w:sz="0" w:space="0" w:color="auto"/>
        </w:rPr>
        <w:t>偷</w:t>
      </w:r>
      <w:r>
        <w:rPr>
          <w:rFonts w:ascii="宋体" w:eastAsia="宋体" w:hAnsi="MS Mincho" w:cs="宋体"/>
          <w:sz w:val="28"/>
          <w:bdr w:val="none" w:sz="0" w:space="0" w:color="auto"/>
        </w:rPr>
        <w:t>窃的、离家出走的、混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黑网吧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的，面</w:t>
      </w:r>
      <w:r>
        <w:rPr>
          <w:rFonts w:ascii="宋体" w:eastAsia="宋体" w:hAnsi="SimSun" w:cs="宋体"/>
          <w:sz w:val="28"/>
          <w:bdr w:val="none" w:sz="0" w:space="0" w:color="auto"/>
        </w:rPr>
        <w:t>对这样</w:t>
      </w:r>
      <w:r>
        <w:rPr>
          <w:rFonts w:ascii="宋体" w:eastAsia="宋体" w:hAnsi="MS Mincho" w:cs="宋体"/>
          <w:sz w:val="28"/>
          <w:bdr w:val="none" w:sz="0" w:space="0" w:color="auto"/>
        </w:rPr>
        <w:t>的学生确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令人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痛。但是岑老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并没有放弃没有灰心，岑老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深信越是困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的就越能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自己，越能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对种种</w:t>
      </w:r>
      <w:r>
        <w:rPr>
          <w:rFonts w:ascii="宋体" w:eastAsia="宋体" w:hAnsi="MS Mincho" w:cs="宋体"/>
          <w:sz w:val="28"/>
          <w:bdr w:val="none" w:sz="0" w:space="0" w:color="auto"/>
        </w:rPr>
        <w:t>的困</w:t>
      </w:r>
      <w:r>
        <w:rPr>
          <w:rFonts w:ascii="宋体" w:eastAsia="宋体" w:hAnsi="SimSun" w:cs="宋体"/>
          <w:sz w:val="28"/>
          <w:bdr w:val="none" w:sz="0" w:space="0" w:color="auto"/>
        </w:rPr>
        <w:t>难难</w:t>
      </w:r>
      <w:r>
        <w:rPr>
          <w:rFonts w:ascii="宋体" w:eastAsia="宋体" w:hAnsi="MS Mincho" w:cs="宋体"/>
          <w:sz w:val="28"/>
          <w:bdr w:val="none" w:sz="0" w:space="0" w:color="auto"/>
        </w:rPr>
        <w:t>免力不从心，于是岑老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虚心地向各位前</w:t>
      </w:r>
      <w:r>
        <w:rPr>
          <w:rFonts w:ascii="宋体" w:eastAsia="宋体" w:hAnsi="SimSun" w:cs="宋体"/>
          <w:sz w:val="28"/>
          <w:bdr w:val="none" w:sz="0" w:space="0" w:color="auto"/>
        </w:rPr>
        <w:t>辈请</w:t>
      </w:r>
      <w:r>
        <w:rPr>
          <w:rFonts w:ascii="宋体" w:eastAsia="宋体" w:hAnsi="MS Mincho" w:cs="宋体"/>
          <w:sz w:val="28"/>
          <w:bdr w:val="none" w:sz="0" w:space="0" w:color="auto"/>
        </w:rPr>
        <w:t>教。在她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的指点下，岑老</w:t>
      </w:r>
      <w:r>
        <w:rPr>
          <w:rFonts w:ascii="宋体" w:eastAsia="宋体" w:hAnsi="SimSun" w:cs="宋体"/>
          <w:sz w:val="28"/>
          <w:bdr w:val="none" w:sz="0" w:space="0" w:color="auto"/>
        </w:rPr>
        <w:t>师开</w:t>
      </w:r>
      <w:r>
        <w:rPr>
          <w:rFonts w:ascii="宋体" w:eastAsia="宋体" w:hAnsi="MS Mincho" w:cs="宋体"/>
          <w:sz w:val="28"/>
          <w:bdr w:val="none" w:sz="0" w:space="0" w:color="auto"/>
        </w:rPr>
        <w:t>始与孩子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筑起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本班的学生小雨同学是一名外地生。曾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的他是万千</w:t>
      </w:r>
      <w:r>
        <w:rPr>
          <w:rFonts w:ascii="宋体" w:eastAsia="宋体" w:hAnsi="SimSun" w:cs="宋体"/>
          <w:sz w:val="28"/>
          <w:bdr w:val="none" w:sz="0" w:space="0" w:color="auto"/>
        </w:rPr>
        <w:t>宠爱</w:t>
      </w:r>
      <w:r>
        <w:rPr>
          <w:rFonts w:ascii="宋体" w:eastAsia="宋体" w:hAnsi="MS Mincho" w:cs="宋体"/>
          <w:sz w:val="28"/>
          <w:bdr w:val="none" w:sz="0" w:space="0" w:color="auto"/>
        </w:rPr>
        <w:t>在一生的孩子，自从弟弟的出生分薄了父母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。由此他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得孤僻，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离家出走，</w:t>
      </w:r>
      <w:r>
        <w:rPr>
          <w:rFonts w:ascii="宋体" w:eastAsia="宋体" w:hAnsi="SimSun" w:cs="宋体"/>
          <w:sz w:val="28"/>
          <w:bdr w:val="none" w:sz="0" w:space="0" w:color="auto"/>
        </w:rPr>
        <w:t>爱偷</w:t>
      </w:r>
      <w:r>
        <w:rPr>
          <w:rFonts w:ascii="宋体" w:eastAsia="宋体" w:hAnsi="MS Mincho" w:cs="宋体"/>
          <w:sz w:val="28"/>
          <w:bdr w:val="none" w:sz="0" w:space="0" w:color="auto"/>
        </w:rPr>
        <w:t>窃，</w:t>
      </w:r>
      <w:r>
        <w:rPr>
          <w:rFonts w:ascii="宋体" w:eastAsia="宋体" w:hAnsi="SimSun" w:cs="宋体"/>
          <w:sz w:val="28"/>
          <w:bdr w:val="none" w:sz="0" w:space="0" w:color="auto"/>
        </w:rPr>
        <w:t>陆续开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旷课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一落千丈。后来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几次的走</w:t>
      </w:r>
      <w:r>
        <w:rPr>
          <w:rFonts w:ascii="宋体" w:eastAsia="宋体" w:hAnsi="SimSun" w:cs="宋体"/>
          <w:sz w:val="28"/>
          <w:bdr w:val="none" w:sz="0" w:space="0" w:color="auto"/>
        </w:rPr>
        <w:t>访发现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个孩子在家庭中所承受的并非一个正常孩子所受的苦痛。一次突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的走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，竟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岑老</w:t>
      </w:r>
      <w:r>
        <w:rPr>
          <w:rFonts w:ascii="宋体" w:eastAsia="宋体" w:hAnsi="SimSun" w:cs="宋体"/>
          <w:sz w:val="28"/>
          <w:bdr w:val="none" w:sz="0" w:space="0" w:color="auto"/>
        </w:rPr>
        <w:t>师发现</w:t>
      </w:r>
      <w:r>
        <w:rPr>
          <w:rFonts w:ascii="宋体" w:eastAsia="宋体" w:hAnsi="MS Mincho" w:cs="宋体"/>
          <w:sz w:val="28"/>
          <w:bdr w:val="none" w:sz="0" w:space="0" w:color="auto"/>
        </w:rPr>
        <w:t>小雨爸爸居然用</w:t>
      </w:r>
      <w:r>
        <w:rPr>
          <w:rFonts w:ascii="宋体" w:eastAsia="宋体" w:hAnsi="SimSun" w:cs="宋体"/>
          <w:sz w:val="28"/>
          <w:bdr w:val="none" w:sz="0" w:space="0" w:color="auto"/>
        </w:rPr>
        <w:t>铁链</w:t>
      </w:r>
      <w:r>
        <w:rPr>
          <w:rFonts w:ascii="宋体" w:eastAsia="宋体" w:hAnsi="MS Mincho" w:cs="宋体"/>
          <w:sz w:val="28"/>
          <w:bdr w:val="none" w:sz="0" w:space="0" w:color="auto"/>
        </w:rPr>
        <w:t>把自己的孩子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起来，孩子的脖子上被勒出了深深的痕迹。他爸爸告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孩子太不懂事了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常跟他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嘴，回家又不帮忙做家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，气得狠狠地打了他，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果他玩起了离家出走，一走就是十天八天，无奈之下只能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起他，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他反思自己。再一次到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他家，岑老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小雨同学的手掌黑黑的，好像被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焦一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询问</w:t>
      </w:r>
      <w:r>
        <w:rPr>
          <w:rFonts w:ascii="宋体" w:eastAsia="宋体" w:hAnsi="MS Mincho" w:cs="宋体"/>
          <w:sz w:val="28"/>
          <w:bdr w:val="none" w:sz="0" w:space="0" w:color="auto"/>
        </w:rPr>
        <w:t>下才知道他被爸爸捉到煤气炉上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，目的是警告孩子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次的痛，不要重蹈覆</w:t>
      </w:r>
      <w:r>
        <w:rPr>
          <w:rFonts w:ascii="宋体" w:eastAsia="宋体" w:hAnsi="SimSun" w:cs="宋体"/>
          <w:sz w:val="28"/>
          <w:bdr w:val="none" w:sz="0" w:space="0" w:color="auto"/>
        </w:rPr>
        <w:t>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看到孩子身上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痕累累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，心像被万根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扎一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痛。岑老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跟他家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不断地沟通分析，其行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做所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来的反效果。并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其家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静心反思自己的行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位思考。在岑老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的循循</w:t>
      </w:r>
      <w:r>
        <w:rPr>
          <w:rFonts w:ascii="宋体" w:eastAsia="宋体" w:hAnsi="SimSun" w:cs="宋体"/>
          <w:sz w:val="28"/>
          <w:bdr w:val="none" w:sz="0" w:space="0" w:color="auto"/>
        </w:rPr>
        <w:t>诱导</w:t>
      </w:r>
      <w:r>
        <w:rPr>
          <w:rFonts w:ascii="宋体" w:eastAsia="宋体" w:hAnsi="MS Mincho" w:cs="宋体"/>
          <w:sz w:val="28"/>
          <w:bdr w:val="none" w:sz="0" w:space="0" w:color="auto"/>
        </w:rPr>
        <w:t>下，孩子他爸才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始明白，打、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惩罚</w:t>
      </w:r>
      <w:r>
        <w:rPr>
          <w:rFonts w:ascii="宋体" w:eastAsia="宋体" w:hAnsi="MS Mincho" w:cs="宋体"/>
          <w:sz w:val="28"/>
          <w:bdr w:val="none" w:sz="0" w:space="0" w:color="auto"/>
        </w:rPr>
        <w:t>，不是教育孩子的唯一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也是一个无声的教育，也是沟通孩子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梁。多抽</w:t>
      </w:r>
      <w:r>
        <w:rPr>
          <w:rFonts w:ascii="宋体" w:eastAsia="宋体" w:hAnsi="SimSun" w:cs="宋体"/>
          <w:sz w:val="28"/>
          <w:bdr w:val="none" w:sz="0" w:space="0" w:color="auto"/>
        </w:rPr>
        <w:t>时间关</w:t>
      </w:r>
      <w:r>
        <w:rPr>
          <w:rFonts w:ascii="宋体" w:eastAsia="宋体" w:hAnsi="MS Mincho" w:cs="宋体"/>
          <w:sz w:val="28"/>
          <w:bdr w:val="none" w:sz="0" w:space="0" w:color="auto"/>
        </w:rPr>
        <w:t>心孩子，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注孩子多跟孩子聊天走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孩子的世界，才能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孩子走上正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的。后来在跟孩子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独的聊天中得知他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争</w:t>
      </w:r>
      <w:r>
        <w:rPr>
          <w:rFonts w:ascii="宋体" w:eastAsia="宋体" w:hAnsi="SimSun" w:cs="宋体"/>
          <w:sz w:val="28"/>
          <w:bdr w:val="none" w:sz="0" w:space="0" w:color="auto"/>
        </w:rPr>
        <w:t>宠</w:t>
      </w:r>
      <w:r>
        <w:rPr>
          <w:rFonts w:ascii="宋体" w:eastAsia="宋体" w:hAnsi="MS Mincho" w:cs="宋体"/>
          <w:sz w:val="28"/>
          <w:bdr w:val="none" w:sz="0" w:space="0" w:color="auto"/>
        </w:rPr>
        <w:t>才那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叛逆的，他希望父母都像以前一</w:t>
      </w:r>
      <w:r>
        <w:rPr>
          <w:rFonts w:ascii="宋体" w:eastAsia="宋体" w:hAnsi="SimSun" w:cs="宋体"/>
          <w:sz w:val="28"/>
          <w:bdr w:val="none" w:sz="0" w:space="0" w:color="auto"/>
        </w:rPr>
        <w:t>样爱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心他。曾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，岑老</w:t>
      </w:r>
      <w:r>
        <w:rPr>
          <w:rFonts w:ascii="宋体" w:eastAsia="宋体" w:hAnsi="SimSun" w:cs="宋体"/>
          <w:sz w:val="28"/>
          <w:bdr w:val="none" w:sz="0" w:space="0" w:color="auto"/>
        </w:rPr>
        <w:t>师亲</w:t>
      </w:r>
      <w:r>
        <w:rPr>
          <w:rFonts w:ascii="宋体" w:eastAsia="宋体" w:hAnsi="MS Mincho" w:cs="宋体"/>
          <w:sz w:val="28"/>
          <w:bdr w:val="none" w:sz="0" w:space="0" w:color="auto"/>
        </w:rPr>
        <w:t>自送孩子回家并把他的内心感受告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他爸爸，听了之后他爸爸感到很</w:t>
      </w:r>
      <w:r>
        <w:rPr>
          <w:rFonts w:ascii="宋体" w:eastAsia="宋体" w:hAnsi="SimSun" w:cs="宋体"/>
          <w:sz w:val="28"/>
          <w:bdr w:val="none" w:sz="0" w:space="0" w:color="auto"/>
        </w:rPr>
        <w:t>惭</w:t>
      </w:r>
      <w:r>
        <w:rPr>
          <w:rFonts w:ascii="宋体" w:eastAsia="宋体" w:hAnsi="MS Mincho" w:cs="宋体"/>
          <w:sz w:val="28"/>
          <w:bdr w:val="none" w:sz="0" w:space="0" w:color="auto"/>
        </w:rPr>
        <w:t>愧。他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向岑老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以后不再用粗暴的方法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待孩子，一定会好好善待孩子。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既能改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一个的命运也能改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一个人的性情</w:t>
      </w:r>
      <w:r>
        <w:rPr>
          <w:rFonts w:ascii="宋体" w:eastAsia="宋体" w:cs="宋体"/>
          <w:sz w:val="28"/>
          <w:bdr w:val="none" w:sz="0" w:space="0" w:color="auto"/>
        </w:rPr>
        <w:t>;"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既能改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皮的孩子也能改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一位暴躁的父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心能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落泪，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意能叫枯木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芽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心教育能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感化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开每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个孩子的心窗，走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孩子的世界。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心教育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下岑老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取得一些成果。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番禺区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村</w:t>
      </w:r>
      <w:r>
        <w:rPr>
          <w:rFonts w:ascii="宋体" w:eastAsia="宋体" w:hAnsi="SimSun" w:cs="宋体"/>
          <w:sz w:val="28"/>
          <w:bdr w:val="none" w:sz="0" w:space="0" w:color="auto"/>
        </w:rPr>
        <w:t>镇优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cs="宋体"/>
          <w:sz w:val="28"/>
          <w:bdr w:val="none" w:sz="0" w:space="0" w:color="auto"/>
        </w:rPr>
        <w:t>;20xx</w:t>
      </w:r>
      <w:r>
        <w:rPr>
          <w:rFonts w:ascii="宋体" w:eastAsia="宋体" w:hAnsi="MS Mincho" w:cs="宋体"/>
          <w:sz w:val="28"/>
          <w:bdr w:val="none" w:sz="0" w:space="0" w:color="auto"/>
        </w:rPr>
        <w:t>学年被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番禺区石壁街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cs="宋体"/>
          <w:sz w:val="28"/>
          <w:bdr w:val="none" w:sz="0" w:space="0" w:color="auto"/>
        </w:rPr>
        <w:t>;20xx</w:t>
      </w:r>
      <w:r>
        <w:rPr>
          <w:rFonts w:ascii="宋体" w:eastAsia="宋体" w:hAnsi="MS Mincho" w:cs="宋体"/>
          <w:sz w:val="28"/>
          <w:bdr w:val="none" w:sz="0" w:space="0" w:color="auto"/>
        </w:rPr>
        <w:t>学年被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番禺区石壁街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cs="宋体"/>
          <w:sz w:val="28"/>
          <w:bdr w:val="none" w:sz="0" w:space="0" w:color="auto"/>
        </w:rPr>
        <w:t>;20xx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番禺区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教育工作者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称号。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四、以点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面，班干培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多年的教育教学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经验给</w:t>
      </w:r>
      <w:r>
        <w:rPr>
          <w:rFonts w:ascii="宋体" w:eastAsia="宋体" w:hAnsi="MS Mincho" w:cs="宋体"/>
          <w:sz w:val="28"/>
          <w:bdr w:val="none" w:sz="0" w:space="0" w:color="auto"/>
        </w:rPr>
        <w:t>岑老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累了很多班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管理方法。班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管理首先从班干培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入手，因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班干在班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中起着榜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和定向的作用。一个好的班集体需要一个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有力的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核心，大家信服</w:t>
      </w:r>
      <w:r>
        <w:rPr>
          <w:rFonts w:ascii="宋体" w:eastAsia="宋体" w:hAnsi="SimSun" w:cs="宋体"/>
          <w:sz w:val="28"/>
          <w:bdr w:val="none" w:sz="0" w:space="0" w:color="auto"/>
        </w:rPr>
        <w:t>领头</w:t>
      </w:r>
      <w:r>
        <w:rPr>
          <w:rFonts w:ascii="宋体" w:eastAsia="宋体" w:hAnsi="MS Mincho" w:cs="宋体"/>
          <w:sz w:val="28"/>
          <w:bdr w:val="none" w:sz="0" w:space="0" w:color="auto"/>
        </w:rPr>
        <w:t>人。因此岑老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尊重孩子的意愿以推荐，民主票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的方式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们带领</w:t>
      </w:r>
      <w:r>
        <w:rPr>
          <w:rFonts w:ascii="宋体" w:eastAsia="宋体" w:hAnsi="MS Mincho" w:cs="宋体"/>
          <w:sz w:val="28"/>
          <w:bdr w:val="none" w:sz="0" w:space="0" w:color="auto"/>
        </w:rPr>
        <w:t>全班同学努力学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上一届</w:t>
      </w:r>
      <w:r>
        <w:rPr>
          <w:rFonts w:ascii="宋体" w:eastAsia="宋体" w:cs="宋体"/>
          <w:sz w:val="28"/>
          <w:bdr w:val="none" w:sz="0" w:space="0" w:color="auto"/>
        </w:rPr>
        <w:t>(20xx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正班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小江同学是一个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硬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哪个学生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</w:t>
      </w:r>
      <w:r>
        <w:rPr>
          <w:rFonts w:ascii="宋体" w:eastAsia="宋体" w:hAnsi="SimSun" w:cs="宋体"/>
          <w:sz w:val="28"/>
          <w:bdr w:val="none" w:sz="0" w:space="0" w:color="auto"/>
        </w:rPr>
        <w:t>捣</w:t>
      </w:r>
      <w:r>
        <w:rPr>
          <w:rFonts w:ascii="宋体" w:eastAsia="宋体" w:hAnsi="MS Mincho" w:cs="宋体"/>
          <w:sz w:val="28"/>
          <w:bdr w:val="none" w:sz="0" w:space="0" w:color="auto"/>
        </w:rPr>
        <w:t>蛋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能把他</w:t>
      </w:r>
      <w:r>
        <w:rPr>
          <w:rFonts w:ascii="宋体" w:eastAsia="宋体" w:hAnsi="SimSun" w:cs="宋体"/>
          <w:sz w:val="28"/>
          <w:bdr w:val="none" w:sz="0" w:space="0" w:color="auto"/>
        </w:rPr>
        <w:t>驯</w:t>
      </w:r>
      <w:r>
        <w:rPr>
          <w:rFonts w:ascii="宋体" w:eastAsia="宋体" w:hAnsi="MS Mincho" w:cs="宋体"/>
          <w:sz w:val="28"/>
          <w:bdr w:val="none" w:sz="0" w:space="0" w:color="auto"/>
        </w:rPr>
        <w:t>服得心服口服的。最能干的是他能</w:t>
      </w:r>
      <w:r>
        <w:rPr>
          <w:rFonts w:ascii="宋体" w:eastAsia="宋体" w:hAnsi="SimSun" w:cs="宋体"/>
          <w:sz w:val="28"/>
          <w:bdr w:val="none" w:sz="0" w:space="0" w:color="auto"/>
        </w:rPr>
        <w:t>够带领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好、学好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文，即使老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外出他都能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把班</w:t>
      </w:r>
      <w:r>
        <w:rPr>
          <w:rFonts w:ascii="宋体" w:eastAsia="宋体" w:hAnsi="SimSun" w:cs="宋体"/>
          <w:sz w:val="28"/>
          <w:bdr w:val="none" w:sz="0" w:space="0" w:color="auto"/>
        </w:rPr>
        <w:t>级驾驭</w:t>
      </w:r>
      <w:r>
        <w:rPr>
          <w:rFonts w:ascii="宋体" w:eastAsia="宋体" w:hAnsi="MS Mincho" w:cs="宋体"/>
          <w:sz w:val="28"/>
          <w:bdr w:val="none" w:sz="0" w:space="0" w:color="auto"/>
        </w:rPr>
        <w:t>得井井有条。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同学是本班的宣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也是学校的主持人。她不但人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得清瘦漂亮，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有一副好嗓子。她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常利用班会</w:t>
      </w:r>
      <w:r>
        <w:rPr>
          <w:rFonts w:ascii="宋体" w:eastAsia="宋体" w:hAnsi="SimSun" w:cs="宋体"/>
          <w:sz w:val="28"/>
          <w:bdr w:val="none" w:sz="0" w:space="0" w:color="auto"/>
        </w:rPr>
        <w:t>课组织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搞主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本届学生小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同学知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达理是本班的学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情感丰富、学</w:t>
      </w:r>
      <w:r>
        <w:rPr>
          <w:rFonts w:ascii="宋体" w:eastAsia="宋体" w:hAnsi="SimSun" w:cs="宋体"/>
          <w:sz w:val="28"/>
          <w:bdr w:val="none" w:sz="0" w:space="0" w:color="auto"/>
        </w:rPr>
        <w:t>习认</w:t>
      </w:r>
      <w:r>
        <w:rPr>
          <w:rFonts w:ascii="宋体" w:eastAsia="宋体" w:hAnsi="MS Mincho" w:cs="宋体"/>
          <w:sz w:val="28"/>
          <w:bdr w:val="none" w:sz="0" w:space="0" w:color="auto"/>
        </w:rPr>
        <w:t>真、踏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名列前茅。常常参加各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大型的朗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累累。他常常以身作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、感染班上的同学，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班上形成一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习风</w:t>
      </w:r>
      <w:r>
        <w:rPr>
          <w:rFonts w:ascii="宋体" w:eastAsia="宋体" w:hAnsi="MS Mincho" w:cs="宋体"/>
          <w:sz w:val="28"/>
          <w:bdr w:val="none" w:sz="0" w:space="0" w:color="auto"/>
        </w:rPr>
        <w:t>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得力的班干有利于班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展和管理，同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事能力。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于不称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的干部采用先教育再重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的人性化方式，确保班干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伍整体健康向前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展。在得力班干的管理下，岑老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所任教的班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学年被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番禺区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秀班集体</w:t>
      </w:r>
      <w:r>
        <w:rPr>
          <w:rFonts w:ascii="宋体" w:eastAsia="宋体" w:cs="宋体"/>
          <w:sz w:val="28"/>
          <w:bdr w:val="none" w:sz="0" w:space="0" w:color="auto"/>
        </w:rPr>
        <w:t>;20xx</w:t>
      </w:r>
      <w:r>
        <w:rPr>
          <w:rFonts w:ascii="宋体" w:eastAsia="宋体" w:hAnsi="MS Mincho" w:cs="宋体"/>
          <w:sz w:val="28"/>
          <w:bdr w:val="none" w:sz="0" w:space="0" w:color="auto"/>
        </w:rPr>
        <w:t>年被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番禺区少先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旗中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cs="宋体"/>
          <w:sz w:val="28"/>
          <w:bdr w:val="none" w:sz="0" w:space="0" w:color="auto"/>
        </w:rPr>
        <w:t>";20xx</w:t>
      </w:r>
      <w:r>
        <w:rPr>
          <w:rFonts w:ascii="宋体" w:eastAsia="宋体" w:hAnsi="MS Mincho" w:cs="宋体"/>
          <w:sz w:val="28"/>
          <w:bdr w:val="none" w:sz="0" w:space="0" w:color="auto"/>
        </w:rPr>
        <w:t>年被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番禺区少年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雏鹰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cs="宋体"/>
          <w:sz w:val="28"/>
          <w:bdr w:val="none" w:sz="0" w:space="0" w:color="auto"/>
        </w:rPr>
        <w:t>".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五、潜心教研，内外兼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顾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https://d.book118.com/086144104011010055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86144104011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班主任个人先进事迹(15篇)</dc:title>
  <dc:subject>在日常学习、工作抑或是生活中，许多人都有过写事迹的经历，对事迹都不陌生吧，事迹以先进对象的先进事迹为主要内容，以叙事为主要表达方式。那么相关的事迹到底怎么写呢？以下是小编收集整理的班主任个人先进事迹，</dc:subject>
  <cp:keywords>班主任个人先进事迹</cp:keywords>
  <cp:revision>0</cp:revision>
</cp:coreProperties>
</file>