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广播稿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汇编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如果你是广播站的主持人，肯定会知道大家广播前一般都会提前做好广播稿，一份好的广播稿能提高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目效果，那</w:t>
      </w:r>
      <w:r>
        <w:rPr>
          <w:rFonts w:ascii="宋体" w:eastAsia="宋体" w:hAnsi="SimSun" w:cs="宋体"/>
          <w:sz w:val="28"/>
          <w:bdr w:val="none" w:sz="0" w:space="0" w:color="auto"/>
        </w:rPr>
        <w:t>么优</w:t>
      </w:r>
      <w:r>
        <w:rPr>
          <w:rFonts w:ascii="宋体" w:eastAsia="宋体" w:hAnsi="MS Mincho" w:cs="宋体"/>
          <w:sz w:val="28"/>
          <w:bdr w:val="none" w:sz="0" w:space="0" w:color="auto"/>
        </w:rPr>
        <w:t>秀的广播稿是什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我又在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到你了。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迎收听！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了一个愉快的暑假，我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祝愿所有学生在新的学年里学</w:t>
      </w:r>
      <w:r>
        <w:rPr>
          <w:rFonts w:ascii="宋体" w:eastAsia="宋体" w:hAnsi="SimSun" w:cs="宋体"/>
          <w:sz w:val="28"/>
          <w:bdr w:val="none" w:sz="0" w:space="0" w:color="auto"/>
        </w:rPr>
        <w:t>业进步</w:t>
      </w:r>
      <w:r>
        <w:rPr>
          <w:rFonts w:ascii="宋体" w:eastAsia="宋体" w:hAnsi="MS Mincho" w:cs="宋体"/>
          <w:sz w:val="28"/>
          <w:bdr w:val="none" w:sz="0" w:space="0" w:color="auto"/>
        </w:rPr>
        <w:t>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首先，我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来听一周校园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:xxx</w:t>
      </w:r>
      <w:r>
        <w:rPr>
          <w:rFonts w:ascii="宋体" w:eastAsia="宋体" w:hAnsi="MS Mincho" w:cs="宋体"/>
          <w:sz w:val="28"/>
          <w:bdr w:val="none" w:sz="0" w:space="0" w:color="auto"/>
        </w:rPr>
        <w:t>，你知道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号是什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日子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我当然知道，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。你知道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定在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不知道。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我来告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你。教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定在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到我国大中小学新学年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始，学校要有新气象。大一入学就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教学，可以交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教得好，学生学得好。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日起，中国恢</w:t>
      </w:r>
      <w:r>
        <w:rPr>
          <w:rFonts w:ascii="宋体" w:eastAsia="宋体" w:hAnsi="SimSun" w:cs="宋体"/>
          <w:sz w:val="28"/>
          <w:bdr w:val="none" w:sz="0" w:space="0" w:color="auto"/>
        </w:rPr>
        <w:t>复设</w:t>
      </w:r>
      <w:r>
        <w:rPr>
          <w:rFonts w:ascii="宋体" w:eastAsia="宋体" w:hAnsi="MS Mincho" w:cs="宋体"/>
          <w:sz w:val="28"/>
          <w:bdr w:val="none" w:sz="0" w:space="0" w:color="auto"/>
        </w:rPr>
        <w:t>立第一个教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，从此，教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有了自己的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哦，我明白了。同学，你知道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个人都从不成熟到成熟，从父母的手到老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，一个又一个老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世界，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此第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新区第二小学的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身体健康，家庭幸福，万事如意！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。叫《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者之歌》。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把雨露撒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大地，催小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芽？是你，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辛苦的</w:t>
      </w:r>
      <w:r>
        <w:rPr>
          <w:rFonts w:ascii="宋体" w:eastAsia="宋体" w:hAnsi="SimSun" w:cs="宋体"/>
          <w:sz w:val="28"/>
          <w:bdr w:val="none" w:sz="0" w:space="0" w:color="auto"/>
        </w:rPr>
        <w:t>调养</w:t>
      </w:r>
      <w:r>
        <w:rPr>
          <w:rFonts w:ascii="宋体" w:eastAsia="宋体" w:hAnsi="MS Mincho" w:cs="宋体"/>
          <w:sz w:val="28"/>
          <w:bdr w:val="none" w:sz="0" w:space="0" w:color="auto"/>
        </w:rPr>
        <w:t>幼苗，</w:t>
      </w:r>
      <w:r>
        <w:rPr>
          <w:rFonts w:ascii="宋体" w:eastAsia="宋体" w:hAnsi="SimSun" w:cs="宋体"/>
          <w:sz w:val="28"/>
          <w:bdr w:val="none" w:sz="0" w:space="0" w:color="auto"/>
        </w:rPr>
        <w:t>为长</w:t>
      </w:r>
      <w:r>
        <w:rPr>
          <w:rFonts w:ascii="宋体" w:eastAsia="宋体" w:hAnsi="MS Mincho" w:cs="宋体"/>
          <w:sz w:val="28"/>
          <w:bdr w:val="none" w:sz="0" w:space="0" w:color="auto"/>
        </w:rPr>
        <w:t>成参天大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打下了良好的基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？是你，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委婉的告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，指引我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走向人生的光明之路？是你，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你就像一个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大的园丁，用辛勤的汗水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来了花园里桃李的芬芳。你就像一支蜡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，用你一生的心血，照亮无数无知的心。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，像春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和雨，陪伴我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求知的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月，你的祝福，像海上的明月，指引我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找到航行的方向。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信任你，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请继续给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，祝你永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健康、幸福、青春！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里，我推荐十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方式来祝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趣的学生不妨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师发邮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笔信，表示感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做一</w:t>
      </w:r>
      <w:r>
        <w:rPr>
          <w:rFonts w:ascii="宋体" w:eastAsia="宋体" w:hAnsi="SimSun" w:cs="宋体"/>
          <w:sz w:val="28"/>
          <w:bdr w:val="none" w:sz="0" w:space="0" w:color="auto"/>
        </w:rPr>
        <w:t>张贺</w:t>
      </w:r>
      <w:r>
        <w:rPr>
          <w:rFonts w:ascii="宋体" w:eastAsia="宋体" w:hAnsi="MS Mincho" w:cs="宋体"/>
          <w:sz w:val="28"/>
          <w:bdr w:val="none" w:sz="0" w:space="0" w:color="auto"/>
        </w:rPr>
        <w:t>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早上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送上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画一</w:t>
      </w:r>
      <w:r>
        <w:rPr>
          <w:rFonts w:ascii="宋体" w:eastAsia="宋体" w:hAnsi="SimSun" w:cs="宋体"/>
          <w:sz w:val="28"/>
          <w:bdr w:val="none" w:sz="0" w:space="0" w:color="auto"/>
        </w:rPr>
        <w:t>张铅</w:t>
      </w:r>
      <w:r>
        <w:rPr>
          <w:rFonts w:ascii="宋体" w:eastAsia="宋体" w:hAnsi="MS Mincho" w:cs="宋体"/>
          <w:sz w:val="28"/>
          <w:bdr w:val="none" w:sz="0" w:space="0" w:color="auto"/>
        </w:rPr>
        <w:t>笔画，加上一行深情的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教室，可以看到黑板上写的是教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一份你决心改正缺点，追求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划表；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以全班的名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师买</w:t>
      </w:r>
      <w:r>
        <w:rPr>
          <w:rFonts w:ascii="宋体" w:eastAsia="宋体" w:hAnsi="MS Mincho" w:cs="宋体"/>
          <w:sz w:val="28"/>
          <w:bdr w:val="none" w:sz="0" w:space="0" w:color="auto"/>
        </w:rPr>
        <w:t>一包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喉片或者一杯凉茶保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嗓子；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送一支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日夜批改。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，一生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最可敬的人。在此，我代表新区二小学全体同学向老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大家的辛苦！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故事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雪梨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在宋朝，有一个有学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的人叫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洋。他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非常尊敬，一直虚心好学。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雪梨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他尊敬老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是个小故事。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洋十几</w:t>
      </w:r>
      <w:r>
        <w:rPr>
          <w:rFonts w:ascii="宋体" w:eastAsia="宋体" w:hAnsi="SimSun" w:cs="宋体"/>
          <w:sz w:val="28"/>
          <w:bdr w:val="none" w:sz="0" w:space="0" w:color="auto"/>
        </w:rPr>
        <w:t>岁时</w:t>
      </w:r>
      <w:r>
        <w:rPr>
          <w:rFonts w:ascii="宋体" w:eastAsia="宋体" w:hAnsi="MS Mincho" w:cs="宋体"/>
          <w:sz w:val="28"/>
          <w:bdr w:val="none" w:sz="0" w:space="0" w:color="auto"/>
        </w:rPr>
        <w:t>非常努力。后来中了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士，他不想当官，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求教学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，程</w:t>
      </w:r>
      <w:r>
        <w:rPr>
          <w:rFonts w:ascii="宋体" w:eastAsia="宋体" w:hAnsi="SimSun" w:cs="宋体"/>
          <w:sz w:val="28"/>
          <w:bdr w:val="none" w:sz="0" w:space="0" w:color="auto"/>
        </w:rPr>
        <w:t>颢</w:t>
      </w:r>
      <w:r>
        <w:rPr>
          <w:rFonts w:ascii="宋体" w:eastAsia="宋体" w:hAnsi="MS Mincho" w:cs="宋体"/>
          <w:sz w:val="28"/>
          <w:bdr w:val="none" w:sz="0" w:space="0" w:color="auto"/>
        </w:rPr>
        <w:t>和程</w:t>
      </w:r>
      <w:r>
        <w:rPr>
          <w:rFonts w:ascii="宋体" w:eastAsia="宋体" w:hAnsi="SimSun" w:cs="宋体"/>
          <w:sz w:val="28"/>
          <w:bdr w:val="none" w:sz="0" w:space="0" w:color="auto"/>
        </w:rPr>
        <w:t>颐</w:t>
      </w:r>
      <w:r>
        <w:rPr>
          <w:rFonts w:ascii="宋体" w:eastAsia="宋体" w:hAnsi="MS Mincho" w:cs="宋体"/>
          <w:sz w:val="28"/>
          <w:bdr w:val="none" w:sz="0" w:space="0" w:color="auto"/>
        </w:rPr>
        <w:t>是中国著名的学者。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洋第一次拜程</w:t>
      </w:r>
      <w:r>
        <w:rPr>
          <w:rFonts w:ascii="宋体" w:eastAsia="宋体" w:hAnsi="SimSun" w:cs="宋体"/>
          <w:sz w:val="28"/>
          <w:bdr w:val="none" w:sz="0" w:space="0" w:color="auto"/>
        </w:rPr>
        <w:t>颢为师</w:t>
      </w:r>
      <w:r>
        <w:rPr>
          <w:rFonts w:ascii="宋体" w:eastAsia="宋体" w:hAnsi="MS Mincho" w:cs="宋体"/>
          <w:sz w:val="28"/>
          <w:bdr w:val="none" w:sz="0" w:space="0" w:color="auto"/>
        </w:rPr>
        <w:t>，学到了很多知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。四年后，程浩去世了。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继续读书</w:t>
      </w:r>
      <w:r>
        <w:rPr>
          <w:rFonts w:ascii="宋体" w:eastAsia="宋体" w:hAnsi="MS Mincho" w:cs="宋体"/>
          <w:sz w:val="28"/>
          <w:bdr w:val="none" w:sz="0" w:space="0" w:color="auto"/>
        </w:rPr>
        <w:t>，他拜程</w:t>
      </w:r>
      <w:r>
        <w:rPr>
          <w:rFonts w:ascii="宋体" w:eastAsia="宋体" w:hAnsi="SimSun" w:cs="宋体"/>
          <w:sz w:val="28"/>
          <w:bdr w:val="none" w:sz="0" w:space="0" w:color="auto"/>
        </w:rPr>
        <w:t>颐为师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四十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了，但他仍然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么谦逊</w:t>
      </w:r>
      <w:r>
        <w:rPr>
          <w:rFonts w:ascii="宋体" w:eastAsia="宋体" w:hAnsi="MS Mincho" w:cs="宋体"/>
          <w:sz w:val="28"/>
          <w:bdr w:val="none" w:sz="0" w:space="0" w:color="auto"/>
        </w:rPr>
        <w:t>和尊敬。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有一天，天空</w:t>
      </w:r>
      <w:r>
        <w:rPr>
          <w:rFonts w:ascii="宋体" w:eastAsia="宋体" w:hAnsi="SimSun" w:cs="宋体"/>
          <w:sz w:val="28"/>
          <w:bdr w:val="none" w:sz="0" w:space="0" w:color="auto"/>
        </w:rPr>
        <w:t>乌</w:t>
      </w:r>
      <w:r>
        <w:rPr>
          <w:rFonts w:ascii="宋体" w:eastAsia="宋体" w:hAnsi="MS Mincho" w:cs="宋体"/>
          <w:sz w:val="28"/>
          <w:bdr w:val="none" w:sz="0" w:space="0" w:color="auto"/>
        </w:rPr>
        <w:t>云密布，一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大雪即将来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。午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洋去程毅的家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。看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颐</w:t>
      </w:r>
      <w:r>
        <w:rPr>
          <w:rFonts w:ascii="宋体" w:eastAsia="宋体" w:hAnsi="MS Mincho" w:cs="宋体"/>
          <w:sz w:val="28"/>
          <w:bdr w:val="none" w:sz="0" w:space="0" w:color="auto"/>
        </w:rPr>
        <w:t>在午睡。他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不想打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的午睡，就默默地站在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外等着。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天上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着雪和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  <w:r>
        <w:rPr>
          <w:rFonts w:ascii="宋体" w:eastAsia="宋体" w:hAnsi="MS Mincho" w:cs="宋体"/>
          <w:sz w:val="28"/>
          <w:bdr w:val="none" w:sz="0" w:space="0" w:color="auto"/>
        </w:rPr>
        <w:t>毛。雪花在他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舞。他冷得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抖。他仍然站在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外等着。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了很久，程</w:t>
      </w:r>
      <w:r>
        <w:rPr>
          <w:rFonts w:ascii="宋体" w:eastAsia="宋体" w:hAnsi="SimSun" w:cs="宋体"/>
          <w:sz w:val="28"/>
          <w:bdr w:val="none" w:sz="0" w:space="0" w:color="auto"/>
        </w:rPr>
        <w:t>颐</w:t>
      </w:r>
      <w:r>
        <w:rPr>
          <w:rFonts w:ascii="宋体" w:eastAsia="宋体" w:hAnsi="MS Mincho" w:cs="宋体"/>
          <w:sz w:val="28"/>
          <w:bdr w:val="none" w:sz="0" w:space="0" w:color="auto"/>
        </w:rPr>
        <w:t>醒了，才知道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外的雪地里等了很久，于是他赶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叫了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外的雪已</w:t>
      </w:r>
      <w:r>
        <w:rPr>
          <w:rFonts w:ascii="宋体" w:eastAsia="宋体" w:hAnsi="SimSun" w:cs="宋体"/>
          <w:sz w:val="28"/>
          <w:bdr w:val="none" w:sz="0" w:space="0" w:color="auto"/>
        </w:rPr>
        <w:t>经积</w:t>
      </w:r>
      <w:r>
        <w:rPr>
          <w:rFonts w:ascii="宋体" w:eastAsia="宋体" w:hAnsi="MS Mincho" w:cs="宋体"/>
          <w:sz w:val="28"/>
          <w:bdr w:val="none" w:sz="0" w:space="0" w:color="auto"/>
        </w:rPr>
        <w:t>了一尺多厚了。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重道的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良品德一直受到人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的称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。正是因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他能尊敬老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，虚心求教，学</w:t>
      </w:r>
      <w:r>
        <w:rPr>
          <w:rFonts w:ascii="宋体" w:eastAsia="宋体" w:hAnsi="SimSun" w:cs="宋体"/>
          <w:sz w:val="28"/>
          <w:bdr w:val="none" w:sz="0" w:space="0" w:color="auto"/>
        </w:rPr>
        <w:t>术进步</w:t>
      </w:r>
      <w:r>
        <w:rPr>
          <w:rFonts w:ascii="宋体" w:eastAsia="宋体" w:hAnsi="MS Mincho" w:cs="宋体"/>
          <w:sz w:val="28"/>
          <w:bdr w:val="none" w:sz="0" w:space="0" w:color="auto"/>
        </w:rPr>
        <w:t>神速，最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国内知名学者。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次我走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你的窗前，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有你疲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当你走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你的窗前，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是努力工作，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在人生的道路上，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指路的。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如何旅行，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的成功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你有一份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你有一份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，没有你的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不可能成功，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，没有你的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誉可言，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在你今天的假期里，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我向你表示衷心的祝福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当你走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你的窗前》，献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所有努力工作、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播放歌曲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当你走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你的窗前》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得真快。又</w:t>
      </w:r>
      <w:r>
        <w:rPr>
          <w:rFonts w:ascii="宋体" w:eastAsia="宋体" w:hAnsi="SimSun" w:cs="宋体"/>
          <w:sz w:val="28"/>
          <w:bdr w:val="none" w:sz="0" w:space="0" w:color="auto"/>
        </w:rPr>
        <w:t>该说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衷心祝愿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台能成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益友，愿它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无尽的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愿它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你留下美好的回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，陪你度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金色的童年。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听。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次广播到此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播放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播曲：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，各位同学，大家中午好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新学期，新气象。本周是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学期的第二周，本学期第一期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巾广播又如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面啦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我是来自六</w:t>
      </w:r>
      <w:r>
        <w:rPr>
          <w:rFonts w:ascii="宋体" w:eastAsia="宋体" w:cs="宋体"/>
          <w:sz w:val="28"/>
          <w:bdr w:val="none" w:sz="0" w:space="0" w:color="auto"/>
        </w:rPr>
        <w:t>0</w:t>
      </w:r>
      <w:r>
        <w:rPr>
          <w:rFonts w:ascii="宋体" w:eastAsia="宋体" w:hAnsi="MS Mincho" w:cs="宋体"/>
          <w:sz w:val="28"/>
          <w:bdr w:val="none" w:sz="0" w:space="0" w:color="auto"/>
        </w:rPr>
        <w:t>一班的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，我是</w:t>
      </w:r>
      <w:r>
        <w:rPr>
          <w:rFonts w:ascii="宋体" w:eastAsia="宋体" w:cs="宋体"/>
          <w:sz w:val="28"/>
          <w:bdr w:val="none" w:sz="0" w:space="0" w:color="auto"/>
        </w:rPr>
        <w:t>601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刘睿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好消息，好消息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今天我想告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大家一个好消息。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闫</w:t>
      </w:r>
      <w:r>
        <w:rPr>
          <w:rFonts w:ascii="宋体" w:eastAsia="宋体" w:hAnsi="MS Mincho" w:cs="宋体"/>
          <w:sz w:val="28"/>
          <w:bdr w:val="none" w:sz="0" w:space="0" w:color="auto"/>
        </w:rPr>
        <w:t>金豪：什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好消息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来听听。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刘睿：那就是本学期学校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巾广播站改版啦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巾广播中《校园直通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》、《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星空》和本周主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广播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必播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目。如果播音</w:t>
      </w:r>
      <w:r>
        <w:rPr>
          <w:rFonts w:ascii="宋体" w:eastAsia="宋体" w:hAnsi="SimSun" w:cs="宋体"/>
          <w:sz w:val="28"/>
          <w:bdr w:val="none" w:sz="0" w:space="0" w:color="auto"/>
        </w:rPr>
        <w:t>时间还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其他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全校听众留下一个好印象。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闫</w:t>
      </w:r>
      <w:r>
        <w:rPr>
          <w:rFonts w:ascii="宋体" w:eastAsia="宋体" w:hAnsi="MS Mincho" w:cs="宋体"/>
          <w:sz w:val="28"/>
          <w:bdr w:val="none" w:sz="0" w:space="0" w:color="auto"/>
        </w:rPr>
        <w:t>金豪：刘睿，我听到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里都有些迫不及待了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那今天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巾广播究竟有些什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刘睿：音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一周的要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浓缩</w:t>
      </w:r>
      <w:r>
        <w:rPr>
          <w:rFonts w:ascii="宋体" w:eastAsia="宋体" w:hAnsi="MS Mincho" w:cs="宋体"/>
          <w:sz w:val="28"/>
          <w:bdr w:val="none" w:sz="0" w:space="0" w:color="auto"/>
        </w:rPr>
        <w:t>校园</w:t>
      </w:r>
      <w:r>
        <w:rPr>
          <w:rFonts w:ascii="宋体" w:eastAsia="宋体" w:hAnsi="SimSun" w:cs="宋体"/>
          <w:sz w:val="28"/>
          <w:bdr w:val="none" w:sz="0" w:space="0" w:color="auto"/>
        </w:rPr>
        <w:t>资讯这</w:t>
      </w:r>
      <w:r>
        <w:rPr>
          <w:rFonts w:ascii="宋体" w:eastAsia="宋体" w:hAnsi="MS Mincho" w:cs="宋体"/>
          <w:sz w:val="28"/>
          <w:bdr w:val="none" w:sz="0" w:space="0" w:color="auto"/>
        </w:rPr>
        <w:t>里是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巾广播第一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：《校园直通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闫</w:t>
      </w:r>
      <w:r>
        <w:rPr>
          <w:rFonts w:ascii="宋体" w:eastAsia="宋体" w:hAnsi="MS Mincho" w:cs="宋体"/>
          <w:sz w:val="28"/>
          <w:bdr w:val="none" w:sz="0" w:space="0" w:color="auto"/>
        </w:rPr>
        <w:t>金豪：通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全体班主任老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日，走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学校，</w:t>
      </w:r>
      <w:r>
        <w:rPr>
          <w:rFonts w:ascii="宋体" w:eastAsia="宋体" w:hAnsi="SimSun" w:cs="宋体"/>
          <w:sz w:val="28"/>
          <w:bdr w:val="none" w:sz="0" w:space="0" w:color="auto"/>
        </w:rPr>
        <w:t>发现每间</w:t>
      </w:r>
      <w:r>
        <w:rPr>
          <w:rFonts w:ascii="宋体" w:eastAsia="宋体" w:hAnsi="MS Mincho" w:cs="宋体"/>
          <w:sz w:val="28"/>
          <w:bdr w:val="none" w:sz="0" w:space="0" w:color="auto"/>
        </w:rPr>
        <w:t>教室都布置得非常精美，学校通</w:t>
      </w:r>
      <w:r>
        <w:rPr>
          <w:rFonts w:ascii="宋体" w:eastAsia="宋体" w:hAnsi="SimSun" w:cs="宋体"/>
          <w:sz w:val="28"/>
          <w:bdr w:val="none" w:sz="0" w:space="0" w:color="auto"/>
        </w:rPr>
        <w:t>过评选</w:t>
      </w:r>
      <w:r>
        <w:rPr>
          <w:rFonts w:ascii="宋体" w:eastAsia="宋体" w:hAnsi="MS Mincho" w:cs="宋体"/>
          <w:sz w:val="28"/>
          <w:bdr w:val="none" w:sz="0" w:space="0" w:color="auto"/>
        </w:rPr>
        <w:t>投票，最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全校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期初班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美化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优胜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cs="宋体"/>
          <w:sz w:val="28"/>
          <w:bdr w:val="none" w:sz="0" w:space="0" w:color="auto"/>
        </w:rPr>
        <w:t>102</w:t>
      </w:r>
      <w:r>
        <w:rPr>
          <w:rFonts w:ascii="宋体" w:eastAsia="宋体" w:hAnsi="MS Mincho" w:cs="宋体"/>
          <w:sz w:val="28"/>
          <w:bdr w:val="none" w:sz="0" w:space="0" w:color="auto"/>
        </w:rPr>
        <w:t>班、</w:t>
      </w:r>
      <w:r>
        <w:rPr>
          <w:rFonts w:ascii="宋体" w:eastAsia="宋体" w:cs="宋体"/>
          <w:sz w:val="28"/>
          <w:bdr w:val="none" w:sz="0" w:space="0" w:color="auto"/>
        </w:rPr>
        <w:t>103</w:t>
      </w:r>
      <w:r>
        <w:rPr>
          <w:rFonts w:ascii="宋体" w:eastAsia="宋体" w:hAnsi="MS Mincho" w:cs="宋体"/>
          <w:sz w:val="28"/>
          <w:bdr w:val="none" w:sz="0" w:space="0" w:color="auto"/>
        </w:rPr>
        <w:t>班、</w:t>
      </w:r>
      <w:r>
        <w:rPr>
          <w:rFonts w:ascii="宋体" w:eastAsia="宋体" w:cs="宋体"/>
          <w:sz w:val="28"/>
          <w:bdr w:val="none" w:sz="0" w:space="0" w:color="auto"/>
        </w:rPr>
        <w:t>202</w:t>
      </w:r>
      <w:r>
        <w:rPr>
          <w:rFonts w:ascii="宋体" w:eastAsia="宋体" w:hAnsi="MS Mincho" w:cs="宋体"/>
          <w:sz w:val="28"/>
          <w:bdr w:val="none" w:sz="0" w:space="0" w:color="auto"/>
        </w:rPr>
        <w:t>班、</w:t>
      </w:r>
      <w:r>
        <w:rPr>
          <w:rFonts w:ascii="宋体" w:eastAsia="宋体" w:cs="宋体"/>
          <w:sz w:val="28"/>
          <w:bdr w:val="none" w:sz="0" w:space="0" w:color="auto"/>
        </w:rPr>
        <w:t>302</w:t>
      </w:r>
      <w:r>
        <w:rPr>
          <w:rFonts w:ascii="宋体" w:eastAsia="宋体" w:hAnsi="MS Mincho" w:cs="宋体"/>
          <w:sz w:val="28"/>
          <w:bdr w:val="none" w:sz="0" w:space="0" w:color="auto"/>
        </w:rPr>
        <w:t>班、</w:t>
      </w:r>
      <w:r>
        <w:rPr>
          <w:rFonts w:ascii="宋体" w:eastAsia="宋体" w:cs="宋体"/>
          <w:sz w:val="28"/>
          <w:bdr w:val="none" w:sz="0" w:space="0" w:color="auto"/>
        </w:rPr>
        <w:t>303</w:t>
      </w:r>
      <w:r>
        <w:rPr>
          <w:rFonts w:ascii="宋体" w:eastAsia="宋体" w:hAnsi="MS Mincho" w:cs="宋体"/>
          <w:sz w:val="28"/>
          <w:bdr w:val="none" w:sz="0" w:space="0" w:color="auto"/>
        </w:rPr>
        <w:t>班、</w:t>
      </w:r>
      <w:r>
        <w:rPr>
          <w:rFonts w:ascii="宋体" w:eastAsia="宋体" w:cs="宋体"/>
          <w:sz w:val="28"/>
          <w:bdr w:val="none" w:sz="0" w:space="0" w:color="auto"/>
        </w:rPr>
        <w:t>402</w:t>
      </w:r>
      <w:r>
        <w:rPr>
          <w:rFonts w:ascii="宋体" w:eastAsia="宋体" w:hAnsi="MS Mincho" w:cs="宋体"/>
          <w:sz w:val="28"/>
          <w:bdr w:val="none" w:sz="0" w:space="0" w:color="auto"/>
        </w:rPr>
        <w:t>班、</w:t>
      </w:r>
      <w:r>
        <w:rPr>
          <w:rFonts w:ascii="宋体" w:eastAsia="宋体" w:cs="宋体"/>
          <w:sz w:val="28"/>
          <w:bdr w:val="none" w:sz="0" w:space="0" w:color="auto"/>
        </w:rPr>
        <w:t>403</w:t>
      </w:r>
      <w:r>
        <w:rPr>
          <w:rFonts w:ascii="宋体" w:eastAsia="宋体" w:hAnsi="MS Mincho" w:cs="宋体"/>
          <w:sz w:val="28"/>
          <w:bdr w:val="none" w:sz="0" w:space="0" w:color="auto"/>
        </w:rPr>
        <w:t>班、</w:t>
      </w:r>
      <w:r>
        <w:rPr>
          <w:rFonts w:ascii="宋体" w:eastAsia="宋体" w:cs="宋体"/>
          <w:sz w:val="28"/>
          <w:bdr w:val="none" w:sz="0" w:space="0" w:color="auto"/>
        </w:rPr>
        <w:t>501</w:t>
      </w:r>
      <w:r>
        <w:rPr>
          <w:rFonts w:ascii="宋体" w:eastAsia="宋体" w:hAnsi="MS Mincho" w:cs="宋体"/>
          <w:sz w:val="28"/>
          <w:bdr w:val="none" w:sz="0" w:space="0" w:color="auto"/>
        </w:rPr>
        <w:t>班、</w:t>
      </w:r>
      <w:r>
        <w:rPr>
          <w:rFonts w:ascii="宋体" w:eastAsia="宋体" w:cs="宋体"/>
          <w:sz w:val="28"/>
          <w:bdr w:val="none" w:sz="0" w:space="0" w:color="auto"/>
        </w:rPr>
        <w:t>502</w:t>
      </w:r>
      <w:r>
        <w:rPr>
          <w:rFonts w:ascii="宋体" w:eastAsia="宋体" w:hAnsi="MS Mincho" w:cs="宋体"/>
          <w:sz w:val="28"/>
          <w:bdr w:val="none" w:sz="0" w:space="0" w:color="auto"/>
        </w:rPr>
        <w:t>班、</w:t>
      </w:r>
      <w:r>
        <w:rPr>
          <w:rFonts w:ascii="宋体" w:eastAsia="宋体" w:cs="宋体"/>
          <w:sz w:val="28"/>
          <w:bdr w:val="none" w:sz="0" w:space="0" w:color="auto"/>
        </w:rPr>
        <w:t>503</w:t>
      </w:r>
      <w:r>
        <w:rPr>
          <w:rFonts w:ascii="宋体" w:eastAsia="宋体" w:hAnsi="MS Mincho" w:cs="宋体"/>
          <w:sz w:val="28"/>
          <w:bdr w:val="none" w:sz="0" w:space="0" w:color="auto"/>
        </w:rPr>
        <w:t>班、</w:t>
      </w:r>
      <w:r>
        <w:rPr>
          <w:rFonts w:ascii="宋体" w:eastAsia="宋体" w:cs="宋体"/>
          <w:sz w:val="28"/>
          <w:bdr w:val="none" w:sz="0" w:space="0" w:color="auto"/>
        </w:rPr>
        <w:t>602</w:t>
      </w:r>
      <w:r>
        <w:rPr>
          <w:rFonts w:ascii="宋体" w:eastAsia="宋体" w:hAnsi="MS Mincho" w:cs="宋体"/>
          <w:sz w:val="28"/>
          <w:bdr w:val="none" w:sz="0" w:space="0" w:color="auto"/>
        </w:rPr>
        <w:t>班和</w:t>
      </w:r>
      <w:r>
        <w:rPr>
          <w:rFonts w:ascii="宋体" w:eastAsia="宋体" w:cs="宋体"/>
          <w:sz w:val="28"/>
          <w:bdr w:val="none" w:sz="0" w:space="0" w:color="auto"/>
        </w:rPr>
        <w:t>603</w:t>
      </w:r>
      <w:r>
        <w:rPr>
          <w:rFonts w:ascii="宋体" w:eastAsia="宋体" w:hAnsi="MS Mincho" w:cs="宋体"/>
          <w:sz w:val="28"/>
          <w:bdr w:val="none" w:sz="0" w:space="0" w:color="auto"/>
        </w:rPr>
        <w:t>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、刘睿：新学年学校大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hAnsi="SimSun" w:cs="宋体"/>
          <w:sz w:val="28"/>
          <w:bdr w:val="none" w:sz="0" w:space="0" w:color="auto"/>
        </w:rPr>
        <w:t>选举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hAnsi="SimSun" w:cs="宋体"/>
          <w:sz w:val="28"/>
          <w:bdr w:val="none" w:sz="0" w:space="0" w:color="auto"/>
        </w:rPr>
        <w:t>选举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于上周五在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三个中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三位新大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也被初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上任了。他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cs="宋体"/>
          <w:sz w:val="28"/>
          <w:bdr w:val="none" w:sz="0" w:space="0" w:color="auto"/>
        </w:rPr>
        <w:t>301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思雨，</w:t>
      </w:r>
      <w:r>
        <w:rPr>
          <w:rFonts w:ascii="宋体" w:eastAsia="宋体" w:cs="宋体"/>
          <w:sz w:val="28"/>
          <w:bdr w:val="none" w:sz="0" w:space="0" w:color="auto"/>
        </w:rPr>
        <w:t>302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陈宾</w:t>
      </w:r>
      <w:r>
        <w:rPr>
          <w:rFonts w:ascii="宋体" w:eastAsia="宋体" w:hAnsi="MS Mincho" w:cs="宋体"/>
          <w:sz w:val="28"/>
          <w:bdr w:val="none" w:sz="0" w:space="0" w:color="auto"/>
        </w:rPr>
        <w:t>新，</w:t>
      </w:r>
      <w:r>
        <w:rPr>
          <w:rFonts w:ascii="宋体" w:eastAsia="宋体" w:cs="宋体"/>
          <w:sz w:val="28"/>
          <w:bdr w:val="none" w:sz="0" w:space="0" w:color="auto"/>
        </w:rPr>
        <w:t>303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的姚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闫</w:t>
      </w:r>
      <w:r>
        <w:rPr>
          <w:rFonts w:ascii="宋体" w:eastAsia="宋体" w:hAnsi="MS Mincho" w:cs="宋体"/>
          <w:sz w:val="28"/>
          <w:bdr w:val="none" w:sz="0" w:space="0" w:color="auto"/>
        </w:rPr>
        <w:t>金豪：于此同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位新大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也就此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除了三位三年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新加入的三位大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之外，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401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张颖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402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的吴冰冰，</w:t>
      </w:r>
      <w:r>
        <w:rPr>
          <w:rFonts w:ascii="宋体" w:eastAsia="宋体" w:cs="宋体"/>
          <w:sz w:val="28"/>
          <w:bdr w:val="none" w:sz="0" w:space="0" w:color="auto"/>
        </w:rPr>
        <w:t>403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的王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501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的汪敏，</w:t>
      </w:r>
      <w:r>
        <w:rPr>
          <w:rFonts w:ascii="宋体" w:eastAsia="宋体" w:cs="宋体"/>
          <w:sz w:val="28"/>
          <w:bdr w:val="none" w:sz="0" w:space="0" w:color="auto"/>
        </w:rPr>
        <w:t>502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的康淼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503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的曾</w:t>
      </w:r>
      <w:r>
        <w:rPr>
          <w:rFonts w:ascii="宋体" w:eastAsia="宋体" w:hAnsi="SimSun" w:cs="宋体"/>
          <w:sz w:val="28"/>
          <w:bdr w:val="none" w:sz="0" w:space="0" w:color="auto"/>
        </w:rPr>
        <w:t>艳</w:t>
      </w:r>
      <w:r>
        <w:rPr>
          <w:rFonts w:ascii="宋体" w:eastAsia="宋体" w:hAnsi="MS Mincho" w:cs="宋体"/>
          <w:sz w:val="28"/>
          <w:bdr w:val="none" w:sz="0" w:space="0" w:color="auto"/>
        </w:rPr>
        <w:t>婷，</w:t>
      </w:r>
      <w:r>
        <w:rPr>
          <w:rFonts w:ascii="宋体" w:eastAsia="宋体" w:cs="宋体"/>
          <w:sz w:val="28"/>
          <w:bdr w:val="none" w:sz="0" w:space="0" w:color="auto"/>
        </w:rPr>
        <w:t>601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的刘睿，</w:t>
      </w:r>
      <w:r>
        <w:rPr>
          <w:rFonts w:ascii="宋体" w:eastAsia="宋体" w:cs="宋体"/>
          <w:sz w:val="28"/>
          <w:bdr w:val="none" w:sz="0" w:space="0" w:color="auto"/>
        </w:rPr>
        <w:t>602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的甑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宇，</w:t>
      </w:r>
      <w:r>
        <w:rPr>
          <w:rFonts w:ascii="宋体" w:eastAsia="宋体" w:cs="宋体"/>
          <w:sz w:val="28"/>
          <w:bdr w:val="none" w:sz="0" w:space="0" w:color="auto"/>
        </w:rPr>
        <w:t>603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的汪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刘睿：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</w:t>
      </w:r>
      <w:r>
        <w:rPr>
          <w:rFonts w:ascii="宋体" w:eastAsia="宋体" w:hAnsi="SimSun" w:cs="宋体"/>
          <w:sz w:val="28"/>
          <w:bdr w:val="none" w:sz="0" w:space="0" w:color="auto"/>
        </w:rPr>
        <w:t>为评为</w:t>
      </w:r>
      <w:r>
        <w:rPr>
          <w:rFonts w:ascii="宋体" w:eastAsia="宋体" w:hAnsi="MS Mincho" w:cs="宋体"/>
          <w:sz w:val="28"/>
          <w:bdr w:val="none" w:sz="0" w:space="0" w:color="auto"/>
        </w:rPr>
        <w:t>新一届大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的同学表示祝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并希望他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在今后的工作和学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，争取更大的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刘睿：</w:t>
      </w:r>
      <w:r>
        <w:rPr>
          <w:rFonts w:ascii="宋体" w:eastAsia="宋体" w:hAnsi="SimSun" w:cs="宋体"/>
          <w:sz w:val="28"/>
          <w:bdr w:val="none" w:sz="0" w:space="0" w:color="auto"/>
        </w:rPr>
        <w:t>闫</w:t>
      </w:r>
      <w:r>
        <w:rPr>
          <w:rFonts w:ascii="宋体" w:eastAsia="宋体" w:hAnsi="MS Mincho" w:cs="宋体"/>
          <w:sz w:val="28"/>
          <w:bdr w:val="none" w:sz="0" w:space="0" w:color="auto"/>
        </w:rPr>
        <w:t>金豪，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布置了一个作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，叫做什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道德随手拍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你知道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叫道德随手拍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闫</w:t>
      </w:r>
      <w:r>
        <w:rPr>
          <w:rFonts w:ascii="宋体" w:eastAsia="宋体" w:hAnsi="MS Mincho" w:cs="宋体"/>
          <w:sz w:val="28"/>
          <w:bdr w:val="none" w:sz="0" w:space="0" w:color="auto"/>
        </w:rPr>
        <w:t>金豪：听大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部胡老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：就是同学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只要看到自己身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有助人</w:t>
      </w:r>
      <w:r>
        <w:rPr>
          <w:rFonts w:ascii="宋体" w:eastAsia="宋体" w:hAnsi="SimSun" w:cs="宋体"/>
          <w:sz w:val="28"/>
          <w:bdr w:val="none" w:sz="0" w:space="0" w:color="auto"/>
        </w:rPr>
        <w:t>为乐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的事情，如：看到有一位叔叔扶一位老奶奶</w:t>
      </w:r>
      <w:r>
        <w:rPr>
          <w:rFonts w:ascii="宋体" w:eastAsia="宋体" w:hAnsi="SimSun" w:cs="宋体"/>
          <w:sz w:val="28"/>
          <w:bdr w:val="none" w:sz="0" w:space="0" w:color="auto"/>
        </w:rPr>
        <w:t>过马</w:t>
      </w:r>
      <w:r>
        <w:rPr>
          <w:rFonts w:ascii="宋体" w:eastAsia="宋体" w:hAnsi="MS Mincho" w:cs="宋体"/>
          <w:sz w:val="28"/>
          <w:bdr w:val="none" w:sz="0" w:space="0" w:color="auto"/>
        </w:rPr>
        <w:t>路，如你看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公交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上有人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孕</w:t>
      </w:r>
      <w:r>
        <w:rPr>
          <w:rFonts w:ascii="宋体" w:eastAsia="宋体" w:hAnsi="SimSun" w:cs="宋体"/>
          <w:sz w:val="28"/>
          <w:bdr w:val="none" w:sz="0" w:space="0" w:color="auto"/>
        </w:rPr>
        <w:t>妇让</w:t>
      </w:r>
      <w:r>
        <w:rPr>
          <w:rFonts w:ascii="宋体" w:eastAsia="宋体" w:hAnsi="MS Mincho" w:cs="宋体"/>
          <w:sz w:val="28"/>
          <w:bdr w:val="none" w:sz="0" w:space="0" w:color="auto"/>
        </w:rPr>
        <w:t>座，你都可以用爸爸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的手机或相机把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美好的瞬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拍下来。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刘睿：哦，原来是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啊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好的，我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住了。今天下午我就回家做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的好人好事我几乎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天都能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快的音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声中，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大家推荐一本好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名是《水</w:t>
      </w:r>
      <w:r>
        <w:rPr>
          <w:rFonts w:ascii="宋体" w:eastAsia="宋体" w:hAnsi="SimSun" w:cs="宋体"/>
          <w:sz w:val="28"/>
          <w:bdr w:val="none" w:sz="0" w:space="0" w:color="auto"/>
        </w:rPr>
        <w:t>浒传</w:t>
      </w:r>
      <w:r>
        <w:rPr>
          <w:rFonts w:ascii="宋体" w:eastAsia="宋体" w:hAnsi="MS Mincho" w:cs="宋体"/>
          <w:sz w:val="28"/>
          <w:bdr w:val="none" w:sz="0" w:space="0" w:color="auto"/>
        </w:rPr>
        <w:t>》《水</w:t>
      </w:r>
      <w:r>
        <w:rPr>
          <w:rFonts w:ascii="宋体" w:eastAsia="宋体" w:hAnsi="SimSun" w:cs="宋体"/>
          <w:sz w:val="28"/>
          <w:bdr w:val="none" w:sz="0" w:space="0" w:color="auto"/>
        </w:rPr>
        <w:t>浒传</w:t>
      </w:r>
      <w:r>
        <w:rPr>
          <w:rFonts w:ascii="宋体" w:eastAsia="宋体" w:hAnsi="MS Mincho" w:cs="宋体"/>
          <w:sz w:val="28"/>
          <w:bdr w:val="none" w:sz="0" w:space="0" w:color="auto"/>
        </w:rPr>
        <w:t>》写英雄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走上反抗的道路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各有不同的原因和不同的情况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但是在逼上梁山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多人是共同的。如阮氏三雄的造反是由于生活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不下去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官府的剥削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极参加劫取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生辰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从而上了梁山。解珍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解宝是由于受地主的掠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和迫害起而反抗的。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智深是个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他嫉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如仇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好打不平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因此造成和官府的矛盾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果被逼上山落草。武松出身城市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民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打抱不平和</w:t>
      </w:r>
      <w:r>
        <w:rPr>
          <w:rFonts w:ascii="宋体" w:eastAsia="宋体" w:hAnsi="SimSun" w:cs="宋体"/>
          <w:sz w:val="28"/>
          <w:bdr w:val="none" w:sz="0" w:space="0" w:color="auto"/>
        </w:rPr>
        <w:t>报杀</w:t>
      </w:r>
      <w:r>
        <w:rPr>
          <w:rFonts w:ascii="宋体" w:eastAsia="宋体" w:hAnsi="MS Mincho" w:cs="宋体"/>
          <w:sz w:val="28"/>
          <w:bdr w:val="none" w:sz="0" w:space="0" w:color="auto"/>
        </w:rPr>
        <w:t>兄之仇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屡遭陷害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于造反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勇猛地向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治</w:t>
      </w:r>
      <w:r>
        <w:rPr>
          <w:rFonts w:ascii="宋体" w:eastAsia="宋体" w:hAnsi="SimSun" w:cs="宋体"/>
          <w:sz w:val="28"/>
          <w:bdr w:val="none" w:sz="0" w:space="0" w:color="auto"/>
        </w:rPr>
        <w:t>阶级进</w:t>
      </w:r>
      <w:r>
        <w:rPr>
          <w:rFonts w:ascii="宋体" w:eastAsia="宋体" w:hAnsi="MS Mincho" w:cs="宋体"/>
          <w:sz w:val="28"/>
          <w:bdr w:val="none" w:sz="0" w:space="0" w:color="auto"/>
        </w:rPr>
        <w:t>行冲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。他是从血的教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醒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水</w:t>
      </w:r>
      <w:r>
        <w:rPr>
          <w:rFonts w:ascii="宋体" w:eastAsia="宋体" w:hAnsi="SimSun" w:cs="宋体"/>
          <w:sz w:val="28"/>
          <w:bdr w:val="none" w:sz="0" w:space="0" w:color="auto"/>
        </w:rPr>
        <w:t>浒</w:t>
      </w:r>
      <w:r>
        <w:rPr>
          <w:rFonts w:ascii="宋体" w:eastAsia="宋体" w:hAnsi="MS Mincho" w:cs="宋体"/>
          <w:sz w:val="28"/>
          <w:bdr w:val="none" w:sz="0" w:space="0" w:color="auto"/>
        </w:rPr>
        <w:t>一百零八将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人物形象中令我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最深刻的是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智多星吴用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天孤星花和尚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智深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智多星吴用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几次献策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吴用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晁盖献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智取生辰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酒麻倒了青面</w:t>
      </w:r>
      <w:r>
        <w:rPr>
          <w:rFonts w:ascii="宋体" w:eastAsia="宋体" w:hAnsi="SimSun" w:cs="宋体"/>
          <w:sz w:val="28"/>
          <w:bdr w:val="none" w:sz="0" w:space="0" w:color="auto"/>
        </w:rPr>
        <w:t>兽杨</w:t>
      </w:r>
      <w:r>
        <w:rPr>
          <w:rFonts w:ascii="宋体" w:eastAsia="宋体" w:hAnsi="MS Mincho" w:cs="宋体"/>
          <w:sz w:val="28"/>
          <w:bdr w:val="none" w:sz="0" w:space="0" w:color="auto"/>
        </w:rPr>
        <w:t>志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了北京大名府梁中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蔡太</w:t>
      </w:r>
      <w:r>
        <w:rPr>
          <w:rFonts w:ascii="宋体" w:eastAsia="宋体" w:hAnsi="SimSun" w:cs="宋体"/>
          <w:sz w:val="28"/>
          <w:bdr w:val="none" w:sz="0" w:space="0" w:color="auto"/>
        </w:rPr>
        <w:t>师庆贺</w:t>
      </w:r>
      <w:r>
        <w:rPr>
          <w:rFonts w:ascii="宋体" w:eastAsia="宋体" w:hAnsi="MS Mincho" w:cs="宋体"/>
          <w:sz w:val="28"/>
          <w:bdr w:val="none" w:sz="0" w:space="0" w:color="auto"/>
        </w:rPr>
        <w:t>生辰的十万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珠宝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宋江在</w:t>
      </w:r>
      <w:r>
        <w:rPr>
          <w:rFonts w:ascii="宋体" w:eastAsia="宋体" w:hAnsi="SimSun" w:cs="宋体"/>
          <w:sz w:val="28"/>
          <w:bdr w:val="none" w:sz="0" w:space="0" w:color="auto"/>
        </w:rPr>
        <w:t>浔</w:t>
      </w:r>
      <w:r>
        <w:rPr>
          <w:rFonts w:ascii="宋体" w:eastAsia="宋体" w:hAnsi="MS Mincho" w:cs="宋体"/>
          <w:sz w:val="28"/>
          <w:bdr w:val="none" w:sz="0" w:space="0" w:color="auto"/>
        </w:rPr>
        <w:t>阳楼念反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被捉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和戴宗一起被押赴刑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快行</w:t>
      </w:r>
      <w:r>
        <w:rPr>
          <w:rFonts w:ascii="宋体" w:eastAsia="宋体" w:hAnsi="SimSun" w:cs="宋体"/>
          <w:sz w:val="28"/>
          <w:bdr w:val="none" w:sz="0" w:space="0" w:color="auto"/>
        </w:rPr>
        <w:t>斩时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吴用用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劫了法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救了宋江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戴宗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宋江二打祝家庄失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第三次攻打祝家庄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吴用利用双掌</w:t>
      </w:r>
      <w:r>
        <w:rPr>
          <w:rFonts w:ascii="宋体" w:eastAsia="宋体" w:hAnsi="SimSun" w:cs="宋体"/>
          <w:sz w:val="28"/>
          <w:bdr w:val="none" w:sz="0" w:space="0" w:color="auto"/>
        </w:rPr>
        <w:t>连环计</w:t>
      </w:r>
      <w:r>
        <w:rPr>
          <w:rFonts w:ascii="宋体" w:eastAsia="宋体" w:hAnsi="MS Mincho" w:cs="宋体"/>
          <w:sz w:val="28"/>
          <w:bdr w:val="none" w:sz="0" w:space="0" w:color="auto"/>
        </w:rPr>
        <w:t>攻克祝家庄。宋江</w:t>
      </w:r>
      <w:r>
        <w:rPr>
          <w:rFonts w:ascii="宋体" w:eastAsia="宋体" w:hAnsi="SimSun" w:cs="宋体"/>
          <w:sz w:val="28"/>
          <w:bdr w:val="none" w:sz="0" w:space="0" w:color="auto"/>
        </w:rPr>
        <w:t>闹华</w:t>
      </w:r>
      <w:r>
        <w:rPr>
          <w:rFonts w:ascii="宋体" w:eastAsia="宋体" w:hAnsi="MS Mincho" w:cs="宋体"/>
          <w:sz w:val="28"/>
          <w:bdr w:val="none" w:sz="0" w:space="0" w:color="auto"/>
        </w:rPr>
        <w:t>州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吴用又出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借用宿太尉金</w:t>
      </w:r>
      <w:r>
        <w:rPr>
          <w:rFonts w:ascii="宋体" w:eastAsia="宋体" w:hAnsi="SimSun" w:cs="宋体"/>
          <w:sz w:val="28"/>
          <w:bdr w:val="none" w:sz="0" w:space="0" w:color="auto"/>
        </w:rPr>
        <w:t>铃</w:t>
      </w:r>
      <w:r>
        <w:rPr>
          <w:rFonts w:ascii="宋体" w:eastAsia="宋体" w:hAnsi="MS Mincho" w:cs="宋体"/>
          <w:sz w:val="28"/>
          <w:bdr w:val="none" w:sz="0" w:space="0" w:color="auto"/>
        </w:rPr>
        <w:t>吊挂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救出了九</w:t>
      </w:r>
      <w:r>
        <w:rPr>
          <w:rFonts w:ascii="宋体" w:eastAsia="宋体" w:hAnsi="SimSun" w:cs="宋体"/>
          <w:sz w:val="28"/>
          <w:bdr w:val="none" w:sz="0" w:space="0" w:color="auto"/>
        </w:rPr>
        <w:t>纹龙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花和尚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智深。一生屡出奇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屡建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功。受招安被封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武</w:t>
      </w:r>
      <w:r>
        <w:rPr>
          <w:rFonts w:ascii="宋体" w:eastAsia="宋体" w:hAnsi="SimSun" w:cs="宋体"/>
          <w:sz w:val="28"/>
          <w:bdr w:val="none" w:sz="0" w:space="0" w:color="auto"/>
        </w:rPr>
        <w:t>胜军</w:t>
      </w:r>
      <w:r>
        <w:rPr>
          <w:rFonts w:ascii="宋体" w:eastAsia="宋体" w:hAnsi="MS Mincho" w:cs="宋体"/>
          <w:sz w:val="28"/>
          <w:bdr w:val="none" w:sz="0" w:space="0" w:color="auto"/>
        </w:rPr>
        <w:t>承宣使。宋江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李逵被害后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吴用与花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一同在宋江</w:t>
      </w:r>
      <w:r>
        <w:rPr>
          <w:rFonts w:ascii="宋体" w:eastAsia="宋体" w:hAnsi="SimSun" w:cs="宋体"/>
          <w:sz w:val="28"/>
          <w:bdr w:val="none" w:sz="0" w:space="0" w:color="auto"/>
        </w:rPr>
        <w:t>坟</w:t>
      </w:r>
      <w:r>
        <w:rPr>
          <w:rFonts w:ascii="宋体" w:eastAsia="宋体" w:hAnsi="MS Mincho" w:cs="宋体"/>
          <w:sz w:val="28"/>
          <w:bdr w:val="none" w:sz="0" w:space="0" w:color="auto"/>
        </w:rPr>
        <w:t>前上吊自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与宋江葬在一起。真不愧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智多星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呀</w:t>
      </w:r>
      <w:r>
        <w:rPr>
          <w:rFonts w:ascii="宋体" w:eastAsia="宋体" w:cs="宋体"/>
          <w:sz w:val="28"/>
          <w:bdr w:val="none" w:sz="0" w:space="0" w:color="auto"/>
        </w:rPr>
        <w:t>! “</w:t>
      </w:r>
      <w:r>
        <w:rPr>
          <w:rFonts w:ascii="宋体" w:eastAsia="宋体" w:hAnsi="MS Mincho" w:cs="宋体"/>
          <w:sz w:val="28"/>
          <w:bdr w:val="none" w:sz="0" w:space="0" w:color="auto"/>
        </w:rPr>
        <w:t>天孤星花和尚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智深</w:t>
      </w:r>
      <w:r>
        <w:rPr>
          <w:rFonts w:ascii="宋体" w:eastAsia="宋体" w:cs="宋体"/>
          <w:sz w:val="28"/>
          <w:bdr w:val="none" w:sz="0" w:space="0" w:color="auto"/>
        </w:rPr>
        <w:t xml:space="preserve">” </w:t>
      </w:r>
      <w:r>
        <w:rPr>
          <w:rFonts w:ascii="宋体" w:eastAsia="宋体" w:hAnsi="MS Mincho" w:cs="宋体"/>
          <w:sz w:val="28"/>
          <w:bdr w:val="none" w:sz="0" w:space="0" w:color="auto"/>
        </w:rPr>
        <w:t>是一位非常直率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暴烈如火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却侠骨柔情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却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的是救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苦人于水火的真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英雄人物。他往往在人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出一副粗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野蛮。可他到了冲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陷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候可毫不含糊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62</w:t>
      </w:r>
      <w:r>
        <w:rPr>
          <w:rFonts w:ascii="宋体" w:eastAsia="宋体" w:hAnsi="MS Mincho" w:cs="宋体"/>
          <w:sz w:val="28"/>
          <w:bdr w:val="none" w:sz="0" w:space="0" w:color="auto"/>
        </w:rPr>
        <w:t>斤重的禅杖上</w:t>
      </w:r>
      <w:r>
        <w:rPr>
          <w:rFonts w:ascii="宋体" w:eastAsia="宋体" w:hAnsi="SimSun" w:cs="宋体"/>
          <w:sz w:val="28"/>
          <w:bdr w:val="none" w:sz="0" w:space="0" w:color="auto"/>
        </w:rPr>
        <w:t>阵杀敌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了解了中国古代的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水</w:t>
      </w:r>
      <w:r>
        <w:rPr>
          <w:rFonts w:ascii="宋体" w:eastAsia="宋体" w:hAnsi="SimSun" w:cs="宋体"/>
          <w:sz w:val="28"/>
          <w:bdr w:val="none" w:sz="0" w:space="0" w:color="auto"/>
        </w:rPr>
        <w:t>浒</w:t>
      </w:r>
      <w:r>
        <w:rPr>
          <w:rFonts w:ascii="宋体" w:eastAsia="宋体" w:hAnsi="MS Mincho" w:cs="宋体"/>
          <w:sz w:val="28"/>
          <w:bdr w:val="none" w:sz="0" w:space="0" w:color="auto"/>
        </w:rPr>
        <w:t>英雄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的反抗精神和封建社会腐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的一面。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的确是一本非常耐人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味的一本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得大家一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美妙的音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想起了可敬的老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付出了全部的心血和汗水，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着感恩的心情，歌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辛勤的园丁吧。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【男】一季季的花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【女】一年年的光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荏苒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【男】回想聆听教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此刻的我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【女】只想点燃一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心灯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照亮您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雨兼程的路途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【男】耕耘和收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除了您疲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的身躯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【男】桃季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园的欣慰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台上的分分秒秒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有那神圣的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忙碌的您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辛勤耕耘那三尺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【男】辛酸苦辣您咽下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</w:t>
      </w:r>
      <w:r>
        <w:rPr>
          <w:rFonts w:ascii="宋体" w:eastAsia="宋体" w:hAnsi="SimSun" w:cs="宋体"/>
          <w:sz w:val="28"/>
          <w:bdr w:val="none" w:sz="0" w:space="0" w:color="auto"/>
        </w:rPr>
        <w:t>艰难险</w:t>
      </w:r>
      <w:r>
        <w:rPr>
          <w:rFonts w:ascii="宋体" w:eastAsia="宋体" w:hAnsi="MS Mincho" w:cs="宋体"/>
          <w:sz w:val="28"/>
          <w:bdr w:val="none" w:sz="0" w:space="0" w:color="auto"/>
        </w:rPr>
        <w:t>阻脚下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【合】待到春山花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漫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，她在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中笑。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【男】又是九月，教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踏着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子已</w:t>
      </w:r>
      <w:r>
        <w:rPr>
          <w:rFonts w:ascii="宋体" w:eastAsia="宋体" w:hAnsi="SimSun" w:cs="宋体"/>
          <w:sz w:val="28"/>
          <w:bdr w:val="none" w:sz="0" w:space="0" w:color="auto"/>
        </w:rPr>
        <w:t>经缓缓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的感念之中。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，从天真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皮的童年到青</w:t>
      </w:r>
      <w:r>
        <w:rPr>
          <w:rFonts w:ascii="宋体" w:eastAsia="宋体" w:hAnsi="SimSun" w:cs="宋体"/>
          <w:sz w:val="28"/>
          <w:bdr w:val="none" w:sz="0" w:space="0" w:color="auto"/>
        </w:rPr>
        <w:t>涩懵</w:t>
      </w:r>
      <w:r>
        <w:rPr>
          <w:rFonts w:ascii="宋体" w:eastAsia="宋体" w:hAnsi="MS Mincho" w:cs="宋体"/>
          <w:sz w:val="28"/>
          <w:bdr w:val="none" w:sz="0" w:space="0" w:color="auto"/>
        </w:rPr>
        <w:t>懂的少年，再到</w:t>
      </w:r>
      <w:r>
        <w:rPr>
          <w:rFonts w:ascii="宋体" w:eastAsia="宋体" w:hAnsi="SimSun" w:cs="宋体"/>
          <w:sz w:val="28"/>
          <w:bdr w:val="none" w:sz="0" w:space="0" w:color="auto"/>
        </w:rPr>
        <w:t>风华</w:t>
      </w:r>
      <w:r>
        <w:rPr>
          <w:rFonts w:ascii="宋体" w:eastAsia="宋体" w:hAnsi="MS Mincho" w:cs="宋体"/>
          <w:sz w:val="28"/>
          <w:bdr w:val="none" w:sz="0" w:space="0" w:color="auto"/>
        </w:rPr>
        <w:t>正茂的青年，在我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生命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，都是最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尊重和感恩的人。他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如一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微火，燃尽了自己，却照亮了和永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照亮着我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【女】无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，都不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得化不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的秋意中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着思念与感激的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候，寄托着无限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弥漫在空气中，更多的人想到了校园，想到了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平凡中流露着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按耐不住去敬慕去</w:t>
      </w:r>
      <w:r>
        <w:rPr>
          <w:rFonts w:ascii="宋体" w:eastAsia="宋体" w:hAnsi="SimSun" w:cs="宋体"/>
          <w:sz w:val="28"/>
          <w:bdr w:val="none" w:sz="0" w:space="0" w:color="auto"/>
        </w:rPr>
        <w:t>缅怀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在的，将来的，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享受崇敬和祝福。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插播歌曲：《感恩的心》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【男】耕耘着未来，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着希望，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崇敬的目光充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感恩。那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全人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的仰望，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会在您的虔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、淡泊和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朴中生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出无限感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，之后把您崇敬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子，善的信使，美的旗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【女】三尺的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了您人生的四季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灵魂的塑造，折射了您永恒的光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耀了您芬芳的情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智慧的雨露，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洒了您澎湃的激情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【男】粉笔点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王国的迷津，教鞭指点了通向理想的道路，黑板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下了您的无限深情，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映出您的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辛。您不倦地撒播着文明火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，孜孜地孕育着光明人生，彰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出的云水胸襟和松柏情操，令人</w:t>
      </w:r>
      <w:r>
        <w:rPr>
          <w:rFonts w:ascii="宋体" w:eastAsia="宋体" w:hAnsi="SimSun" w:cs="宋体"/>
          <w:sz w:val="28"/>
          <w:bdr w:val="none" w:sz="0" w:space="0" w:color="auto"/>
        </w:rPr>
        <w:t>肃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月染白了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育了桃李。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年中，用心灵的付出，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神州大地尽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了芳菲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【合】您是园丁，用辛勤的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作，收</w:t>
      </w:r>
      <w:r>
        <w:rPr>
          <w:rFonts w:ascii="宋体" w:eastAsia="宋体" w:hAnsi="SimSun" w:cs="宋体"/>
          <w:sz w:val="28"/>
          <w:bdr w:val="none" w:sz="0" w:space="0" w:color="auto"/>
        </w:rPr>
        <w:t>获满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您是春蚕，孜孜不倦地吐着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灵魂穿上美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的衣裳。春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化雨中，把春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写成秋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，把平凡写成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：《沁园春园丁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沁园春园丁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夏文明，重教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科，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尽野蛮。任笔行山水，板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天地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鞭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日月，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尺方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批，青</w:t>
      </w:r>
      <w:r>
        <w:rPr>
          <w:rFonts w:ascii="宋体" w:eastAsia="宋体" w:hAnsi="SimSun" w:cs="宋体"/>
          <w:sz w:val="28"/>
          <w:bdr w:val="none" w:sz="0" w:space="0" w:color="auto"/>
        </w:rPr>
        <w:t>丝银鬓</w:t>
      </w:r>
      <w:r>
        <w:rPr>
          <w:rFonts w:ascii="宋体" w:eastAsia="宋体" w:hAnsi="MS Mincho" w:cs="宋体"/>
          <w:sz w:val="28"/>
          <w:bdr w:val="none" w:sz="0" w:space="0" w:color="auto"/>
        </w:rPr>
        <w:t>，叶茂果熟枝落残。鞠躬瘁，尽一生心血，青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人端品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先。桃李下、成蹊自不言。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通今博古，渊深似海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培桃育李，恩重如山。校苑人生，阳光事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，塑造灵魂登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攀。千秋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台世界，五彩斑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塑造着未来祖国的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就是当代的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梁，没有他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今天无私的奉献，怎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会有祖国未来的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天不知要称呼多少次，老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，是祖国大花园的园丁。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纪轻</w:t>
      </w:r>
      <w:r>
        <w:rPr>
          <w:rFonts w:ascii="宋体" w:eastAsia="宋体" w:hAnsi="MS Mincho" w:cs="宋体"/>
          <w:sz w:val="28"/>
          <w:bdr w:val="none" w:sz="0" w:space="0" w:color="auto"/>
        </w:rPr>
        <w:t>，有蓬勃的朝气。我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一看她就打心眼里喜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大，有丰富的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一看他就打心眼里崇敬。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有双大大的眼睛，充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着智慧。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有双小小的眼睛，可是你心里想什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，他一看就明白。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银铃</w:t>
      </w:r>
      <w:r>
        <w:rPr>
          <w:rFonts w:ascii="宋体" w:eastAsia="宋体" w:hAnsi="MS Mincho" w:cs="宋体"/>
          <w:sz w:val="28"/>
          <w:bdr w:val="none" w:sz="0" w:space="0" w:color="auto"/>
        </w:rPr>
        <w:t>般的嗓子，唱起歌来可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人啦！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嗓子有点沙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，可是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来特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幽默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人百听不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，就象我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的大姐姐。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故事，</w:t>
      </w:r>
      <w:r>
        <w:rPr>
          <w:rFonts w:ascii="宋体" w:eastAsia="宋体" w:hAnsi="SimSun" w:cs="宋体"/>
          <w:sz w:val="28"/>
          <w:bdr w:val="none" w:sz="0" w:space="0" w:color="auto"/>
        </w:rPr>
        <w:t>谈历</w:t>
      </w:r>
      <w:r>
        <w:rPr>
          <w:rFonts w:ascii="宋体" w:eastAsia="宋体" w:hAnsi="MS Mincho" w:cs="宋体"/>
          <w:sz w:val="28"/>
          <w:bdr w:val="none" w:sz="0" w:space="0" w:color="auto"/>
        </w:rPr>
        <w:t>史，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宇宙，就像一位知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我跌倒了，就会把我扶起来，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切的安慰我。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我跌倒了，就会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小男子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，跌倒算什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，鼓励我自己爬起来。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在我生病的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我送来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有一本最好看的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，使我忘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了病痛，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得心里暖洋洋的。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在我生病的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我送来了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去和病痛作斗争的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，使我增加了勇气，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得心里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乎乎的。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我有了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我得了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状代表昨天，今天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加油！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</w:t>
      </w:r>
      <w:r>
        <w:rPr>
          <w:rFonts w:ascii="宋体" w:eastAsia="宋体" w:hAnsi="SimSun" w:cs="宋体"/>
          <w:sz w:val="28"/>
          <w:bdr w:val="none" w:sz="0" w:space="0" w:color="auto"/>
        </w:rPr>
        <w:t>热线</w:t>
      </w:r>
      <w:r>
        <w:rPr>
          <w:rFonts w:ascii="宋体" w:eastAsia="宋体" w:hAnsi="MS Mincho" w:cs="宋体"/>
          <w:sz w:val="28"/>
          <w:bdr w:val="none" w:sz="0" w:space="0" w:color="auto"/>
        </w:rPr>
        <w:t>里，我什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心里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都告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师经</w:t>
      </w:r>
      <w:r>
        <w:rPr>
          <w:rFonts w:ascii="宋体" w:eastAsia="宋体" w:hAnsi="MS Mincho" w:cs="宋体"/>
          <w:sz w:val="28"/>
          <w:bdr w:val="none" w:sz="0" w:space="0" w:color="auto"/>
        </w:rPr>
        <w:t>常来我家</w:t>
      </w:r>
      <w:r>
        <w:rPr>
          <w:rFonts w:ascii="宋体" w:eastAsia="宋体" w:hAnsi="SimSun" w:cs="宋体"/>
          <w:sz w:val="28"/>
          <w:bdr w:val="none" w:sz="0" w:space="0" w:color="auto"/>
        </w:rPr>
        <w:t>访问</w:t>
      </w:r>
      <w:r>
        <w:rPr>
          <w:rFonts w:ascii="宋体" w:eastAsia="宋体" w:hAnsi="MS Mincho" w:cs="宋体"/>
          <w:sz w:val="28"/>
          <w:bdr w:val="none" w:sz="0" w:space="0" w:color="auto"/>
        </w:rPr>
        <w:t>。我的爸爸、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把他看做朋友，什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事都信任他。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好（声音越来越高）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主持：不要吵了，不要吵了！你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都很好。老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是智慧的化身，是文明的化身，更是美的化身。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：是啊，老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情像太阳，老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像春雨，老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格像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像大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，尊重他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，以理想的成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绩报</w:t>
      </w:r>
      <w:r>
        <w:rPr>
          <w:rFonts w:ascii="宋体" w:eastAsia="宋体" w:hAnsi="MS Mincho" w:cs="宋体"/>
          <w:sz w:val="28"/>
          <w:bdr w:val="none" w:sz="0" w:space="0" w:color="auto"/>
        </w:rPr>
        <w:t>答老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一、引子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音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)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声音，响起在活力的校园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有一个地方，那里是我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等待花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的角落。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有一群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在校园的春夏秋冬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，在你我的耳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久久回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激情共享，快</w:t>
      </w:r>
      <w:r>
        <w:rPr>
          <w:rFonts w:ascii="宋体" w:eastAsia="宋体" w:hAnsi="SimSun" w:cs="宋体"/>
          <w:sz w:val="28"/>
          <w:bdr w:val="none" w:sz="0" w:space="0" w:color="auto"/>
        </w:rPr>
        <w:t>乐飞扬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用声音勾勒色彩，是我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乐驻</w:t>
      </w:r>
      <w:r>
        <w:rPr>
          <w:rFonts w:ascii="宋体" w:eastAsia="宋体" w:hAnsi="MS Mincho" w:cs="宋体"/>
          <w:sz w:val="28"/>
          <w:bdr w:val="none" w:sz="0" w:space="0" w:color="auto"/>
        </w:rPr>
        <w:t>足停留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队员们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的暑假，永和小学</w:t>
      </w:r>
      <w:r>
        <w:rPr>
          <w:rFonts w:ascii="宋体" w:eastAsia="宋体" w:hAnsi="SimSun" w:cs="宋体"/>
          <w:sz w:val="28"/>
          <w:bdr w:val="none" w:sz="0" w:space="0" w:color="auto"/>
        </w:rPr>
        <w:t>雏鹰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面了。首先祝老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新学期工作愉快、笑口常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在新学期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得更高、学得更好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哎，暑假里，你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的事啊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哈哈，最有意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的当然要数参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世博</w:t>
      </w:r>
      <w:r>
        <w:rPr>
          <w:rFonts w:ascii="宋体" w:eastAsia="宋体" w:hAnsi="SimSun" w:cs="宋体"/>
          <w:sz w:val="28"/>
          <w:bdr w:val="none" w:sz="0" w:space="0" w:color="auto"/>
        </w:rPr>
        <w:t>场馆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中国国家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，正不愧有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方之冠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的称号，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清明上河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米的画，放大到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米，真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害，我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我是个中国人感到无比自豪。再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的冰</w:t>
      </w:r>
      <w:r>
        <w:rPr>
          <w:rFonts w:ascii="宋体" w:eastAsia="宋体" w:hAnsi="SimSun" w:cs="宋体"/>
          <w:sz w:val="28"/>
          <w:bdr w:val="none" w:sz="0" w:space="0" w:color="auto"/>
        </w:rPr>
        <w:t>岛馆</w:t>
      </w:r>
      <w:r>
        <w:rPr>
          <w:rFonts w:ascii="宋体" w:eastAsia="宋体" w:hAnsi="MS Mincho" w:cs="宋体"/>
          <w:sz w:val="28"/>
          <w:bdr w:val="none" w:sz="0" w:space="0" w:color="auto"/>
        </w:rPr>
        <w:t>，它是一个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冰立方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它几乎用投影技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把整个</w:t>
      </w:r>
      <w:r>
        <w:rPr>
          <w:rFonts w:ascii="宋体" w:eastAsia="宋体" w:hAnsi="SimSun" w:cs="宋体"/>
          <w:sz w:val="28"/>
          <w:bdr w:val="none" w:sz="0" w:space="0" w:color="auto"/>
        </w:rPr>
        <w:t>馆变</w:t>
      </w:r>
      <w:r>
        <w:rPr>
          <w:rFonts w:ascii="宋体" w:eastAsia="宋体" w:hAnsi="MS Mincho" w:cs="宋体"/>
          <w:sz w:val="28"/>
          <w:bdr w:val="none" w:sz="0" w:space="0" w:color="auto"/>
        </w:rPr>
        <w:t>成冰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进门</w:t>
      </w:r>
      <w:r>
        <w:rPr>
          <w:rFonts w:ascii="宋体" w:eastAsia="宋体" w:hAnsi="MS Mincho" w:cs="宋体"/>
          <w:sz w:val="28"/>
          <w:bdr w:val="none" w:sz="0" w:space="0" w:color="auto"/>
        </w:rPr>
        <w:t>就有冰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的气息，比如冰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火山岩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、冰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的夏天湿度，冰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的花香，可美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始了，我相信我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同学心中都早已制定好自己的学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了。小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，新学期你有什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打算呢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嗯</w:t>
      </w:r>
      <w:r>
        <w:rPr>
          <w:rFonts w:ascii="宋体" w:eastAsia="宋体" w:hAnsi="MS Mincho" w:cs="宋体"/>
          <w:sz w:val="28"/>
          <w:bdr w:val="none" w:sz="0" w:space="0" w:color="auto"/>
        </w:rPr>
        <w:t>，我想加倍努力学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，更多地参加体育活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想多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几本好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的世界里汲取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是呀，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的伙伴，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是童年最好的精神食粮。在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里，我也真心地希望同学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天都能</w:t>
      </w:r>
      <w:r>
        <w:rPr>
          <w:rFonts w:ascii="宋体" w:eastAsia="宋体" w:hAnsi="SimSun" w:cs="宋体"/>
          <w:sz w:val="28"/>
          <w:bdr w:val="none" w:sz="0" w:space="0" w:color="auto"/>
        </w:rPr>
        <w:t>开开</w:t>
      </w:r>
      <w:r>
        <w:rPr>
          <w:rFonts w:ascii="宋体" w:eastAsia="宋体" w:hAnsi="MS Mincho" w:cs="宋体"/>
          <w:sz w:val="28"/>
          <w:bdr w:val="none" w:sz="0" w:space="0" w:color="auto"/>
        </w:rPr>
        <w:t>心地生活，快快</w:t>
      </w:r>
      <w:r>
        <w:rPr>
          <w:rFonts w:ascii="宋体" w:eastAsia="宋体" w:hAnsi="SimSun" w:cs="宋体"/>
          <w:sz w:val="28"/>
          <w:bdr w:val="none" w:sz="0" w:space="0" w:color="auto"/>
        </w:rPr>
        <w:t>乐乐</w:t>
      </w:r>
      <w:r>
        <w:rPr>
          <w:rFonts w:ascii="宋体" w:eastAsia="宋体" w:hAnsi="MS Mincho" w:cs="宋体"/>
          <w:sz w:val="28"/>
          <w:bdr w:val="none" w:sz="0" w:space="0" w:color="auto"/>
        </w:rPr>
        <w:t>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歌欣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了，暑假里我就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了一本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集，今天，我想朗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一首献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歌，在教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付出辛勤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深深的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背景音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--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把无知的我</w:t>
      </w:r>
      <w:r>
        <w:rPr>
          <w:rFonts w:ascii="宋体" w:eastAsia="宋体" w:hAnsi="SimSun" w:cs="宋体"/>
          <w:sz w:val="28"/>
          <w:bdr w:val="none" w:sz="0" w:space="0" w:color="auto"/>
        </w:rPr>
        <w:t>们领进宽</w:t>
      </w:r>
      <w:r>
        <w:rPr>
          <w:rFonts w:ascii="宋体" w:eastAsia="宋体" w:hAnsi="MS Mincho" w:cs="宋体"/>
          <w:sz w:val="28"/>
          <w:bdr w:val="none" w:sz="0" w:space="0" w:color="auto"/>
        </w:rPr>
        <w:t>敞的教室，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您用辛勤的汗水，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哺育了春日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破土的嫩苗。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--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刻育成能体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帮助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人的人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就好似和煦的春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温暖了我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--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把幼小的我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培育成成熟懂事的少年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您的保</w:t>
      </w:r>
      <w:r>
        <w:rPr>
          <w:rFonts w:ascii="宋体" w:eastAsia="宋体" w:hAnsi="SimSun" w:cs="宋体"/>
          <w:sz w:val="28"/>
          <w:bdr w:val="none" w:sz="0" w:space="0" w:color="auto"/>
        </w:rPr>
        <w:t>护让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在金秋</w:t>
      </w:r>
      <w:r>
        <w:rPr>
          <w:rFonts w:ascii="宋体" w:eastAsia="宋体" w:hAnsi="SimSun" w:cs="宋体"/>
          <w:sz w:val="28"/>
          <w:bdr w:val="none" w:sz="0" w:space="0" w:color="auto"/>
        </w:rPr>
        <w:t>时节结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您辛苦了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在酷暑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寒中辛勤工作的人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您辛苦了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把青春无私奉献的人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向您致以崇高的敬意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三、勤学小故事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最好的礼物就是我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努力，接着，我要和大家分享几个勤学小故事。明末清初的思想家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炎武童年非常不幸，天花病差点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走了他的生命。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然他体弱多病，但是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炎武勤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人的毅力手抄《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治通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一代大学者。北宋大文学家欧阳修，自幼天</w:t>
      </w:r>
      <w:r>
        <w:rPr>
          <w:rFonts w:ascii="宋体" w:eastAsia="宋体" w:hAnsi="SimSun" w:cs="宋体"/>
          <w:sz w:val="28"/>
          <w:bdr w:val="none" w:sz="0" w:space="0" w:color="auto"/>
        </w:rPr>
        <w:t>资过</w:t>
      </w:r>
      <w:r>
        <w:rPr>
          <w:rFonts w:ascii="宋体" w:eastAsia="宋体" w:hAnsi="MS Mincho" w:cs="宋体"/>
          <w:sz w:val="28"/>
          <w:bdr w:val="none" w:sz="0" w:space="0" w:color="auto"/>
        </w:rPr>
        <w:t>人，但由于家境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寒，家里无</w:t>
      </w:r>
      <w:r>
        <w:rPr>
          <w:rFonts w:ascii="宋体" w:eastAsia="宋体" w:hAnsi="SimSun" w:cs="宋体"/>
          <w:sz w:val="28"/>
          <w:bdr w:val="none" w:sz="0" w:space="0" w:color="auto"/>
        </w:rPr>
        <w:t>钱买纸买</w:t>
      </w:r>
      <w:r>
        <w:rPr>
          <w:rFonts w:ascii="宋体" w:eastAsia="宋体" w:hAnsi="MS Mincho" w:cs="宋体"/>
          <w:sz w:val="28"/>
          <w:bdr w:val="none" w:sz="0" w:space="0" w:color="auto"/>
        </w:rPr>
        <w:t>笔，欧阳修用荻草代替毛笔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持写字。由于他勤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刻苦，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就一手好字，成</w:t>
      </w:r>
      <w:r>
        <w:rPr>
          <w:rFonts w:ascii="宋体" w:eastAsia="宋体" w:hAnsi="SimSun" w:cs="宋体"/>
          <w:sz w:val="28"/>
          <w:bdr w:val="none" w:sz="0" w:space="0" w:color="auto"/>
        </w:rPr>
        <w:t>为远</w:t>
      </w:r>
      <w:r>
        <w:rPr>
          <w:rFonts w:ascii="宋体" w:eastAsia="宋体" w:hAnsi="MS Mincho" w:cs="宋体"/>
          <w:sz w:val="28"/>
          <w:bdr w:val="none" w:sz="0" w:space="0" w:color="auto"/>
        </w:rPr>
        <w:t>近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名的神童。清代文学家蒲松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在路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搭建茅草凉亭，</w:t>
      </w:r>
      <w:r>
        <w:rPr>
          <w:rFonts w:ascii="宋体" w:eastAsia="宋体" w:hAnsi="SimSun" w:cs="宋体"/>
          <w:sz w:val="28"/>
          <w:bdr w:val="none" w:sz="0" w:space="0" w:color="auto"/>
        </w:rPr>
        <w:t>记录过</w:t>
      </w:r>
      <w:r>
        <w:rPr>
          <w:rFonts w:ascii="宋体" w:eastAsia="宋体" w:hAnsi="MS Mincho" w:cs="宋体"/>
          <w:sz w:val="28"/>
          <w:bdr w:val="none" w:sz="0" w:space="0" w:color="auto"/>
        </w:rPr>
        <w:t>路行人所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的故事，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几十年如一日地辛勤搜集，加上自己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寝忘食的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于完成了中国古代文学史上划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煌巨著《聊</w:t>
      </w:r>
      <w:r>
        <w:rPr>
          <w:rFonts w:ascii="宋体" w:eastAsia="宋体" w:hAnsi="SimSun" w:cs="宋体"/>
          <w:sz w:val="28"/>
          <w:bdr w:val="none" w:sz="0" w:space="0" w:color="auto"/>
        </w:rPr>
        <w:t>斋</w:t>
      </w:r>
      <w:r>
        <w:rPr>
          <w:rFonts w:ascii="宋体" w:eastAsia="宋体" w:hAnsi="MS Mincho" w:cs="宋体"/>
          <w:sz w:val="28"/>
          <w:bdr w:val="none" w:sz="0" w:space="0" w:color="auto"/>
        </w:rPr>
        <w:t>志异》。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些故事真有意思，希望同学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能有所启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四、校园新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是学校的主人，我</w:t>
      </w:r>
      <w:r>
        <w:rPr>
          <w:rFonts w:ascii="宋体" w:eastAsia="宋体" w:hAnsi="SimSun" w:cs="宋体"/>
          <w:sz w:val="28"/>
          <w:bdr w:val="none" w:sz="0" w:space="0" w:color="auto"/>
        </w:rPr>
        <w:t>们关</w:t>
      </w:r>
      <w:r>
        <w:rPr>
          <w:rFonts w:ascii="宋体" w:eastAsia="宋体" w:hAnsi="MS Mincho" w:cs="宋体"/>
          <w:sz w:val="28"/>
          <w:bdr w:val="none" w:sz="0" w:space="0" w:color="auto"/>
        </w:rPr>
        <w:t>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听校园新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们发现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本学期一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生就有了明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的改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，乱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垃圾的同学少了，遇到垃圾能自</w:t>
      </w:r>
      <w:r>
        <w:rPr>
          <w:rFonts w:ascii="宋体" w:eastAsia="宋体" w:hAnsi="SimSun" w:cs="宋体"/>
          <w:sz w:val="28"/>
          <w:bdr w:val="none" w:sz="0" w:space="0" w:color="auto"/>
        </w:rPr>
        <w:t>觉捡</w:t>
      </w:r>
      <w:r>
        <w:rPr>
          <w:rFonts w:ascii="宋体" w:eastAsia="宋体" w:hAnsi="MS Mincho" w:cs="宋体"/>
          <w:sz w:val="28"/>
          <w:bdr w:val="none" w:sz="0" w:space="0" w:color="auto"/>
        </w:rPr>
        <w:t>起来的同学多了，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有就是吃零食的同学少了。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是啊，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起的是垃圾，留下的却是文明。学校德育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也提醒同学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，自己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生的垃圾一定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入垃圾桶中，不要在校园吃零食，希望同学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都来相互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境的美化出自己的一份力。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你，在你眼里，水是什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嗯</w:t>
      </w:r>
      <w:r>
        <w:rPr>
          <w:rFonts w:ascii="宋体" w:eastAsia="宋体" w:hAnsi="MS Mincho" w:cs="宋体"/>
          <w:sz w:val="28"/>
          <w:bdr w:val="none" w:sz="0" w:space="0" w:color="auto"/>
        </w:rPr>
        <w:t>，水，在我眼里，是无色无味，平淡无奇的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可是我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得，水，是最珍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得学了《水》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多同学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水有了新的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是的，水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源是有限的，我国是世界上最缺乏水的十三个国家之一，</w:t>
      </w:r>
      <w:r>
        <w:rPr>
          <w:rFonts w:ascii="宋体" w:eastAsia="宋体" w:hAnsi="SimSun" w:cs="宋体"/>
          <w:sz w:val="28"/>
          <w:bdr w:val="none" w:sz="0" w:space="0" w:color="auto"/>
        </w:rPr>
        <w:t>节约</w:t>
      </w:r>
      <w:r>
        <w:rPr>
          <w:rFonts w:ascii="宋体" w:eastAsia="宋体" w:hAnsi="MS Mincho" w:cs="宋体"/>
          <w:sz w:val="28"/>
          <w:bdr w:val="none" w:sz="0" w:space="0" w:color="auto"/>
        </w:rPr>
        <w:t>水是我国当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之急的大事。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有一句公益广告用</w:t>
      </w:r>
      <w:r>
        <w:rPr>
          <w:rFonts w:ascii="宋体" w:eastAsia="宋体" w:hAnsi="SimSun" w:cs="宋体"/>
          <w:sz w:val="28"/>
          <w:bdr w:val="none" w:sz="0" w:space="0" w:color="auto"/>
        </w:rPr>
        <w:t>语说</w:t>
      </w:r>
      <w:r>
        <w:rPr>
          <w:rFonts w:ascii="宋体" w:eastAsia="宋体" w:hAnsi="MS Mincho" w:cs="宋体"/>
          <w:sz w:val="28"/>
          <w:bdr w:val="none" w:sz="0" w:space="0" w:color="auto"/>
        </w:rPr>
        <w:t>得好：再不</w:t>
      </w:r>
      <w:r>
        <w:rPr>
          <w:rFonts w:ascii="宋体" w:eastAsia="宋体" w:hAnsi="SimSun" w:cs="宋体"/>
          <w:sz w:val="28"/>
          <w:bdr w:val="none" w:sz="0" w:space="0" w:color="auto"/>
        </w:rPr>
        <w:t>节约</w:t>
      </w:r>
      <w:r>
        <w:rPr>
          <w:rFonts w:ascii="宋体" w:eastAsia="宋体" w:hAnsi="MS Mincho" w:cs="宋体"/>
          <w:sz w:val="28"/>
          <w:bdr w:val="none" w:sz="0" w:space="0" w:color="auto"/>
        </w:rPr>
        <w:t>水，最后一滴水将是人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的眼泪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，决不是危言</w:t>
      </w:r>
      <w:r>
        <w:rPr>
          <w:rFonts w:ascii="宋体" w:eastAsia="宋体" w:hAnsi="SimSun" w:cs="宋体"/>
          <w:sz w:val="28"/>
          <w:bdr w:val="none" w:sz="0" w:space="0" w:color="auto"/>
        </w:rPr>
        <w:t>耸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所以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在提倡低碳生活。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低碳生活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我知道，所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低碳生活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，就是指生活作息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所耗用的能量要尽量减少，从而减低二氧化碳的排放量。低碳生活，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普通人来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种态</w:t>
      </w:r>
      <w:r>
        <w:rPr>
          <w:rFonts w:ascii="宋体" w:eastAsia="宋体" w:hAnsi="MS Mincho" w:cs="宋体"/>
          <w:sz w:val="28"/>
          <w:bdr w:val="none" w:sz="0" w:space="0" w:color="auto"/>
        </w:rPr>
        <w:t>度，我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们应该积</w:t>
      </w:r>
      <w:r>
        <w:rPr>
          <w:rFonts w:ascii="宋体" w:eastAsia="宋体" w:hAnsi="MS Mincho" w:cs="宋体"/>
          <w:sz w:val="28"/>
          <w:bdr w:val="none" w:sz="0" w:space="0" w:color="auto"/>
        </w:rPr>
        <w:t>极提倡并去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践低碳生活，注意</w:t>
      </w:r>
      <w:r>
        <w:rPr>
          <w:rFonts w:ascii="宋体" w:eastAsia="宋体" w:hAnsi="SimSun" w:cs="宋体"/>
          <w:sz w:val="28"/>
          <w:bdr w:val="none" w:sz="0" w:space="0" w:color="auto"/>
        </w:rPr>
        <w:t>节电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油、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气，从点滴做起。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一首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快的歌曲《大家来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保》。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歌曲《大家来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保》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向着理想</w:t>
      </w:r>
      <w:r>
        <w:rPr>
          <w:rFonts w:ascii="宋体" w:eastAsia="宋体" w:hAnsi="SimSun" w:cs="宋体"/>
          <w:sz w:val="28"/>
          <w:bdr w:val="none" w:sz="0" w:space="0" w:color="auto"/>
        </w:rPr>
        <w:t>迈进</w:t>
      </w:r>
      <w:r>
        <w:rPr>
          <w:rFonts w:ascii="宋体" w:eastAsia="宋体" w:hAnsi="MS Mincho" w:cs="宋体"/>
          <w:sz w:val="28"/>
          <w:bdr w:val="none" w:sz="0" w:space="0" w:color="auto"/>
        </w:rPr>
        <w:t>，珍惜今天的美好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、做好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，把握好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自己的机会，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展自己的特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一点点，做一个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理想、充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自信的人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来勉励自己：我最有潜能、我最有自信、我最有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天都将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三句</w:t>
      </w:r>
      <w:r>
        <w:rPr>
          <w:rFonts w:ascii="宋体" w:eastAsia="宋体" w:hAnsi="SimSun" w:cs="宋体"/>
          <w:sz w:val="28"/>
          <w:bdr w:val="none" w:sz="0" w:space="0" w:color="auto"/>
        </w:rPr>
        <w:t>话读</w:t>
      </w:r>
      <w:r>
        <w:rPr>
          <w:rFonts w:ascii="宋体" w:eastAsia="宋体" w:hAnsi="MS Mincho" w:cs="宋体"/>
          <w:sz w:val="28"/>
          <w:bdr w:val="none" w:sz="0" w:space="0" w:color="auto"/>
        </w:rPr>
        <w:t>一遍，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刻提醒自己我是最棒的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的信心、用我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理想我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的理想。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跟着秋天，拿起画笔，把生活描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得更美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心灵，展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歌喉，共唱一首秋天的歌。最后祝愿同学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在新的起点，新的航程中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帆，取得更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雏鹰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答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台已</w:t>
      </w:r>
      <w:r>
        <w:rPr>
          <w:rFonts w:ascii="宋体" w:eastAsia="宋体" w:hAnsi="SimSun" w:cs="宋体"/>
          <w:sz w:val="28"/>
          <w:bdr w:val="none" w:sz="0" w:space="0" w:color="auto"/>
        </w:rPr>
        <w:t>经开</w:t>
      </w:r>
      <w:r>
        <w:rPr>
          <w:rFonts w:ascii="宋体" w:eastAsia="宋体" w:hAnsi="MS Mincho" w:cs="宋体"/>
          <w:sz w:val="28"/>
          <w:bdr w:val="none" w:sz="0" w:space="0" w:color="auto"/>
        </w:rPr>
        <w:t>播了。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迎收听！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愉快的暑假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祝愿所有学生在新的学年里学</w:t>
      </w:r>
      <w:r>
        <w:rPr>
          <w:rFonts w:ascii="宋体" w:eastAsia="宋体" w:hAnsi="SimSun" w:cs="宋体"/>
          <w:sz w:val="28"/>
          <w:bdr w:val="none" w:sz="0" w:space="0" w:color="auto"/>
        </w:rPr>
        <w:t>业进步</w:t>
      </w:r>
      <w:r>
        <w:rPr>
          <w:rFonts w:ascii="宋体" w:eastAsia="宋体" w:hAnsi="MS Mincho" w:cs="宋体"/>
          <w:sz w:val="28"/>
          <w:bdr w:val="none" w:sz="0" w:space="0" w:color="auto"/>
        </w:rPr>
        <w:t>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，你知道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日子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我当然知道，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b: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个人都是从不成熟到成熟，从父母的手到老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，一个又一个老</w:t>
      </w:r>
      <w:r>
        <w:rPr>
          <w:rFonts w:ascii="宋体" w:eastAsia="宋体" w:hAnsi="SimSun" w:cs="宋体"/>
          <w:sz w:val="28"/>
          <w:bdr w:val="none" w:sz="0" w:space="0" w:color="auto"/>
        </w:rPr>
        <w:t>师带领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世界，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生活。在第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代表所有的少先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致以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身体健康，家庭幸福，万事如意！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。叫《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者之歌》。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a: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把雨露撒了一地，催小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芽？是你，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b: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辛苦的</w:t>
      </w:r>
      <w:r>
        <w:rPr>
          <w:rFonts w:ascii="宋体" w:eastAsia="宋体" w:hAnsi="SimSun" w:cs="宋体"/>
          <w:sz w:val="28"/>
          <w:bdr w:val="none" w:sz="0" w:space="0" w:color="auto"/>
        </w:rPr>
        <w:t>调养</w:t>
      </w:r>
      <w:r>
        <w:rPr>
          <w:rFonts w:ascii="宋体" w:eastAsia="宋体" w:hAnsi="MS Mincho" w:cs="宋体"/>
          <w:sz w:val="28"/>
          <w:bdr w:val="none" w:sz="0" w:space="0" w:color="auto"/>
        </w:rPr>
        <w:t>幼苗，</w:t>
      </w:r>
      <w:r>
        <w:rPr>
          <w:rFonts w:ascii="宋体" w:eastAsia="宋体" w:hAnsi="SimSun" w:cs="宋体"/>
          <w:sz w:val="28"/>
          <w:bdr w:val="none" w:sz="0" w:space="0" w:color="auto"/>
        </w:rPr>
        <w:t>为长</w:t>
      </w:r>
      <w:r>
        <w:rPr>
          <w:rFonts w:ascii="宋体" w:eastAsia="宋体" w:hAnsi="MS Mincho" w:cs="宋体"/>
          <w:sz w:val="28"/>
          <w:bdr w:val="none" w:sz="0" w:space="0" w:color="auto"/>
        </w:rPr>
        <w:t>成参天大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打下了良好的基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？是你，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a: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委婉的告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，指引我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走向人生的光明之路？是你，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你就像一个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大的园丁。你用辛勤的汗水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来了园中桃李的芬芳。你就像一支蜡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，用你一生的心血，照亮无数无知的心。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答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你的教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，像春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和雨，陪伴我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求知的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月，你的祝福，像海上的明月，指引我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找到航行的方向。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信任你，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请继续给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、感激和祝福。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，祝你永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健康、幸福、青春！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答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里，我推荐十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方式来祝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趣的学生不妨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师发邮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笔信，表示感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做一</w:t>
      </w:r>
      <w:r>
        <w:rPr>
          <w:rFonts w:ascii="宋体" w:eastAsia="宋体" w:hAnsi="SimSun" w:cs="宋体"/>
          <w:sz w:val="28"/>
          <w:bdr w:val="none" w:sz="0" w:space="0" w:color="auto"/>
        </w:rPr>
        <w:t>张贺</w:t>
      </w:r>
      <w:r>
        <w:rPr>
          <w:rFonts w:ascii="宋体" w:eastAsia="宋体" w:hAnsi="MS Mincho" w:cs="宋体"/>
          <w:sz w:val="28"/>
          <w:bdr w:val="none" w:sz="0" w:space="0" w:color="auto"/>
        </w:rPr>
        <w:t>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早上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送上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画一</w:t>
      </w:r>
      <w:r>
        <w:rPr>
          <w:rFonts w:ascii="宋体" w:eastAsia="宋体" w:hAnsi="SimSun" w:cs="宋体"/>
          <w:sz w:val="28"/>
          <w:bdr w:val="none" w:sz="0" w:space="0" w:color="auto"/>
        </w:rPr>
        <w:t>张铅</w:t>
      </w:r>
      <w:r>
        <w:rPr>
          <w:rFonts w:ascii="宋体" w:eastAsia="宋体" w:hAnsi="MS Mincho" w:cs="宋体"/>
          <w:sz w:val="28"/>
          <w:bdr w:val="none" w:sz="0" w:space="0" w:color="auto"/>
        </w:rPr>
        <w:t>笔画，加上一行深情的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教室，可以看到黑板上写的是教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一份你决心改正缺点，追求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划表；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以全班同学的名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台上放一束花；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师买</w:t>
      </w:r>
      <w:r>
        <w:rPr>
          <w:rFonts w:ascii="宋体" w:eastAsia="宋体" w:hAnsi="MS Mincho" w:cs="宋体"/>
          <w:sz w:val="28"/>
          <w:bdr w:val="none" w:sz="0" w:space="0" w:color="auto"/>
        </w:rPr>
        <w:t>一包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喉片或者一杯凉茶保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嗓子；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送一支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日夜批改。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b: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最可敬的人。我代表琅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小学全体同学向老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大家的辛苦！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里有一首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的歌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播放歌曲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巾广播站的广播到此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听。拜拜！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广播手稿精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九月果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累累，九月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黄，九月凉爽，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秋天的尊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此，校园之声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制作了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谁还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播希望。我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收集阳光，深情歌唱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、温暖、激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刻，我代表学校所有的学生，伸出我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、最真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、最温暖的心。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M: I</w:t>
      </w:r>
      <w:r>
        <w:rPr>
          <w:rFonts w:ascii="宋体" w:eastAsia="宋体" w:hAnsi="MS Mincho" w:cs="宋体"/>
          <w:sz w:val="28"/>
          <w:bdr w:val="none" w:sz="0" w:space="0" w:color="auto"/>
        </w:rPr>
        <w:t>祝愿所有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、幸福安康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不能用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意的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言来描述老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也不是画家。我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墨画画，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不是作家，可以用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藻形容老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很辛苦，能塑造灵魂的工作很棒；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的燃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的，但她燃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人的心，是永恒的。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一根粉笔，按需迷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三尺指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，指向理想道路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黑板，写下老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无限的情意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七尺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台反映了老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个特殊的日子里，老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-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m: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超越自己。你用事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们证</w:t>
      </w:r>
      <w:r>
        <w:rPr>
          <w:rFonts w:ascii="宋体" w:eastAsia="宋体" w:hAnsi="MS Mincho" w:cs="宋体"/>
          <w:sz w:val="28"/>
          <w:bdr w:val="none" w:sz="0" w:space="0" w:color="auto"/>
        </w:rPr>
        <w:t>明了学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担，而是一</w:t>
      </w:r>
      <w:r>
        <w:rPr>
          <w:rFonts w:ascii="宋体" w:eastAsia="宋体" w:hAnsi="SimSun" w:cs="宋体"/>
          <w:sz w:val="28"/>
          <w:bdr w:val="none" w:sz="0" w:space="0" w:color="auto"/>
        </w:rPr>
        <w:t>种乐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，你是一个我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可以信任的人，在生活中遇到困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候，你会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求帮助。你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你一切。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m: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聚力量，在黑暗中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找光明。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cs="宋体"/>
          <w:sz w:val="28"/>
          <w:bdr w:val="none" w:sz="0" w:space="0" w:color="auto"/>
        </w:rPr>
        <w:t>B: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合：大家下午好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：九月，如期而至。世界因此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B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歌唱九月，因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是您永恒的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  <w:r>
        <w:rPr>
          <w:rFonts w:ascii="宋体" w:eastAsia="宋体" w:cs="宋体"/>
          <w:sz w:val="28"/>
          <w:bdr w:val="none" w:sz="0" w:space="0" w:color="auto"/>
        </w:rPr>
        <w:t xml:space="preserve"> A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九月，因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的表白。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：九月，是情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四溢的杯子。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用双手高高地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一片真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的祝福声中，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您，我最敬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，干杯</w:t>
      </w:r>
      <w:r>
        <w:rPr>
          <w:rFonts w:ascii="宋体" w:eastAsia="宋体" w:cs="宋体"/>
          <w:sz w:val="28"/>
          <w:bdr w:val="none" w:sz="0" w:space="0" w:color="auto"/>
        </w:rPr>
        <w:t>! A</w:t>
      </w:r>
      <w:r>
        <w:rPr>
          <w:rFonts w:ascii="宋体" w:eastAsia="宋体" w:hAnsi="MS Mincho" w:cs="宋体"/>
          <w:sz w:val="28"/>
          <w:bdr w:val="none" w:sz="0" w:space="0" w:color="auto"/>
        </w:rPr>
        <w:t>：九月的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奏响，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九月的献礼吧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合：老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全校老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一首教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cs="宋体"/>
          <w:sz w:val="28"/>
          <w:bdr w:val="none" w:sz="0" w:space="0" w:color="auto"/>
        </w:rPr>
        <w:t xml:space="preserve"> 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，辛苦了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把无知的我</w:t>
      </w:r>
      <w:r>
        <w:rPr>
          <w:rFonts w:ascii="宋体" w:eastAsia="宋体" w:hAnsi="SimSun" w:cs="宋体"/>
          <w:sz w:val="28"/>
          <w:bdr w:val="none" w:sz="0" w:space="0" w:color="auto"/>
        </w:rPr>
        <w:t>们领进宽</w:t>
      </w:r>
      <w:r>
        <w:rPr>
          <w:rFonts w:ascii="宋体" w:eastAsia="宋体" w:hAnsi="MS Mincho" w:cs="宋体"/>
          <w:sz w:val="28"/>
          <w:bdr w:val="none" w:sz="0" w:space="0" w:color="auto"/>
        </w:rPr>
        <w:t>敞的教室，教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是您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您用辛勤的汗水，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哺育了春日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破土的嫩苗。是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教育成能体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帮助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人的人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是您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就好似和煦的春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温暖了我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把幼小的我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培育成成熟懂事的少年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是您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您的保</w:t>
      </w:r>
      <w:r>
        <w:rPr>
          <w:rFonts w:ascii="宋体" w:eastAsia="宋体" w:hAnsi="SimSun" w:cs="宋体"/>
          <w:sz w:val="28"/>
          <w:bdr w:val="none" w:sz="0" w:space="0" w:color="auto"/>
        </w:rPr>
        <w:t>护让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。在金秋</w:t>
      </w:r>
      <w:r>
        <w:rPr>
          <w:rFonts w:ascii="宋体" w:eastAsia="宋体" w:hAnsi="SimSun" w:cs="宋体"/>
          <w:sz w:val="28"/>
          <w:bdr w:val="none" w:sz="0" w:space="0" w:color="auto"/>
        </w:rPr>
        <w:t>时节结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您辛苦了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在酷暑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寒中辛勤工作的人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。您辛苦了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https://d.book118.com/088132023100006042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88132023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教师节广播稿汇编15篇</dc:title>
  <dc:subject>如果你是广播站的主持人，肯定会知道大家广播前一般都会提前做好广播稿，一份好的广播稿能提高节目效果，那么优秀的广播稿是什么样的呢？下面是小编收集整理的教师节广播稿，仅供参考，欢迎大家阅读。教师节广播稿1</dc:subject>
  <cp:keywords>教师节广播稿</cp:keywords>
  <cp:revision>0</cp:revision>
</cp:coreProperties>
</file>