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小学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毕业发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言稿精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选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随着社会一</w:t>
      </w:r>
      <w:r>
        <w:rPr>
          <w:rFonts w:ascii="宋体" w:eastAsia="宋体" w:hAnsi="SimSun" w:cs="宋体"/>
          <w:sz w:val="28"/>
          <w:bdr w:val="none" w:sz="0" w:space="0" w:color="auto"/>
        </w:rPr>
        <w:t>步步</w:t>
      </w:r>
      <w:r>
        <w:rPr>
          <w:rFonts w:ascii="宋体" w:eastAsia="宋体" w:hAnsi="MS Mincho" w:cs="宋体"/>
          <w:sz w:val="28"/>
          <w:bdr w:val="none" w:sz="0" w:space="0" w:color="auto"/>
        </w:rPr>
        <w:t>向前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展，我</w:t>
      </w:r>
      <w:r>
        <w:rPr>
          <w:rFonts w:ascii="宋体" w:eastAsia="宋体" w:hAnsi="SimSun" w:cs="宋体"/>
          <w:sz w:val="28"/>
          <w:bdr w:val="none" w:sz="0" w:space="0" w:color="auto"/>
        </w:rPr>
        <w:t>们总</w:t>
      </w:r>
      <w:r>
        <w:rPr>
          <w:rFonts w:ascii="宋体" w:eastAsia="宋体" w:hAnsi="MS Mincho" w:cs="宋体"/>
          <w:sz w:val="28"/>
          <w:bdr w:val="none" w:sz="0" w:space="0" w:color="auto"/>
        </w:rPr>
        <w:t>不得不需要用到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言稿，通</w:t>
      </w:r>
      <w:r>
        <w:rPr>
          <w:rFonts w:ascii="宋体" w:eastAsia="宋体" w:hAnsi="SimSun" w:cs="宋体"/>
          <w:sz w:val="28"/>
          <w:bdr w:val="none" w:sz="0" w:space="0" w:color="auto"/>
        </w:rPr>
        <w:t>过对发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言的推究可以提高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言的表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力，增</w:t>
      </w:r>
      <w:r>
        <w:rPr>
          <w:rFonts w:ascii="宋体" w:eastAsia="宋体" w:hAnsi="SimSun" w:cs="宋体"/>
          <w:sz w:val="28"/>
          <w:bdr w:val="none" w:sz="0" w:space="0" w:color="auto"/>
        </w:rPr>
        <w:t>强语</w:t>
      </w:r>
      <w:r>
        <w:rPr>
          <w:rFonts w:ascii="宋体" w:eastAsia="宋体" w:hAnsi="MS Mincho" w:cs="宋体"/>
          <w:sz w:val="28"/>
          <w:bdr w:val="none" w:sz="0" w:space="0" w:color="auto"/>
        </w:rPr>
        <w:t>言的感染力。你所</w:t>
      </w:r>
      <w:r>
        <w:rPr>
          <w:rFonts w:ascii="宋体" w:eastAsia="宋体" w:hAnsi="SimSun" w:cs="宋体"/>
          <w:sz w:val="28"/>
          <w:bdr w:val="none" w:sz="0" w:space="0" w:color="auto"/>
        </w:rPr>
        <w:t>见过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言稿是什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的呢？下面是小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</w:t>
      </w:r>
      <w:r>
        <w:rPr>
          <w:rFonts w:ascii="宋体" w:eastAsia="宋体" w:hAnsi="MS Mincho" w:cs="宋体"/>
          <w:sz w:val="28"/>
          <w:bdr w:val="none" w:sz="0" w:space="0" w:color="auto"/>
        </w:rPr>
        <w:t>帮大家整理的小学</w:t>
      </w:r>
      <w:r>
        <w:rPr>
          <w:rFonts w:ascii="宋体" w:eastAsia="宋体" w:hAnsi="SimSun" w:cs="宋体"/>
          <w:sz w:val="28"/>
          <w:bdr w:val="none" w:sz="0" w:space="0" w:color="auto"/>
        </w:rPr>
        <w:t>毕业发</w:t>
      </w:r>
      <w:r>
        <w:rPr>
          <w:rFonts w:ascii="宋体" w:eastAsia="宋体" w:hAnsi="MS Mincho" w:cs="宋体"/>
          <w:sz w:val="28"/>
          <w:bdr w:val="none" w:sz="0" w:space="0" w:color="auto"/>
        </w:rPr>
        <w:t>言稿，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迎大家借</w:t>
      </w:r>
      <w:r>
        <w:rPr>
          <w:rFonts w:ascii="宋体" w:eastAsia="宋体" w:hAnsi="SimSun" w:cs="宋体"/>
          <w:sz w:val="28"/>
          <w:bdr w:val="none" w:sz="0" w:space="0" w:color="auto"/>
        </w:rPr>
        <w:t>鉴</w:t>
      </w:r>
      <w:r>
        <w:rPr>
          <w:rFonts w:ascii="宋体" w:eastAsia="宋体" w:hAnsi="MS Mincho" w:cs="宋体"/>
          <w:sz w:val="28"/>
          <w:bdr w:val="none" w:sz="0" w:space="0" w:color="auto"/>
        </w:rPr>
        <w:t>与参考，希望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大家有所帮助。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</w:t>
      </w:r>
      <w:r>
        <w:rPr>
          <w:rFonts w:ascii="宋体" w:eastAsia="宋体" w:hAnsi="SimSun" w:cs="宋体"/>
          <w:sz w:val="28"/>
          <w:bdr w:val="none" w:sz="0" w:space="0" w:color="auto"/>
        </w:rPr>
        <w:t>毕业发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下午好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我是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班高</w:t>
      </w:r>
      <w:r>
        <w:rPr>
          <w:rFonts w:ascii="宋体" w:eastAsia="宋体" w:cs="宋体"/>
          <w:sz w:val="28"/>
          <w:bdr w:val="none" w:sz="0" w:space="0" w:color="auto"/>
        </w:rPr>
        <w:t>##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GL</w:t>
      </w:r>
      <w:r>
        <w:rPr>
          <w:rFonts w:ascii="宋体" w:eastAsia="宋体" w:hAnsi="MS Mincho" w:cs="宋体"/>
          <w:sz w:val="28"/>
          <w:bdr w:val="none" w:sz="0" w:space="0" w:color="auto"/>
        </w:rPr>
        <w:t>。今天，可以有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个机会站在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里，代表所有的爸爸</w:t>
      </w:r>
      <w:r>
        <w:rPr>
          <w:rFonts w:ascii="宋体" w:eastAsia="宋体" w:hAnsi="SimSun" w:cs="宋体"/>
          <w:sz w:val="28"/>
          <w:bdr w:val="none" w:sz="0" w:space="0" w:color="auto"/>
        </w:rPr>
        <w:t>妈妈们发</w:t>
      </w:r>
      <w:r>
        <w:rPr>
          <w:rFonts w:ascii="宋体" w:eastAsia="宋体" w:hAnsi="MS Mincho" w:cs="宋体"/>
          <w:sz w:val="28"/>
          <w:bdr w:val="none" w:sz="0" w:space="0" w:color="auto"/>
        </w:rPr>
        <w:t>言，我感到莫大的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非常高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可以来参加同学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典礼，此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此刻，我的心情与你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，心潮澎湃，感慨万千。在此，和大家一起分享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三个心愿：祝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、感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和祝愿。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一、祝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贺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今天是一个令人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忘的日子，通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六年的努力学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今天得以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里，我要代表所有的爸爸</w:t>
      </w:r>
      <w:r>
        <w:rPr>
          <w:rFonts w:ascii="宋体" w:eastAsia="宋体" w:hAnsi="SimSun" w:cs="宋体"/>
          <w:sz w:val="28"/>
          <w:bdr w:val="none" w:sz="0" w:space="0" w:color="auto"/>
        </w:rPr>
        <w:t>妈妈们</w:t>
      </w:r>
      <w:r>
        <w:rPr>
          <w:rFonts w:ascii="宋体" w:eastAsia="宋体" w:hAnsi="MS Mincho" w:cs="宋体"/>
          <w:sz w:val="28"/>
          <w:bdr w:val="none" w:sz="0" w:space="0" w:color="auto"/>
        </w:rPr>
        <w:t>，向你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表示衷心的祝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！祝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成功走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人生中一个重要的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、提升了能力，体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了失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和成功、感受了快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和痛苦，在身体、智力和心理上都取得了快速的成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和生活上得到了极大的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和提高，你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真的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大了</w:t>
      </w:r>
      <w:r>
        <w:rPr>
          <w:rFonts w:ascii="宋体" w:eastAsia="宋体" w:cs="宋体"/>
          <w:sz w:val="28"/>
          <w:bdr w:val="none" w:sz="0" w:space="0" w:color="auto"/>
        </w:rPr>
        <w:t>!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二、感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谢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利大街小学是一所</w:t>
      </w:r>
      <w:r>
        <w:rPr>
          <w:rFonts w:ascii="宋体" w:eastAsia="宋体" w:hAnsi="SimSun" w:cs="宋体"/>
          <w:sz w:val="28"/>
          <w:bdr w:val="none" w:sz="0" w:space="0" w:color="auto"/>
        </w:rPr>
        <w:t>历</w:t>
      </w:r>
      <w:r>
        <w:rPr>
          <w:rFonts w:ascii="宋体" w:eastAsia="宋体" w:hAnsi="MS Mincho" w:cs="宋体"/>
          <w:sz w:val="28"/>
          <w:bdr w:val="none" w:sz="0" w:space="0" w:color="auto"/>
        </w:rPr>
        <w:t>史悠久的学校，文化底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sz w:val="28"/>
          <w:bdr w:val="none" w:sz="0" w:space="0" w:color="auto"/>
        </w:rPr>
        <w:t>深厚，是</w:t>
      </w:r>
      <w:r>
        <w:rPr>
          <w:rFonts w:ascii="宋体" w:eastAsia="宋体" w:hAnsi="SimSun" w:cs="宋体"/>
          <w:sz w:val="28"/>
          <w:bdr w:val="none" w:sz="0" w:space="0" w:color="auto"/>
        </w:rPr>
        <w:t>齐鲁</w:t>
      </w:r>
      <w:r>
        <w:rPr>
          <w:rFonts w:ascii="宋体" w:eastAsia="宋体" w:hAnsi="MS Mincho" w:cs="宋体"/>
          <w:sz w:val="28"/>
          <w:bdr w:val="none" w:sz="0" w:space="0" w:color="auto"/>
        </w:rPr>
        <w:t>名校。很高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小学的六年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光。六年来，我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徜徉在其中，感受着、享受着，来自方方面面点点滴滴的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hAnsi="MS Mincho" w:cs="宋体"/>
          <w:sz w:val="28"/>
          <w:bdr w:val="none" w:sz="0" w:space="0" w:color="auto"/>
        </w:rPr>
        <w:t>文化，他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也就此</w:t>
      </w:r>
      <w:r>
        <w:rPr>
          <w:rFonts w:ascii="宋体" w:eastAsia="宋体" w:hAnsi="SimSun" w:cs="宋体"/>
          <w:sz w:val="28"/>
          <w:bdr w:val="none" w:sz="0" w:space="0" w:color="auto"/>
        </w:rPr>
        <w:t>传</w:t>
      </w:r>
      <w:r>
        <w:rPr>
          <w:rFonts w:ascii="宋体" w:eastAsia="宋体" w:hAnsi="MS Mincho" w:cs="宋体"/>
          <w:sz w:val="28"/>
          <w:bdr w:val="none" w:sz="0" w:space="0" w:color="auto"/>
        </w:rPr>
        <w:t>承了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利大街小学的文化。感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提供的自由的成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空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、健康的生活</w:t>
      </w:r>
      <w:r>
        <w:rPr>
          <w:rFonts w:ascii="宋体" w:eastAsia="宋体" w:hAnsi="SimSun" w:cs="宋体"/>
          <w:sz w:val="28"/>
          <w:bdr w:val="none" w:sz="0" w:space="0" w:color="auto"/>
        </w:rPr>
        <w:t>环</w:t>
      </w:r>
      <w:r>
        <w:rPr>
          <w:rFonts w:ascii="宋体" w:eastAsia="宋体" w:hAnsi="MS Mincho" w:cs="宋体"/>
          <w:sz w:val="28"/>
          <w:bdr w:val="none" w:sz="0" w:space="0" w:color="auto"/>
        </w:rPr>
        <w:t>境、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致的人文</w:t>
      </w:r>
      <w:r>
        <w:rPr>
          <w:rFonts w:ascii="宋体" w:eastAsia="宋体" w:hAnsi="SimSun" w:cs="宋体"/>
          <w:sz w:val="28"/>
          <w:bdr w:val="none" w:sz="0" w:space="0" w:color="auto"/>
        </w:rPr>
        <w:t>关怀</w:t>
      </w:r>
      <w:r>
        <w:rPr>
          <w:rFonts w:ascii="宋体" w:eastAsia="宋体" w:hAnsi="MS Mincho" w:cs="宋体"/>
          <w:sz w:val="28"/>
          <w:bdr w:val="none" w:sz="0" w:space="0" w:color="auto"/>
        </w:rPr>
        <w:t>；感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用博大的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了健康、自信、快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、自立的孩子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恩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忘！我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和孩子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都不会忘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三、祝愿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最后，我代表所有的爸爸</w:t>
      </w:r>
      <w:r>
        <w:rPr>
          <w:rFonts w:ascii="宋体" w:eastAsia="宋体" w:hAnsi="SimSun" w:cs="宋体"/>
          <w:sz w:val="28"/>
          <w:bdr w:val="none" w:sz="0" w:space="0" w:color="auto"/>
        </w:rPr>
        <w:t>妈妈们</w:t>
      </w:r>
      <w:r>
        <w:rPr>
          <w:rFonts w:ascii="宋体" w:eastAsia="宋体" w:hAnsi="MS Mincho" w:cs="宋体"/>
          <w:sz w:val="28"/>
          <w:bdr w:val="none" w:sz="0" w:space="0" w:color="auto"/>
        </w:rPr>
        <w:t>，祝愿你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在初中的学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和生活，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得快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。珍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自己，不断地充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、丰富自己的学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和智能，学海无涯，唯勤是岸。人生就是要上山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不畏</w:t>
      </w:r>
      <w:r>
        <w:rPr>
          <w:rFonts w:ascii="宋体" w:eastAsia="宋体" w:hAnsi="SimSun" w:cs="宋体"/>
          <w:sz w:val="28"/>
          <w:bdr w:val="none" w:sz="0" w:space="0" w:color="auto"/>
        </w:rPr>
        <w:t>艰难</w:t>
      </w:r>
      <w:r>
        <w:rPr>
          <w:rFonts w:ascii="宋体" w:eastAsia="宋体" w:hAnsi="MS Mincho" w:cs="宋体"/>
          <w:sz w:val="28"/>
          <w:bdr w:val="none" w:sz="0" w:space="0" w:color="auto"/>
        </w:rPr>
        <w:t>困苦，努力勇攀高峰！当站在自己的、高高的山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上看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景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们这</w:t>
      </w:r>
      <w:r>
        <w:rPr>
          <w:rFonts w:ascii="宋体" w:eastAsia="宋体" w:hAnsi="MS Mincho" w:cs="宋体"/>
          <w:sz w:val="28"/>
          <w:bdr w:val="none" w:sz="0" w:space="0" w:color="auto"/>
        </w:rPr>
        <w:t>一生才不会后悔，千万莫辜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们时</w:t>
      </w:r>
      <w:r>
        <w:rPr>
          <w:rFonts w:ascii="宋体" w:eastAsia="宋体" w:hAnsi="MS Mincho" w:cs="宋体"/>
          <w:sz w:val="28"/>
          <w:bdr w:val="none" w:sz="0" w:space="0" w:color="auto"/>
        </w:rPr>
        <w:t>刻勉励自己，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相互勉励，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共同努力！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最后，再一次祝愿我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的小学越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越好，祝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身体健康，工作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利，生活幸福。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再次感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</w:t>
      </w:r>
      <w:r>
        <w:rPr>
          <w:rFonts w:ascii="宋体" w:eastAsia="宋体" w:hAnsi="SimSun" w:cs="宋体"/>
          <w:sz w:val="28"/>
          <w:bdr w:val="none" w:sz="0" w:space="0" w:color="auto"/>
        </w:rPr>
        <w:t>毕业发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尊敬的各位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好！我非常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幸代表六年</w:t>
      </w:r>
      <w:r>
        <w:rPr>
          <w:rFonts w:ascii="宋体" w:eastAsia="宋体" w:hAnsi="SimSun" w:cs="宋体"/>
          <w:sz w:val="28"/>
          <w:bdr w:val="none" w:sz="0" w:space="0" w:color="auto"/>
        </w:rPr>
        <w:t>级毕业</w:t>
      </w:r>
      <w:r>
        <w:rPr>
          <w:rFonts w:ascii="宋体" w:eastAsia="宋体" w:hAnsi="MS Mincho" w:cs="宋体"/>
          <w:sz w:val="28"/>
          <w:bdr w:val="none" w:sz="0" w:space="0" w:color="auto"/>
        </w:rPr>
        <w:t>班全体教</w:t>
      </w:r>
      <w:r>
        <w:rPr>
          <w:rFonts w:ascii="宋体" w:eastAsia="宋体" w:hAnsi="SimSun" w:cs="宋体"/>
          <w:sz w:val="28"/>
          <w:bdr w:val="none" w:sz="0" w:space="0" w:color="auto"/>
        </w:rPr>
        <w:t>师发</w:t>
      </w:r>
      <w:r>
        <w:rPr>
          <w:rFonts w:ascii="宋体" w:eastAsia="宋体" w:hAnsi="MS Mincho" w:cs="宋体"/>
          <w:sz w:val="28"/>
          <w:bdr w:val="none" w:sz="0" w:space="0" w:color="auto"/>
        </w:rPr>
        <w:t>言。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今天是一个令人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忘的日子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又是一个令人百感交集的日子。今天在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cs="宋体"/>
          <w:sz w:val="28"/>
          <w:bdr w:val="none" w:sz="0" w:space="0" w:color="auto"/>
        </w:rPr>
        <w:t>xx</w:t>
      </w:r>
      <w:r>
        <w:rPr>
          <w:rFonts w:ascii="宋体" w:eastAsia="宋体" w:hAnsi="MS Mincho" w:cs="宋体"/>
          <w:sz w:val="28"/>
          <w:bdr w:val="none" w:sz="0" w:space="0" w:color="auto"/>
        </w:rPr>
        <w:t>届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典礼。在座的近</w:t>
      </w:r>
      <w:r>
        <w:rPr>
          <w:rFonts w:ascii="宋体" w:eastAsia="宋体" w:cs="宋体"/>
          <w:sz w:val="28"/>
          <w:bdr w:val="none" w:sz="0" w:space="0" w:color="auto"/>
        </w:rPr>
        <w:t>240</w:t>
      </w:r>
      <w:r>
        <w:rPr>
          <w:rFonts w:ascii="宋体" w:eastAsia="宋体" w:hAnsi="MS Mincho" w:cs="宋体"/>
          <w:sz w:val="28"/>
          <w:bdr w:val="none" w:sz="0" w:space="0" w:color="auto"/>
        </w:rPr>
        <w:t>名同学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自己几年的努力，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圆满</w:t>
      </w:r>
      <w:r>
        <w:rPr>
          <w:rFonts w:ascii="宋体" w:eastAsia="宋体" w:hAnsi="MS Mincho" w:cs="宋体"/>
          <w:sz w:val="28"/>
          <w:bdr w:val="none" w:sz="0" w:space="0" w:color="auto"/>
        </w:rPr>
        <w:t>的完成了小学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即将告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如梦般的金色童年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并从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始起航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跨入人生旅途中一段新的航程。在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我代表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班的全体教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向你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表示衷心的祝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看着你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张张纯</w:t>
      </w:r>
      <w:r>
        <w:rPr>
          <w:rFonts w:ascii="宋体" w:eastAsia="宋体" w:hAnsi="MS Mincho" w:cs="宋体"/>
          <w:sz w:val="28"/>
          <w:bdr w:val="none" w:sz="0" w:space="0" w:color="auto"/>
        </w:rPr>
        <w:t>真而又幸福的笑</w:t>
      </w:r>
      <w:r>
        <w:rPr>
          <w:rFonts w:ascii="宋体" w:eastAsia="宋体" w:hAnsi="SimSun" w:cs="宋体"/>
          <w:sz w:val="28"/>
          <w:bdr w:val="none" w:sz="0" w:space="0" w:color="auto"/>
        </w:rPr>
        <w:t>脸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我的眼前似乎又浮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出你</w:t>
      </w:r>
      <w:r>
        <w:rPr>
          <w:rFonts w:ascii="宋体" w:eastAsia="宋体" w:hAnsi="SimSun" w:cs="宋体"/>
          <w:sz w:val="28"/>
          <w:bdr w:val="none" w:sz="0" w:space="0" w:color="auto"/>
        </w:rPr>
        <w:t>们刚</w:t>
      </w:r>
      <w:r>
        <w:rPr>
          <w:rFonts w:ascii="宋体" w:eastAsia="宋体" w:hAnsi="MS Mincho" w:cs="宋体"/>
          <w:sz w:val="28"/>
          <w:bdr w:val="none" w:sz="0" w:space="0" w:color="auto"/>
        </w:rPr>
        <w:t>入学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的一幕幕。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得那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微笑着站在校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迎接着家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的到来。你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当中有的天真活</w:t>
      </w:r>
      <w:r>
        <w:rPr>
          <w:rFonts w:ascii="宋体" w:eastAsia="宋体" w:hAnsi="SimSun" w:cs="宋体"/>
          <w:sz w:val="28"/>
          <w:bdr w:val="none" w:sz="0" w:space="0" w:color="auto"/>
        </w:rPr>
        <w:t>泼</w:t>
      </w:r>
      <w:r>
        <w:rPr>
          <w:rFonts w:ascii="宋体" w:eastAsia="宋体" w:hAnsi="MS Mincho" w:cs="宋体"/>
          <w:sz w:val="28"/>
          <w:bdr w:val="none" w:sz="0" w:space="0" w:color="auto"/>
        </w:rPr>
        <w:t>；有的用充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好奇的眼神看着我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有的因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第一次走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校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羞怯的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握着爸爸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的手，</w:t>
      </w:r>
      <w:r>
        <w:rPr>
          <w:rFonts w:ascii="宋体" w:eastAsia="宋体" w:hAnsi="SimSun" w:cs="宋体"/>
          <w:sz w:val="28"/>
          <w:bdr w:val="none" w:sz="0" w:space="0" w:color="auto"/>
        </w:rPr>
        <w:t>躲</w:t>
      </w:r>
      <w:r>
        <w:rPr>
          <w:rFonts w:ascii="宋体" w:eastAsia="宋体" w:hAnsi="MS Mincho" w:cs="宋体"/>
          <w:sz w:val="28"/>
          <w:bdr w:val="none" w:sz="0" w:space="0" w:color="auto"/>
        </w:rPr>
        <w:t>在爸爸</w:t>
      </w:r>
      <w:r>
        <w:rPr>
          <w:rFonts w:ascii="宋体" w:eastAsia="宋体" w:hAnsi="SimSun" w:cs="宋体"/>
          <w:sz w:val="28"/>
          <w:bdr w:val="none" w:sz="0" w:space="0" w:color="auto"/>
        </w:rPr>
        <w:t>妈妈</w:t>
      </w:r>
      <w:r>
        <w:rPr>
          <w:rFonts w:ascii="宋体" w:eastAsia="宋体" w:hAnsi="MS Mincho" w:cs="宋体"/>
          <w:sz w:val="28"/>
          <w:bdr w:val="none" w:sz="0" w:space="0" w:color="auto"/>
        </w:rPr>
        <w:t>的身后。自从你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的校园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就像父母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样牵</w:t>
      </w:r>
      <w:r>
        <w:rPr>
          <w:rFonts w:ascii="宋体" w:eastAsia="宋体" w:hAnsi="MS Mincho" w:cs="宋体"/>
          <w:sz w:val="28"/>
          <w:bdr w:val="none" w:sz="0" w:space="0" w:color="auto"/>
        </w:rPr>
        <w:t>起了你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稚嫩的小手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牵</w:t>
      </w:r>
      <w:r>
        <w:rPr>
          <w:rFonts w:ascii="宋体" w:eastAsia="宋体" w:hAnsi="MS Mincho" w:cs="宋体"/>
          <w:sz w:val="28"/>
          <w:bdr w:val="none" w:sz="0" w:space="0" w:color="auto"/>
        </w:rPr>
        <w:t>扶着你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在求知的人生道路上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始了</w:t>
      </w:r>
      <w:r>
        <w:rPr>
          <w:rFonts w:ascii="宋体" w:eastAsia="宋体" w:hAnsi="SimSun" w:cs="宋体"/>
          <w:sz w:val="28"/>
          <w:bdr w:val="none" w:sz="0" w:space="0" w:color="auto"/>
        </w:rPr>
        <w:t>蹒</w:t>
      </w:r>
      <w:r>
        <w:rPr>
          <w:rFonts w:ascii="宋体" w:eastAsia="宋体" w:hAnsi="MS Mincho" w:cs="宋体"/>
          <w:sz w:val="28"/>
          <w:bdr w:val="none" w:sz="0" w:space="0" w:color="auto"/>
        </w:rPr>
        <w:t>跚的起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。从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月起，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年的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携手走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。我感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上帝安排我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段路程相知相伴相扶持。在明亮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敞的教室，留下我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多少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笑，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下我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多少次拼搏的身影，又</w:t>
      </w:r>
      <w:r>
        <w:rPr>
          <w:rFonts w:ascii="宋体" w:eastAsia="宋体" w:hAnsi="SimSun" w:cs="宋体"/>
          <w:sz w:val="28"/>
          <w:bdr w:val="none" w:sz="0" w:space="0" w:color="auto"/>
        </w:rPr>
        <w:t>铭</w:t>
      </w:r>
      <w:r>
        <w:rPr>
          <w:rFonts w:ascii="宋体" w:eastAsia="宋体" w:hAnsi="MS Mincho" w:cs="宋体"/>
          <w:sz w:val="28"/>
          <w:bdr w:val="none" w:sz="0" w:space="0" w:color="auto"/>
        </w:rPr>
        <w:t>刻了我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多少豪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的誓言。我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朝夕相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余是朋友，彼此之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建立了不是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人，却</w:t>
      </w:r>
      <w:r>
        <w:rPr>
          <w:rFonts w:ascii="宋体" w:eastAsia="宋体" w:hAnsi="SimSun" w:cs="宋体"/>
          <w:sz w:val="28"/>
          <w:bdr w:val="none" w:sz="0" w:space="0" w:color="auto"/>
        </w:rPr>
        <w:t>胜</w:t>
      </w:r>
      <w:r>
        <w:rPr>
          <w:rFonts w:ascii="宋体" w:eastAsia="宋体" w:hAnsi="MS Mincho" w:cs="宋体"/>
          <w:sz w:val="28"/>
          <w:bdr w:val="none" w:sz="0" w:space="0" w:color="auto"/>
        </w:rPr>
        <w:t>似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生情。如今，我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手相</w:t>
      </w:r>
      <w:r>
        <w:rPr>
          <w:rFonts w:ascii="宋体" w:eastAsia="宋体" w:hAnsi="SimSun" w:cs="宋体"/>
          <w:sz w:val="28"/>
          <w:bdr w:val="none" w:sz="0" w:space="0" w:color="auto"/>
        </w:rPr>
        <w:t>牵</w:t>
      </w:r>
      <w:r>
        <w:rPr>
          <w:rFonts w:ascii="宋体" w:eastAsia="宋体" w:hAnsi="MS Mincho" w:cs="宋体"/>
          <w:sz w:val="28"/>
          <w:bdr w:val="none" w:sz="0" w:space="0" w:color="auto"/>
        </w:rPr>
        <w:t>，心相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，休戚相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辱与共。几年来，</w:t>
      </w:r>
      <w:r>
        <w:rPr>
          <w:rFonts w:ascii="宋体" w:eastAsia="宋体" w:hAnsi="SimSun" w:cs="宋体"/>
          <w:sz w:val="28"/>
          <w:bdr w:val="none" w:sz="0" w:space="0" w:color="auto"/>
        </w:rPr>
        <w:t>蓦</w:t>
      </w:r>
      <w:r>
        <w:rPr>
          <w:rFonts w:ascii="宋体" w:eastAsia="宋体" w:hAnsi="MS Mincho" w:cs="宋体"/>
          <w:sz w:val="28"/>
          <w:bdr w:val="none" w:sz="0" w:space="0" w:color="auto"/>
        </w:rPr>
        <w:t>然回首，那已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去的一切就好像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生在昨天，不会忘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：在</w:t>
      </w:r>
      <w:r>
        <w:rPr>
          <w:rFonts w:ascii="宋体" w:eastAsia="宋体" w:hAnsi="SimSun" w:cs="宋体"/>
          <w:sz w:val="28"/>
          <w:bdr w:val="none" w:sz="0" w:space="0" w:color="auto"/>
        </w:rPr>
        <w:t>鲜艳</w:t>
      </w:r>
      <w:r>
        <w:rPr>
          <w:rFonts w:ascii="宋体" w:eastAsia="宋体" w:hAnsi="MS Mincho" w:cs="宋体"/>
          <w:sz w:val="28"/>
          <w:bdr w:val="none" w:sz="0" w:space="0" w:color="auto"/>
        </w:rPr>
        <w:t>的国旗下，第一次戴上</w:t>
      </w:r>
      <w:r>
        <w:rPr>
          <w:rFonts w:ascii="宋体" w:eastAsia="宋体" w:hAnsi="SimSun" w:cs="宋体"/>
          <w:sz w:val="28"/>
          <w:bdr w:val="none" w:sz="0" w:space="0" w:color="auto"/>
        </w:rPr>
        <w:t>红领</w:t>
      </w:r>
      <w:r>
        <w:rPr>
          <w:rFonts w:ascii="宋体" w:eastAsia="宋体" w:hAnsi="MS Mincho" w:cs="宋体"/>
          <w:sz w:val="28"/>
          <w:bdr w:val="none" w:sz="0" w:space="0" w:color="auto"/>
        </w:rPr>
        <w:t>巾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的庄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模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；你</w:t>
      </w:r>
      <w:r>
        <w:rPr>
          <w:rFonts w:ascii="宋体" w:eastAsia="宋体" w:hAnsi="SimSun" w:cs="宋体"/>
          <w:sz w:val="28"/>
          <w:bdr w:val="none" w:sz="0" w:space="0" w:color="auto"/>
        </w:rPr>
        <w:t>们经过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在舞台上展示</w:t>
      </w:r>
      <w:r>
        <w:rPr>
          <w:rFonts w:ascii="宋体" w:eastAsia="宋体" w:hAnsi="SimSun" w:cs="宋体"/>
          <w:sz w:val="28"/>
          <w:bdr w:val="none" w:sz="0" w:space="0" w:color="auto"/>
        </w:rPr>
        <w:t>艺术</w:t>
      </w:r>
      <w:r>
        <w:rPr>
          <w:rFonts w:ascii="宋体" w:eastAsia="宋体" w:hAnsi="MS Mincho" w:cs="宋体"/>
          <w:sz w:val="28"/>
          <w:bdr w:val="none" w:sz="0" w:space="0" w:color="auto"/>
        </w:rPr>
        <w:t>才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的身影；忘不了你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用自己的勤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来回</w:t>
      </w:r>
      <w:r>
        <w:rPr>
          <w:rFonts w:ascii="宋体" w:eastAsia="宋体" w:hAnsi="SimSun" w:cs="宋体"/>
          <w:sz w:val="28"/>
          <w:bdr w:val="none" w:sz="0" w:space="0" w:color="auto"/>
        </w:rPr>
        <w:t>报给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的累累</w:t>
      </w:r>
      <w:r>
        <w:rPr>
          <w:rFonts w:ascii="宋体" w:eastAsia="宋体" w:hAnsi="SimSun" w:cs="宋体"/>
          <w:sz w:val="28"/>
          <w:bdr w:val="none" w:sz="0" w:space="0" w:color="auto"/>
        </w:rPr>
        <w:t>硕</w:t>
      </w:r>
      <w:r>
        <w:rPr>
          <w:rFonts w:ascii="宋体" w:eastAsia="宋体" w:hAnsi="MS Mincho" w:cs="宋体"/>
          <w:sz w:val="28"/>
          <w:bdr w:val="none" w:sz="0" w:space="0" w:color="auto"/>
        </w:rPr>
        <w:t>果：在全国、全省市、全</w:t>
      </w:r>
      <w:r>
        <w:rPr>
          <w:rFonts w:ascii="宋体" w:eastAsia="宋体" w:hAnsi="SimSun" w:cs="宋体"/>
          <w:sz w:val="28"/>
          <w:bdr w:val="none" w:sz="0" w:space="0" w:color="auto"/>
        </w:rPr>
        <w:t>镇</w:t>
      </w:r>
      <w:r>
        <w:rPr>
          <w:rFonts w:ascii="宋体" w:eastAsia="宋体" w:hAnsi="MS Mincho" w:cs="宋体"/>
          <w:sz w:val="28"/>
          <w:bdr w:val="none" w:sz="0" w:space="0" w:color="auto"/>
        </w:rPr>
        <w:t>区乃至学校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行的各</w:t>
      </w:r>
      <w:r>
        <w:rPr>
          <w:rFonts w:ascii="宋体" w:eastAsia="宋体" w:hAnsi="SimSun" w:cs="宋体"/>
          <w:sz w:val="28"/>
          <w:bdr w:val="none" w:sz="0" w:space="0" w:color="auto"/>
        </w:rPr>
        <w:t>类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</w:t>
      </w:r>
      <w:r>
        <w:rPr>
          <w:rFonts w:ascii="宋体" w:eastAsia="宋体" w:hAnsi="MS Mincho" w:cs="宋体"/>
          <w:sz w:val="28"/>
          <w:bdr w:val="none" w:sz="0" w:space="0" w:color="auto"/>
        </w:rPr>
        <w:t>中，你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多次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学校</w:t>
      </w:r>
      <w:r>
        <w:rPr>
          <w:rFonts w:ascii="宋体" w:eastAsia="宋体" w:hAnsi="SimSun" w:cs="宋体"/>
          <w:sz w:val="28"/>
          <w:bdr w:val="none" w:sz="0" w:space="0" w:color="auto"/>
        </w:rPr>
        <w:t>赢</w:t>
      </w:r>
      <w:r>
        <w:rPr>
          <w:rFonts w:ascii="宋体" w:eastAsia="宋体" w:hAnsi="MS Mincho" w:cs="宋体"/>
          <w:sz w:val="28"/>
          <w:bdr w:val="none" w:sz="0" w:space="0" w:color="auto"/>
        </w:rPr>
        <w:t>得了</w:t>
      </w:r>
      <w:r>
        <w:rPr>
          <w:rFonts w:ascii="宋体" w:eastAsia="宋体" w:hAnsi="SimSun" w:cs="宋体"/>
          <w:sz w:val="28"/>
          <w:bdr w:val="none" w:sz="0" w:space="0" w:color="auto"/>
        </w:rPr>
        <w:t>许许</w:t>
      </w:r>
      <w:r>
        <w:rPr>
          <w:rFonts w:ascii="宋体" w:eastAsia="宋体" w:hAnsi="MS Mincho" w:cs="宋体"/>
          <w:sz w:val="28"/>
          <w:bdr w:val="none" w:sz="0" w:space="0" w:color="auto"/>
        </w:rPr>
        <w:t>多多的</w:t>
      </w:r>
      <w:r>
        <w:rPr>
          <w:rFonts w:ascii="宋体" w:eastAsia="宋体" w:hAnsi="SimSun" w:cs="宋体"/>
          <w:sz w:val="28"/>
          <w:bdr w:val="none" w:sz="0" w:space="0" w:color="auto"/>
        </w:rPr>
        <w:t>赞</w:t>
      </w:r>
      <w:r>
        <w:rPr>
          <w:rFonts w:ascii="宋体" w:eastAsia="宋体" w:hAnsi="MS Mincho" w:cs="宋体"/>
          <w:sz w:val="28"/>
          <w:bdr w:val="none" w:sz="0" w:space="0" w:color="auto"/>
        </w:rPr>
        <w:t>誉；在校运会上，你</w:t>
      </w:r>
      <w:r>
        <w:rPr>
          <w:rFonts w:ascii="宋体" w:eastAsia="宋体" w:hAnsi="SimSun" w:cs="宋体"/>
          <w:sz w:val="28"/>
          <w:bdr w:val="none" w:sz="0" w:space="0" w:color="auto"/>
        </w:rPr>
        <w:t>们矫</w:t>
      </w:r>
      <w:r>
        <w:rPr>
          <w:rFonts w:ascii="宋体" w:eastAsia="宋体" w:hAnsi="MS Mincho" w:cs="宋体"/>
          <w:sz w:val="28"/>
          <w:bdr w:val="none" w:sz="0" w:space="0" w:color="auto"/>
        </w:rPr>
        <w:t>健的身影，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异的体育运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，都是母校永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珍藏的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学校的一草一木，</w:t>
      </w:r>
      <w:r>
        <w:rPr>
          <w:rFonts w:ascii="宋体" w:eastAsia="宋体" w:hAnsi="SimSun" w:cs="宋体"/>
          <w:sz w:val="28"/>
          <w:bdr w:val="none" w:sz="0" w:space="0" w:color="auto"/>
        </w:rPr>
        <w:t>见证</w:t>
      </w:r>
      <w:r>
        <w:rPr>
          <w:rFonts w:ascii="宋体" w:eastAsia="宋体" w:hAnsi="MS Mincho" w:cs="宋体"/>
          <w:sz w:val="28"/>
          <w:bdr w:val="none" w:sz="0" w:space="0" w:color="auto"/>
        </w:rPr>
        <w:t>了你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；一</w:t>
      </w:r>
      <w:r>
        <w:rPr>
          <w:rFonts w:ascii="宋体" w:eastAsia="宋体" w:hAnsi="SimSun" w:cs="宋体"/>
          <w:sz w:val="28"/>
          <w:bdr w:val="none" w:sz="0" w:space="0" w:color="auto"/>
        </w:rPr>
        <w:t>张张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红奖</w:t>
      </w:r>
      <w:r>
        <w:rPr>
          <w:rFonts w:ascii="宋体" w:eastAsia="宋体" w:hAnsi="MS Mincho" w:cs="宋体"/>
          <w:sz w:val="28"/>
          <w:bdr w:val="none" w:sz="0" w:space="0" w:color="auto"/>
        </w:rPr>
        <w:t>状，述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着你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勤</w:t>
      </w:r>
      <w:r>
        <w:rPr>
          <w:rFonts w:ascii="宋体" w:eastAsia="宋体" w:hAnsi="SimSun" w:cs="宋体"/>
          <w:sz w:val="28"/>
          <w:bdr w:val="none" w:sz="0" w:space="0" w:color="auto"/>
        </w:rPr>
        <w:t>奋</w:t>
      </w:r>
      <w:r>
        <w:rPr>
          <w:rFonts w:ascii="宋体" w:eastAsia="宋体" w:hAnsi="MS Mincho" w:cs="宋体"/>
          <w:sz w:val="28"/>
          <w:bdr w:val="none" w:sz="0" w:space="0" w:color="auto"/>
        </w:rPr>
        <w:t>的求知与探索。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更忘不了的是你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取得成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后不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傲、</w:t>
      </w:r>
      <w:r>
        <w:rPr>
          <w:rFonts w:ascii="宋体" w:eastAsia="宋体" w:hAnsi="SimSun" w:cs="宋体"/>
          <w:sz w:val="28"/>
          <w:bdr w:val="none" w:sz="0" w:space="0" w:color="auto"/>
        </w:rPr>
        <w:t>继续进</w:t>
      </w:r>
      <w:r>
        <w:rPr>
          <w:rFonts w:ascii="宋体" w:eastAsia="宋体" w:hAnsi="MS Mincho" w:cs="宋体"/>
          <w:sz w:val="28"/>
          <w:bdr w:val="none" w:sz="0" w:space="0" w:color="auto"/>
        </w:rPr>
        <w:t>取的行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！几年来在小学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片沃土上，在学校</w:t>
      </w:r>
      <w:r>
        <w:rPr>
          <w:rFonts w:ascii="宋体" w:eastAsia="宋体" w:hAnsi="SimSun" w:cs="宋体"/>
          <w:sz w:val="28"/>
          <w:bdr w:val="none" w:sz="0" w:space="0" w:color="auto"/>
        </w:rPr>
        <w:t>领导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的精心培育下，在各位家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极配合和大力支持下，你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长为</w:t>
      </w:r>
      <w:r>
        <w:rPr>
          <w:rFonts w:ascii="宋体" w:eastAsia="宋体" w:hAnsi="MS Mincho" w:cs="宋体"/>
          <w:sz w:val="28"/>
          <w:bdr w:val="none" w:sz="0" w:space="0" w:color="auto"/>
        </w:rPr>
        <w:t>一名朝气蓬勃的少年。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我校不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摇篮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希望、辛勤耕耘的园地，更是我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施展自己教育教学才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的大舞台。在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里，老</w:t>
      </w:r>
      <w:r>
        <w:rPr>
          <w:rFonts w:ascii="宋体" w:eastAsia="宋体" w:hAnsi="SimSun" w:cs="宋体"/>
          <w:sz w:val="28"/>
          <w:bdr w:val="none" w:sz="0" w:space="0" w:color="auto"/>
        </w:rPr>
        <w:t>师们带</w:t>
      </w:r>
      <w:r>
        <w:rPr>
          <w:rFonts w:ascii="宋体" w:eastAsia="宋体" w:hAnsi="MS Mincho" w:cs="宋体"/>
          <w:sz w:val="28"/>
          <w:bdr w:val="none" w:sz="0" w:space="0" w:color="auto"/>
        </w:rPr>
        <w:t>着你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了智慧的大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入浩瀚无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海洋。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感受到中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文化的魅力；数学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，将成就你</w:t>
      </w:r>
      <w:r>
        <w:rPr>
          <w:rFonts w:ascii="宋体" w:eastAsia="宋体" w:hAnsi="SimSun" w:cs="宋体"/>
          <w:sz w:val="28"/>
          <w:bdr w:val="none" w:sz="0" w:space="0" w:color="auto"/>
        </w:rPr>
        <w:t>缜</w:t>
      </w:r>
      <w:r>
        <w:rPr>
          <w:rFonts w:ascii="宋体" w:eastAsia="宋体" w:hAnsi="MS Mincho" w:cs="宋体"/>
          <w:sz w:val="28"/>
          <w:bdr w:val="none" w:sz="0" w:space="0" w:color="auto"/>
        </w:rPr>
        <w:t>密的思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能力；英</w:t>
      </w:r>
      <w:r>
        <w:rPr>
          <w:rFonts w:ascii="宋体" w:eastAsia="宋体" w:hAnsi="SimSun" w:cs="宋体"/>
          <w:sz w:val="28"/>
          <w:bdr w:val="none" w:sz="0" w:space="0" w:color="auto"/>
        </w:rPr>
        <w:t>语课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你与</w:t>
      </w:r>
      <w:r>
        <w:rPr>
          <w:rFonts w:ascii="宋体" w:eastAsia="宋体" w:hAnsi="SimSun" w:cs="宋体"/>
          <w:sz w:val="28"/>
          <w:bdr w:val="none" w:sz="0" w:space="0" w:color="auto"/>
        </w:rPr>
        <w:t>开阔</w:t>
      </w:r>
      <w:r>
        <w:rPr>
          <w:rFonts w:ascii="宋体" w:eastAsia="宋体" w:hAnsi="MS Mincho" w:cs="宋体"/>
          <w:sz w:val="28"/>
          <w:bdr w:val="none" w:sz="0" w:space="0" w:color="auto"/>
        </w:rPr>
        <w:t>眼界，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有国</w:t>
      </w:r>
      <w:r>
        <w:rPr>
          <w:rFonts w:ascii="宋体" w:eastAsia="宋体" w:hAnsi="SimSun" w:cs="宋体"/>
          <w:sz w:val="28"/>
          <w:bdr w:val="none" w:sz="0" w:space="0" w:color="auto"/>
        </w:rPr>
        <w:t>际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野；科学</w:t>
      </w:r>
      <w:r>
        <w:rPr>
          <w:rFonts w:ascii="宋体" w:eastAsia="宋体" w:hAnsi="SimSun" w:cs="宋体"/>
          <w:sz w:val="28"/>
          <w:bdr w:val="none" w:sz="0" w:space="0" w:color="auto"/>
        </w:rPr>
        <w:t>课给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们开</w:t>
      </w:r>
      <w:r>
        <w:rPr>
          <w:rFonts w:ascii="宋体" w:eastAsia="宋体" w:hAnsi="MS Mincho" w:cs="宋体"/>
          <w:sz w:val="28"/>
          <w:bdr w:val="none" w:sz="0" w:space="0" w:color="auto"/>
        </w:rPr>
        <w:t>启了探索科技奥秘的</w:t>
      </w:r>
      <w:r>
        <w:rPr>
          <w:rFonts w:ascii="宋体" w:eastAsia="宋体" w:hAnsi="SimSun" w:cs="宋体"/>
          <w:sz w:val="28"/>
          <w:bdr w:val="none" w:sz="0" w:space="0" w:color="auto"/>
        </w:rPr>
        <w:t>门</w:t>
      </w:r>
      <w:r>
        <w:rPr>
          <w:rFonts w:ascii="宋体" w:eastAsia="宋体" w:hAnsi="MS Mincho" w:cs="宋体"/>
          <w:sz w:val="28"/>
          <w:bdr w:val="none" w:sz="0" w:space="0" w:color="auto"/>
        </w:rPr>
        <w:t>扉；信息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如何在网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上自由漫游；体育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教你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学会如何健身，怎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有一副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健的体魄；思品班会</w:t>
      </w:r>
      <w:r>
        <w:rPr>
          <w:rFonts w:ascii="宋体" w:eastAsia="宋体" w:hAnsi="SimSun" w:cs="宋体"/>
          <w:sz w:val="28"/>
          <w:bdr w:val="none" w:sz="0" w:space="0" w:color="auto"/>
        </w:rPr>
        <w:t>课让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真正明白怎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才能做一个豪</w:t>
      </w:r>
      <w:r>
        <w:rPr>
          <w:rFonts w:ascii="宋体" w:eastAsia="宋体" w:hAnsi="SimSun" w:cs="宋体"/>
          <w:sz w:val="28"/>
          <w:bdr w:val="none" w:sz="0" w:space="0" w:color="auto"/>
        </w:rPr>
        <w:t>迈</w:t>
      </w:r>
      <w:r>
        <w:rPr>
          <w:rFonts w:ascii="宋体" w:eastAsia="宋体" w:hAnsi="MS Mincho" w:cs="宋体"/>
          <w:sz w:val="28"/>
          <w:bdr w:val="none" w:sz="0" w:space="0" w:color="auto"/>
        </w:rPr>
        <w:t>正直的人。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可曾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得，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堂上我</w:t>
      </w:r>
      <w:r>
        <w:rPr>
          <w:rFonts w:ascii="宋体" w:eastAsia="宋体" w:hAnsi="SimSun" w:cs="宋体"/>
          <w:sz w:val="28"/>
          <w:bdr w:val="none" w:sz="0" w:space="0" w:color="auto"/>
        </w:rPr>
        <w:t>们讨论</w:t>
      </w:r>
      <w:r>
        <w:rPr>
          <w:rFonts w:ascii="宋体" w:eastAsia="宋体" w:hAnsi="MS Mincho" w:cs="宋体"/>
          <w:sz w:val="28"/>
          <w:bdr w:val="none" w:sz="0" w:space="0" w:color="auto"/>
        </w:rPr>
        <w:t>得多</w:t>
      </w:r>
      <w:r>
        <w:rPr>
          <w:rFonts w:ascii="宋体" w:eastAsia="宋体" w:hAnsi="SimSun" w:cs="宋体"/>
          <w:sz w:val="28"/>
          <w:bdr w:val="none" w:sz="0" w:space="0" w:color="auto"/>
        </w:rPr>
        <w:t>么热</w:t>
      </w:r>
      <w:r>
        <w:rPr>
          <w:rFonts w:ascii="宋体" w:eastAsia="宋体" w:hAnsi="MS Mincho" w:cs="宋体"/>
          <w:sz w:val="28"/>
          <w:bdr w:val="none" w:sz="0" w:space="0" w:color="auto"/>
        </w:rPr>
        <w:t>火朝天，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余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又是如何地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密无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，当你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遇到疑</w:t>
      </w:r>
      <w:r>
        <w:rPr>
          <w:rFonts w:ascii="宋体" w:eastAsia="宋体" w:hAnsi="SimSun" w:cs="宋体"/>
          <w:sz w:val="28"/>
          <w:bdr w:val="none" w:sz="0" w:space="0" w:color="auto"/>
        </w:rPr>
        <w:t>难问题时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师总</w:t>
      </w:r>
      <w:r>
        <w:rPr>
          <w:rFonts w:ascii="宋体" w:eastAsia="宋体" w:hAnsi="MS Mincho" w:cs="宋体"/>
          <w:sz w:val="28"/>
          <w:bdr w:val="none" w:sz="0" w:space="0" w:color="auto"/>
        </w:rPr>
        <w:t>是耐心地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</w:t>
      </w:r>
      <w:r>
        <w:rPr>
          <w:rFonts w:ascii="宋体" w:eastAsia="宋体" w:hAnsi="SimSun" w:cs="宋体"/>
          <w:sz w:val="28"/>
          <w:bdr w:val="none" w:sz="0" w:space="0" w:color="auto"/>
        </w:rPr>
        <w:t>详</w:t>
      </w:r>
      <w:r>
        <w:rPr>
          <w:rFonts w:ascii="宋体" w:eastAsia="宋体" w:hAnsi="MS Mincho" w:cs="宋体"/>
          <w:sz w:val="28"/>
          <w:bdr w:val="none" w:sz="0" w:space="0" w:color="auto"/>
        </w:rPr>
        <w:t>尽的解答。特</w:t>
      </w:r>
      <w:r>
        <w:rPr>
          <w:rFonts w:ascii="宋体" w:eastAsia="宋体" w:hAnsi="SimSun" w:cs="宋体"/>
          <w:sz w:val="28"/>
          <w:bdr w:val="none" w:sz="0" w:space="0" w:color="auto"/>
        </w:rPr>
        <w:t>别细</w:t>
      </w:r>
      <w:r>
        <w:rPr>
          <w:rFonts w:ascii="宋体" w:eastAsia="宋体" w:hAnsi="MS Mincho" w:cs="宋体"/>
          <w:sz w:val="28"/>
          <w:bdr w:val="none" w:sz="0" w:space="0" w:color="auto"/>
        </w:rPr>
        <w:t>心地呵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着你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的好奇心和求知欲，因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才是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学会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造、学会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新的最</w:t>
      </w:r>
      <w:r>
        <w:rPr>
          <w:rFonts w:ascii="宋体" w:eastAsia="宋体" w:hAnsi="SimSun" w:cs="宋体"/>
          <w:sz w:val="28"/>
          <w:bdr w:val="none" w:sz="0" w:space="0" w:color="auto"/>
        </w:rPr>
        <w:t>关键</w:t>
      </w:r>
      <w:r>
        <w:rPr>
          <w:rFonts w:ascii="宋体" w:eastAsia="宋体" w:hAnsi="MS Mincho" w:cs="宋体"/>
          <w:sz w:val="28"/>
          <w:bdr w:val="none" w:sz="0" w:space="0" w:color="auto"/>
        </w:rPr>
        <w:t>之所在；生活上，老</w:t>
      </w:r>
      <w:r>
        <w:rPr>
          <w:rFonts w:ascii="宋体" w:eastAsia="宋体" w:hAnsi="SimSun" w:cs="宋体"/>
          <w:sz w:val="28"/>
          <w:bdr w:val="none" w:sz="0" w:space="0" w:color="auto"/>
        </w:rPr>
        <w:t>师们关</w:t>
      </w:r>
      <w:r>
        <w:rPr>
          <w:rFonts w:ascii="宋体" w:eastAsia="宋体" w:hAnsi="MS Mincho" w:cs="宋体"/>
          <w:sz w:val="28"/>
          <w:bdr w:val="none" w:sz="0" w:space="0" w:color="auto"/>
        </w:rPr>
        <w:t>心你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的一点一滴，当你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遇到困</w:t>
      </w:r>
      <w:r>
        <w:rPr>
          <w:rFonts w:ascii="宋体" w:eastAsia="宋体" w:hAnsi="SimSun" w:cs="宋体"/>
          <w:sz w:val="28"/>
          <w:bdr w:val="none" w:sz="0" w:space="0" w:color="auto"/>
        </w:rPr>
        <w:t>难时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们热</w:t>
      </w:r>
      <w:r>
        <w:rPr>
          <w:rFonts w:ascii="宋体" w:eastAsia="宋体" w:hAnsi="MS Mincho" w:cs="宋体"/>
          <w:sz w:val="28"/>
          <w:bdr w:val="none" w:sz="0" w:space="0" w:color="auto"/>
        </w:rPr>
        <w:t>心地帮助你；当你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感到困惑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们积</w:t>
      </w:r>
      <w:r>
        <w:rPr>
          <w:rFonts w:ascii="宋体" w:eastAsia="宋体" w:hAnsi="MS Mincho" w:cs="宋体"/>
          <w:sz w:val="28"/>
          <w:bdr w:val="none" w:sz="0" w:space="0" w:color="auto"/>
        </w:rPr>
        <w:t>极地</w:t>
      </w:r>
      <w:r>
        <w:rPr>
          <w:rFonts w:ascii="宋体" w:eastAsia="宋体" w:hAnsi="SimSun" w:cs="宋体"/>
          <w:sz w:val="28"/>
          <w:bdr w:val="none" w:sz="0" w:space="0" w:color="auto"/>
        </w:rPr>
        <w:t>开导</w:t>
      </w:r>
      <w:r>
        <w:rPr>
          <w:rFonts w:ascii="宋体" w:eastAsia="宋体" w:hAnsi="MS Mincho" w:cs="宋体"/>
          <w:sz w:val="28"/>
          <w:bdr w:val="none" w:sz="0" w:space="0" w:color="auto"/>
        </w:rPr>
        <w:t>你；当你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犯下</w:t>
      </w:r>
      <w:r>
        <w:rPr>
          <w:rFonts w:ascii="宋体" w:eastAsia="宋体" w:hAnsi="SimSun" w:cs="宋体"/>
          <w:sz w:val="28"/>
          <w:bdr w:val="none" w:sz="0" w:space="0" w:color="auto"/>
        </w:rPr>
        <w:t>错误时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想尽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法如何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微笑、心服口服地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自己的幼稚和不足；当你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取得成</w:t>
      </w:r>
      <w:r>
        <w:rPr>
          <w:rFonts w:ascii="宋体" w:eastAsia="宋体" w:hAnsi="SimSun" w:cs="宋体"/>
          <w:sz w:val="28"/>
          <w:bdr w:val="none" w:sz="0" w:space="0" w:color="auto"/>
        </w:rPr>
        <w:t>绩时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又是怎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欣慰地和你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一起</w:t>
      </w:r>
      <w:r>
        <w:rPr>
          <w:rFonts w:ascii="宋体" w:eastAsia="宋体" w:hAnsi="SimSun" w:cs="宋体"/>
          <w:sz w:val="28"/>
          <w:bdr w:val="none" w:sz="0" w:space="0" w:color="auto"/>
        </w:rPr>
        <w:t>拥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灿烂</w:t>
      </w:r>
      <w:r>
        <w:rPr>
          <w:rFonts w:ascii="宋体" w:eastAsia="宋体" w:hAnsi="MS Mincho" w:cs="宋体"/>
          <w:sz w:val="28"/>
          <w:bdr w:val="none" w:sz="0" w:space="0" w:color="auto"/>
        </w:rPr>
        <w:t>的笑容。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一切的一切，多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令人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忘；此情此景，多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令人回味无</w:t>
      </w:r>
      <w:r>
        <w:rPr>
          <w:rFonts w:ascii="宋体" w:eastAsia="宋体" w:hAnsi="SimSun" w:cs="宋体"/>
          <w:sz w:val="28"/>
          <w:bdr w:val="none" w:sz="0" w:space="0" w:color="auto"/>
        </w:rPr>
        <w:t>穷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住小学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光吧！因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里放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了理想，播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了希望。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吧！因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将永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的朋友。未来的生活中，将充</w:t>
      </w:r>
      <w:r>
        <w:rPr>
          <w:rFonts w:ascii="宋体" w:eastAsia="宋体" w:hAnsi="SimSun" w:cs="宋体"/>
          <w:sz w:val="28"/>
          <w:bdr w:val="none" w:sz="0" w:space="0" w:color="auto"/>
        </w:rPr>
        <w:t>满荆</w:t>
      </w:r>
      <w:r>
        <w:rPr>
          <w:rFonts w:ascii="宋体" w:eastAsia="宋体" w:hAnsi="MS Mincho" w:cs="宋体"/>
          <w:sz w:val="28"/>
          <w:bdr w:val="none" w:sz="0" w:space="0" w:color="auto"/>
        </w:rPr>
        <w:t>棘坎坷和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多的挑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，人的一生就像是在爬山。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山路是漫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的，是崎</w:t>
      </w:r>
      <w:r>
        <w:rPr>
          <w:rFonts w:ascii="宋体" w:eastAsia="宋体" w:hAnsi="SimSun" w:cs="宋体"/>
          <w:sz w:val="28"/>
          <w:bdr w:val="none" w:sz="0" w:space="0" w:color="auto"/>
        </w:rPr>
        <w:t>岖</w:t>
      </w:r>
      <w:r>
        <w:rPr>
          <w:rFonts w:ascii="宋体" w:eastAsia="宋体" w:hAnsi="MS Mincho" w:cs="宋体"/>
          <w:sz w:val="28"/>
          <w:bdr w:val="none" w:sz="0" w:space="0" w:color="auto"/>
        </w:rPr>
        <w:t>的，当然，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一路上也随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可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景，但最迷人的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光在最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峰！所以要一直向前走，不要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藤蔓</w:t>
      </w:r>
      <w:r>
        <w:rPr>
          <w:rFonts w:ascii="宋体" w:eastAsia="宋体" w:hAnsi="SimSun" w:cs="宋体"/>
          <w:sz w:val="28"/>
          <w:bdr w:val="none" w:sz="0" w:space="0" w:color="auto"/>
        </w:rPr>
        <w:t>缠绕</w:t>
      </w:r>
      <w:r>
        <w:rPr>
          <w:rFonts w:ascii="宋体" w:eastAsia="宋体" w:hAnsi="MS Mincho" w:cs="宋体"/>
          <w:sz w:val="28"/>
          <w:bdr w:val="none" w:sz="0" w:space="0" w:color="auto"/>
        </w:rPr>
        <w:t>住你追求的脚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，也不要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沿途的景色迷惑了双眼，要用智慧用毅力和勇气，来征服一路上的</w:t>
      </w:r>
      <w:r>
        <w:rPr>
          <w:rFonts w:ascii="宋体" w:eastAsia="宋体" w:hAnsi="SimSun" w:cs="宋体"/>
          <w:sz w:val="28"/>
          <w:bdr w:val="none" w:sz="0" w:space="0" w:color="auto"/>
        </w:rPr>
        <w:t>艰险</w:t>
      </w:r>
      <w:r>
        <w:rPr>
          <w:rFonts w:ascii="宋体" w:eastAsia="宋体" w:hAnsi="MS Mincho" w:cs="宋体"/>
          <w:sz w:val="28"/>
          <w:bdr w:val="none" w:sz="0" w:space="0" w:color="auto"/>
        </w:rPr>
        <w:t>，攀上峰</w:t>
      </w:r>
      <w:r>
        <w:rPr>
          <w:rFonts w:ascii="宋体" w:eastAsia="宋体" w:hAnsi="SimSun" w:cs="宋体"/>
          <w:sz w:val="28"/>
          <w:bdr w:val="none" w:sz="0" w:space="0" w:color="auto"/>
        </w:rPr>
        <w:t>顶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略那神奇秀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光吧！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师爱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，愿意做你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的灯塔，照亮你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的方向；老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愿意做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梯，引</w:t>
      </w:r>
      <w:r>
        <w:rPr>
          <w:rFonts w:ascii="宋体" w:eastAsia="宋体" w:hAnsi="SimSun" w:cs="宋体"/>
          <w:sz w:val="28"/>
          <w:bdr w:val="none" w:sz="0" w:space="0" w:color="auto"/>
        </w:rPr>
        <w:t>领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向前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！无</w:t>
      </w:r>
      <w:r>
        <w:rPr>
          <w:rFonts w:ascii="宋体" w:eastAsia="宋体" w:hAnsi="SimSun" w:cs="宋体"/>
          <w:sz w:val="28"/>
          <w:bdr w:val="none" w:sz="0" w:space="0" w:color="auto"/>
        </w:rPr>
        <w:t>论岁</w:t>
      </w:r>
      <w:r>
        <w:rPr>
          <w:rFonts w:ascii="宋体" w:eastAsia="宋体" w:hAnsi="MS Mincho" w:cs="宋体"/>
          <w:sz w:val="28"/>
          <w:bdr w:val="none" w:sz="0" w:space="0" w:color="auto"/>
        </w:rPr>
        <w:t>月如何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幻，你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的名字将永</w:t>
      </w:r>
      <w:r>
        <w:rPr>
          <w:rFonts w:ascii="宋体" w:eastAsia="宋体" w:hAnsi="SimSun" w:cs="宋体"/>
          <w:sz w:val="28"/>
          <w:bdr w:val="none" w:sz="0" w:space="0" w:color="auto"/>
        </w:rPr>
        <w:t>远铭</w:t>
      </w:r>
      <w:r>
        <w:rPr>
          <w:rFonts w:ascii="宋体" w:eastAsia="宋体" w:hAnsi="MS Mincho" w:cs="宋体"/>
          <w:sz w:val="28"/>
          <w:bdr w:val="none" w:sz="0" w:space="0" w:color="auto"/>
        </w:rPr>
        <w:t>刻在老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个清晨从梦中醒来，如果你感受到一</w:t>
      </w:r>
      <w:r>
        <w:rPr>
          <w:rFonts w:ascii="宋体" w:eastAsia="宋体" w:hAnsi="SimSun" w:cs="宋体"/>
          <w:sz w:val="28"/>
          <w:bdr w:val="none" w:sz="0" w:space="0" w:color="auto"/>
        </w:rPr>
        <w:t>缕</w:t>
      </w:r>
      <w:r>
        <w:rPr>
          <w:rFonts w:ascii="宋体" w:eastAsia="宋体" w:hAnsi="MS Mincho" w:cs="宋体"/>
          <w:sz w:val="28"/>
          <w:bdr w:val="none" w:sz="0" w:space="0" w:color="auto"/>
        </w:rPr>
        <w:t>温暖的阳光，听到有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儿在枝</w:t>
      </w:r>
      <w:r>
        <w:rPr>
          <w:rFonts w:ascii="宋体" w:eastAsia="宋体" w:hAnsi="SimSun" w:cs="宋体"/>
          <w:sz w:val="28"/>
          <w:bdr w:val="none" w:sz="0" w:space="0" w:color="auto"/>
        </w:rPr>
        <w:t>头鸣</w:t>
      </w:r>
      <w:r>
        <w:rPr>
          <w:rFonts w:ascii="宋体" w:eastAsia="宋体" w:hAnsi="MS Mincho" w:cs="宋体"/>
          <w:sz w:val="28"/>
          <w:bdr w:val="none" w:sz="0" w:space="0" w:color="auto"/>
        </w:rPr>
        <w:t>唱，那一定是老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切的叮</w:t>
      </w:r>
      <w:r>
        <w:rPr>
          <w:rFonts w:ascii="宋体" w:eastAsia="宋体" w:hAnsi="SimSun" w:cs="宋体"/>
          <w:sz w:val="28"/>
          <w:bdr w:val="none" w:sz="0" w:space="0" w:color="auto"/>
        </w:rPr>
        <w:t>咛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：把握好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个夜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，暮色温柔的降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，如果你听到有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在窗外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舞，那一定是老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深深的祝福！最后，祝愿你</w:t>
      </w:r>
      <w:r>
        <w:rPr>
          <w:rFonts w:ascii="宋体" w:eastAsia="宋体" w:hAnsi="SimSun" w:cs="宋体"/>
          <w:sz w:val="28"/>
          <w:bdr w:val="none" w:sz="0" w:space="0" w:color="auto"/>
        </w:rPr>
        <w:t>们带</w:t>
      </w:r>
      <w:r>
        <w:rPr>
          <w:rFonts w:ascii="宋体" w:eastAsia="宋体" w:hAnsi="MS Mincho" w:cs="宋体"/>
          <w:sz w:val="28"/>
          <w:bdr w:val="none" w:sz="0" w:space="0" w:color="auto"/>
        </w:rPr>
        <w:t>着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七彩心迹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住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流金</w:t>
      </w:r>
      <w:r>
        <w:rPr>
          <w:rFonts w:ascii="宋体" w:eastAsia="宋体" w:hAnsi="SimSun" w:cs="宋体"/>
          <w:sz w:val="28"/>
          <w:bdr w:val="none" w:sz="0" w:space="0" w:color="auto"/>
        </w:rPr>
        <w:t>岁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童年足迹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留下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永恒的回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，并祝福你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前程似</w:t>
      </w:r>
      <w:r>
        <w:rPr>
          <w:rFonts w:ascii="宋体" w:eastAsia="宋体" w:hAnsi="SimSun" w:cs="宋体"/>
          <w:sz w:val="28"/>
          <w:bdr w:val="none" w:sz="0" w:space="0" w:color="auto"/>
        </w:rPr>
        <w:t>锦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！祝福你</w:t>
      </w:r>
      <w:r>
        <w:rPr>
          <w:rFonts w:ascii="宋体" w:eastAsia="宋体" w:hAnsi="SimSun" w:cs="宋体"/>
          <w:sz w:val="28"/>
          <w:bdr w:val="none" w:sz="0" w:space="0" w:color="auto"/>
        </w:rPr>
        <w:t>们进步</w:t>
      </w:r>
      <w:r>
        <w:rPr>
          <w:rFonts w:ascii="宋体" w:eastAsia="宋体" w:hAnsi="MS Mincho" w:cs="宋体"/>
          <w:sz w:val="28"/>
          <w:bdr w:val="none" w:sz="0" w:space="0" w:color="auto"/>
        </w:rPr>
        <w:t>！快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谢谢</w:t>
      </w:r>
      <w:r>
        <w:rPr>
          <w:rFonts w:ascii="宋体" w:eastAsia="宋体" w:hAnsi="MS Mincho" w:cs="宋体"/>
          <w:sz w:val="28"/>
          <w:bdr w:val="none" w:sz="0" w:space="0" w:color="auto"/>
        </w:rPr>
        <w:t>大家！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</w:t>
      </w:r>
      <w:r>
        <w:rPr>
          <w:rFonts w:ascii="宋体" w:eastAsia="宋体" w:hAnsi="SimSun" w:cs="宋体"/>
          <w:sz w:val="28"/>
          <w:bdr w:val="none" w:sz="0" w:space="0" w:color="auto"/>
        </w:rPr>
        <w:t>毕业发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听了周娟老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和殷涛老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复习课</w:t>
      </w:r>
      <w:r>
        <w:rPr>
          <w:rFonts w:ascii="宋体" w:eastAsia="宋体" w:hAnsi="MS Mincho" w:cs="宋体"/>
          <w:sz w:val="28"/>
          <w:bdr w:val="none" w:sz="0" w:space="0" w:color="auto"/>
        </w:rPr>
        <w:t>后，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复习课</w:t>
      </w:r>
      <w:r>
        <w:rPr>
          <w:rFonts w:ascii="宋体" w:eastAsia="宋体" w:hAnsi="MS Mincho" w:cs="宋体"/>
          <w:sz w:val="28"/>
          <w:bdr w:val="none" w:sz="0" w:space="0" w:color="auto"/>
        </w:rPr>
        <w:t>指明了方向，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复习课</w:t>
      </w:r>
      <w:r>
        <w:rPr>
          <w:rFonts w:ascii="宋体" w:eastAsia="宋体" w:hAnsi="MS Mincho" w:cs="宋体"/>
          <w:sz w:val="28"/>
          <w:bdr w:val="none" w:sz="0" w:space="0" w:color="auto"/>
        </w:rPr>
        <w:t>不等同于</w:t>
      </w:r>
      <w:r>
        <w:rPr>
          <w:rFonts w:ascii="宋体" w:eastAsia="宋体" w:hAnsi="SimSun" w:cs="宋体"/>
          <w:sz w:val="28"/>
          <w:bdr w:val="none" w:sz="0" w:space="0" w:color="auto"/>
        </w:rPr>
        <w:t>练习课</w:t>
      </w:r>
      <w:r>
        <w:rPr>
          <w:rFonts w:ascii="宋体" w:eastAsia="宋体" w:hAnsi="MS Mincho" w:cs="宋体"/>
          <w:sz w:val="28"/>
          <w:bdr w:val="none" w:sz="0" w:space="0" w:color="auto"/>
        </w:rPr>
        <w:t>，它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是小学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段的一次系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合性的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。它要求我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地更充分，花的精力要更多，我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小学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段的知</w:t>
      </w:r>
      <w:r>
        <w:rPr>
          <w:rFonts w:ascii="宋体" w:eastAsia="宋体" w:hAnsi="SimSun" w:cs="宋体"/>
          <w:sz w:val="28"/>
          <w:bdr w:val="none" w:sz="0" w:space="0" w:color="auto"/>
        </w:rPr>
        <w:t>识进</w:t>
      </w:r>
      <w:r>
        <w:rPr>
          <w:rFonts w:ascii="宋体" w:eastAsia="宋体" w:hAnsi="MS Mincho" w:cs="宋体"/>
          <w:sz w:val="28"/>
          <w:bdr w:val="none" w:sz="0" w:space="0" w:color="auto"/>
        </w:rPr>
        <w:t>行梳理、整合，帮助学生系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地、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松地掌握知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我的</w:t>
      </w:r>
      <w:r>
        <w:rPr>
          <w:rFonts w:ascii="宋体" w:eastAsia="宋体" w:hAnsi="SimSun" w:cs="宋体"/>
          <w:sz w:val="28"/>
          <w:bdr w:val="none" w:sz="0" w:space="0" w:color="auto"/>
        </w:rPr>
        <w:t>复习步骤</w:t>
      </w:r>
      <w:r>
        <w:rPr>
          <w:rFonts w:ascii="宋体" w:eastAsia="宋体" w:hAnsi="MS Mincho" w:cs="宋体"/>
          <w:sz w:val="28"/>
          <w:bdr w:val="none" w:sz="0" w:space="0" w:color="auto"/>
        </w:rPr>
        <w:t>是：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从</w:t>
      </w:r>
      <w:r>
        <w:rPr>
          <w:rFonts w:ascii="宋体" w:eastAsia="宋体" w:cs="宋体"/>
          <w:sz w:val="28"/>
          <w:bdr w:val="none" w:sz="0" w:space="0" w:color="auto"/>
        </w:rPr>
        <w:t>4A—6B</w:t>
      </w:r>
      <w:r>
        <w:rPr>
          <w:rFonts w:ascii="宋体" w:eastAsia="宋体" w:hAnsi="MS Mincho" w:cs="宋体"/>
          <w:sz w:val="28"/>
          <w:bdr w:val="none" w:sz="0" w:space="0" w:color="auto"/>
        </w:rPr>
        <w:t>按</w:t>
      </w:r>
      <w:r>
        <w:rPr>
          <w:rFonts w:ascii="宋体" w:eastAsia="宋体" w:hAnsi="SimSun" w:cs="宋体"/>
          <w:sz w:val="28"/>
          <w:bdr w:val="none" w:sz="0" w:space="0" w:color="auto"/>
        </w:rPr>
        <w:t>单</w:t>
      </w:r>
      <w:r>
        <w:rPr>
          <w:rFonts w:ascii="宋体" w:eastAsia="宋体" w:hAnsi="MS Mincho" w:cs="宋体"/>
          <w:sz w:val="28"/>
          <w:bdr w:val="none" w:sz="0" w:space="0" w:color="auto"/>
        </w:rPr>
        <w:t>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，注重知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点的梳理和基</w:t>
      </w:r>
      <w:r>
        <w:rPr>
          <w:rFonts w:ascii="宋体" w:eastAsia="宋体" w:hAnsi="SimSun" w:cs="宋体"/>
          <w:sz w:val="28"/>
          <w:bdr w:val="none" w:sz="0" w:space="0" w:color="auto"/>
        </w:rPr>
        <w:t>础词汇</w:t>
      </w:r>
      <w:r>
        <w:rPr>
          <w:rFonts w:ascii="宋体" w:eastAsia="宋体" w:hAnsi="MS Mincho" w:cs="宋体"/>
          <w:sz w:val="28"/>
          <w:bdr w:val="none" w:sz="0" w:space="0" w:color="auto"/>
        </w:rPr>
        <w:t>、句型的掌握。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按</w:t>
      </w:r>
      <w:r>
        <w:rPr>
          <w:rFonts w:ascii="宋体" w:eastAsia="宋体" w:hAnsi="SimSun" w:cs="宋体"/>
          <w:sz w:val="28"/>
          <w:bdr w:val="none" w:sz="0" w:space="0" w:color="auto"/>
        </w:rPr>
        <w:t>专题进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。如小学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段的四</w:t>
      </w:r>
      <w:r>
        <w:rPr>
          <w:rFonts w:ascii="宋体" w:eastAsia="宋体" w:hAnsi="SimSun" w:cs="宋体"/>
          <w:sz w:val="28"/>
          <w:bdr w:val="none" w:sz="0" w:space="0" w:color="auto"/>
        </w:rPr>
        <w:t>种时态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于学生来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是个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要舍得花</w:t>
      </w:r>
      <w:r>
        <w:rPr>
          <w:rFonts w:ascii="宋体" w:eastAsia="宋体" w:hAnsi="SimSun" w:cs="宋体"/>
          <w:sz w:val="28"/>
          <w:bdr w:val="none" w:sz="0" w:space="0" w:color="auto"/>
        </w:rPr>
        <w:t>时间进</w:t>
      </w:r>
      <w:r>
        <w:rPr>
          <w:rFonts w:ascii="宋体" w:eastAsia="宋体" w:hAnsi="MS Mincho" w:cs="宋体"/>
          <w:sz w:val="28"/>
          <w:bdr w:val="none" w:sz="0" w:space="0" w:color="auto"/>
        </w:rPr>
        <w:t>行系</w:t>
      </w:r>
      <w:r>
        <w:rPr>
          <w:rFonts w:ascii="宋体" w:eastAsia="宋体" w:hAnsi="SimSun" w:cs="宋体"/>
          <w:sz w:val="28"/>
          <w:bdr w:val="none" w:sz="0" w:space="0" w:color="auto"/>
        </w:rPr>
        <w:t>统讲</w:t>
      </w:r>
      <w:r>
        <w:rPr>
          <w:rFonts w:ascii="宋体" w:eastAsia="宋体" w:hAnsi="MS Mincho" w:cs="宋体"/>
          <w:sz w:val="28"/>
          <w:bdr w:val="none" w:sz="0" w:space="0" w:color="auto"/>
        </w:rPr>
        <w:t>解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不同</w:t>
      </w:r>
      <w:r>
        <w:rPr>
          <w:rFonts w:ascii="宋体" w:eastAsia="宋体" w:hAnsi="SimSun" w:cs="宋体"/>
          <w:sz w:val="28"/>
          <w:bdr w:val="none" w:sz="0" w:space="0" w:color="auto"/>
        </w:rPr>
        <w:t>时态</w:t>
      </w:r>
      <w:r>
        <w:rPr>
          <w:rFonts w:ascii="宋体" w:eastAsia="宋体" w:hAnsi="MS Mincho" w:cs="宋体"/>
          <w:sz w:val="28"/>
          <w:bdr w:val="none" w:sz="0" w:space="0" w:color="auto"/>
        </w:rPr>
        <w:t>句子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构、找</w:t>
      </w:r>
      <w:r>
        <w:rPr>
          <w:rFonts w:ascii="宋体" w:eastAsia="宋体" w:hAnsi="SimSun" w:cs="宋体"/>
          <w:sz w:val="28"/>
          <w:bdr w:val="none" w:sz="0" w:space="0" w:color="auto"/>
        </w:rPr>
        <w:t>关键词</w:t>
      </w:r>
      <w:r>
        <w:rPr>
          <w:rFonts w:ascii="宋体" w:eastAsia="宋体" w:hAnsi="MS Mincho" w:cs="宋体"/>
          <w:sz w:val="28"/>
          <w:bdr w:val="none" w:sz="0" w:space="0" w:color="auto"/>
        </w:rPr>
        <w:t>判断句子</w:t>
      </w:r>
      <w:r>
        <w:rPr>
          <w:rFonts w:ascii="宋体" w:eastAsia="宋体" w:hAnsi="SimSun" w:cs="宋体"/>
          <w:sz w:val="28"/>
          <w:bdr w:val="none" w:sz="0" w:space="0" w:color="auto"/>
        </w:rPr>
        <w:t>时态</w:t>
      </w:r>
      <w:r>
        <w:rPr>
          <w:rFonts w:ascii="宋体" w:eastAsia="宋体" w:hAnsi="MS Mincho" w:cs="宋体"/>
          <w:sz w:val="28"/>
          <w:bdr w:val="none" w:sz="0" w:space="0" w:color="auto"/>
        </w:rPr>
        <w:t>等方法</w:t>
      </w:r>
      <w:r>
        <w:rPr>
          <w:rFonts w:ascii="宋体" w:eastAsia="宋体" w:cs="宋体"/>
          <w:sz w:val="28"/>
          <w:bdr w:val="none" w:sz="0" w:space="0" w:color="auto"/>
        </w:rPr>
        <w:t>,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学生真正理解不同</w:t>
      </w:r>
      <w:r>
        <w:rPr>
          <w:rFonts w:ascii="宋体" w:eastAsia="宋体" w:hAnsi="SimSun" w:cs="宋体"/>
          <w:sz w:val="28"/>
          <w:bdr w:val="none" w:sz="0" w:space="0" w:color="auto"/>
        </w:rPr>
        <w:t>时态</w:t>
      </w:r>
      <w:r>
        <w:rPr>
          <w:rFonts w:ascii="宋体" w:eastAsia="宋体" w:hAnsi="MS Mincho" w:cs="宋体"/>
          <w:sz w:val="28"/>
          <w:bdr w:val="none" w:sz="0" w:space="0" w:color="auto"/>
        </w:rPr>
        <w:t>的句型，并通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化的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理性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践中掌握。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易</w:t>
      </w:r>
      <w:r>
        <w:rPr>
          <w:rFonts w:ascii="宋体" w:eastAsia="宋体" w:hAnsi="SimSun" w:cs="宋体"/>
          <w:sz w:val="28"/>
          <w:bdr w:val="none" w:sz="0" w:space="0" w:color="auto"/>
        </w:rPr>
        <w:t>错题</w:t>
      </w:r>
      <w:r>
        <w:rPr>
          <w:rFonts w:ascii="宋体" w:eastAsia="宋体" w:hAnsi="MS Mincho" w:cs="宋体"/>
          <w:sz w:val="28"/>
          <w:bdr w:val="none" w:sz="0" w:space="0" w:color="auto"/>
        </w:rPr>
        <w:t>分析和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这时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师应侧</w:t>
      </w:r>
      <w:r>
        <w:rPr>
          <w:rFonts w:ascii="宋体" w:eastAsia="宋体" w:hAnsi="MS Mincho" w:cs="宋体"/>
          <w:sz w:val="28"/>
          <w:bdr w:val="none" w:sz="0" w:space="0" w:color="auto"/>
        </w:rPr>
        <w:t>重于考前的指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和适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性的</w:t>
      </w:r>
      <w:r>
        <w:rPr>
          <w:rFonts w:ascii="宋体" w:eastAsia="宋体" w:hAnsi="SimSun" w:cs="宋体"/>
          <w:sz w:val="28"/>
          <w:bdr w:val="none" w:sz="0" w:space="0" w:color="auto"/>
        </w:rPr>
        <w:t>练习</w:t>
      </w:r>
      <w:r>
        <w:rPr>
          <w:rFonts w:ascii="宋体" w:eastAsia="宋体" w:hAnsi="MS Mincho" w:cs="宋体"/>
          <w:sz w:val="28"/>
          <w:bdr w:val="none" w:sz="0" w:space="0" w:color="auto"/>
        </w:rPr>
        <w:t>，要做到精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，努力提升学生的技能。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总复习</w:t>
      </w:r>
      <w:r>
        <w:rPr>
          <w:rFonts w:ascii="宋体" w:eastAsia="宋体" w:hAnsi="MS Mincho" w:cs="宋体"/>
          <w:sz w:val="28"/>
          <w:bdr w:val="none" w:sz="0" w:space="0" w:color="auto"/>
        </w:rPr>
        <w:t>期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，是学生最苦的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候，学生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力大，情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波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也大，因此作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要多注意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察学生，及</w:t>
      </w:r>
      <w:r>
        <w:rPr>
          <w:rFonts w:ascii="宋体" w:eastAsia="宋体" w:hAnsi="SimSun" w:cs="宋体"/>
          <w:sz w:val="28"/>
          <w:bdr w:val="none" w:sz="0" w:space="0" w:color="auto"/>
        </w:rPr>
        <w:t>时处</w:t>
      </w:r>
      <w:r>
        <w:rPr>
          <w:rFonts w:ascii="宋体" w:eastAsia="宋体" w:hAnsi="MS Mincho" w:cs="宋体"/>
          <w:sz w:val="28"/>
          <w:bdr w:val="none" w:sz="0" w:space="0" w:color="auto"/>
        </w:rPr>
        <w:t>理学生的情感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化。不同的学生有不同的心理情况：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于自感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力太大的同学要耐心地疏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，从思想上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减</w:t>
      </w:r>
      <w:r>
        <w:rPr>
          <w:rFonts w:ascii="宋体" w:eastAsia="宋体" w:hAnsi="SimSun" w:cs="宋体"/>
          <w:sz w:val="28"/>
          <w:bdr w:val="none" w:sz="0" w:space="0" w:color="auto"/>
        </w:rPr>
        <w:t>负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，使其能在平静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松的氛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行有序的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好地完成学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于没有任何心理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没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的同学要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予一定的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力，使其在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力之下也能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好地投入到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中来；而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且心理焦</w:t>
      </w:r>
      <w:r>
        <w:rPr>
          <w:rFonts w:ascii="宋体" w:eastAsia="宋体" w:hAnsi="SimSun" w:cs="宋体"/>
          <w:sz w:val="28"/>
          <w:bdr w:val="none" w:sz="0" w:space="0" w:color="auto"/>
        </w:rPr>
        <w:t>虑烦</w:t>
      </w:r>
      <w:r>
        <w:rPr>
          <w:rFonts w:ascii="宋体" w:eastAsia="宋体" w:hAnsi="MS Mincho" w:cs="宋体"/>
          <w:sz w:val="28"/>
          <w:bdr w:val="none" w:sz="0" w:space="0" w:color="auto"/>
        </w:rPr>
        <w:t>躁的同学更要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关爱</w:t>
      </w:r>
      <w:r>
        <w:rPr>
          <w:rFonts w:ascii="宋体" w:eastAsia="宋体" w:hAnsi="MS Mincho" w:cs="宋体"/>
          <w:sz w:val="28"/>
          <w:bdr w:val="none" w:sz="0" w:space="0" w:color="auto"/>
        </w:rPr>
        <w:t>，一方面要想方</w:t>
      </w:r>
      <w:r>
        <w:rPr>
          <w:rFonts w:ascii="宋体" w:eastAsia="宋体" w:hAnsi="SimSun" w:cs="宋体"/>
          <w:sz w:val="28"/>
          <w:bdr w:val="none" w:sz="0" w:space="0" w:color="auto"/>
        </w:rPr>
        <w:t>设</w:t>
      </w:r>
      <w:r>
        <w:rPr>
          <w:rFonts w:ascii="宋体" w:eastAsia="宋体" w:hAnsi="MS Mincho" w:cs="宋体"/>
          <w:sz w:val="28"/>
          <w:bdr w:val="none" w:sz="0" w:space="0" w:color="auto"/>
        </w:rPr>
        <w:t>法抽</w:t>
      </w:r>
      <w:r>
        <w:rPr>
          <w:rFonts w:ascii="宋体" w:eastAsia="宋体" w:hAnsi="SimSun" w:cs="宋体"/>
          <w:sz w:val="28"/>
          <w:bdr w:val="none" w:sz="0" w:space="0" w:color="auto"/>
        </w:rPr>
        <w:t>时间为</w:t>
      </w:r>
      <w:r>
        <w:rPr>
          <w:rFonts w:ascii="宋体" w:eastAsia="宋体" w:hAnsi="MS Mincho" w:cs="宋体"/>
          <w:sz w:val="28"/>
          <w:bdr w:val="none" w:sz="0" w:space="0" w:color="auto"/>
        </w:rPr>
        <w:t>其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小灶，一方面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要不断地鼓励</w:t>
      </w:r>
      <w:r>
        <w:rPr>
          <w:rFonts w:ascii="宋体" w:eastAsia="宋体" w:hAnsi="SimSun" w:cs="宋体"/>
          <w:sz w:val="28"/>
          <w:bdr w:val="none" w:sz="0" w:space="0" w:color="auto"/>
        </w:rPr>
        <w:t>赏识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适当地减</w:t>
      </w:r>
      <w:r>
        <w:rPr>
          <w:rFonts w:ascii="宋体" w:eastAsia="宋体" w:hAnsi="SimSun" w:cs="宋体"/>
          <w:sz w:val="28"/>
          <w:bdr w:val="none" w:sz="0" w:space="0" w:color="auto"/>
        </w:rPr>
        <w:t>压</w:t>
      </w:r>
      <w:r>
        <w:rPr>
          <w:rFonts w:ascii="宋体" w:eastAsia="宋体" w:hAnsi="MS Mincho" w:cs="宋体"/>
          <w:sz w:val="28"/>
          <w:bdr w:val="none" w:sz="0" w:space="0" w:color="auto"/>
        </w:rPr>
        <w:t>，使他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也能保持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投入到</w:t>
      </w:r>
      <w:r>
        <w:rPr>
          <w:rFonts w:ascii="宋体" w:eastAsia="宋体" w:hAnsi="SimSun" w:cs="宋体"/>
          <w:sz w:val="28"/>
          <w:bdr w:val="none" w:sz="0" w:space="0" w:color="auto"/>
        </w:rPr>
        <w:t>紧张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中，并能尽最大努力取得最好效果。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就是要在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学生自己灵活的运用所学的知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，在运用原有知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程中掌握技巧，真正把知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内化成自己的能力，以达到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的理想效果。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</w:t>
      </w:r>
      <w:r>
        <w:rPr>
          <w:rFonts w:ascii="宋体" w:eastAsia="宋体" w:hAnsi="SimSun" w:cs="宋体"/>
          <w:sz w:val="28"/>
          <w:bdr w:val="none" w:sz="0" w:space="0" w:color="auto"/>
        </w:rPr>
        <w:t>毕业发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大家好！今天我</w:t>
      </w:r>
      <w:r>
        <w:rPr>
          <w:rFonts w:ascii="宋体" w:eastAsia="宋体" w:hAnsi="SimSun" w:cs="宋体"/>
          <w:sz w:val="28"/>
          <w:bdr w:val="none" w:sz="0" w:space="0" w:color="auto"/>
        </w:rPr>
        <w:t>们欢</w:t>
      </w:r>
      <w:r>
        <w:rPr>
          <w:rFonts w:ascii="宋体" w:eastAsia="宋体" w:hAnsi="MS Mincho" w:cs="宋体"/>
          <w:sz w:val="28"/>
          <w:bdr w:val="none" w:sz="0" w:space="0" w:color="auto"/>
        </w:rPr>
        <w:t>聚一堂，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小学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届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典礼。我代表全体老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向</w:t>
      </w:r>
      <w:r>
        <w:rPr>
          <w:rFonts w:ascii="宋体" w:eastAsia="宋体" w:hAnsi="SimSun" w:cs="宋体"/>
          <w:sz w:val="28"/>
          <w:bdr w:val="none" w:sz="0" w:space="0" w:color="auto"/>
        </w:rPr>
        <w:t>圆满</w:t>
      </w:r>
      <w:r>
        <w:rPr>
          <w:rFonts w:ascii="宋体" w:eastAsia="宋体" w:hAnsi="MS Mincho" w:cs="宋体"/>
          <w:sz w:val="28"/>
          <w:bdr w:val="none" w:sz="0" w:space="0" w:color="auto"/>
        </w:rPr>
        <w:t>完成小学学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表示祝</w:t>
      </w:r>
      <w:r>
        <w:rPr>
          <w:rFonts w:ascii="宋体" w:eastAsia="宋体" w:hAnsi="SimSun" w:cs="宋体"/>
          <w:sz w:val="28"/>
          <w:bdr w:val="none" w:sz="0" w:space="0" w:color="auto"/>
        </w:rPr>
        <w:t>贺</w:t>
      </w:r>
      <w:r>
        <w:rPr>
          <w:rFonts w:ascii="宋体" w:eastAsia="宋体" w:hAnsi="MS Mincho" w:cs="宋体"/>
          <w:sz w:val="28"/>
          <w:bdr w:val="none" w:sz="0" w:space="0" w:color="auto"/>
        </w:rPr>
        <w:t>，向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健康成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而奉献心血与智慧的老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致以崇高的敬意！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六年的学</w:t>
      </w:r>
      <w:r>
        <w:rPr>
          <w:rFonts w:ascii="宋体" w:eastAsia="宋体" w:hAnsi="SimSun" w:cs="宋体"/>
          <w:sz w:val="28"/>
          <w:bdr w:val="none" w:sz="0" w:space="0" w:color="auto"/>
        </w:rPr>
        <w:t>习时</w:t>
      </w:r>
      <w:r>
        <w:rPr>
          <w:rFonts w:ascii="宋体" w:eastAsia="宋体" w:hAnsi="MS Mincho" w:cs="宋体"/>
          <w:sz w:val="28"/>
          <w:bdr w:val="none" w:sz="0" w:space="0" w:color="auto"/>
        </w:rPr>
        <w:t>光是短</w:t>
      </w:r>
      <w:r>
        <w:rPr>
          <w:rFonts w:ascii="宋体" w:eastAsia="宋体" w:hAnsi="SimSun" w:cs="宋体"/>
          <w:sz w:val="28"/>
          <w:bdr w:val="none" w:sz="0" w:space="0" w:color="auto"/>
        </w:rPr>
        <w:t>暂</w:t>
      </w:r>
      <w:r>
        <w:rPr>
          <w:rFonts w:ascii="宋体" w:eastAsia="宋体" w:hAnsi="MS Mincho" w:cs="宋体"/>
          <w:sz w:val="28"/>
          <w:bdr w:val="none" w:sz="0" w:space="0" w:color="auto"/>
        </w:rPr>
        <w:t>的，却是美好又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忘的。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小学留下了你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的足迹，学校的一草一木，</w:t>
      </w:r>
      <w:r>
        <w:rPr>
          <w:rFonts w:ascii="宋体" w:eastAsia="宋体" w:hAnsi="SimSun" w:cs="宋体"/>
          <w:sz w:val="28"/>
          <w:bdr w:val="none" w:sz="0" w:space="0" w:color="auto"/>
        </w:rPr>
        <w:t>见证</w:t>
      </w:r>
      <w:r>
        <w:rPr>
          <w:rFonts w:ascii="宋体" w:eastAsia="宋体" w:hAnsi="MS Mincho" w:cs="宋体"/>
          <w:sz w:val="28"/>
          <w:bdr w:val="none" w:sz="0" w:space="0" w:color="auto"/>
        </w:rPr>
        <w:t>了你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与</w:t>
      </w:r>
      <w:r>
        <w:rPr>
          <w:rFonts w:ascii="宋体" w:eastAsia="宋体" w:hAnsi="SimSun" w:cs="宋体"/>
          <w:sz w:val="28"/>
          <w:bdr w:val="none" w:sz="0" w:space="0" w:color="auto"/>
        </w:rPr>
        <w:t>欢乐</w:t>
      </w:r>
      <w:r>
        <w:rPr>
          <w:rFonts w:ascii="宋体" w:eastAsia="宋体" w:hAnsi="MS Mincho" w:cs="宋体"/>
          <w:sz w:val="28"/>
          <w:bdr w:val="none" w:sz="0" w:space="0" w:color="auto"/>
        </w:rPr>
        <w:t>：忘不了入</w:t>
      </w:r>
      <w:r>
        <w:rPr>
          <w:rFonts w:ascii="宋体" w:eastAsia="宋体" w:hAnsi="SimSun" w:cs="宋体"/>
          <w:sz w:val="28"/>
          <w:bdr w:val="none" w:sz="0" w:space="0" w:color="auto"/>
        </w:rPr>
        <w:t>队仪</w:t>
      </w:r>
      <w:r>
        <w:rPr>
          <w:rFonts w:ascii="宋体" w:eastAsia="宋体" w:hAnsi="MS Mincho" w:cs="宋体"/>
          <w:sz w:val="28"/>
          <w:bdr w:val="none" w:sz="0" w:space="0" w:color="auto"/>
        </w:rPr>
        <w:t>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的虔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惊喜，忘不了各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赛时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团结</w:t>
      </w:r>
      <w:r>
        <w:rPr>
          <w:rFonts w:ascii="宋体" w:eastAsia="宋体" w:hAnsi="MS Mincho" w:cs="宋体"/>
          <w:sz w:val="28"/>
          <w:bdr w:val="none" w:sz="0" w:space="0" w:color="auto"/>
        </w:rPr>
        <w:t>一致，忘不了</w:t>
      </w:r>
      <w:r>
        <w:rPr>
          <w:rFonts w:ascii="宋体" w:eastAsia="宋体" w:hAnsi="SimSun" w:cs="宋体"/>
          <w:sz w:val="28"/>
          <w:bdr w:val="none" w:sz="0" w:space="0" w:color="auto"/>
        </w:rPr>
        <w:t>骄</w:t>
      </w:r>
      <w:r>
        <w:rPr>
          <w:rFonts w:ascii="宋体" w:eastAsia="宋体" w:hAnsi="MS Mincho" w:cs="宋体"/>
          <w:sz w:val="28"/>
          <w:bdr w:val="none" w:sz="0" w:space="0" w:color="auto"/>
        </w:rPr>
        <w:t>傲的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笑，也忘不了委屈的哭泣</w:t>
      </w:r>
      <w:r>
        <w:rPr>
          <w:rFonts w:ascii="宋体" w:eastAsia="宋体" w:cs="宋体"/>
          <w:sz w:val="28"/>
          <w:bdr w:val="none" w:sz="0" w:space="0" w:color="auto"/>
        </w:rPr>
        <w:t>……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留下了太多的回</w:t>
      </w:r>
      <w:r>
        <w:rPr>
          <w:rFonts w:ascii="宋体" w:eastAsia="宋体" w:hAnsi="SimSun" w:cs="宋体"/>
          <w:sz w:val="28"/>
          <w:bdr w:val="none" w:sz="0" w:space="0" w:color="auto"/>
        </w:rPr>
        <w:t>忆</w:t>
      </w:r>
      <w:r>
        <w:rPr>
          <w:rFonts w:ascii="宋体" w:eastAsia="宋体" w:hAnsi="MS Mincho" w:cs="宋体"/>
          <w:sz w:val="28"/>
          <w:bdr w:val="none" w:sz="0" w:space="0" w:color="auto"/>
        </w:rPr>
        <w:t>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太</w:t>
      </w:r>
      <w:r>
        <w:rPr>
          <w:rFonts w:ascii="宋体" w:eastAsia="宋体" w:hAnsi="SimSun" w:cs="宋体"/>
          <w:sz w:val="28"/>
          <w:bdr w:val="none" w:sz="0" w:space="0" w:color="auto"/>
        </w:rPr>
        <w:t>严厉</w:t>
      </w:r>
      <w:r>
        <w:rPr>
          <w:rFonts w:ascii="宋体" w:eastAsia="宋体" w:hAnsi="MS Mincho" w:cs="宋体"/>
          <w:sz w:val="28"/>
          <w:bdr w:val="none" w:sz="0" w:space="0" w:color="auto"/>
        </w:rPr>
        <w:t>了，也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心急而冤枉了你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，在此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原</w:t>
      </w:r>
      <w:r>
        <w:rPr>
          <w:rFonts w:ascii="宋体" w:eastAsia="宋体" w:hAnsi="SimSun" w:cs="宋体"/>
          <w:sz w:val="28"/>
          <w:bdr w:val="none" w:sz="0" w:space="0" w:color="auto"/>
        </w:rPr>
        <w:t>谅</w:t>
      </w:r>
      <w:r>
        <w:rPr>
          <w:rFonts w:ascii="宋体" w:eastAsia="宋体" w:hAnsi="MS Mincho" w:cs="宋体"/>
          <w:sz w:val="28"/>
          <w:bdr w:val="none" w:sz="0" w:space="0" w:color="auto"/>
        </w:rPr>
        <w:t>。同学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远爱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。正如泰戈</w:t>
      </w:r>
      <w:r>
        <w:rPr>
          <w:rFonts w:ascii="宋体" w:eastAsia="宋体" w:hAnsi="SimSun" w:cs="宋体"/>
          <w:sz w:val="28"/>
          <w:bdr w:val="none" w:sz="0" w:space="0" w:color="auto"/>
        </w:rPr>
        <w:t>尔</w:t>
      </w:r>
      <w:r>
        <w:rPr>
          <w:rFonts w:ascii="宋体" w:eastAsia="宋体" w:hAnsi="MS Mincho" w:cs="宋体"/>
          <w:sz w:val="28"/>
          <w:bdr w:val="none" w:sz="0" w:space="0" w:color="auto"/>
        </w:rPr>
        <w:t>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的：无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黄昏把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的影子拉得多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，它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是和根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在一起。无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走得多</w:t>
      </w:r>
      <w:r>
        <w:rPr>
          <w:rFonts w:ascii="宋体" w:eastAsia="宋体" w:hAnsi="SimSun" w:cs="宋体"/>
          <w:sz w:val="28"/>
          <w:bdr w:val="none" w:sz="0" w:space="0" w:color="auto"/>
        </w:rPr>
        <w:t>远</w:t>
      </w:r>
      <w:r>
        <w:rPr>
          <w:rFonts w:ascii="宋体" w:eastAsia="宋体" w:hAnsi="MS Mincho" w:cs="宋体"/>
          <w:sz w:val="28"/>
          <w:bdr w:val="none" w:sz="0" w:space="0" w:color="auto"/>
        </w:rPr>
        <w:t>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的心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是和你</w:t>
      </w:r>
      <w:r>
        <w:rPr>
          <w:rFonts w:ascii="宋体" w:eastAsia="宋体" w:hAnsi="SimSun" w:cs="宋体"/>
          <w:sz w:val="28"/>
          <w:bdr w:val="none" w:sz="0" w:space="0" w:color="auto"/>
        </w:rPr>
        <w:t>们连</w:t>
      </w:r>
      <w:r>
        <w:rPr>
          <w:rFonts w:ascii="宋体" w:eastAsia="宋体" w:hAnsi="MS Mincho" w:cs="宋体"/>
          <w:sz w:val="28"/>
          <w:bdr w:val="none" w:sz="0" w:space="0" w:color="auto"/>
        </w:rPr>
        <w:t>在一起！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人生是一段旅程，学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是沿途最美</w:t>
      </w:r>
      <w:r>
        <w:rPr>
          <w:rFonts w:ascii="宋体" w:eastAsia="宋体" w:hAnsi="SimSun" w:cs="宋体"/>
          <w:sz w:val="28"/>
          <w:bdr w:val="none" w:sz="0" w:space="0" w:color="auto"/>
        </w:rPr>
        <w:t>丽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景。短短的六年，你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了天真，走向了沉</w:t>
      </w:r>
      <w:r>
        <w:rPr>
          <w:rFonts w:ascii="宋体" w:eastAsia="宋体" w:hAnsi="SimSun" w:cs="宋体"/>
          <w:sz w:val="28"/>
          <w:bdr w:val="none" w:sz="0" w:space="0" w:color="auto"/>
        </w:rPr>
        <w:t>稳</w:t>
      </w:r>
      <w:r>
        <w:rPr>
          <w:rFonts w:ascii="宋体" w:eastAsia="宋体" w:hAnsi="MS Mincho" w:cs="宋体"/>
          <w:sz w:val="28"/>
          <w:bdr w:val="none" w:sz="0" w:space="0" w:color="auto"/>
        </w:rPr>
        <w:t>；脱去了稚气，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得了自信；抛弃了依</w:t>
      </w:r>
      <w:r>
        <w:rPr>
          <w:rFonts w:ascii="宋体" w:eastAsia="宋体" w:hAnsi="SimSun" w:cs="宋体"/>
          <w:sz w:val="28"/>
          <w:bdr w:val="none" w:sz="0" w:space="0" w:color="auto"/>
        </w:rPr>
        <w:t>赖</w:t>
      </w:r>
      <w:r>
        <w:rPr>
          <w:rFonts w:ascii="宋体" w:eastAsia="宋体" w:hAnsi="MS Mincho" w:cs="宋体"/>
          <w:sz w:val="28"/>
          <w:bdr w:val="none" w:sz="0" w:space="0" w:color="auto"/>
        </w:rPr>
        <w:t>，学会了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，懂得了自尊、自立、自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。你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六年的努力成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了自我，也成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小学。你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的精心呵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，才有了今天的</w:t>
      </w:r>
      <w:r>
        <w:rPr>
          <w:rFonts w:ascii="宋体" w:eastAsia="宋体" w:hAnsi="SimSun" w:cs="宋体"/>
          <w:sz w:val="28"/>
          <w:bdr w:val="none" w:sz="0" w:space="0" w:color="auto"/>
        </w:rPr>
        <w:t>绿</w:t>
      </w:r>
      <w:r>
        <w:rPr>
          <w:rFonts w:ascii="宋体" w:eastAsia="宋体" w:hAnsi="MS Mincho" w:cs="宋体"/>
          <w:sz w:val="28"/>
          <w:bdr w:val="none" w:sz="0" w:space="0" w:color="auto"/>
        </w:rPr>
        <w:t>色校园；你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的刻苦求知，才有了母校的育人成就；你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的良好品行，才有了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得称</w:t>
      </w:r>
      <w:r>
        <w:rPr>
          <w:rFonts w:ascii="宋体" w:eastAsia="宋体" w:hAnsi="SimSun" w:cs="宋体"/>
          <w:sz w:val="28"/>
          <w:bdr w:val="none" w:sz="0" w:space="0" w:color="auto"/>
        </w:rPr>
        <w:t>颂</w:t>
      </w:r>
      <w:r>
        <w:rPr>
          <w:rFonts w:ascii="宋体" w:eastAsia="宋体" w:hAnsi="MS Mincho" w:cs="宋体"/>
          <w:sz w:val="28"/>
          <w:bdr w:val="none" w:sz="0" w:space="0" w:color="auto"/>
        </w:rPr>
        <w:t>的典型事例</w:t>
      </w:r>
      <w:r>
        <w:rPr>
          <w:rFonts w:ascii="宋体" w:eastAsia="宋体" w:cs="宋体"/>
          <w:sz w:val="28"/>
          <w:bdr w:val="none" w:sz="0" w:space="0" w:color="auto"/>
        </w:rPr>
        <w:t>……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今天你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小学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了，即将离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母校，踏上人生新的征程。此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此刻，充盈在我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的既有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生之情，更有惜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之意。清晨从梦中醒来，如果你感受到一</w:t>
      </w:r>
      <w:r>
        <w:rPr>
          <w:rFonts w:ascii="宋体" w:eastAsia="宋体" w:hAnsi="SimSun" w:cs="宋体"/>
          <w:sz w:val="28"/>
          <w:bdr w:val="none" w:sz="0" w:space="0" w:color="auto"/>
        </w:rPr>
        <w:t>缕</w:t>
      </w:r>
      <w:r>
        <w:rPr>
          <w:rFonts w:ascii="宋体" w:eastAsia="宋体" w:hAnsi="MS Mincho" w:cs="宋体"/>
          <w:sz w:val="28"/>
          <w:bdr w:val="none" w:sz="0" w:space="0" w:color="auto"/>
        </w:rPr>
        <w:t>温暖的阳光，听到</w:t>
      </w:r>
      <w:r>
        <w:rPr>
          <w:rFonts w:ascii="宋体" w:eastAsia="宋体" w:hAnsi="SimSun" w:cs="宋体"/>
          <w:sz w:val="28"/>
          <w:bdr w:val="none" w:sz="0" w:space="0" w:color="auto"/>
        </w:rPr>
        <w:t>鸟</w:t>
      </w:r>
      <w:r>
        <w:rPr>
          <w:rFonts w:ascii="宋体" w:eastAsia="宋体" w:hAnsi="MS Mincho" w:cs="宋体"/>
          <w:sz w:val="28"/>
          <w:bdr w:val="none" w:sz="0" w:space="0" w:color="auto"/>
        </w:rPr>
        <w:t>儿在枝</w:t>
      </w:r>
      <w:r>
        <w:rPr>
          <w:rFonts w:ascii="宋体" w:eastAsia="宋体" w:hAnsi="SimSun" w:cs="宋体"/>
          <w:sz w:val="28"/>
          <w:bdr w:val="none" w:sz="0" w:space="0" w:color="auto"/>
        </w:rPr>
        <w:t>头鸣</w:t>
      </w:r>
      <w:r>
        <w:rPr>
          <w:rFonts w:ascii="宋体" w:eastAsia="宋体" w:hAnsi="MS Mincho" w:cs="宋体"/>
          <w:sz w:val="28"/>
          <w:bdr w:val="none" w:sz="0" w:space="0" w:color="auto"/>
        </w:rPr>
        <w:t>唱，那一定是老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切地叮</w:t>
      </w:r>
      <w:r>
        <w:rPr>
          <w:rFonts w:ascii="宋体" w:eastAsia="宋体" w:hAnsi="SimSun" w:cs="宋体"/>
          <w:sz w:val="28"/>
          <w:bdr w:val="none" w:sz="0" w:space="0" w:color="auto"/>
        </w:rPr>
        <w:t>咛</w:t>
      </w:r>
      <w:r>
        <w:rPr>
          <w:rFonts w:ascii="宋体" w:eastAsia="宋体" w:hAnsi="MS Mincho" w:cs="宋体"/>
          <w:sz w:val="28"/>
          <w:bdr w:val="none" w:sz="0" w:space="0" w:color="auto"/>
        </w:rPr>
        <w:t>：把握好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一天！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个夜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暮色温柔地降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，如果你听到有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在窗外</w:t>
      </w:r>
      <w:r>
        <w:rPr>
          <w:rFonts w:ascii="宋体" w:eastAsia="宋体" w:hAnsi="SimSun" w:cs="宋体"/>
          <w:sz w:val="28"/>
          <w:bdr w:val="none" w:sz="0" w:space="0" w:color="auto"/>
        </w:rPr>
        <w:t>飞</w:t>
      </w:r>
      <w:r>
        <w:rPr>
          <w:rFonts w:ascii="宋体" w:eastAsia="宋体" w:hAnsi="MS Mincho" w:cs="宋体"/>
          <w:sz w:val="28"/>
          <w:bdr w:val="none" w:sz="0" w:space="0" w:color="auto"/>
        </w:rPr>
        <w:t>舞，那一定是老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在深情地祝福！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海</w:t>
      </w:r>
      <w:r>
        <w:rPr>
          <w:rFonts w:ascii="宋体" w:eastAsia="宋体" w:hAnsi="SimSun" w:cs="宋体"/>
          <w:sz w:val="28"/>
          <w:bdr w:val="none" w:sz="0" w:space="0" w:color="auto"/>
        </w:rPr>
        <w:t>阔</w:t>
      </w:r>
      <w:r>
        <w:rPr>
          <w:rFonts w:ascii="宋体" w:eastAsia="宋体" w:hAnsi="MS Mincho" w:cs="宋体"/>
          <w:sz w:val="28"/>
          <w:bdr w:val="none" w:sz="0" w:space="0" w:color="auto"/>
        </w:rPr>
        <w:t>凭</w:t>
      </w:r>
      <w:r>
        <w:rPr>
          <w:rFonts w:ascii="宋体" w:eastAsia="宋体" w:hAnsi="SimSun" w:cs="宋体"/>
          <w:sz w:val="28"/>
          <w:bdr w:val="none" w:sz="0" w:space="0" w:color="auto"/>
        </w:rPr>
        <w:t>鱼跃</w:t>
      </w:r>
      <w:r>
        <w:rPr>
          <w:rFonts w:ascii="宋体" w:eastAsia="宋体" w:hAnsi="MS Mincho" w:cs="宋体"/>
          <w:sz w:val="28"/>
          <w:bdr w:val="none" w:sz="0" w:space="0" w:color="auto"/>
        </w:rPr>
        <w:t>，天高任</w:t>
      </w:r>
      <w:r>
        <w:rPr>
          <w:rFonts w:ascii="宋体" w:eastAsia="宋体" w:hAnsi="SimSun" w:cs="宋体"/>
          <w:sz w:val="28"/>
          <w:bdr w:val="none" w:sz="0" w:space="0" w:color="auto"/>
        </w:rPr>
        <w:t>鸟飞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我衷心地祝愿同学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，在新的学</w:t>
      </w:r>
      <w:r>
        <w:rPr>
          <w:rFonts w:ascii="宋体" w:eastAsia="宋体" w:hAnsi="SimSun" w:cs="宋体"/>
          <w:sz w:val="28"/>
          <w:bdr w:val="none" w:sz="0" w:space="0" w:color="auto"/>
        </w:rPr>
        <w:t>习环</w:t>
      </w:r>
      <w:r>
        <w:rPr>
          <w:rFonts w:ascii="宋体" w:eastAsia="宋体" w:hAnsi="MS Mincho" w:cs="宋体"/>
          <w:sz w:val="28"/>
          <w:bdr w:val="none" w:sz="0" w:space="0" w:color="auto"/>
        </w:rPr>
        <w:t>境中努力攀登，勇往直前！母校的全体老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将</w:t>
      </w:r>
      <w:r>
        <w:rPr>
          <w:rFonts w:ascii="宋体" w:eastAsia="宋体" w:hAnsi="SimSun" w:cs="宋体"/>
          <w:sz w:val="28"/>
          <w:bdr w:val="none" w:sz="0" w:space="0" w:color="auto"/>
        </w:rPr>
        <w:t>继续关</w:t>
      </w:r>
      <w:r>
        <w:rPr>
          <w:rFonts w:ascii="宋体" w:eastAsia="宋体" w:hAnsi="MS Mincho" w:cs="宋体"/>
          <w:sz w:val="28"/>
          <w:bdr w:val="none" w:sz="0" w:space="0" w:color="auto"/>
        </w:rPr>
        <w:t>注你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，愿更多的同学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能像在座的北大学子吴奇</w:t>
      </w:r>
      <w:r>
        <w:rPr>
          <w:rFonts w:ascii="宋体" w:eastAsia="宋体" w:hAnsi="SimSun" w:cs="宋体"/>
          <w:sz w:val="28"/>
          <w:bdr w:val="none" w:sz="0" w:space="0" w:color="auto"/>
        </w:rPr>
        <w:t>伟</w:t>
      </w:r>
      <w:r>
        <w:rPr>
          <w:rFonts w:ascii="宋体" w:eastAsia="宋体" w:hAnsi="MS Mincho" w:cs="宋体"/>
          <w:sz w:val="28"/>
          <w:bdr w:val="none" w:sz="0" w:space="0" w:color="auto"/>
        </w:rPr>
        <w:t>那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让实验</w:t>
      </w:r>
      <w:r>
        <w:rPr>
          <w:rFonts w:ascii="宋体" w:eastAsia="宋体" w:hAnsi="MS Mincho" w:cs="宋体"/>
          <w:sz w:val="28"/>
          <w:bdr w:val="none" w:sz="0" w:space="0" w:color="auto"/>
        </w:rPr>
        <w:t>小学因你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而精彩！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</w:t>
      </w:r>
      <w:r>
        <w:rPr>
          <w:rFonts w:ascii="宋体" w:eastAsia="宋体" w:hAnsi="SimSun" w:cs="宋体"/>
          <w:sz w:val="28"/>
          <w:bdr w:val="none" w:sz="0" w:space="0" w:color="auto"/>
        </w:rPr>
        <w:t>毕业发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、同学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：再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几个月，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就是你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参加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的日子。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束了小学的学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，你将成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一名中学生，我代表全体教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向你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致以最真</w:t>
      </w:r>
      <w:r>
        <w:rPr>
          <w:rFonts w:ascii="宋体" w:eastAsia="宋体" w:hAnsi="SimSun" w:cs="宋体"/>
          <w:sz w:val="28"/>
          <w:bdr w:val="none" w:sz="0" w:space="0" w:color="auto"/>
        </w:rPr>
        <w:t>挚</w:t>
      </w:r>
      <w:r>
        <w:rPr>
          <w:rFonts w:ascii="宋体" w:eastAsia="宋体" w:hAnsi="MS Mincho" w:cs="宋体"/>
          <w:sz w:val="28"/>
          <w:bdr w:val="none" w:sz="0" w:space="0" w:color="auto"/>
        </w:rPr>
        <w:t>的祝福：祝你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有成，天天向上！在剩下来的几个月的学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中，你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不能放松，仍然要</w:t>
      </w:r>
      <w:r>
        <w:rPr>
          <w:rFonts w:ascii="宋体" w:eastAsia="宋体" w:hAnsi="SimSun" w:cs="宋体"/>
          <w:sz w:val="28"/>
          <w:bdr w:val="none" w:sz="0" w:space="0" w:color="auto"/>
        </w:rPr>
        <w:t>拧</w:t>
      </w:r>
      <w:r>
        <w:rPr>
          <w:rFonts w:ascii="宋体" w:eastAsia="宋体" w:hAnsi="MS Mincho" w:cs="宋体"/>
          <w:sz w:val="28"/>
          <w:bdr w:val="none" w:sz="0" w:space="0" w:color="auto"/>
        </w:rPr>
        <w:t>成一股</w:t>
      </w:r>
      <w:r>
        <w:rPr>
          <w:rFonts w:ascii="宋体" w:eastAsia="宋体" w:hAnsi="SimSun" w:cs="宋体"/>
          <w:sz w:val="28"/>
          <w:bdr w:val="none" w:sz="0" w:space="0" w:color="auto"/>
        </w:rPr>
        <w:t>绳</w:t>
      </w:r>
      <w:r>
        <w:rPr>
          <w:rFonts w:ascii="宋体" w:eastAsia="宋体" w:hAnsi="MS Mincho" w:cs="宋体"/>
          <w:sz w:val="28"/>
          <w:bdr w:val="none" w:sz="0" w:space="0" w:color="auto"/>
        </w:rPr>
        <w:t>，憋足一股</w:t>
      </w:r>
      <w:r>
        <w:rPr>
          <w:rFonts w:ascii="宋体" w:eastAsia="宋体" w:hAnsi="SimSun" w:cs="宋体"/>
          <w:sz w:val="28"/>
          <w:bdr w:val="none" w:sz="0" w:space="0" w:color="auto"/>
        </w:rPr>
        <w:t>劲</w:t>
      </w:r>
      <w:r>
        <w:rPr>
          <w:rFonts w:ascii="宋体" w:eastAsia="宋体" w:hAnsi="MS Mincho" w:cs="宋体"/>
          <w:sz w:val="28"/>
          <w:bdr w:val="none" w:sz="0" w:space="0" w:color="auto"/>
        </w:rPr>
        <w:t>，迎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而上，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，沉着思考，争取在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当中考出好成</w:t>
      </w:r>
      <w:r>
        <w:rPr>
          <w:rFonts w:ascii="宋体" w:eastAsia="宋体" w:hAnsi="SimSun" w:cs="宋体"/>
          <w:sz w:val="28"/>
          <w:bdr w:val="none" w:sz="0" w:space="0" w:color="auto"/>
        </w:rPr>
        <w:t>绩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六年的学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生活划上一个</w:t>
      </w:r>
      <w:r>
        <w:rPr>
          <w:rFonts w:ascii="宋体" w:eastAsia="宋体" w:hAnsi="SimSun" w:cs="宋体"/>
          <w:sz w:val="28"/>
          <w:bdr w:val="none" w:sz="0" w:space="0" w:color="auto"/>
        </w:rPr>
        <w:t>圆满</w:t>
      </w:r>
      <w:r>
        <w:rPr>
          <w:rFonts w:ascii="宋体" w:eastAsia="宋体" w:hAnsi="MS Mincho" w:cs="宋体"/>
          <w:sz w:val="28"/>
          <w:bdr w:val="none" w:sz="0" w:space="0" w:color="auto"/>
        </w:rPr>
        <w:t>的句号，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母校交上一份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意的答卷。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会考的日子也日益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近。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首先，我向</w:t>
      </w:r>
      <w:r>
        <w:rPr>
          <w:rFonts w:ascii="宋体" w:eastAsia="宋体" w:hAnsi="SimSun" w:cs="宋体"/>
          <w:sz w:val="28"/>
          <w:bdr w:val="none" w:sz="0" w:space="0" w:color="auto"/>
        </w:rPr>
        <w:t>奋战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和同学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一声：你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辛苦了。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MS Mincho" w:cs="宋体"/>
          <w:sz w:val="28"/>
          <w:bdr w:val="none" w:sz="0" w:space="0" w:color="auto"/>
        </w:rPr>
        <w:t>今天，我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的主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是《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正心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树</w:t>
      </w:r>
      <w:r>
        <w:rPr>
          <w:rFonts w:ascii="宋体" w:eastAsia="宋体" w:hAnsi="MS Mincho" w:cs="宋体"/>
          <w:sz w:val="28"/>
          <w:bdr w:val="none" w:sz="0" w:space="0" w:color="auto"/>
        </w:rPr>
        <w:t>立信心、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求方法，迎接挑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》。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到学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方法，我相信在坐的同学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六年来的学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和探索，或多或少都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累一些，但是什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是最好的学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方法呢？很多同学都仔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去想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。其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，最好的学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方法，我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了不算，他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了也不算，最有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的是你自己，因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方法没有最好与最坏之分，适合于你的就是最好。因此，我今天的</w:t>
      </w:r>
      <w:r>
        <w:rPr>
          <w:rFonts w:ascii="宋体" w:eastAsia="宋体" w:hAnsi="SimSun" w:cs="宋体"/>
          <w:sz w:val="28"/>
          <w:bdr w:val="none" w:sz="0" w:space="0" w:color="auto"/>
        </w:rPr>
        <w:t>讲话</w:t>
      </w:r>
      <w:r>
        <w:rPr>
          <w:rFonts w:ascii="宋体" w:eastAsia="宋体" w:hAnsi="MS Mincho" w:cs="宋体"/>
          <w:sz w:val="28"/>
          <w:bdr w:val="none" w:sz="0" w:space="0" w:color="auto"/>
        </w:rPr>
        <w:t>，只提供比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科学合理的方法，并不要求大家按部就班，依葫芦画瓢，你可以根据自己的需要，从中</w:t>
      </w:r>
      <w:r>
        <w:rPr>
          <w:rFonts w:ascii="宋体" w:eastAsia="宋体" w:hAnsi="SimSun" w:cs="宋体"/>
          <w:sz w:val="28"/>
          <w:bdr w:val="none" w:sz="0" w:space="0" w:color="auto"/>
        </w:rPr>
        <w:t>选择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认为对</w:t>
      </w:r>
      <w:r>
        <w:rPr>
          <w:rFonts w:ascii="宋体" w:eastAsia="宋体" w:hAnsi="MS Mincho" w:cs="宋体"/>
          <w:sz w:val="28"/>
          <w:bdr w:val="none" w:sz="0" w:space="0" w:color="auto"/>
        </w:rPr>
        <w:t>你有所帮助的。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即将面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的是人生的第一次比</w:t>
      </w:r>
      <w:r>
        <w:rPr>
          <w:rFonts w:ascii="宋体" w:eastAsia="宋体" w:hAnsi="SimSun" w:cs="宋体"/>
          <w:sz w:val="28"/>
          <w:bdr w:val="none" w:sz="0" w:space="0" w:color="auto"/>
        </w:rPr>
        <w:t>较严肃</w:t>
      </w:r>
      <w:r>
        <w:rPr>
          <w:rFonts w:ascii="宋体" w:eastAsia="宋体" w:hAnsi="MS Mincho" w:cs="宋体"/>
          <w:sz w:val="28"/>
          <w:bdr w:val="none" w:sz="0" w:space="0" w:color="auto"/>
        </w:rPr>
        <w:t>的考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，以后，随着年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的增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们还</w:t>
      </w:r>
      <w:r>
        <w:rPr>
          <w:rFonts w:ascii="宋体" w:eastAsia="宋体" w:hAnsi="MS Mincho" w:cs="宋体"/>
          <w:sz w:val="28"/>
          <w:bdr w:val="none" w:sz="0" w:space="0" w:color="auto"/>
        </w:rPr>
        <w:t>会</w:t>
      </w:r>
      <w:r>
        <w:rPr>
          <w:rFonts w:ascii="宋体" w:eastAsia="宋体" w:hAnsi="SimSun" w:cs="宋体"/>
          <w:sz w:val="28"/>
          <w:bdr w:val="none" w:sz="0" w:space="0" w:color="auto"/>
        </w:rPr>
        <w:t>经历</w:t>
      </w:r>
      <w:r>
        <w:rPr>
          <w:rFonts w:ascii="宋体" w:eastAsia="宋体" w:hAnsi="MS Mincho" w:cs="宋体"/>
          <w:sz w:val="28"/>
          <w:bdr w:val="none" w:sz="0" w:space="0" w:color="auto"/>
        </w:rPr>
        <w:t>中考、高考，就</w:t>
      </w:r>
      <w:r>
        <w:rPr>
          <w:rFonts w:ascii="宋体" w:eastAsia="宋体" w:hAnsi="SimSun" w:cs="宋体"/>
          <w:sz w:val="28"/>
          <w:bdr w:val="none" w:sz="0" w:space="0" w:color="auto"/>
        </w:rPr>
        <w:t>职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等等各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，所以，我想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们记</w:t>
      </w:r>
      <w:r>
        <w:rPr>
          <w:rFonts w:ascii="宋体" w:eastAsia="宋体" w:hAnsi="MS Mincho" w:cs="宋体"/>
          <w:sz w:val="28"/>
          <w:bdr w:val="none" w:sz="0" w:space="0" w:color="auto"/>
        </w:rPr>
        <w:t>下的一句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是：合理的安排学</w:t>
      </w:r>
      <w:r>
        <w:rPr>
          <w:rFonts w:ascii="宋体" w:eastAsia="宋体" w:hAnsi="SimSun" w:cs="宋体"/>
          <w:sz w:val="28"/>
          <w:bdr w:val="none" w:sz="0" w:space="0" w:color="auto"/>
        </w:rPr>
        <w:t>习时间</w:t>
      </w:r>
      <w:r>
        <w:rPr>
          <w:rFonts w:ascii="宋体" w:eastAsia="宋体" w:hAnsi="MS Mincho" w:cs="宋体"/>
          <w:sz w:val="28"/>
          <w:bdr w:val="none" w:sz="0" w:space="0" w:color="auto"/>
        </w:rPr>
        <w:t>，保持良好的心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。有信心，有毅力。在学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上做加法，那在学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上如何做加法？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首先，要合理安排好作息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和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整好身心状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，不要搞疲</w:t>
      </w:r>
      <w:r>
        <w:rPr>
          <w:rFonts w:ascii="宋体" w:eastAsia="宋体" w:hAnsi="SimSun" w:cs="宋体"/>
          <w:sz w:val="28"/>
          <w:bdr w:val="none" w:sz="0" w:space="0" w:color="auto"/>
        </w:rPr>
        <w:t>劳战术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天以平常之心跨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教室，</w:t>
      </w:r>
      <w:r>
        <w:rPr>
          <w:rFonts w:ascii="宋体" w:eastAsia="宋体" w:hAnsi="SimSun" w:cs="宋体"/>
          <w:sz w:val="28"/>
          <w:bdr w:val="none" w:sz="0" w:space="0" w:color="auto"/>
        </w:rPr>
        <w:t>怀</w:t>
      </w:r>
      <w:r>
        <w:rPr>
          <w:rFonts w:ascii="宋体" w:eastAsia="宋体" w:hAnsi="MS Mincho" w:cs="宋体"/>
          <w:sz w:val="28"/>
          <w:bdr w:val="none" w:sz="0" w:space="0" w:color="auto"/>
        </w:rPr>
        <w:t>着收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之感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入梦</w:t>
      </w:r>
      <w:r>
        <w:rPr>
          <w:rFonts w:ascii="宋体" w:eastAsia="宋体" w:hAnsi="SimSun" w:cs="宋体"/>
          <w:sz w:val="28"/>
          <w:bdr w:val="none" w:sz="0" w:space="0" w:color="auto"/>
        </w:rPr>
        <w:t>乡</w:t>
      </w:r>
      <w:r>
        <w:rPr>
          <w:rFonts w:ascii="宋体" w:eastAsia="宋体" w:hAnsi="MS Mincho" w:cs="宋体"/>
          <w:sz w:val="28"/>
          <w:bdr w:val="none" w:sz="0" w:space="0" w:color="auto"/>
        </w:rPr>
        <w:t>。有科学研究表明，早晨是</w:t>
      </w:r>
      <w:r>
        <w:rPr>
          <w:rFonts w:ascii="宋体" w:eastAsia="宋体" w:hAnsi="SimSun" w:cs="宋体"/>
          <w:sz w:val="28"/>
          <w:bdr w:val="none" w:sz="0" w:space="0" w:color="auto"/>
        </w:rPr>
        <w:t>记忆</w:t>
      </w:r>
      <w:r>
        <w:rPr>
          <w:rFonts w:ascii="宋体" w:eastAsia="宋体" w:hAnsi="MS Mincho" w:cs="宋体"/>
          <w:sz w:val="28"/>
          <w:bdr w:val="none" w:sz="0" w:space="0" w:color="auto"/>
        </w:rPr>
        <w:t>的最佳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段，提倡早睡早起，充分利用早上的</w:t>
      </w:r>
      <w:r>
        <w:rPr>
          <w:rFonts w:ascii="宋体" w:eastAsia="宋体" w:hAnsi="SimSun" w:cs="宋体"/>
          <w:sz w:val="28"/>
          <w:bdr w:val="none" w:sz="0" w:space="0" w:color="auto"/>
        </w:rPr>
        <w:t>时间识记</w:t>
      </w:r>
      <w:r>
        <w:rPr>
          <w:rFonts w:ascii="宋体" w:eastAsia="宋体" w:hAnsi="MS Mincho" w:cs="宋体"/>
          <w:sz w:val="28"/>
          <w:bdr w:val="none" w:sz="0" w:space="0" w:color="auto"/>
        </w:rPr>
        <w:t>重点，下午和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则对</w:t>
      </w:r>
      <w:r>
        <w:rPr>
          <w:rFonts w:ascii="宋体" w:eastAsia="宋体" w:hAnsi="MS Mincho" w:cs="宋体"/>
          <w:sz w:val="28"/>
          <w:bdr w:val="none" w:sz="0" w:space="0" w:color="auto"/>
        </w:rPr>
        <w:t>早上所学的知</w:t>
      </w:r>
      <w:r>
        <w:rPr>
          <w:rFonts w:ascii="宋体" w:eastAsia="宋体" w:hAnsi="SimSun" w:cs="宋体"/>
          <w:sz w:val="28"/>
          <w:bdr w:val="none" w:sz="0" w:space="0" w:color="auto"/>
        </w:rPr>
        <w:t>识进</w:t>
      </w:r>
      <w:r>
        <w:rPr>
          <w:rFonts w:ascii="宋体" w:eastAsia="宋体" w:hAnsi="MS Mincho" w:cs="宋体"/>
          <w:sz w:val="28"/>
          <w:bdr w:val="none" w:sz="0" w:space="0" w:color="auto"/>
        </w:rPr>
        <w:t>行运用和整理。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然后，要像海</w:t>
      </w:r>
      <w:r>
        <w:rPr>
          <w:rFonts w:ascii="宋体" w:eastAsia="宋体" w:hAnsi="SimSun" w:cs="宋体"/>
          <w:sz w:val="28"/>
          <w:bdr w:val="none" w:sz="0" w:space="0" w:color="auto"/>
        </w:rPr>
        <w:t>绵</w:t>
      </w:r>
      <w:r>
        <w:rPr>
          <w:rFonts w:ascii="宋体" w:eastAsia="宋体" w:hAnsi="MS Mincho" w:cs="宋体"/>
          <w:sz w:val="28"/>
          <w:bdr w:val="none" w:sz="0" w:space="0" w:color="auto"/>
        </w:rPr>
        <w:t>吸水一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吸取知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在到了最后的</w:t>
      </w:r>
      <w:r>
        <w:rPr>
          <w:rFonts w:ascii="宋体" w:eastAsia="宋体" w:hAnsi="SimSun" w:cs="宋体"/>
          <w:sz w:val="28"/>
          <w:bdr w:val="none" w:sz="0" w:space="0" w:color="auto"/>
        </w:rPr>
        <w:t>复习阶</w:t>
      </w:r>
      <w:r>
        <w:rPr>
          <w:rFonts w:ascii="宋体" w:eastAsia="宋体" w:hAnsi="MS Mincho" w:cs="宋体"/>
          <w:sz w:val="28"/>
          <w:bdr w:val="none" w:sz="0" w:space="0" w:color="auto"/>
        </w:rPr>
        <w:t>段，</w:t>
      </w:r>
      <w:r>
        <w:rPr>
          <w:rFonts w:ascii="宋体" w:eastAsia="宋体" w:hAnsi="SimSun" w:cs="宋体"/>
          <w:sz w:val="28"/>
          <w:bdr w:val="none" w:sz="0" w:space="0" w:color="auto"/>
        </w:rPr>
        <w:t>纷</w:t>
      </w:r>
      <w:r>
        <w:rPr>
          <w:rFonts w:ascii="宋体" w:eastAsia="宋体" w:hAnsi="MS Mincho" w:cs="宋体"/>
          <w:sz w:val="28"/>
          <w:bdr w:val="none" w:sz="0" w:space="0" w:color="auto"/>
        </w:rPr>
        <w:t>至沓来的各</w:t>
      </w:r>
      <w:r>
        <w:rPr>
          <w:rFonts w:ascii="宋体" w:eastAsia="宋体" w:hAnsi="SimSun" w:cs="宋体"/>
          <w:sz w:val="28"/>
          <w:bdr w:val="none" w:sz="0" w:space="0" w:color="auto"/>
        </w:rPr>
        <w:t>种复习资</w:t>
      </w:r>
      <w:r>
        <w:rPr>
          <w:rFonts w:ascii="宋体" w:eastAsia="宋体" w:hAnsi="MS Mincho" w:cs="宋体"/>
          <w:sz w:val="28"/>
          <w:bdr w:val="none" w:sz="0" w:space="0" w:color="auto"/>
        </w:rPr>
        <w:t>料也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会把你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轰</w:t>
      </w:r>
      <w:r>
        <w:rPr>
          <w:rFonts w:ascii="宋体" w:eastAsia="宋体" w:hAnsi="MS Mincho" w:cs="宋体"/>
          <w:sz w:val="28"/>
          <w:bdr w:val="none" w:sz="0" w:space="0" w:color="auto"/>
        </w:rPr>
        <w:t>炸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得</w:t>
      </w:r>
      <w:r>
        <w:rPr>
          <w:rFonts w:ascii="宋体" w:eastAsia="宋体" w:hAnsi="SimSun" w:cs="宋体"/>
          <w:sz w:val="28"/>
          <w:bdr w:val="none" w:sz="0" w:space="0" w:color="auto"/>
        </w:rPr>
        <w:t>头晕</w:t>
      </w:r>
      <w:r>
        <w:rPr>
          <w:rFonts w:ascii="宋体" w:eastAsia="宋体" w:hAnsi="MS Mincho" w:cs="宋体"/>
          <w:sz w:val="28"/>
          <w:bdr w:val="none" w:sz="0" w:space="0" w:color="auto"/>
        </w:rPr>
        <w:t>眼花，找不到方向。但是你一定要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你要全面的掌握，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重要的知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点要灵活运用，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自己知根知底，知道自己什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地方最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薄弱，只有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你才有的放矢，更好的差缺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如何搞好后期的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呢？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介</w:t>
      </w:r>
      <w:r>
        <w:rPr>
          <w:rFonts w:ascii="宋体" w:eastAsia="宋体" w:hAnsi="SimSun" w:cs="宋体"/>
          <w:sz w:val="28"/>
          <w:bdr w:val="none" w:sz="0" w:space="0" w:color="auto"/>
        </w:rPr>
        <w:t>绍</w:t>
      </w:r>
      <w:r>
        <w:rPr>
          <w:rFonts w:ascii="宋体" w:eastAsia="宋体" w:hAnsi="MS Mincho" w:cs="宋体"/>
          <w:sz w:val="28"/>
          <w:bdr w:val="none" w:sz="0" w:space="0" w:color="auto"/>
        </w:rPr>
        <w:t>几</w:t>
      </w:r>
      <w:r>
        <w:rPr>
          <w:rFonts w:ascii="宋体" w:eastAsia="宋体" w:hAnsi="SimSun" w:cs="宋体"/>
          <w:sz w:val="28"/>
          <w:bdr w:val="none" w:sz="0" w:space="0" w:color="auto"/>
        </w:rPr>
        <w:t>种复习</w:t>
      </w:r>
      <w:r>
        <w:rPr>
          <w:rFonts w:ascii="宋体" w:eastAsia="宋体" w:hAnsi="MS Mincho" w:cs="宋体"/>
          <w:sz w:val="28"/>
          <w:bdr w:val="none" w:sz="0" w:space="0" w:color="auto"/>
        </w:rPr>
        <w:t>的方法供同学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参考：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 xml:space="preserve">1. 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hAnsi="SimSun" w:cs="宋体"/>
          <w:sz w:val="28"/>
          <w:bdr w:val="none" w:sz="0" w:space="0" w:color="auto"/>
        </w:rPr>
        <w:t>时复习</w:t>
      </w:r>
      <w:r>
        <w:rPr>
          <w:rFonts w:ascii="宋体" w:eastAsia="宋体" w:hAnsi="MS Mincho" w:cs="宋体"/>
          <w:sz w:val="28"/>
          <w:bdr w:val="none" w:sz="0" w:space="0" w:color="auto"/>
        </w:rPr>
        <w:t>。人</w:t>
      </w:r>
      <w:r>
        <w:rPr>
          <w:rFonts w:ascii="宋体" w:eastAsia="宋体" w:hAnsi="SimSun" w:cs="宋体"/>
          <w:sz w:val="28"/>
          <w:bdr w:val="none" w:sz="0" w:space="0" w:color="auto"/>
        </w:rPr>
        <w:t>们对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刚</w:t>
      </w:r>
      <w:r>
        <w:rPr>
          <w:rFonts w:ascii="宋体" w:eastAsia="宋体" w:hAnsi="MS Mincho" w:cs="宋体"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始忘得快，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就逐</w:t>
      </w:r>
      <w:r>
        <w:rPr>
          <w:rFonts w:ascii="宋体" w:eastAsia="宋体" w:hAnsi="SimSun" w:cs="宋体"/>
          <w:sz w:val="28"/>
          <w:bdr w:val="none" w:sz="0" w:space="0" w:color="auto"/>
        </w:rPr>
        <w:t>渐</w:t>
      </w:r>
      <w:r>
        <w:rPr>
          <w:rFonts w:ascii="宋体" w:eastAsia="宋体" w:hAnsi="MS Mincho" w:cs="宋体"/>
          <w:sz w:val="28"/>
          <w:bdr w:val="none" w:sz="0" w:space="0" w:color="auto"/>
        </w:rPr>
        <w:t>减慢。所以，必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要注意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律，及</w:t>
      </w:r>
      <w:r>
        <w:rPr>
          <w:rFonts w:ascii="宋体" w:eastAsia="宋体" w:hAnsi="SimSun" w:cs="宋体"/>
          <w:sz w:val="28"/>
          <w:bdr w:val="none" w:sz="0" w:space="0" w:color="auto"/>
        </w:rPr>
        <w:t>时复习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天从学校回来都学了一些新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西，可以先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当天所学的内容，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之后再做作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上睡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前想一想：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我今天都学了什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！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然后在</w:t>
      </w:r>
      <w:r>
        <w:rPr>
          <w:rFonts w:ascii="宋体" w:eastAsia="宋体" w:hAnsi="SimSun" w:cs="宋体"/>
          <w:sz w:val="28"/>
          <w:bdr w:val="none" w:sz="0" w:space="0" w:color="auto"/>
        </w:rPr>
        <w:t>头脑</w:t>
      </w:r>
      <w:r>
        <w:rPr>
          <w:rFonts w:ascii="宋体" w:eastAsia="宋体" w:hAnsi="MS Mincho" w:cs="宋体"/>
          <w:sz w:val="28"/>
          <w:bdr w:val="none" w:sz="0" w:space="0" w:color="auto"/>
        </w:rPr>
        <w:t>里把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一遍。？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2. </w:t>
      </w:r>
      <w:r>
        <w:rPr>
          <w:rFonts w:ascii="宋体" w:eastAsia="宋体" w:hAnsi="MS Mincho" w:cs="宋体"/>
          <w:sz w:val="28"/>
          <w:bdr w:val="none" w:sz="0" w:space="0" w:color="auto"/>
        </w:rPr>
        <w:t>分散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cs="宋体"/>
          <w:sz w:val="28"/>
          <w:bdr w:val="none" w:sz="0" w:space="0" w:color="auto"/>
        </w:rPr>
        <w:t xml:space="preserve"> .</w:t>
      </w:r>
      <w:r>
        <w:rPr>
          <w:rFonts w:ascii="宋体" w:eastAsia="宋体" w:hAnsi="MS Mincho" w:cs="宋体"/>
          <w:sz w:val="28"/>
          <w:bdr w:val="none" w:sz="0" w:space="0" w:color="auto"/>
        </w:rPr>
        <w:t>如果有</w:t>
      </w:r>
      <w:r>
        <w:rPr>
          <w:rFonts w:ascii="宋体" w:eastAsia="宋体" w:cs="宋体"/>
          <w:sz w:val="28"/>
          <w:bdr w:val="none" w:sz="0" w:space="0" w:color="auto"/>
        </w:rPr>
        <w:t>60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内容，是一下子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完呢？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是分成几段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隔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呢？心理学家很早就</w:t>
      </w:r>
      <w:r>
        <w:rPr>
          <w:rFonts w:ascii="宋体" w:eastAsia="宋体" w:hAnsi="SimSun" w:cs="宋体"/>
          <w:sz w:val="28"/>
          <w:bdr w:val="none" w:sz="0" w:space="0" w:color="auto"/>
        </w:rPr>
        <w:t>对这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问题进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实验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果表明：分散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要比</w:t>
      </w:r>
      <w:r>
        <w:rPr>
          <w:rFonts w:ascii="宋体" w:eastAsia="宋体" w:hAnsi="SimSun" w:cs="宋体"/>
          <w:sz w:val="28"/>
          <w:bdr w:val="none" w:sz="0" w:space="0" w:color="auto"/>
        </w:rPr>
        <w:t>长时间</w:t>
      </w:r>
      <w:r>
        <w:rPr>
          <w:rFonts w:ascii="宋体" w:eastAsia="宋体" w:hAnsi="MS Mincho" w:cs="宋体"/>
          <w:sz w:val="28"/>
          <w:bdr w:val="none" w:sz="0" w:space="0" w:color="auto"/>
        </w:rPr>
        <w:t>的集中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效果好。所以，不妨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次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，中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休息之后再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就不会疲</w:t>
      </w:r>
      <w:r>
        <w:rPr>
          <w:rFonts w:ascii="宋体" w:eastAsia="宋体" w:hAnsi="SimSun" w:cs="宋体"/>
          <w:sz w:val="28"/>
          <w:bdr w:val="none" w:sz="0" w:space="0" w:color="auto"/>
        </w:rPr>
        <w:t>劳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的效果也会更好。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3. </w:t>
      </w:r>
      <w:r>
        <w:rPr>
          <w:rFonts w:ascii="宋体" w:eastAsia="宋体" w:hAnsi="MS Mincho" w:cs="宋体"/>
          <w:sz w:val="28"/>
          <w:bdr w:val="none" w:sz="0" w:space="0" w:color="auto"/>
        </w:rPr>
        <w:t>交叉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cs="宋体"/>
          <w:sz w:val="28"/>
          <w:bdr w:val="none" w:sz="0" w:space="0" w:color="auto"/>
        </w:rPr>
        <w:t xml:space="preserve"> .</w:t>
      </w:r>
      <w:r>
        <w:rPr>
          <w:rFonts w:ascii="宋体" w:eastAsia="宋体" w:hAnsi="MS Mincho" w:cs="宋体"/>
          <w:sz w:val="28"/>
          <w:bdr w:val="none" w:sz="0" w:space="0" w:color="auto"/>
        </w:rPr>
        <w:t>当同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临</w:t>
      </w:r>
      <w:r>
        <w:rPr>
          <w:rFonts w:ascii="宋体" w:eastAsia="宋体" w:hAnsi="MS Mincho" w:cs="宋体"/>
          <w:sz w:val="28"/>
          <w:bdr w:val="none" w:sz="0" w:space="0" w:color="auto"/>
        </w:rPr>
        <w:t>几</w:t>
      </w:r>
      <w:r>
        <w:rPr>
          <w:rFonts w:ascii="宋体" w:eastAsia="宋体" w:hAnsi="SimSun" w:cs="宋体"/>
          <w:sz w:val="28"/>
          <w:bdr w:val="none" w:sz="0" w:space="0" w:color="auto"/>
        </w:rPr>
        <w:t>门课</w:t>
      </w:r>
      <w:r>
        <w:rPr>
          <w:rFonts w:ascii="宋体" w:eastAsia="宋体" w:hAnsi="MS Mincho" w:cs="宋体"/>
          <w:sz w:val="28"/>
          <w:bdr w:val="none" w:sz="0" w:space="0" w:color="auto"/>
        </w:rPr>
        <w:t>程的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任</w:t>
      </w:r>
      <w:r>
        <w:rPr>
          <w:rFonts w:ascii="宋体" w:eastAsia="宋体" w:hAnsi="SimSun" w:cs="宋体"/>
          <w:sz w:val="28"/>
          <w:bdr w:val="none" w:sz="0" w:space="0" w:color="auto"/>
        </w:rPr>
        <w:t>务时</w:t>
      </w:r>
      <w:r>
        <w:rPr>
          <w:rFonts w:ascii="宋体" w:eastAsia="宋体" w:hAnsi="MS Mincho" w:cs="宋体"/>
          <w:sz w:val="28"/>
          <w:bdr w:val="none" w:sz="0" w:space="0" w:color="auto"/>
        </w:rPr>
        <w:t>，最好采用交叉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的方式，即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cs="宋体"/>
          <w:sz w:val="28"/>
          <w:bdr w:val="none" w:sz="0" w:space="0" w:color="auto"/>
        </w:rPr>
        <w:t>30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钟复习语</w:t>
      </w:r>
      <w:r>
        <w:rPr>
          <w:rFonts w:ascii="宋体" w:eastAsia="宋体" w:hAnsi="MS Mincho" w:cs="宋体"/>
          <w:sz w:val="28"/>
          <w:bdr w:val="none" w:sz="0" w:space="0" w:color="auto"/>
        </w:rPr>
        <w:t>文，休息后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成数学，再之后又以游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或者活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代替学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这样复习</w:t>
      </w:r>
      <w:r>
        <w:rPr>
          <w:rFonts w:ascii="宋体" w:eastAsia="宋体" w:hAnsi="MS Mincho" w:cs="宋体"/>
          <w:sz w:val="28"/>
          <w:bdr w:val="none" w:sz="0" w:space="0" w:color="auto"/>
        </w:rPr>
        <w:t>的好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是不会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厌</w:t>
      </w:r>
      <w:r>
        <w:rPr>
          <w:rFonts w:ascii="宋体" w:eastAsia="宋体" w:hAnsi="MS Mincho" w:cs="宋体"/>
          <w:sz w:val="28"/>
          <w:bdr w:val="none" w:sz="0" w:space="0" w:color="auto"/>
        </w:rPr>
        <w:t>倦心理。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 xml:space="preserve">5. </w:t>
      </w:r>
      <w:r>
        <w:rPr>
          <w:rFonts w:ascii="宋体" w:eastAsia="宋体" w:hAnsi="MS Mincho" w:cs="宋体"/>
          <w:sz w:val="28"/>
          <w:bdr w:val="none" w:sz="0" w:space="0" w:color="auto"/>
        </w:rPr>
        <w:t>灵活</w:t>
      </w:r>
      <w:r>
        <w:rPr>
          <w:rFonts w:ascii="宋体" w:eastAsia="宋体" w:hAnsi="SimSun" w:cs="宋体"/>
          <w:sz w:val="28"/>
          <w:bdr w:val="none" w:sz="0" w:space="0" w:color="auto"/>
        </w:rPr>
        <w:t>应变</w:t>
      </w:r>
      <w:r>
        <w:rPr>
          <w:rFonts w:ascii="宋体" w:eastAsia="宋体" w:cs="宋体"/>
          <w:sz w:val="28"/>
          <w:bdr w:val="none" w:sz="0" w:space="0" w:color="auto"/>
        </w:rPr>
        <w:t xml:space="preserve"> .</w:t>
      </w:r>
      <w:r>
        <w:rPr>
          <w:rFonts w:ascii="宋体" w:eastAsia="宋体" w:hAnsi="SimSun" w:cs="宋体"/>
          <w:sz w:val="28"/>
          <w:bdr w:val="none" w:sz="0" w:space="0" w:color="auto"/>
        </w:rPr>
        <w:t>复习时</w:t>
      </w:r>
      <w:r>
        <w:rPr>
          <w:rFonts w:ascii="宋体" w:eastAsia="宋体" w:hAnsi="MS Mincho" w:cs="宋体"/>
          <w:sz w:val="28"/>
          <w:bdr w:val="none" w:sz="0" w:space="0" w:color="auto"/>
        </w:rPr>
        <w:t>，不能只抓住几本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或几道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不放，而是要尽可能根据自己的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情况随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作出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整。如果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某一部分的内容已掌握住了，就可以跳</w:t>
      </w:r>
      <w:r>
        <w:rPr>
          <w:rFonts w:ascii="宋体" w:eastAsia="宋体" w:hAnsi="SimSun" w:cs="宋体"/>
          <w:sz w:val="28"/>
          <w:bdr w:val="none" w:sz="0" w:space="0" w:color="auto"/>
        </w:rPr>
        <w:t>过这</w:t>
      </w:r>
      <w:r>
        <w:rPr>
          <w:rFonts w:ascii="宋体" w:eastAsia="宋体" w:hAnsi="MS Mincho" w:cs="宋体"/>
          <w:sz w:val="28"/>
          <w:bdr w:val="none" w:sz="0" w:space="0" w:color="auto"/>
        </w:rPr>
        <w:t>一段，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下面的内容；如果你已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做了几道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方面的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目仍然出</w:t>
      </w:r>
      <w:r>
        <w:rPr>
          <w:rFonts w:ascii="宋体" w:eastAsia="宋体" w:hAnsi="SimSun" w:cs="宋体"/>
          <w:sz w:val="28"/>
          <w:bdr w:val="none" w:sz="0" w:space="0" w:color="auto"/>
        </w:rPr>
        <w:t>错</w:t>
      </w:r>
      <w:r>
        <w:rPr>
          <w:rFonts w:ascii="宋体" w:eastAsia="宋体" w:hAnsi="MS Mincho" w:cs="宋体"/>
          <w:sz w:val="28"/>
          <w:bdr w:val="none" w:sz="0" w:space="0" w:color="auto"/>
        </w:rPr>
        <w:t>，就需要加</w:t>
      </w:r>
      <w:r>
        <w:rPr>
          <w:rFonts w:ascii="宋体" w:eastAsia="宋体" w:hAnsi="SimSun" w:cs="宋体"/>
          <w:sz w:val="28"/>
          <w:bdr w:val="none" w:sz="0" w:space="0" w:color="auto"/>
        </w:rPr>
        <w:t>强对这</w:t>
      </w:r>
      <w:r>
        <w:rPr>
          <w:rFonts w:ascii="宋体" w:eastAsia="宋体" w:hAnsi="MS Mincho" w:cs="宋体"/>
          <w:sz w:val="28"/>
          <w:bdr w:val="none" w:sz="0" w:space="0" w:color="auto"/>
        </w:rPr>
        <w:t>一部分的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力度。根据</w:t>
      </w:r>
      <w:r>
        <w:rPr>
          <w:rFonts w:ascii="宋体" w:eastAsia="宋体" w:cs="宋体"/>
          <w:sz w:val="28"/>
          <w:bdr w:val="none" w:sz="0" w:space="0" w:color="auto"/>
        </w:rPr>
        <w:t xml:space="preserve"> </w:t>
      </w:r>
      <w:r>
        <w:rPr>
          <w:rFonts w:ascii="宋体" w:eastAsia="宋体" w:hAnsi="SimSun" w:cs="宋体"/>
          <w:sz w:val="28"/>
          <w:bdr w:val="none" w:sz="0" w:space="0" w:color="auto"/>
        </w:rPr>
        <w:t>复习时间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短，采用不同的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策略。如果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很</w:t>
      </w:r>
      <w:r>
        <w:rPr>
          <w:rFonts w:ascii="宋体" w:eastAsia="宋体" w:hAnsi="SimSun" w:cs="宋体"/>
          <w:sz w:val="28"/>
          <w:bdr w:val="none" w:sz="0" w:space="0" w:color="auto"/>
        </w:rPr>
        <w:t>宽</w:t>
      </w:r>
      <w:r>
        <w:rPr>
          <w:rFonts w:ascii="宋体" w:eastAsia="宋体" w:hAnsi="MS Mincho" w:cs="宋体"/>
          <w:sz w:val="28"/>
          <w:bdr w:val="none" w:sz="0" w:space="0" w:color="auto"/>
        </w:rPr>
        <w:t>裕，可以从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至尾将</w:t>
      </w:r>
      <w:r>
        <w:rPr>
          <w:rFonts w:ascii="宋体" w:eastAsia="宋体" w:hAnsi="SimSun" w:cs="宋体"/>
          <w:sz w:val="28"/>
          <w:bdr w:val="none" w:sz="0" w:space="0" w:color="auto"/>
        </w:rPr>
        <w:t>书过</w:t>
      </w:r>
      <w:r>
        <w:rPr>
          <w:rFonts w:ascii="宋体" w:eastAsia="宋体" w:hAnsi="MS Mincho" w:cs="宋体"/>
          <w:sz w:val="28"/>
          <w:bdr w:val="none" w:sz="0" w:space="0" w:color="auto"/>
        </w:rPr>
        <w:t>一遍；如果</w:t>
      </w:r>
      <w:r>
        <w:rPr>
          <w:rFonts w:ascii="宋体" w:eastAsia="宋体" w:hAnsi="SimSun" w:cs="宋体"/>
          <w:sz w:val="28"/>
          <w:bdr w:val="none" w:sz="0" w:space="0" w:color="auto"/>
        </w:rPr>
        <w:t>时间紧</w:t>
      </w:r>
      <w:r>
        <w:rPr>
          <w:rFonts w:ascii="宋体" w:eastAsia="宋体" w:hAnsi="MS Mincho" w:cs="宋体"/>
          <w:sz w:val="28"/>
          <w:bdr w:val="none" w:sz="0" w:space="0" w:color="auto"/>
        </w:rPr>
        <w:t>迫，再平均分配</w:t>
      </w:r>
      <w:r>
        <w:rPr>
          <w:rFonts w:ascii="宋体" w:eastAsia="宋体" w:hAnsi="SimSun" w:cs="宋体"/>
          <w:sz w:val="28"/>
          <w:bdr w:val="none" w:sz="0" w:space="0" w:color="auto"/>
        </w:rPr>
        <w:t>时间显</w:t>
      </w:r>
      <w:r>
        <w:rPr>
          <w:rFonts w:ascii="宋体" w:eastAsia="宋体" w:hAnsi="MS Mincho" w:cs="宋体"/>
          <w:sz w:val="28"/>
          <w:bdr w:val="none" w:sz="0" w:space="0" w:color="auto"/>
        </w:rPr>
        <w:t>然不合适，就得重点</w:t>
      </w:r>
      <w:r>
        <w:rPr>
          <w:rFonts w:ascii="宋体" w:eastAsia="宋体" w:hAnsi="SimSun" w:cs="宋体"/>
          <w:sz w:val="28"/>
          <w:bdr w:val="none" w:sz="0" w:space="0" w:color="auto"/>
        </w:rPr>
        <w:t>复习</w:t>
      </w:r>
      <w:r>
        <w:rPr>
          <w:rFonts w:ascii="宋体" w:eastAsia="宋体" w:hAnsi="MS Mincho" w:cs="宋体"/>
          <w:sz w:val="28"/>
          <w:bdr w:val="none" w:sz="0" w:space="0" w:color="auto"/>
        </w:rPr>
        <w:t>自己的薄弱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，有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只研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平日整理的</w:t>
      </w:r>
      <w:r>
        <w:rPr>
          <w:rFonts w:ascii="宋体" w:eastAsia="宋体" w:hAnsi="SimSun" w:cs="宋体"/>
          <w:sz w:val="28"/>
          <w:bdr w:val="none" w:sz="0" w:space="0" w:color="auto"/>
        </w:rPr>
        <w:t>错题库</w:t>
      </w:r>
      <w:r>
        <w:rPr>
          <w:rFonts w:ascii="宋体" w:eastAsia="宋体" w:hAnsi="MS Mincho" w:cs="宋体"/>
          <w:sz w:val="28"/>
          <w:bdr w:val="none" w:sz="0" w:space="0" w:color="auto"/>
        </w:rPr>
        <w:t>也能达到理想的效果。同学</w:t>
      </w:r>
      <w:r>
        <w:rPr>
          <w:rFonts w:ascii="宋体" w:eastAsia="宋体" w:hAnsi="SimSun" w:cs="宋体"/>
          <w:sz w:val="28"/>
          <w:bdr w:val="none" w:sz="0" w:space="0" w:color="auto"/>
        </w:rPr>
        <w:t>们应该</w:t>
      </w:r>
      <w:r>
        <w:rPr>
          <w:rFonts w:ascii="宋体" w:eastAsia="宋体" w:hAnsi="MS Mincho" w:cs="宋体"/>
          <w:sz w:val="28"/>
          <w:bdr w:val="none" w:sz="0" w:space="0" w:color="auto"/>
        </w:rPr>
        <w:t>充分利用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最后的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下，回</w:t>
      </w:r>
      <w:r>
        <w:rPr>
          <w:rFonts w:ascii="宋体" w:eastAsia="宋体" w:hAnsi="SimSun" w:cs="宋体"/>
          <w:sz w:val="28"/>
          <w:bdr w:val="none" w:sz="0" w:space="0" w:color="auto"/>
        </w:rPr>
        <w:t>归书</w:t>
      </w:r>
      <w:r>
        <w:rPr>
          <w:rFonts w:ascii="宋体" w:eastAsia="宋体" w:hAnsi="MS Mincho" w:cs="宋体"/>
          <w:sz w:val="28"/>
          <w:bdr w:val="none" w:sz="0" w:space="0" w:color="auto"/>
        </w:rPr>
        <w:t>本，分析</w:t>
      </w:r>
      <w:r>
        <w:rPr>
          <w:rFonts w:ascii="宋体" w:eastAsia="宋体" w:hAnsi="SimSun" w:cs="宋体"/>
          <w:sz w:val="28"/>
          <w:bdr w:val="none" w:sz="0" w:space="0" w:color="auto"/>
        </w:rPr>
        <w:t>错题</w:t>
      </w:r>
      <w:r>
        <w:rPr>
          <w:rFonts w:ascii="宋体" w:eastAsia="宋体" w:hAnsi="MS Mincho" w:cs="宋体"/>
          <w:sz w:val="28"/>
          <w:bdr w:val="none" w:sz="0" w:space="0" w:color="auto"/>
        </w:rPr>
        <w:t>，研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和任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沟通，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自己的薄弱之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，有重点地安排最后的</w:t>
      </w:r>
      <w:r>
        <w:rPr>
          <w:rFonts w:ascii="宋体" w:eastAsia="宋体" w:hAnsi="SimSun" w:cs="宋体"/>
          <w:sz w:val="28"/>
          <w:bdr w:val="none" w:sz="0" w:space="0" w:color="auto"/>
        </w:rPr>
        <w:t>复习时间</w:t>
      </w:r>
      <w:r>
        <w:rPr>
          <w:rFonts w:ascii="宋体" w:eastAsia="宋体" w:hAnsi="MS Mincho" w:cs="宋体"/>
          <w:sz w:val="28"/>
          <w:bdr w:val="none" w:sz="0" w:space="0" w:color="auto"/>
        </w:rPr>
        <w:t>。排除内外干</w:t>
      </w:r>
      <w:r>
        <w:rPr>
          <w:rFonts w:ascii="宋体" w:eastAsia="宋体" w:hAnsi="SimSun" w:cs="宋体"/>
          <w:sz w:val="28"/>
          <w:bdr w:val="none" w:sz="0" w:space="0" w:color="auto"/>
        </w:rPr>
        <w:t>扰</w:t>
      </w:r>
      <w:r>
        <w:rPr>
          <w:rFonts w:ascii="宋体" w:eastAsia="宋体" w:hAnsi="MS Mincho" w:cs="宋体"/>
          <w:sz w:val="28"/>
          <w:bdr w:val="none" w:sz="0" w:space="0" w:color="auto"/>
        </w:rPr>
        <w:t>，集中精力，蓄</w:t>
      </w:r>
      <w:r>
        <w:rPr>
          <w:rFonts w:ascii="宋体" w:eastAsia="宋体" w:hAnsi="SimSun" w:cs="宋体"/>
          <w:sz w:val="28"/>
          <w:bdr w:val="none" w:sz="0" w:space="0" w:color="auto"/>
        </w:rPr>
        <w:t>势</w:t>
      </w:r>
      <w:r>
        <w:rPr>
          <w:rFonts w:ascii="宋体" w:eastAsia="宋体" w:hAnsi="MS Mincho" w:cs="宋体"/>
          <w:sz w:val="28"/>
          <w:bdr w:val="none" w:sz="0" w:space="0" w:color="auto"/>
        </w:rPr>
        <w:t>待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个火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的六月，你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就要站在了人生的第一个分岔口。全力以赴的你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，辛勤培育你的学校和老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一个人付出的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都将非常有意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，不管是信心</w:t>
      </w:r>
      <w:r>
        <w:rPr>
          <w:rFonts w:ascii="宋体" w:eastAsia="宋体" w:hAnsi="SimSun" w:cs="宋体"/>
          <w:sz w:val="28"/>
          <w:bdr w:val="none" w:sz="0" w:space="0" w:color="auto"/>
        </w:rPr>
        <w:t>满满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踌</w:t>
      </w:r>
      <w:r>
        <w:rPr>
          <w:rFonts w:ascii="宋体" w:eastAsia="宋体" w:hAnsi="MS Mincho" w:cs="宋体"/>
          <w:sz w:val="28"/>
          <w:bdr w:val="none" w:sz="0" w:space="0" w:color="auto"/>
        </w:rPr>
        <w:t>躇</w:t>
      </w:r>
      <w:r>
        <w:rPr>
          <w:rFonts w:ascii="宋体" w:eastAsia="宋体" w:hAnsi="SimSun" w:cs="宋体"/>
          <w:sz w:val="28"/>
          <w:bdr w:val="none" w:sz="0" w:space="0" w:color="auto"/>
        </w:rPr>
        <w:t>满</w:t>
      </w:r>
      <w:r>
        <w:rPr>
          <w:rFonts w:ascii="宋体" w:eastAsia="宋体" w:hAnsi="MS Mincho" w:cs="宋体"/>
          <w:sz w:val="28"/>
          <w:bdr w:val="none" w:sz="0" w:space="0" w:color="auto"/>
        </w:rPr>
        <w:t>志的你，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是磕磕拌拌，跌跌撞撞的你，在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一个火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的六月里，你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站到了同一起跑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上，多少双殷切的目光注</w:t>
      </w:r>
      <w:r>
        <w:rPr>
          <w:rFonts w:ascii="宋体" w:eastAsia="宋体" w:hAnsi="SimSun" w:cs="宋体"/>
          <w:sz w:val="28"/>
          <w:bdr w:val="none" w:sz="0" w:space="0" w:color="auto"/>
        </w:rPr>
        <w:t>视</w:t>
      </w:r>
      <w:r>
        <w:rPr>
          <w:rFonts w:ascii="宋体" w:eastAsia="宋体" w:hAnsi="MS Mincho" w:cs="宋体"/>
          <w:sz w:val="28"/>
          <w:bdr w:val="none" w:sz="0" w:space="0" w:color="auto"/>
        </w:rPr>
        <w:t>着你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可犹豫的，上</w:t>
      </w:r>
      <w:r>
        <w:rPr>
          <w:rFonts w:ascii="宋体" w:eastAsia="宋体" w:hAnsi="SimSun" w:cs="宋体"/>
          <w:sz w:val="28"/>
          <w:bdr w:val="none" w:sz="0" w:space="0" w:color="auto"/>
        </w:rPr>
        <w:t>紧发</w:t>
      </w:r>
      <w:r>
        <w:rPr>
          <w:rFonts w:ascii="宋体" w:eastAsia="宋体" w:hAnsi="MS Mincho" w:cs="宋体"/>
          <w:sz w:val="28"/>
          <w:bdr w:val="none" w:sz="0" w:space="0" w:color="auto"/>
        </w:rPr>
        <w:t>条，竭尽全力，奔向成功吧！家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和学校等待你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精彩的答卷，期盼着你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成功的微笑。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最后，祝你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心情愉快，学</w:t>
      </w:r>
      <w:r>
        <w:rPr>
          <w:rFonts w:ascii="宋体" w:eastAsia="宋体" w:hAnsi="SimSun" w:cs="宋体"/>
          <w:sz w:val="28"/>
          <w:bdr w:val="none" w:sz="0" w:space="0" w:color="auto"/>
        </w:rPr>
        <w:t>业</w:t>
      </w:r>
      <w:r>
        <w:rPr>
          <w:rFonts w:ascii="宋体" w:eastAsia="宋体" w:hAnsi="MS Mincho" w:cs="宋体"/>
          <w:sz w:val="28"/>
          <w:bdr w:val="none" w:sz="0" w:space="0" w:color="auto"/>
        </w:rPr>
        <w:t>有成！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小学</w:t>
      </w:r>
      <w:r>
        <w:rPr>
          <w:rFonts w:ascii="宋体" w:eastAsia="宋体" w:hAnsi="SimSun" w:cs="宋体"/>
          <w:sz w:val="28"/>
          <w:bdr w:val="none" w:sz="0" w:space="0" w:color="auto"/>
        </w:rPr>
        <w:t>毕业发</w:t>
      </w:r>
      <w:r>
        <w:rPr>
          <w:rFonts w:ascii="宋体" w:eastAsia="宋体" w:hAnsi="MS Mincho" w:cs="宋体"/>
          <w:sz w:val="28"/>
          <w:bdr w:val="none" w:sz="0" w:space="0" w:color="auto"/>
        </w:rPr>
        <w:t>言稿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尊敬的老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亲爱</w:t>
      </w:r>
      <w:r>
        <w:rPr>
          <w:rFonts w:ascii="宋体" w:eastAsia="宋体" w:hAnsi="MS Mincho" w:cs="宋体"/>
          <w:sz w:val="28"/>
          <w:bdr w:val="none" w:sz="0" w:space="0" w:color="auto"/>
        </w:rPr>
        <w:t>的叔叔、阿姨：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大家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上好！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我是六（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）班的</w:t>
      </w:r>
      <w:r>
        <w:rPr>
          <w:rFonts w:ascii="宋体" w:eastAsia="宋体" w:cs="宋体"/>
          <w:sz w:val="28"/>
          <w:bdr w:val="none" w:sz="0" w:space="0" w:color="auto"/>
        </w:rPr>
        <w:t xml:space="preserve"> **</w:t>
      </w:r>
      <w:r>
        <w:rPr>
          <w:rFonts w:ascii="宋体" w:eastAsia="宋体" w:hAnsi="MS Mincho" w:cs="宋体"/>
          <w:sz w:val="28"/>
          <w:bdr w:val="none" w:sz="0" w:space="0" w:color="auto"/>
        </w:rPr>
        <w:t>。今天</w:t>
      </w:r>
      <w:r>
        <w:rPr>
          <w:rFonts w:ascii="宋体" w:eastAsia="宋体" w:hAnsi="SimSun" w:cs="宋体"/>
          <w:sz w:val="28"/>
          <w:bdr w:val="none" w:sz="0" w:space="0" w:color="auto"/>
        </w:rPr>
        <w:t>晚</w:t>
      </w:r>
      <w:r>
        <w:rPr>
          <w:rFonts w:ascii="宋体" w:eastAsia="宋体" w:hAnsi="MS Mincho" w:cs="宋体"/>
          <w:sz w:val="28"/>
          <w:bdr w:val="none" w:sz="0" w:space="0" w:color="auto"/>
        </w:rPr>
        <w:t>上，我很</w:t>
      </w:r>
      <w:r>
        <w:rPr>
          <w:rFonts w:ascii="宋体" w:eastAsia="宋体" w:hAnsi="SimSun" w:cs="宋体"/>
          <w:sz w:val="28"/>
          <w:bdr w:val="none" w:sz="0" w:space="0" w:color="auto"/>
        </w:rPr>
        <w:t>荣</w:t>
      </w:r>
      <w:r>
        <w:rPr>
          <w:rFonts w:ascii="宋体" w:eastAsia="宋体" w:hAnsi="MS Mincho" w:cs="宋体"/>
          <w:sz w:val="28"/>
          <w:bdr w:val="none" w:sz="0" w:space="0" w:color="auto"/>
        </w:rPr>
        <w:t>幸能成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次家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会的学生代表站在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言，感</w:t>
      </w:r>
      <w:r>
        <w:rPr>
          <w:rFonts w:ascii="宋体" w:eastAsia="宋体" w:hAnsi="SimSun" w:cs="宋体"/>
          <w:sz w:val="28"/>
          <w:bdr w:val="none" w:sz="0" w:space="0" w:color="auto"/>
        </w:rPr>
        <w:t>谢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师们对</w:t>
      </w:r>
      <w:r>
        <w:rPr>
          <w:rFonts w:ascii="宋体" w:eastAsia="宋体" w:hAnsi="MS Mincho" w:cs="宋体"/>
          <w:sz w:val="28"/>
          <w:bdr w:val="none" w:sz="0" w:space="0" w:color="auto"/>
        </w:rPr>
        <w:t>我的信任！在此，我代表全班同学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迎你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来参加六（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）班</w:t>
      </w:r>
      <w:r>
        <w:rPr>
          <w:rFonts w:ascii="宋体" w:eastAsia="宋体" w:hAnsi="SimSun" w:cs="宋体"/>
          <w:sz w:val="28"/>
          <w:bdr w:val="none" w:sz="0" w:space="0" w:color="auto"/>
        </w:rPr>
        <w:t>毕业</w:t>
      </w:r>
      <w:r>
        <w:rPr>
          <w:rFonts w:ascii="宋体" w:eastAsia="宋体" w:hAnsi="MS Mincho" w:cs="宋体"/>
          <w:sz w:val="28"/>
          <w:bdr w:val="none" w:sz="0" w:space="0" w:color="auto"/>
        </w:rPr>
        <w:t>前的最后一次家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六年的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光，</w:t>
      </w:r>
      <w:r>
        <w:rPr>
          <w:rFonts w:ascii="宋体" w:eastAsia="宋体" w:hAnsi="SimSun" w:cs="宋体"/>
          <w:sz w:val="28"/>
          <w:bdr w:val="none" w:sz="0" w:space="0" w:color="auto"/>
        </w:rPr>
        <w:t>弹</w:t>
      </w:r>
      <w:r>
        <w:rPr>
          <w:rFonts w:ascii="宋体" w:eastAsia="宋体" w:hAnsi="MS Mincho" w:cs="宋体"/>
          <w:sz w:val="28"/>
          <w:bdr w:val="none" w:sz="0" w:space="0" w:color="auto"/>
        </w:rPr>
        <w:t>指一</w:t>
      </w:r>
      <w:r>
        <w:rPr>
          <w:rFonts w:ascii="宋体" w:eastAsia="宋体" w:hAnsi="SimSun" w:cs="宋体"/>
          <w:sz w:val="28"/>
          <w:bdr w:val="none" w:sz="0" w:space="0" w:color="auto"/>
        </w:rPr>
        <w:t>挥间</w:t>
      </w:r>
      <w:r>
        <w:rPr>
          <w:rFonts w:ascii="宋体" w:eastAsia="宋体" w:hAnsi="MS Mincho" w:cs="宋体"/>
          <w:sz w:val="28"/>
          <w:bdr w:val="none" w:sz="0" w:space="0" w:color="auto"/>
        </w:rPr>
        <w:t>，再有五十天左右，我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就将告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小学生活了，在小学的六年中，在老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含辛茹苦地教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和家</w:t>
      </w:r>
      <w:r>
        <w:rPr>
          <w:rFonts w:ascii="宋体" w:eastAsia="宋体" w:hAnsi="SimSun" w:cs="宋体"/>
          <w:sz w:val="28"/>
          <w:bdr w:val="none" w:sz="0" w:space="0" w:color="auto"/>
        </w:rPr>
        <w:t>长们</w:t>
      </w:r>
      <w:r>
        <w:rPr>
          <w:rFonts w:ascii="宋体" w:eastAsia="宋体" w:hAnsi="MS Mincho" w:cs="宋体"/>
          <w:sz w:val="28"/>
          <w:bdr w:val="none" w:sz="0" w:space="0" w:color="auto"/>
        </w:rPr>
        <w:t>地悉心呵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下，我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脱去了童年的稚气，收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了知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，学会了自信、提高了素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cs="宋体"/>
          <w:sz w:val="28"/>
          <w:bdr w:val="none" w:sz="0" w:space="0" w:color="auto"/>
        </w:rPr>
        <w:t>……6</w:t>
      </w:r>
      <w:r>
        <w:rPr>
          <w:rFonts w:ascii="宋体" w:eastAsia="宋体" w:hAnsi="MS Mincho" w:cs="宋体"/>
          <w:sz w:val="28"/>
          <w:bdr w:val="none" w:sz="0" w:space="0" w:color="auto"/>
        </w:rPr>
        <w:t>年的学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年的成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中，我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了很多很多。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下面我将向你</w:t>
      </w:r>
      <w:r>
        <w:rPr>
          <w:rFonts w:ascii="宋体" w:eastAsia="宋体" w:hAnsi="SimSun" w:cs="宋体"/>
          <w:sz w:val="28"/>
          <w:bdr w:val="none" w:sz="0" w:space="0" w:color="auto"/>
        </w:rPr>
        <w:t>们汇报</w:t>
      </w:r>
      <w:r>
        <w:rPr>
          <w:rFonts w:ascii="宋体" w:eastAsia="宋体" w:hAnsi="MS Mincho" w:cs="宋体"/>
          <w:sz w:val="28"/>
          <w:bdr w:val="none" w:sz="0" w:space="0" w:color="auto"/>
        </w:rPr>
        <w:t>一下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入六年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以来，我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全班同学是怎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在老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下，向着我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努力的。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先来</w:t>
      </w:r>
      <w:r>
        <w:rPr>
          <w:rFonts w:ascii="宋体" w:eastAsia="宋体" w:hAnsi="SimSun" w:cs="宋体"/>
          <w:sz w:val="28"/>
          <w:bdr w:val="none" w:sz="0" w:space="0" w:color="auto"/>
        </w:rPr>
        <w:t>说说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的班主任何老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，她同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也是我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非常尊敬她，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源于老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待学生那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负责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度，更源于老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教育教学工作的勤勉与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心。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天早上，何老</w:t>
      </w:r>
      <w:r>
        <w:rPr>
          <w:rFonts w:ascii="宋体" w:eastAsia="宋体" w:hAnsi="SimSun" w:cs="宋体"/>
          <w:sz w:val="28"/>
          <w:bdr w:val="none" w:sz="0" w:space="0" w:color="auto"/>
        </w:rPr>
        <w:t>师总</w:t>
      </w:r>
      <w:r>
        <w:rPr>
          <w:rFonts w:ascii="宋体" w:eastAsia="宋体" w:hAnsi="MS Mincho" w:cs="宋体"/>
          <w:sz w:val="28"/>
          <w:bdr w:val="none" w:sz="0" w:space="0" w:color="auto"/>
        </w:rPr>
        <w:t>是早早来到教室，鼓励我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自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地多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。有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我都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没到，何老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台上了。何老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来的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候，一般是在走廊上慢慢走，一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走一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看我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桌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得怎</w:t>
      </w:r>
      <w:r>
        <w:rPr>
          <w:rFonts w:ascii="宋体" w:eastAsia="宋体" w:hAnsi="SimSun" w:cs="宋体"/>
          <w:sz w:val="28"/>
          <w:bdr w:val="none" w:sz="0" w:space="0" w:color="auto"/>
        </w:rPr>
        <w:t>么样</w:t>
      </w:r>
      <w:r>
        <w:rPr>
          <w:rFonts w:ascii="宋体" w:eastAsia="宋体" w:hAnsi="MS Mincho" w:cs="宋体"/>
          <w:sz w:val="28"/>
          <w:bdr w:val="none" w:sz="0" w:space="0" w:color="auto"/>
        </w:rPr>
        <w:t>，如果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得好，她就会表</w:t>
      </w:r>
      <w:r>
        <w:rPr>
          <w:rFonts w:ascii="宋体" w:eastAsia="宋体" w:hAnsi="SimSun" w:cs="宋体"/>
          <w:sz w:val="28"/>
          <w:bdr w:val="none" w:sz="0" w:space="0" w:color="auto"/>
        </w:rPr>
        <w:t>扬摆课</w:t>
      </w:r>
      <w:r>
        <w:rPr>
          <w:rFonts w:ascii="宋体" w:eastAsia="宋体" w:hAnsi="MS Mincho" w:cs="宋体"/>
          <w:sz w:val="28"/>
          <w:bdr w:val="none" w:sz="0" w:space="0" w:color="auto"/>
        </w:rPr>
        <w:t>桌的两位同学。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教室以后，她会坐下仔</w:t>
      </w:r>
      <w:r>
        <w:rPr>
          <w:rFonts w:ascii="宋体" w:eastAsia="宋体" w:hAnsi="SimSun" w:cs="宋体"/>
          <w:sz w:val="28"/>
          <w:bdr w:val="none" w:sz="0" w:space="0" w:color="auto"/>
        </w:rPr>
        <w:t>细观</w:t>
      </w:r>
      <w:r>
        <w:rPr>
          <w:rFonts w:ascii="宋体" w:eastAsia="宋体" w:hAnsi="MS Mincho" w:cs="宋体"/>
          <w:sz w:val="28"/>
          <w:bdr w:val="none" w:sz="0" w:space="0" w:color="auto"/>
        </w:rPr>
        <w:t>察，看哪些同学懂得自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，自</w:t>
      </w:r>
      <w:r>
        <w:rPr>
          <w:rFonts w:ascii="宋体" w:eastAsia="宋体" w:hAnsi="SimSun" w:cs="宋体"/>
          <w:sz w:val="28"/>
          <w:bdr w:val="none" w:sz="0" w:space="0" w:color="auto"/>
        </w:rPr>
        <w:t>觉读书</w:t>
      </w:r>
      <w:r>
        <w:rPr>
          <w:rFonts w:ascii="宋体" w:eastAsia="宋体" w:hAnsi="MS Mincho" w:cs="宋体"/>
          <w:sz w:val="28"/>
          <w:bdr w:val="none" w:sz="0" w:space="0" w:color="auto"/>
        </w:rPr>
        <w:t>，然后再在黑板上写自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看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的同学的名字及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得，何老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这种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不出声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的方法很有效。你看，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个同学看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了黑板上没有他的名字，心中不甘心，便也拿出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外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津津有味地看起来。在何老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的鼓励下，很多同学早上早早就来到教室自</w:t>
      </w:r>
      <w:r>
        <w:rPr>
          <w:rFonts w:ascii="宋体" w:eastAsia="宋体" w:hAnsi="SimSun" w:cs="宋体"/>
          <w:sz w:val="28"/>
          <w:bdr w:val="none" w:sz="0" w:space="0" w:color="auto"/>
        </w:rPr>
        <w:t>觉读书</w:t>
      </w:r>
      <w:r>
        <w:rPr>
          <w:rFonts w:ascii="宋体" w:eastAsia="宋体" w:hAnsi="MS Mincho" w:cs="宋体"/>
          <w:sz w:val="28"/>
          <w:bdr w:val="none" w:sz="0" w:space="0" w:color="auto"/>
        </w:rPr>
        <w:t>了，在班里形成了一股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厚的学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气氛。正式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始早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了。</w:t>
      </w:r>
      <w:r>
        <w:rPr>
          <w:rFonts w:ascii="宋体" w:eastAsia="宋体" w:hAnsi="SimSun" w:cs="宋体"/>
          <w:sz w:val="28"/>
          <w:bdr w:val="none" w:sz="0" w:space="0" w:color="auto"/>
        </w:rPr>
        <w:t>读语</w:t>
      </w:r>
      <w:r>
        <w:rPr>
          <w:rFonts w:ascii="宋体" w:eastAsia="宋体" w:hAnsi="MS Mincho" w:cs="宋体"/>
          <w:sz w:val="28"/>
          <w:bdr w:val="none" w:sz="0" w:space="0" w:color="auto"/>
        </w:rPr>
        <w:t>文的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候，何老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一般大部分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都在教室里，听同学</w:t>
      </w:r>
      <w:r>
        <w:rPr>
          <w:rFonts w:ascii="宋体" w:eastAsia="宋体" w:hAnsi="SimSun" w:cs="宋体"/>
          <w:sz w:val="28"/>
          <w:bdr w:val="none" w:sz="0" w:space="0" w:color="auto"/>
        </w:rPr>
        <w:t>们读书</w:t>
      </w:r>
      <w:r>
        <w:rPr>
          <w:rFonts w:ascii="宋体" w:eastAsia="宋体" w:hAnsi="MS Mincho" w:cs="宋体"/>
          <w:sz w:val="28"/>
          <w:bdr w:val="none" w:sz="0" w:space="0" w:color="auto"/>
        </w:rPr>
        <w:t>。如果她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哪个同学没有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口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，都会及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提醒他：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我站在你旁</w:t>
      </w:r>
      <w:r>
        <w:rPr>
          <w:rFonts w:ascii="宋体" w:eastAsia="宋体" w:hAnsi="SimSun" w:cs="宋体"/>
          <w:sz w:val="28"/>
          <w:bdr w:val="none" w:sz="0" w:space="0" w:color="auto"/>
        </w:rPr>
        <w:t>边还</w:t>
      </w:r>
      <w:r>
        <w:rPr>
          <w:rFonts w:ascii="宋体" w:eastAsia="宋体" w:hAnsi="MS Mincho" w:cs="宋体"/>
          <w:sz w:val="28"/>
          <w:bdr w:val="none" w:sz="0" w:space="0" w:color="auto"/>
        </w:rPr>
        <w:t>没听到到你的声音呢。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何老</w:t>
      </w:r>
      <w:r>
        <w:rPr>
          <w:rFonts w:ascii="宋体" w:eastAsia="宋体" w:hAnsi="SimSun" w:cs="宋体"/>
          <w:sz w:val="28"/>
          <w:bdr w:val="none" w:sz="0" w:space="0" w:color="auto"/>
        </w:rPr>
        <w:t>师还经</w:t>
      </w:r>
      <w:r>
        <w:rPr>
          <w:rFonts w:ascii="宋体" w:eastAsia="宋体" w:hAnsi="MS Mincho" w:cs="宋体"/>
          <w:sz w:val="28"/>
          <w:bdr w:val="none" w:sz="0" w:space="0" w:color="auto"/>
        </w:rPr>
        <w:t>常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读书时</w:t>
      </w:r>
      <w:r>
        <w:rPr>
          <w:rFonts w:ascii="宋体" w:eastAsia="宋体" w:hAnsi="MS Mincho" w:cs="宋体"/>
          <w:sz w:val="28"/>
          <w:bdr w:val="none" w:sz="0" w:space="0" w:color="auto"/>
        </w:rPr>
        <w:t>身子要坐直，双手把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捧好，放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声来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你就能把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里的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</w:t>
      </w:r>
      <w:r>
        <w:rPr>
          <w:rFonts w:ascii="宋体" w:eastAsia="宋体" w:hAnsi="SimSun" w:cs="宋体"/>
          <w:sz w:val="28"/>
          <w:bdr w:val="none" w:sz="0" w:space="0" w:color="auto"/>
        </w:rPr>
        <w:t>记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hAnsi="SimSun" w:cs="宋体"/>
          <w:sz w:val="28"/>
          <w:bdr w:val="none" w:sz="0" w:space="0" w:color="auto"/>
        </w:rPr>
        <w:t>脑</w:t>
      </w:r>
      <w:r>
        <w:rPr>
          <w:rFonts w:ascii="宋体" w:eastAsia="宋体" w:hAnsi="MS Mincho" w:cs="宋体"/>
          <w:sz w:val="28"/>
          <w:bdr w:val="none" w:sz="0" w:space="0" w:color="auto"/>
        </w:rPr>
        <w:t>子里面了。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如果我</w:t>
      </w:r>
      <w:r>
        <w:rPr>
          <w:rFonts w:ascii="宋体" w:eastAsia="宋体" w:hAnsi="SimSun" w:cs="宋体"/>
          <w:sz w:val="28"/>
          <w:bdr w:val="none" w:sz="0" w:space="0" w:color="auto"/>
        </w:rPr>
        <w:t>们读</w:t>
      </w:r>
      <w:r>
        <w:rPr>
          <w:rFonts w:ascii="宋体" w:eastAsia="宋体" w:hAnsi="MS Mincho" w:cs="宋体"/>
          <w:sz w:val="28"/>
          <w:bdr w:val="none" w:sz="0" w:space="0" w:color="auto"/>
        </w:rPr>
        <w:t>得响亮、有精神，又整</w:t>
      </w:r>
      <w:r>
        <w:rPr>
          <w:rFonts w:ascii="宋体" w:eastAsia="宋体" w:hAnsi="SimSun" w:cs="宋体"/>
          <w:sz w:val="28"/>
          <w:bdr w:val="none" w:sz="0" w:space="0" w:color="auto"/>
        </w:rPr>
        <w:t>齐</w:t>
      </w:r>
      <w:r>
        <w:rPr>
          <w:rFonts w:ascii="宋体" w:eastAsia="宋体" w:hAnsi="MS Mincho" w:cs="宋体"/>
          <w:sz w:val="28"/>
          <w:bdr w:val="none" w:sz="0" w:space="0" w:color="auto"/>
        </w:rPr>
        <w:t>，何老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就会很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心地表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你</w:t>
      </w:r>
      <w:r>
        <w:rPr>
          <w:rFonts w:ascii="宋体" w:eastAsia="宋体" w:hAnsi="SimSun" w:cs="宋体"/>
          <w:sz w:val="28"/>
          <w:bdr w:val="none" w:sz="0" w:space="0" w:color="auto"/>
        </w:rPr>
        <w:t>们读</w:t>
      </w:r>
      <w:r>
        <w:rPr>
          <w:rFonts w:ascii="宋体" w:eastAsia="宋体" w:hAnsi="MS Mincho" w:cs="宋体"/>
          <w:sz w:val="28"/>
          <w:bdr w:val="none" w:sz="0" w:space="0" w:color="auto"/>
        </w:rPr>
        <w:t>得太好了，我越听越想听了，希望以后都用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的状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去</w:t>
      </w:r>
      <w:r>
        <w:rPr>
          <w:rFonts w:ascii="宋体" w:eastAsia="宋体" w:hAnsi="SimSun" w:cs="宋体"/>
          <w:sz w:val="28"/>
          <w:bdr w:val="none" w:sz="0" w:space="0" w:color="auto"/>
        </w:rPr>
        <w:t>读书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会收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很多的。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上，何老</w:t>
      </w:r>
      <w:r>
        <w:rPr>
          <w:rFonts w:ascii="宋体" w:eastAsia="宋体" w:hAnsi="SimSun" w:cs="宋体"/>
          <w:sz w:val="28"/>
          <w:bdr w:val="none" w:sz="0" w:space="0" w:color="auto"/>
        </w:rPr>
        <w:t>师总</w:t>
      </w:r>
      <w:r>
        <w:rPr>
          <w:rFonts w:ascii="宋体" w:eastAsia="宋体" w:hAnsi="MS Mincho" w:cs="宋体"/>
          <w:sz w:val="28"/>
          <w:bdr w:val="none" w:sz="0" w:space="0" w:color="auto"/>
        </w:rPr>
        <w:t>是很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真地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们讲课</w:t>
      </w:r>
      <w:r>
        <w:rPr>
          <w:rFonts w:ascii="宋体" w:eastAsia="宋体" w:hAnsi="MS Mincho" w:cs="宋体"/>
          <w:sz w:val="28"/>
          <w:bdr w:val="none" w:sz="0" w:space="0" w:color="auto"/>
        </w:rPr>
        <w:t>，一</w:t>
      </w:r>
      <w:r>
        <w:rPr>
          <w:rFonts w:ascii="宋体" w:eastAsia="宋体" w:hAnsi="SimSun" w:cs="宋体"/>
          <w:sz w:val="28"/>
          <w:bdr w:val="none" w:sz="0" w:space="0" w:color="auto"/>
        </w:rPr>
        <w:t>丝</w:t>
      </w:r>
      <w:r>
        <w:rPr>
          <w:rFonts w:ascii="宋体" w:eastAsia="宋体" w:hAnsi="MS Mincho" w:cs="宋体"/>
          <w:sz w:val="28"/>
          <w:bdr w:val="none" w:sz="0" w:space="0" w:color="auto"/>
        </w:rPr>
        <w:t>不苟。要是她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哪个同学上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分心了，便及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地、婉</w:t>
      </w:r>
      <w:r>
        <w:rPr>
          <w:rFonts w:ascii="宋体" w:eastAsia="宋体" w:hAnsi="SimSun" w:cs="宋体"/>
          <w:sz w:val="28"/>
          <w:bdr w:val="none" w:sz="0" w:space="0" w:color="auto"/>
        </w:rPr>
        <w:t>转</w:t>
      </w:r>
      <w:r>
        <w:rPr>
          <w:rFonts w:ascii="宋体" w:eastAsia="宋体" w:hAnsi="MS Mincho" w:cs="宋体"/>
          <w:sz w:val="28"/>
          <w:bdr w:val="none" w:sz="0" w:space="0" w:color="auto"/>
        </w:rPr>
        <w:t>地提醒同学用心听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何老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课关</w:t>
      </w:r>
      <w:r>
        <w:rPr>
          <w:rFonts w:ascii="宋体" w:eastAsia="宋体" w:hAnsi="MS Mincho" w:cs="宋体"/>
          <w:sz w:val="28"/>
          <w:bdr w:val="none" w:sz="0" w:space="0" w:color="auto"/>
        </w:rPr>
        <w:t>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，在其他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。英</w:t>
      </w:r>
      <w:r>
        <w:rPr>
          <w:rFonts w:ascii="宋体" w:eastAsia="宋体" w:hAnsi="SimSun" w:cs="宋体"/>
          <w:sz w:val="28"/>
          <w:bdr w:val="none" w:sz="0" w:space="0" w:color="auto"/>
        </w:rPr>
        <w:t>语课</w:t>
      </w:r>
      <w:r>
        <w:rPr>
          <w:rFonts w:ascii="宋体" w:eastAsia="宋体" w:hAnsi="MS Mincho" w:cs="宋体"/>
          <w:sz w:val="28"/>
          <w:bdr w:val="none" w:sz="0" w:space="0" w:color="auto"/>
        </w:rPr>
        <w:t>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后，何老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就会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梁老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上英</w:t>
      </w:r>
      <w:r>
        <w:rPr>
          <w:rFonts w:ascii="宋体" w:eastAsia="宋体" w:hAnsi="SimSun" w:cs="宋体"/>
          <w:sz w:val="28"/>
          <w:bdr w:val="none" w:sz="0" w:space="0" w:color="auto"/>
        </w:rPr>
        <w:t>语课</w:t>
      </w:r>
      <w:r>
        <w:rPr>
          <w:rFonts w:ascii="宋体" w:eastAsia="宋体" w:hAnsi="MS Mincho" w:cs="宋体"/>
          <w:sz w:val="28"/>
          <w:bdr w:val="none" w:sz="0" w:space="0" w:color="auto"/>
        </w:rPr>
        <w:t>的情况。如果我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的不好，何老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都会及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教育我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，并要求我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改正。星期五的班</w:t>
      </w:r>
      <w:r>
        <w:rPr>
          <w:rFonts w:ascii="宋体" w:eastAsia="宋体" w:hAnsi="SimSun" w:cs="宋体"/>
          <w:sz w:val="28"/>
          <w:bdr w:val="none" w:sz="0" w:space="0" w:color="auto"/>
        </w:rPr>
        <w:t>队课</w:t>
      </w:r>
      <w:r>
        <w:rPr>
          <w:rFonts w:ascii="宋体" w:eastAsia="宋体" w:hAnsi="MS Mincho" w:cs="宋体"/>
          <w:sz w:val="28"/>
          <w:bdr w:val="none" w:sz="0" w:space="0" w:color="auto"/>
        </w:rPr>
        <w:t>，何老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一般都是</w:t>
      </w:r>
      <w:r>
        <w:rPr>
          <w:rFonts w:ascii="宋体" w:eastAsia="宋体" w:hAnsi="SimSun" w:cs="宋体"/>
          <w:sz w:val="28"/>
          <w:bdr w:val="none" w:sz="0" w:space="0" w:color="auto"/>
        </w:rPr>
        <w:t>盘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一周的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与不足，以便我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下一周做得更好，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更大。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有一点我必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要提的是，何老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的班主任和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的心灵</w:t>
      </w:r>
      <w:r>
        <w:rPr>
          <w:rFonts w:ascii="宋体" w:eastAsia="宋体" w:hAnsi="SimSun" w:cs="宋体"/>
          <w:sz w:val="28"/>
          <w:bdr w:val="none" w:sz="0" w:space="0" w:color="auto"/>
        </w:rPr>
        <w:t>导师</w:t>
      </w:r>
      <w:r>
        <w:rPr>
          <w:rFonts w:ascii="宋体" w:eastAsia="宋体" w:hAnsi="MS Mincho" w:cs="宋体"/>
          <w:sz w:val="28"/>
          <w:bdr w:val="none" w:sz="0" w:space="0" w:color="auto"/>
        </w:rPr>
        <w:t>，不只是教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，更注重育人，在培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上也</w:t>
      </w:r>
      <w:r>
        <w:rPr>
          <w:rFonts w:ascii="宋体" w:eastAsia="宋体" w:hAnsi="SimSun" w:cs="宋体"/>
          <w:sz w:val="28"/>
          <w:bdr w:val="none" w:sz="0" w:space="0" w:color="auto"/>
        </w:rPr>
        <w:t>费</w:t>
      </w:r>
      <w:r>
        <w:rPr>
          <w:rFonts w:ascii="宋体" w:eastAsia="宋体" w:hAnsi="MS Mincho" w:cs="宋体"/>
          <w:sz w:val="28"/>
          <w:bdr w:val="none" w:sz="0" w:space="0" w:color="auto"/>
        </w:rPr>
        <w:t>尽了心思，付出了</w:t>
      </w:r>
      <w:r>
        <w:rPr>
          <w:rFonts w:ascii="宋体" w:eastAsia="宋体" w:hAnsi="SimSun" w:cs="宋体"/>
          <w:sz w:val="28"/>
          <w:bdr w:val="none" w:sz="0" w:space="0" w:color="auto"/>
        </w:rPr>
        <w:t>许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与精力。何老</w:t>
      </w:r>
      <w:r>
        <w:rPr>
          <w:rFonts w:ascii="宋体" w:eastAsia="宋体" w:hAnsi="SimSun" w:cs="宋体"/>
          <w:sz w:val="28"/>
          <w:bdr w:val="none" w:sz="0" w:space="0" w:color="auto"/>
        </w:rPr>
        <w:t>师经</w:t>
      </w:r>
      <w:r>
        <w:rPr>
          <w:rFonts w:ascii="宋体" w:eastAsia="宋体" w:hAnsi="MS Mincho" w:cs="宋体"/>
          <w:sz w:val="28"/>
          <w:bdr w:val="none" w:sz="0" w:space="0" w:color="auto"/>
        </w:rPr>
        <w:t>常教育我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：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https://d.book118.com/096103014241010045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2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SimSun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em">
    <w:name w:val="em"/>
    <w:basedOn w:val="DefaultParagraphFont"/>
    <w:rPr>
      <w:b w:val="0"/>
      <w:bCs w:val="0"/>
      <w:i w:val="0"/>
      <w:iCs w:val="0"/>
    </w:rPr>
  </w:style>
  <w:style w:type="character" w:customStyle="1" w:styleId="excellenttitle">
    <w:name w:val="excellent_title"/>
    <w:basedOn w:val="DefaultParagraphFont"/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character" w:customStyle="1" w:styleId="excellentstar">
    <w:name w:val="excellent_star"/>
    <w:basedOn w:val="DefaultParagraphFont"/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096103014241010045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小学毕业发言稿精选15篇</dc:title>
  <dc:subject>随着社会一步步向前发展，我们总不得不需要用到发言稿，通过对发言稿语言的推究可以提高语言的表现力，增强语言的感染力。你所见过的发言稿是什么样的呢？下面是小编帮大家整理的小学毕业发言稿，欢迎大家借鉴与参考</dc:subject>
  <cp:keywords>小学毕业发言稿</cp:keywords>
  <cp:revision>0</cp:revision>
</cp:coreProperties>
</file>