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</w:t>
      </w:r>
      <w:r>
        <w:rPr>
          <w:rFonts w:ascii="宋体" w:eastAsia="黑体" w:hAnsi="SimSun" w:cs="宋体"/>
          <w:b/>
          <w:sz w:val="40"/>
        </w:rPr>
        <w:t>实</w:t>
      </w:r>
      <w:r>
        <w:rPr>
          <w:rFonts w:ascii="宋体" w:eastAsia="黑体" w:hAnsi="MS Mincho" w:cs="宋体"/>
          <w:b/>
          <w:sz w:val="40"/>
        </w:rPr>
        <w:t>用】小学学期工作</w:t>
      </w:r>
      <w:r>
        <w:rPr>
          <w:rFonts w:ascii="宋体" w:eastAsia="黑体" w:hAnsi="SimSun" w:cs="宋体"/>
          <w:b/>
          <w:sz w:val="40"/>
        </w:rPr>
        <w:t>计</w:t>
      </w:r>
      <w:r>
        <w:rPr>
          <w:rFonts w:ascii="宋体" w:eastAsia="黑体" w:hAnsi="MS Mincho" w:cs="宋体"/>
          <w:b/>
          <w:sz w:val="40"/>
        </w:rPr>
        <w:t>划范文</w:t>
      </w:r>
      <w:r>
        <w:rPr>
          <w:rFonts w:ascii="宋体" w:eastAsia="黑体" w:cs="宋体"/>
          <w:b/>
          <w:sz w:val="40"/>
        </w:rPr>
        <w:t>10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得真快，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在不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流逝，我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入新的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了今后更好的工作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要好好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，制定一份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划了。那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去写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帮大家整理的小学学期工作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篇，希望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深入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工作的意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》，以学校全面工作意</w:t>
      </w:r>
      <w:r>
        <w:rPr>
          <w:rFonts w:ascii="宋体" w:eastAsia="宋体" w:hAnsi="SimSun" w:cs="宋体"/>
          <w:sz w:val="28"/>
        </w:rPr>
        <w:t>见为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践教育、体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教育、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基本途径，切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在在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，不断提高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实现队员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生活，全面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二、工作要点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队辅导员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，建立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有力的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队辅导员队</w:t>
      </w:r>
      <w:r>
        <w:rPr>
          <w:rFonts w:ascii="宋体" w:eastAsia="宋体" w:hAnsi="MS Mincho" w:cs="宋体"/>
          <w:sz w:val="28"/>
        </w:rPr>
        <w:t>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健全少先</w:t>
      </w:r>
      <w:r>
        <w:rPr>
          <w:rFonts w:ascii="宋体" w:eastAsia="宋体" w:hAnsi="SimSun" w:cs="宋体"/>
          <w:sz w:val="28"/>
        </w:rPr>
        <w:t>队组织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训队</w:t>
      </w:r>
      <w:r>
        <w:rPr>
          <w:rFonts w:ascii="宋体" w:eastAsia="宋体" w:hAnsi="MS Mincho" w:cs="宋体"/>
          <w:sz w:val="28"/>
        </w:rPr>
        <w:t>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委，</w:t>
      </w:r>
      <w:r>
        <w:rPr>
          <w:rFonts w:ascii="宋体" w:eastAsia="宋体" w:hAnsi="SimSun" w:cs="宋体"/>
          <w:sz w:val="28"/>
        </w:rPr>
        <w:t>组织队</w:t>
      </w:r>
      <w:r>
        <w:rPr>
          <w:rFonts w:ascii="宋体" w:eastAsia="宋体" w:hAnsi="MS Mincho" w:cs="宋体"/>
          <w:sz w:val="28"/>
        </w:rPr>
        <w:t>干培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成立各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督自管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传队</w:t>
      </w:r>
      <w:r>
        <w:rPr>
          <w:rFonts w:ascii="宋体" w:eastAsia="宋体" w:hAnsi="MS Mincho" w:cs="宋体"/>
          <w:sz w:val="28"/>
        </w:rPr>
        <w:t>、广播站，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干培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，提高工作能力。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抓好新</w:t>
      </w:r>
      <w:r>
        <w:rPr>
          <w:rFonts w:ascii="宋体" w:eastAsia="宋体" w:hAnsi="SimSun" w:cs="宋体"/>
          <w:sz w:val="28"/>
        </w:rPr>
        <w:t>队员队</w:t>
      </w:r>
      <w:r>
        <w:rPr>
          <w:rFonts w:ascii="宋体" w:eastAsia="宋体" w:hAnsi="MS Mincho" w:cs="宋体"/>
          <w:sz w:val="28"/>
        </w:rPr>
        <w:t>前教育、入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少先</w:t>
      </w:r>
      <w:r>
        <w:rPr>
          <w:rFonts w:ascii="宋体" w:eastAsia="宋体" w:hAnsi="SimSun" w:cs="宋体"/>
          <w:sz w:val="28"/>
        </w:rPr>
        <w:t>队阵</w:t>
      </w:r>
      <w:r>
        <w:rPr>
          <w:rFonts w:ascii="宋体" w:eastAsia="宋体" w:hAnsi="MS Mincho" w:cs="宋体"/>
          <w:sz w:val="28"/>
        </w:rPr>
        <w:t>地建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做好常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，平常中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行升旗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式，作好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国旗下的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周二、四</w:t>
      </w:r>
      <w:r>
        <w:rPr>
          <w:rFonts w:ascii="宋体" w:eastAsia="宋体" w:hAnsi="SimSun" w:cs="宋体"/>
          <w:sz w:val="28"/>
        </w:rPr>
        <w:t>红领</w:t>
      </w:r>
      <w:r>
        <w:rPr>
          <w:rFonts w:ascii="宋体" w:eastAsia="宋体" w:hAnsi="MS Mincho" w:cs="宋体"/>
          <w:sz w:val="28"/>
        </w:rPr>
        <w:t>巾广播站播音，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月各中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出版一期主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黑板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检查评优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月末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行一次少先</w:t>
      </w:r>
      <w:r>
        <w:rPr>
          <w:rFonts w:ascii="宋体" w:eastAsia="宋体" w:hAnsi="SimSun" w:cs="宋体"/>
          <w:sz w:val="28"/>
        </w:rPr>
        <w:t>队员仪</w:t>
      </w:r>
      <w:r>
        <w:rPr>
          <w:rFonts w:ascii="宋体" w:eastAsia="宋体" w:hAnsi="MS Mincho" w:cs="宋体"/>
          <w:sz w:val="28"/>
        </w:rPr>
        <w:t>容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表及个人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行一次文明礼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之星。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⑥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秀手抄</w:t>
      </w:r>
      <w:r>
        <w:rPr>
          <w:rFonts w:ascii="宋体" w:eastAsia="宋体" w:hAnsi="SimSun" w:cs="宋体"/>
          <w:sz w:val="28"/>
        </w:rPr>
        <w:t>报评</w:t>
      </w:r>
      <w:r>
        <w:rPr>
          <w:rFonts w:ascii="宋体" w:eastAsia="宋体" w:hAnsi="MS Mincho" w:cs="宋体"/>
          <w:sz w:val="28"/>
        </w:rPr>
        <w:t>展、一次名言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征文、一次中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品德故事会。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好重大、特色活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祝六一活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科技</w:t>
      </w:r>
      <w:r>
        <w:rPr>
          <w:rFonts w:ascii="宋体" w:eastAsia="宋体" w:hAnsi="SimSun" w:cs="宋体"/>
          <w:sz w:val="28"/>
        </w:rPr>
        <w:t>艺术节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委，</w:t>
      </w:r>
      <w:r>
        <w:rPr>
          <w:rFonts w:ascii="宋体" w:eastAsia="宋体" w:hAnsi="SimSun" w:cs="宋体"/>
          <w:sz w:val="28"/>
        </w:rPr>
        <w:t>组织队</w:t>
      </w:r>
      <w:r>
        <w:rPr>
          <w:rFonts w:ascii="宋体" w:eastAsia="宋体" w:hAnsi="MS Mincho" w:cs="宋体"/>
          <w:sz w:val="28"/>
        </w:rPr>
        <w:t>干培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成立各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督自管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传队</w:t>
      </w:r>
      <w:r>
        <w:rPr>
          <w:rFonts w:ascii="宋体" w:eastAsia="宋体" w:hAnsi="MS Mincho" w:cs="宋体"/>
          <w:sz w:val="28"/>
        </w:rPr>
        <w:t>、广播站，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教育：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成立文明礼</w:t>
      </w:r>
      <w:r>
        <w:rPr>
          <w:rFonts w:ascii="宋体" w:eastAsia="宋体" w:hAnsi="SimSun" w:cs="宋体"/>
          <w:sz w:val="28"/>
        </w:rPr>
        <w:t>仪监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干部培</w:t>
      </w:r>
      <w:r>
        <w:rPr>
          <w:rFonts w:ascii="宋体" w:eastAsia="宋体" w:hAnsi="SimSun" w:cs="宋体"/>
          <w:sz w:val="28"/>
        </w:rPr>
        <w:t>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《文明礼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动队员</w:t>
      </w:r>
      <w:r>
        <w:rPr>
          <w:rFonts w:ascii="宋体" w:eastAsia="宋体" w:hAnsi="MS Mincho" w:cs="宋体"/>
          <w:sz w:val="28"/>
        </w:rPr>
        <w:t>文明礼</w:t>
      </w:r>
      <w:r>
        <w:rPr>
          <w:rFonts w:ascii="宋体" w:eastAsia="宋体" w:hAnsi="SimSun" w:cs="宋体"/>
          <w:sz w:val="28"/>
        </w:rPr>
        <w:t>仪检查评</w:t>
      </w:r>
      <w:r>
        <w:rPr>
          <w:rFonts w:ascii="宋体" w:eastAsia="宋体" w:hAnsi="MS Mincho" w:cs="宋体"/>
          <w:sz w:val="28"/>
        </w:rPr>
        <w:t>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文明礼</w:t>
      </w:r>
      <w:r>
        <w:rPr>
          <w:rFonts w:ascii="宋体" w:eastAsia="宋体" w:hAnsi="SimSun" w:cs="宋体"/>
          <w:sz w:val="28"/>
        </w:rPr>
        <w:t>仪讲</w:t>
      </w:r>
      <w:r>
        <w:rPr>
          <w:rFonts w:ascii="宋体" w:eastAsia="宋体" w:hAnsi="MS Mincho" w:cs="宋体"/>
          <w:sz w:val="28"/>
        </w:rPr>
        <w:t>座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《小学生家庭礼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道德名言</w:t>
      </w:r>
      <w:r>
        <w:rPr>
          <w:rFonts w:ascii="宋体" w:eastAsia="宋体" w:hAnsi="SimSun" w:cs="宋体"/>
          <w:sz w:val="28"/>
        </w:rPr>
        <w:t>诵读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SimSun" w:cs="宋体"/>
          <w:sz w:val="28"/>
        </w:rPr>
        <w:t>红领</w:t>
      </w:r>
      <w:r>
        <w:rPr>
          <w:rFonts w:ascii="宋体" w:eastAsia="宋体" w:hAnsi="MS Mincho" w:cs="宋体"/>
          <w:sz w:val="28"/>
        </w:rPr>
        <w:t>巾广播站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始播音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6. 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：出台建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方案，启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工程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干（旗手）培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升好国旗（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出版第一期黑板</w:t>
      </w:r>
      <w:r>
        <w:rPr>
          <w:rFonts w:ascii="宋体" w:eastAsia="宋体" w:hAnsi="SimSun" w:cs="宋体"/>
          <w:sz w:val="28"/>
        </w:rPr>
        <w:t>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文明礼</w:t>
      </w:r>
      <w:r>
        <w:rPr>
          <w:rFonts w:ascii="宋体" w:eastAsia="宋体" w:hAnsi="SimSun" w:cs="宋体"/>
          <w:sz w:val="28"/>
        </w:rPr>
        <w:t>仪讲</w:t>
      </w:r>
      <w:r>
        <w:rPr>
          <w:rFonts w:ascii="宋体" w:eastAsia="宋体" w:hAnsi="MS Mincho" w:cs="宋体"/>
          <w:sz w:val="28"/>
        </w:rPr>
        <w:t>座：《小学生学校礼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，大</w:t>
      </w:r>
      <w:r>
        <w:rPr>
          <w:rFonts w:ascii="宋体" w:eastAsia="宋体" w:hAnsi="SimSun" w:cs="宋体"/>
          <w:sz w:val="28"/>
        </w:rPr>
        <w:t>队测试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话剧</w:t>
      </w:r>
      <w:r>
        <w:rPr>
          <w:rFonts w:ascii="宋体" w:eastAsia="宋体" w:hAnsi="MS Mincho" w:cs="宋体"/>
          <w:sz w:val="28"/>
        </w:rPr>
        <w:t>表演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SimSun" w:cs="宋体"/>
          <w:sz w:val="28"/>
        </w:rPr>
        <w:t>队员仪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检查评</w:t>
      </w:r>
      <w:r>
        <w:rPr>
          <w:rFonts w:ascii="宋体" w:eastAsia="宋体" w:hAnsi="MS Mincho" w:cs="宋体"/>
          <w:sz w:val="28"/>
        </w:rPr>
        <w:t>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2.“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·</w:t>
      </w: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念日活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雷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生平事迹展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聆听雷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故事，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雷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红领</w:t>
      </w:r>
      <w:r>
        <w:rPr>
          <w:rFonts w:ascii="宋体" w:eastAsia="宋体" w:hAnsi="MS Mincho" w:cs="宋体"/>
          <w:sz w:val="28"/>
        </w:rPr>
        <w:t>巾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心基金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心捐助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红领</w:t>
      </w:r>
      <w:r>
        <w:rPr>
          <w:rFonts w:ascii="宋体" w:eastAsia="宋体" w:hAnsi="MS Mincho" w:cs="宋体"/>
          <w:sz w:val="28"/>
        </w:rPr>
        <w:t>巾服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社区活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（清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街道）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3.“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·</w:t>
      </w:r>
      <w:r>
        <w:rPr>
          <w:rFonts w:ascii="宋体" w:eastAsia="宋体" w:hAnsi="MS Mincho" w:cs="宋体"/>
          <w:sz w:val="28"/>
        </w:rPr>
        <w:t>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感恩教育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感恩倡</w:t>
      </w:r>
      <w:r>
        <w:rPr>
          <w:rFonts w:ascii="宋体" w:eastAsia="宋体" w:hAnsi="SimSun" w:cs="宋体"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洗次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（脚）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的一封信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感恩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信征集活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（要求有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4.“3.12”</w:t>
      </w:r>
      <w:r>
        <w:rPr>
          <w:rFonts w:ascii="宋体" w:eastAsia="宋体" w:hAnsi="MS Mincho" w:cs="宋体"/>
          <w:sz w:val="28"/>
        </w:rPr>
        <w:t>植</w:t>
      </w:r>
      <w:r>
        <w:rPr>
          <w:rFonts w:ascii="宋体" w:eastAsia="宋体" w:hAnsi="SimSun" w:cs="宋体"/>
          <w:sz w:val="28"/>
        </w:rPr>
        <w:t>树节</w:t>
      </w:r>
      <w:r>
        <w:rPr>
          <w:rFonts w:ascii="宋体" w:eastAsia="宋体" w:hAnsi="MS Mincho" w:cs="宋体"/>
          <w:sz w:val="28"/>
        </w:rPr>
        <w:t>植</w:t>
      </w:r>
      <w:r>
        <w:rPr>
          <w:rFonts w:ascii="宋体" w:eastAsia="宋体" w:hAnsi="SimSun" w:cs="宋体"/>
          <w:sz w:val="28"/>
        </w:rPr>
        <w:t>绿护绿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筝会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新眼保健操比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中国少年儿童平安行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安全教育周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8.“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：中</w:t>
      </w:r>
      <w:r>
        <w:rPr>
          <w:rFonts w:ascii="宋体" w:eastAsia="宋体" w:hAnsi="SimSun" w:cs="宋体"/>
          <w:sz w:val="28"/>
        </w:rPr>
        <w:t>队读书</w:t>
      </w:r>
      <w:r>
        <w:rPr>
          <w:rFonts w:ascii="宋体" w:eastAsia="宋体" w:hAnsi="MS Mincho" w:cs="宋体"/>
          <w:sz w:val="28"/>
        </w:rPr>
        <w:t>故事会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出版第二期黑板</w:t>
      </w:r>
      <w:r>
        <w:rPr>
          <w:rFonts w:ascii="宋体" w:eastAsia="宋体" w:hAnsi="SimSun" w:cs="宋体"/>
          <w:sz w:val="28"/>
        </w:rPr>
        <w:t>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教育：</w:t>
      </w:r>
      <w:r>
        <w:rPr>
          <w:rFonts w:ascii="宋体" w:eastAsia="宋体" w:hAnsi="SimSun" w:cs="宋体"/>
          <w:sz w:val="28"/>
        </w:rPr>
        <w:t>队员仪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检查评</w:t>
      </w:r>
      <w:r>
        <w:rPr>
          <w:rFonts w:ascii="宋体" w:eastAsia="宋体" w:hAnsi="MS Mincho" w:cs="宋体"/>
          <w:sz w:val="28"/>
        </w:rPr>
        <w:t>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革命先烈，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承革命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合清明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3.“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道德名言，做文明少年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秀征文、展示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4.“4.22</w:t>
      </w:r>
      <w:r>
        <w:rPr>
          <w:rFonts w:ascii="宋体" w:eastAsia="宋体" w:hAnsi="MS Mincho" w:cs="宋体"/>
          <w:sz w:val="28"/>
        </w:rPr>
        <w:t>地球日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旧物小制作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趣味阳光体育运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筝会征文展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7.“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百科知</w:t>
      </w:r>
      <w:r>
        <w:rPr>
          <w:rFonts w:ascii="宋体" w:eastAsia="宋体" w:hAnsi="SimSun" w:cs="宋体"/>
          <w:sz w:val="28"/>
        </w:rPr>
        <w:t>识赛</w:t>
      </w:r>
      <w:r>
        <w:rPr>
          <w:rFonts w:ascii="宋体" w:eastAsia="宋体" w:hAnsi="MS Mincho" w:cs="宋体"/>
          <w:sz w:val="28"/>
        </w:rPr>
        <w:t>（一）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出版第三期黑板</w:t>
      </w:r>
      <w:r>
        <w:rPr>
          <w:rFonts w:ascii="宋体" w:eastAsia="宋体" w:hAnsi="SimSun" w:cs="宋体"/>
          <w:sz w:val="28"/>
        </w:rPr>
        <w:t>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教育：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之星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队员仪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检查评</w:t>
      </w:r>
      <w:r>
        <w:rPr>
          <w:rFonts w:ascii="宋体" w:eastAsia="宋体" w:hAnsi="MS Mincho" w:cs="宋体"/>
          <w:sz w:val="28"/>
        </w:rPr>
        <w:t>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2.“5.12”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念日活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逃生演</w:t>
      </w:r>
      <w:r>
        <w:rPr>
          <w:rFonts w:ascii="宋体" w:eastAsia="宋体" w:hAnsi="SimSun" w:cs="宋体"/>
          <w:sz w:val="28"/>
        </w:rPr>
        <w:t>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念征文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征集手抄</w:t>
      </w:r>
      <w:r>
        <w:rPr>
          <w:rFonts w:ascii="宋体" w:eastAsia="宋体" w:hAnsi="SimSun" w:cs="宋体"/>
          <w:sz w:val="28"/>
        </w:rPr>
        <w:t>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3.“</w:t>
      </w:r>
      <w:r>
        <w:rPr>
          <w:rFonts w:ascii="宋体" w:eastAsia="宋体" w:hAnsi="MS Mincho" w:cs="宋体"/>
          <w:sz w:val="28"/>
        </w:rPr>
        <w:t>今天我当家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我的拿手菜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劳动节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趣味阳光体育活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SimSun" w:cs="宋体"/>
          <w:sz w:val="28"/>
        </w:rPr>
        <w:t>筹备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祝和科技</w:t>
      </w:r>
      <w:r>
        <w:rPr>
          <w:rFonts w:ascii="宋体" w:eastAsia="宋体" w:hAnsi="SimSun" w:cs="宋体"/>
          <w:sz w:val="28"/>
        </w:rPr>
        <w:t>艺术节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教育：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7.“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摘抄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征集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读书报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百科知</w:t>
      </w:r>
      <w:r>
        <w:rPr>
          <w:rFonts w:ascii="宋体" w:eastAsia="宋体" w:hAnsi="SimSun" w:cs="宋体"/>
          <w:sz w:val="28"/>
        </w:rPr>
        <w:t>识赛</w:t>
      </w:r>
      <w:r>
        <w:rPr>
          <w:rFonts w:ascii="宋体" w:eastAsia="宋体" w:hAnsi="MS Mincho" w:cs="宋体"/>
          <w:sz w:val="28"/>
        </w:rPr>
        <w:t>（二）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秀手抄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展示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出版第四期黑板</w:t>
      </w:r>
      <w:r>
        <w:rPr>
          <w:rFonts w:ascii="宋体" w:eastAsia="宋体" w:hAnsi="SimSun" w:cs="宋体"/>
          <w:sz w:val="28"/>
        </w:rPr>
        <w:t>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教育：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表彰文明礼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之星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队员仪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检查评</w:t>
      </w:r>
      <w:r>
        <w:rPr>
          <w:rFonts w:ascii="宋体" w:eastAsia="宋体" w:hAnsi="MS Mincho" w:cs="宋体"/>
          <w:sz w:val="28"/>
        </w:rPr>
        <w:t>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及科技</w:t>
      </w:r>
      <w:r>
        <w:rPr>
          <w:rFonts w:ascii="宋体" w:eastAsia="宋体" w:hAnsi="SimSun" w:cs="宋体"/>
          <w:sz w:val="28"/>
        </w:rPr>
        <w:t>艺术节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教育：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道德名言</w:t>
      </w:r>
      <w:r>
        <w:rPr>
          <w:rFonts w:ascii="宋体" w:eastAsia="宋体" w:hAnsi="SimSun" w:cs="宋体"/>
          <w:sz w:val="28"/>
        </w:rPr>
        <w:t>诵读积</w:t>
      </w:r>
      <w:r>
        <w:rPr>
          <w:rFonts w:ascii="宋体" w:eastAsia="宋体" w:hAnsi="MS Mincho" w:cs="宋体"/>
          <w:sz w:val="28"/>
        </w:rPr>
        <w:t>极分子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5.“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读书积</w:t>
      </w:r>
      <w:r>
        <w:rPr>
          <w:rFonts w:ascii="宋体" w:eastAsia="宋体" w:hAnsi="MS Mincho" w:cs="宋体"/>
          <w:sz w:val="28"/>
        </w:rPr>
        <w:t>极分子交流会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读书报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展示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百科知</w:t>
      </w:r>
      <w:r>
        <w:rPr>
          <w:rFonts w:ascii="宋体" w:eastAsia="宋体" w:hAnsi="SimSun" w:cs="宋体"/>
          <w:sz w:val="28"/>
        </w:rPr>
        <w:t>识赛</w:t>
      </w:r>
      <w:r>
        <w:rPr>
          <w:rFonts w:ascii="宋体" w:eastAsia="宋体" w:hAnsi="MS Mincho" w:cs="宋体"/>
          <w:sz w:val="28"/>
        </w:rPr>
        <w:t>（三）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SimSun" w:cs="宋体"/>
          <w:sz w:val="28"/>
        </w:rPr>
        <w:t>评奖读书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极份子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MS Mincho" w:cs="宋体"/>
          <w:sz w:val="28"/>
        </w:rPr>
        <w:t>全期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动总结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情况分析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cs="宋体"/>
          <w:sz w:val="28"/>
        </w:rPr>
        <w:t>54</w:t>
      </w:r>
      <w:r>
        <w:rPr>
          <w:rFonts w:ascii="宋体" w:eastAsia="宋体" w:hAnsi="MS Mincho" w:cs="宋体"/>
          <w:sz w:val="28"/>
        </w:rPr>
        <w:t>人、四</w:t>
      </w: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cs="宋体"/>
          <w:sz w:val="28"/>
        </w:rPr>
        <w:t>55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来，良好的学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成，大部分同学都能很好的完成作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高，但上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思想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小差的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还时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同学的基</w:t>
      </w:r>
      <w:r>
        <w:rPr>
          <w:rFonts w:ascii="宋体" w:eastAsia="宋体" w:hAnsi="SimSun" w:cs="宋体"/>
          <w:sz w:val="28"/>
        </w:rPr>
        <w:t>础较</w:t>
      </w:r>
      <w:r>
        <w:rPr>
          <w:rFonts w:ascii="宋体" w:eastAsia="宋体" w:hAnsi="MS Mincho" w:cs="宋体"/>
          <w:sz w:val="28"/>
        </w:rPr>
        <w:t>差，学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极性不高，在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方面有待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堂中喜</w:t>
      </w:r>
      <w:r>
        <w:rPr>
          <w:rFonts w:ascii="宋体" w:eastAsia="宋体" w:hAnsi="SimSun" w:cs="宋体"/>
          <w:sz w:val="28"/>
        </w:rPr>
        <w:t>欢动</w:t>
      </w:r>
      <w:r>
        <w:rPr>
          <w:rFonts w:ascii="宋体" w:eastAsia="宋体" w:hAnsi="MS Mincho" w:cs="宋体"/>
          <w:sz w:val="28"/>
        </w:rPr>
        <w:t>手参与、小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共同解决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和基本技能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大多数的学生已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掌握上半学期所学的知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，并能运用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部分同学的思</w:t>
      </w:r>
      <w:r>
        <w:rPr>
          <w:rFonts w:ascii="宋体" w:eastAsia="宋体" w:hAnsi="SimSun" w:cs="宋体"/>
          <w:sz w:val="28"/>
        </w:rPr>
        <w:t>维较</w:t>
      </w:r>
      <w:r>
        <w:rPr>
          <w:rFonts w:ascii="宋体" w:eastAsia="宋体" w:hAnsi="MS Mincho" w:cs="宋体"/>
          <w:sz w:val="28"/>
        </w:rPr>
        <w:t>灵活，有着</w:t>
      </w: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系、探索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学生从知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践的跨越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有些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学生勤学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爱动脑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强纪</w:t>
      </w:r>
      <w:r>
        <w:rPr>
          <w:rFonts w:ascii="宋体" w:eastAsia="宋体" w:hAnsi="MS Mincho" w:cs="宋体"/>
          <w:sz w:val="28"/>
        </w:rPr>
        <w:t>律教育。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学生分析、比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，能受到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祖国、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科学等方面的教育。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检验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从具体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中抽象数量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系，并探索算法和运算律的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程，掌握相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算方法和必要的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算技能，理解和掌握运算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一些运算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系数的已有知</w:t>
      </w:r>
      <w:r>
        <w:rPr>
          <w:rFonts w:ascii="宋体" w:eastAsia="宋体" w:hAnsi="SimSun" w:cs="宋体"/>
          <w:sz w:val="28"/>
        </w:rPr>
        <w:t>识认识</w:t>
      </w:r>
      <w:r>
        <w:rPr>
          <w:rFonts w:ascii="宋体" w:eastAsia="宋体" w:hAnsi="MS Mincho" w:cs="宋体"/>
          <w:sz w:val="28"/>
        </w:rPr>
        <w:t>整数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的一些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系和整数的一些特征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合解决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用字母表示数的意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情境，</w:t>
      </w:r>
      <w:r>
        <w:rPr>
          <w:rFonts w:ascii="宋体" w:eastAsia="宋体" w:hAnsi="SimSun" w:cs="宋体"/>
          <w:sz w:val="28"/>
        </w:rPr>
        <w:t>经历观</w:t>
      </w:r>
      <w:r>
        <w:rPr>
          <w:rFonts w:ascii="宋体" w:eastAsia="宋体" w:hAnsi="MS Mincho" w:cs="宋体"/>
          <w:sz w:val="28"/>
        </w:rPr>
        <w:t>察、操作和探索相</w:t>
      </w:r>
      <w:r>
        <w:rPr>
          <w:rFonts w:ascii="宋体" w:eastAsia="宋体" w:hAnsi="SimSun" w:cs="宋体"/>
          <w:sz w:val="28"/>
        </w:rPr>
        <w:t>关图</w:t>
      </w:r>
      <w:r>
        <w:rPr>
          <w:rFonts w:ascii="宋体" w:eastAsia="宋体" w:hAnsi="MS Mincho" w:cs="宋体"/>
          <w:sz w:val="28"/>
        </w:rPr>
        <w:t>形的特征以及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简单变换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的平面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形及其特征，了解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称和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形位置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系的</w:t>
      </w:r>
      <w:r>
        <w:rPr>
          <w:rFonts w:ascii="宋体" w:eastAsia="宋体" w:hAnsi="SimSun" w:cs="宋体"/>
          <w:sz w:val="28"/>
        </w:rPr>
        <w:t>简单变换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过实</w:t>
      </w:r>
      <w:r>
        <w:rPr>
          <w:rFonts w:ascii="宋体" w:eastAsia="宋体" w:hAnsi="MS Mincho" w:cs="宋体"/>
          <w:sz w:val="28"/>
        </w:rPr>
        <w:t>例，初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形成容量大小的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念，了解容量的意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系具体的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情境体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折</w:t>
      </w:r>
      <w:r>
        <w:rPr>
          <w:rFonts w:ascii="宋体" w:eastAsia="宋体" w:hAnsi="SimSun" w:cs="宋体"/>
          <w:sz w:val="28"/>
        </w:rPr>
        <w:t>线统计图</w:t>
      </w:r>
      <w:r>
        <w:rPr>
          <w:rFonts w:ascii="宋体" w:eastAsia="宋体" w:hAnsi="MS Mincho" w:cs="宋体"/>
          <w:sz w:val="28"/>
        </w:rPr>
        <w:t>的作用，掌握用折</w:t>
      </w:r>
      <w:r>
        <w:rPr>
          <w:rFonts w:ascii="宋体" w:eastAsia="宋体" w:hAnsi="SimSun" w:cs="宋体"/>
          <w:sz w:val="28"/>
        </w:rPr>
        <w:t>线统计图</w:t>
      </w:r>
      <w:r>
        <w:rPr>
          <w:rFonts w:ascii="宋体" w:eastAsia="宋体" w:hAnsi="MS Mincho" w:cs="宋体"/>
          <w:sz w:val="28"/>
        </w:rPr>
        <w:t>表达数据的方法，并能按照</w:t>
      </w:r>
      <w:r>
        <w:rPr>
          <w:rFonts w:ascii="宋体" w:eastAsia="宋体" w:hAnsi="SimSun" w:cs="宋体"/>
          <w:sz w:val="28"/>
        </w:rPr>
        <w:t>统计图</w:t>
      </w:r>
      <w:r>
        <w:rPr>
          <w:rFonts w:ascii="宋体" w:eastAsia="宋体" w:hAnsi="MS Mincho" w:cs="宋体"/>
          <w:sz w:val="28"/>
        </w:rPr>
        <w:t>里的数据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化分析相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统计结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从具体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的需要出</w:t>
      </w:r>
      <w:r>
        <w:rPr>
          <w:rFonts w:ascii="宋体" w:eastAsia="宋体" w:hAnsi="SimSun" w:cs="宋体"/>
          <w:sz w:val="28"/>
        </w:rPr>
        <w:t>发选择统计图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，体会条形</w:t>
      </w:r>
      <w:r>
        <w:rPr>
          <w:rFonts w:ascii="宋体" w:eastAsia="宋体" w:hAnsi="SimSun" w:cs="宋体"/>
          <w:sz w:val="28"/>
        </w:rPr>
        <w:t>统计图</w:t>
      </w:r>
      <w:r>
        <w:rPr>
          <w:rFonts w:ascii="宋体" w:eastAsia="宋体" w:hAnsi="MS Mincho" w:cs="宋体"/>
          <w:sz w:val="28"/>
        </w:rPr>
        <w:t>的特点，初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学会根据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选择统计图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、数学思考方面：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系已有知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探索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程中，充分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展猜想、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、交流等活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展推理能力。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察、探究整数之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的一些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系和一些特征的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展抽象、概括能力和初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的演</w:t>
      </w:r>
      <w:r>
        <w:rPr>
          <w:rFonts w:ascii="宋体" w:eastAsia="宋体" w:hAnsi="SimSun" w:cs="宋体"/>
          <w:sz w:val="28"/>
        </w:rPr>
        <w:t>绎</w:t>
      </w:r>
      <w:r>
        <w:rPr>
          <w:rFonts w:ascii="宋体" w:eastAsia="宋体" w:hAnsi="MS Mincho" w:cs="宋体"/>
          <w:sz w:val="28"/>
        </w:rPr>
        <w:t>推理能力。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对现实</w:t>
      </w:r>
      <w:r>
        <w:rPr>
          <w:rFonts w:ascii="宋体" w:eastAsia="宋体" w:hAnsi="MS Mincho" w:cs="宋体"/>
          <w:sz w:val="28"/>
        </w:rPr>
        <w:t>生活的有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行分析和解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用字母表示数、用含有字母的式子表示运算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律和概括数量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展抽象思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和符号感。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在探索一些平面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形特征和</w:t>
      </w:r>
      <w:r>
        <w:rPr>
          <w:rFonts w:ascii="宋体" w:eastAsia="宋体" w:hAnsi="SimSun" w:cs="宋体"/>
          <w:sz w:val="28"/>
        </w:rPr>
        <w:t>对图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设计图</w:t>
      </w:r>
      <w:r>
        <w:rPr>
          <w:rFonts w:ascii="宋体" w:eastAsia="宋体" w:hAnsi="MS Mincho" w:cs="宋体"/>
          <w:sz w:val="28"/>
        </w:rPr>
        <w:t>案的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步发</w:t>
      </w:r>
      <w:r>
        <w:rPr>
          <w:rFonts w:ascii="宋体" w:eastAsia="宋体" w:hAnsi="MS Mincho" w:cs="宋体"/>
          <w:sz w:val="28"/>
        </w:rPr>
        <w:t>展形象思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现实问题</w:t>
      </w:r>
      <w:r>
        <w:rPr>
          <w:rFonts w:ascii="宋体" w:eastAsia="宋体" w:hAnsi="MS Mincho" w:cs="宋体"/>
          <w:sz w:val="28"/>
        </w:rPr>
        <w:t>中的数据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统计处</w:t>
      </w:r>
      <w:r>
        <w:rPr>
          <w:rFonts w:ascii="宋体" w:eastAsia="宋体" w:hAnsi="MS Mincho" w:cs="宋体"/>
          <w:sz w:val="28"/>
        </w:rPr>
        <w:t>理，并合理地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的形式描述数据，以及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数据作出分析和解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统计观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MS Mincho" w:cs="宋体"/>
          <w:sz w:val="28"/>
        </w:rPr>
        <w:t>在建立数学概念、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得数学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展数学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律和解决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程中，充分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察、猜想、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比、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行有条理的思考，</w:t>
      </w:r>
      <w:r>
        <w:rPr>
          <w:rFonts w:ascii="宋体" w:eastAsia="宋体" w:hAnsi="SimSun" w:cs="宋体"/>
          <w:sz w:val="28"/>
        </w:rPr>
        <w:t>对结论</w:t>
      </w:r>
      <w:r>
        <w:rPr>
          <w:rFonts w:ascii="宋体" w:eastAsia="宋体" w:hAnsi="MS Mincho" w:cs="宋体"/>
          <w:sz w:val="28"/>
        </w:rPr>
        <w:t>作出合理的、有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服力的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明与解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能从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情境中提取数学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，并能运用所学的数学知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加以解决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能用含有字母的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式子表示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用相</w:t>
      </w:r>
      <w:r>
        <w:rPr>
          <w:rFonts w:ascii="宋体" w:eastAsia="宋体" w:hAnsi="SimSun" w:cs="宋体"/>
          <w:sz w:val="28"/>
        </w:rPr>
        <w:t>关计</w:t>
      </w:r>
      <w:r>
        <w:rPr>
          <w:rFonts w:ascii="宋体" w:eastAsia="宋体" w:hAnsi="MS Mincho" w:cs="宋体"/>
          <w:sz w:val="28"/>
        </w:rPr>
        <w:t>算解决一些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，能解决比</w:t>
      </w:r>
      <w:r>
        <w:rPr>
          <w:rFonts w:ascii="宋体" w:eastAsia="宋体" w:hAnsi="SimSun" w:cs="宋体"/>
          <w:sz w:val="28"/>
        </w:rPr>
        <w:t>较简单</w:t>
      </w:r>
      <w:r>
        <w:rPr>
          <w:rFonts w:ascii="宋体" w:eastAsia="宋体" w:hAnsi="MS Mincho" w:cs="宋体"/>
          <w:sz w:val="28"/>
        </w:rPr>
        <w:t>的三</w:t>
      </w:r>
      <w:r>
        <w:rPr>
          <w:rFonts w:ascii="宋体" w:eastAsia="宋体" w:hAnsi="SimSun" w:cs="宋体"/>
          <w:sz w:val="28"/>
        </w:rPr>
        <w:t>步计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，并能与他人交流自己解决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能用量杯或自制的量具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量一些液体的多少。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恰当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度的小棒搭三角形，能判断一个三角形是什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三角形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能根据三角形的两个已知角求第三个角的度数，根据等腰三角形的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角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或底角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求一个底角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角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的度数。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能判断平行四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形和梯形，能从生活中找出平行四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形和梯形的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例，能利用方格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画平行四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形和梯形，并能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量或画出平行四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形和梯形的高。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MS Mincho" w:cs="宋体"/>
          <w:sz w:val="28"/>
        </w:rPr>
        <w:t>能将</w:t>
      </w:r>
      <w:r>
        <w:rPr>
          <w:rFonts w:ascii="宋体" w:eastAsia="宋体" w:hAnsi="SimSun" w:cs="宋体"/>
          <w:sz w:val="28"/>
        </w:rPr>
        <w:t>简单图</w:t>
      </w:r>
      <w:r>
        <w:rPr>
          <w:rFonts w:ascii="宋体" w:eastAsia="宋体" w:hAnsi="MS Mincho" w:cs="宋体"/>
          <w:sz w:val="28"/>
        </w:rPr>
        <w:t>形平移或旋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到指定位置，能灵活运用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称、平移、旋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的方法在方格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设计图</w:t>
      </w:r>
      <w:r>
        <w:rPr>
          <w:rFonts w:ascii="宋体" w:eastAsia="宋体" w:hAnsi="MS Mincho" w:cs="宋体"/>
          <w:sz w:val="28"/>
        </w:rPr>
        <w:t>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(7)</w:t>
      </w:r>
      <w:r>
        <w:rPr>
          <w:rFonts w:ascii="宋体" w:eastAsia="宋体" w:hAnsi="MS Mincho" w:cs="宋体"/>
          <w:sz w:val="28"/>
        </w:rPr>
        <w:t>能用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算器探索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律和商不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律，并能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明所得的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(8)</w:t>
      </w:r>
      <w:r>
        <w:rPr>
          <w:rFonts w:ascii="宋体" w:eastAsia="宋体" w:hAnsi="MS Mincho" w:cs="宋体"/>
          <w:sz w:val="28"/>
        </w:rPr>
        <w:t>能从生活中主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收集数据信息，能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媒体中的一些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统计图</w:t>
      </w:r>
      <w:r>
        <w:rPr>
          <w:rFonts w:ascii="宋体" w:eastAsia="宋体" w:hAnsi="MS Mincho" w:cs="宋体"/>
          <w:sz w:val="28"/>
        </w:rPr>
        <w:t>表，能</w:t>
      </w:r>
      <w:r>
        <w:rPr>
          <w:rFonts w:ascii="宋体" w:eastAsia="宋体" w:hAnsi="SimSun" w:cs="宋体"/>
          <w:sz w:val="28"/>
        </w:rPr>
        <w:t>设计简单统计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，运用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的方法解决一些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，能根据</w:t>
      </w:r>
      <w:r>
        <w:rPr>
          <w:rFonts w:ascii="宋体" w:eastAsia="宋体" w:hAnsi="SimSun" w:cs="宋体"/>
          <w:sz w:val="28"/>
        </w:rPr>
        <w:t>问题选择</w:t>
      </w:r>
      <w:r>
        <w:rPr>
          <w:rFonts w:ascii="宋体" w:eastAsia="宋体" w:hAnsi="MS Mincho" w:cs="宋体"/>
          <w:sz w:val="28"/>
        </w:rPr>
        <w:t>合适的</w:t>
      </w:r>
      <w:r>
        <w:rPr>
          <w:rFonts w:ascii="宋体" w:eastAsia="宋体" w:hAnsi="SimSun" w:cs="宋体"/>
          <w:sz w:val="28"/>
        </w:rPr>
        <w:t>统计图</w:t>
      </w:r>
      <w:r>
        <w:rPr>
          <w:rFonts w:ascii="宋体" w:eastAsia="宋体" w:hAnsi="MS Mincho" w:cs="宋体"/>
          <w:sz w:val="28"/>
        </w:rPr>
        <w:t>来表示相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的数据。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(9)</w:t>
      </w:r>
      <w:r>
        <w:rPr>
          <w:rFonts w:ascii="宋体" w:eastAsia="宋体" w:hAnsi="MS Mincho" w:cs="宋体"/>
          <w:sz w:val="28"/>
        </w:rPr>
        <w:t>学会并具有一些解决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的策略，体会解决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策略的多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下反思自己的学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展主体意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、情感与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探索并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和数学内在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系的好奇心，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立学好数学的自信心。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在具体情境中理解和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数学内容，体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数学与日常生活的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和技能解决生活里的一些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，感受数学知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与作用。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在探索数学知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程中，感受数学思考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程的条理性、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性和数学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的确定性，初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探索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的科学方法，并初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形成科学地探索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克服数学学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中遇到的困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，有克服困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能与他人合作交流，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心参与数学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疑和反思的意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发现错误</w:t>
      </w:r>
      <w:r>
        <w:rPr>
          <w:rFonts w:ascii="宋体" w:eastAsia="宋体" w:hAnsi="MS Mincho" w:cs="宋体"/>
          <w:sz w:val="28"/>
        </w:rPr>
        <w:t>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一些数学知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背景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料，感受数学在社会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展中的作用，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三、本册教材重、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的策略。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点：平行四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形、三角形和梯形的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特点和本册教材的重、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采取以下教学措施：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民主和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气氛，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的主人，激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学生的合作精神，使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个学生在各自不同的基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上都能得到提高。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、注重学生知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形成和探究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和方法的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累，使学生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学会自主学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形式上可以多采用手、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口相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答等形式的学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学生从周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情境中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并能用所学知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外学技能，运用理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，使学生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真正做到将知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的掌握灵活运用。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持不懈地抓好学生良好学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学生分析</w:t>
      </w:r>
      <w:r>
        <w:rPr>
          <w:rFonts w:ascii="宋体" w:eastAsia="宋体" w:hAnsi="SimSun" w:cs="宋体"/>
          <w:sz w:val="28"/>
        </w:rPr>
        <w:t>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的能力。在学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算和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算的好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、精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，熟能生巧</w:t>
      </w:r>
      <w:r>
        <w:rPr>
          <w:rFonts w:ascii="宋体" w:eastAsia="宋体" w:cs="宋体"/>
          <w:sz w:val="28"/>
        </w:rPr>
        <w:t>.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工作以学校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体教学工作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依据，以提高教研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量和教学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、教科研意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、合作意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、充分</w:t>
      </w:r>
      <w:r>
        <w:rPr>
          <w:rFonts w:ascii="宋体" w:eastAsia="宋体" w:hAnsi="SimSun" w:cs="宋体"/>
          <w:sz w:val="28"/>
        </w:rPr>
        <w:t>发挥业务职</w:t>
      </w:r>
      <w:r>
        <w:rPr>
          <w:rFonts w:ascii="宋体" w:eastAsia="宋体" w:hAnsi="MS Mincho" w:cs="宋体"/>
          <w:sz w:val="28"/>
        </w:rPr>
        <w:t>能的作用，以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堂教学改革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重点，以培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重点，以提高六年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检测为</w:t>
      </w:r>
      <w:r>
        <w:rPr>
          <w:rFonts w:ascii="宋体" w:eastAsia="宋体" w:hAnsi="MS Mincho" w:cs="宋体"/>
          <w:sz w:val="28"/>
        </w:rPr>
        <w:t>重点，不断深化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堂教学改革，全面提高我校英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教研工作水平，小学英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划第一学期。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二。主要工作：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教育教学理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，用先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科学的教学理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的教学工作。采用理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的方法不断推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教学改革，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教学研究工作提供理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一次全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，从各</w:t>
      </w:r>
      <w:r>
        <w:rPr>
          <w:rFonts w:ascii="宋体" w:eastAsia="宋体" w:hAnsi="SimSun" w:cs="宋体"/>
          <w:sz w:val="28"/>
        </w:rPr>
        <w:t>类杂</w:t>
      </w:r>
      <w:r>
        <w:rPr>
          <w:rFonts w:ascii="宋体" w:eastAsia="宋体" w:hAnsi="MS Mincho" w:cs="宋体"/>
          <w:sz w:val="28"/>
        </w:rPr>
        <w:t>志和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籍中找出有价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文章，共同学</w:t>
      </w:r>
      <w:r>
        <w:rPr>
          <w:rFonts w:ascii="宋体" w:eastAsia="宋体" w:hAnsi="SimSun" w:cs="宋体"/>
          <w:sz w:val="28"/>
        </w:rPr>
        <w:t>习讨论</w:t>
      </w:r>
      <w:r>
        <w:rPr>
          <w:rFonts w:ascii="宋体" w:eastAsia="宋体" w:hAnsi="MS Mincho" w:cs="宋体"/>
          <w:sz w:val="28"/>
        </w:rPr>
        <w:t>，共同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狠抓教学常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，深化英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教学改革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堂是教学的主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就要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过评课</w:t>
      </w:r>
      <w:r>
        <w:rPr>
          <w:rFonts w:ascii="宋体" w:eastAsia="宋体" w:hAnsi="MS Mincho" w:cs="宋体"/>
          <w:sz w:val="28"/>
        </w:rPr>
        <w:t>、研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进课</w:t>
      </w:r>
      <w:r>
        <w:rPr>
          <w:rFonts w:ascii="宋体" w:eastAsia="宋体" w:hAnsi="MS Mincho" w:cs="宋体"/>
          <w:sz w:val="28"/>
        </w:rPr>
        <w:t>堂教学不断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化。上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精神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，着眼于培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学生运用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言的能力，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合理的教学情景，充分运用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教具等，生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）抓集体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本学期将加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量做准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备课时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民主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，深刻分析，相互比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，使教学目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更加明确，教学内容更加翔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，教学效果更加突出，工作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划《小学英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划第一学期》。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）抓作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批改。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批改制度，控制作</w:t>
      </w:r>
      <w:r>
        <w:rPr>
          <w:rFonts w:ascii="宋体" w:eastAsia="宋体" w:hAnsi="SimSun" w:cs="宋体"/>
          <w:sz w:val="28"/>
        </w:rPr>
        <w:t>业总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批改，按照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必收，有收必批，有批必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要求，使作</w:t>
      </w:r>
      <w:r>
        <w:rPr>
          <w:rFonts w:ascii="宋体" w:eastAsia="宋体" w:hAnsi="SimSun" w:cs="宋体"/>
          <w:sz w:val="28"/>
        </w:rPr>
        <w:t>业质</w:t>
      </w:r>
      <w:r>
        <w:rPr>
          <w:rFonts w:ascii="宋体" w:eastAsia="宋体" w:hAnsi="MS Mincho" w:cs="宋体"/>
          <w:sz w:val="28"/>
        </w:rPr>
        <w:t>量更上一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减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增效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）抓教学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心潜能生，做好不同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次学生的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卷，及</w:t>
      </w:r>
      <w:r>
        <w:rPr>
          <w:rFonts w:ascii="宋体" w:eastAsia="宋体" w:hAnsi="SimSun" w:cs="宋体"/>
          <w:sz w:val="28"/>
        </w:rPr>
        <w:t>时总结</w:t>
      </w:r>
      <w:r>
        <w:rPr>
          <w:rFonts w:ascii="宋体" w:eastAsia="宋体" w:hAnsi="MS Mincho" w:cs="宋体"/>
          <w:sz w:val="28"/>
        </w:rPr>
        <w:t>和反思，力求在教学中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薄弱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加以改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的激情，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能力不同的情况，以班</w:t>
      </w:r>
      <w:r>
        <w:rPr>
          <w:rFonts w:ascii="宋体" w:eastAsia="宋体" w:hAnsi="SimSun" w:cs="宋体"/>
          <w:sz w:val="28"/>
        </w:rPr>
        <w:t>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语竞赛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三。教研安排：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制定本学期教研工作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cs="宋体"/>
          <w:sz w:val="28"/>
        </w:rPr>
        <w:t>".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制定切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以学校和区教研室工作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依据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。如集中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，跨越式教学研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示范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：如何解决学生成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的两极分化。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——"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是有效的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cs="宋体"/>
          <w:sz w:val="28"/>
        </w:rPr>
        <w:t>".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堂教学达</w:t>
      </w:r>
      <w:r>
        <w:rPr>
          <w:rFonts w:ascii="宋体" w:eastAsia="宋体" w:hAnsi="SimSun" w:cs="宋体"/>
          <w:sz w:val="28"/>
        </w:rPr>
        <w:t>标验</w:t>
      </w:r>
      <w:r>
        <w:rPr>
          <w:rFonts w:ascii="宋体" w:eastAsia="宋体" w:hAnsi="MS Mincho" w:cs="宋体"/>
          <w:sz w:val="28"/>
        </w:rPr>
        <w:t>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做好期中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量分析。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准下英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教研的心得展示、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六月份：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堂教学达</w:t>
      </w:r>
      <w:r>
        <w:rPr>
          <w:rFonts w:ascii="宋体" w:eastAsia="宋体" w:hAnsi="SimSun" w:cs="宋体"/>
          <w:sz w:val="28"/>
        </w:rPr>
        <w:t>标验</w:t>
      </w:r>
      <w:r>
        <w:rPr>
          <w:rFonts w:ascii="宋体" w:eastAsia="宋体" w:hAnsi="MS Mincho" w:cs="宋体"/>
          <w:sz w:val="28"/>
        </w:rPr>
        <w:t>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期末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方法与技巧研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教研工作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青少年学生正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于身心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展的重要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期，如今大多数学生都是独身子女，随着其生理、心理的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展以及升学等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力的增大，学生的心理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以前更</w:t>
      </w:r>
      <w:r>
        <w:rPr>
          <w:rFonts w:ascii="宋体" w:eastAsia="宋体" w:hAnsi="SimSun" w:cs="宋体"/>
          <w:sz w:val="28"/>
        </w:rPr>
        <w:t>为显</w:t>
      </w:r>
      <w:r>
        <w:rPr>
          <w:rFonts w:ascii="宋体" w:eastAsia="宋体" w:hAnsi="MS Mincho" w:cs="宋体"/>
          <w:sz w:val="28"/>
        </w:rPr>
        <w:t>著。特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是当前社会快速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展，使青少年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展与成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的生</w:t>
      </w:r>
      <w:r>
        <w:rPr>
          <w:rFonts w:ascii="宋体" w:eastAsia="宋体" w:hAnsi="SimSun" w:cs="宋体"/>
          <w:sz w:val="28"/>
        </w:rPr>
        <w:t>态环</w:t>
      </w:r>
      <w:r>
        <w:rPr>
          <w:rFonts w:ascii="宋体" w:eastAsia="宋体" w:hAnsi="MS Mincho" w:cs="宋体"/>
          <w:sz w:val="28"/>
        </w:rPr>
        <w:t>境和社会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境日</w:t>
      </w:r>
      <w:r>
        <w:rPr>
          <w:rFonts w:ascii="宋体" w:eastAsia="宋体" w:hAnsi="SimSun" w:cs="宋体"/>
          <w:sz w:val="28"/>
        </w:rPr>
        <w:t>趋复杂</w:t>
      </w:r>
      <w:r>
        <w:rPr>
          <w:rFonts w:ascii="宋体" w:eastAsia="宋体" w:hAnsi="MS Mincho" w:cs="宋体"/>
          <w:sz w:val="28"/>
        </w:rPr>
        <w:t>，青少年身心健康的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展受到的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面影响越来越大，致使青少年学生的身心健康</w:t>
      </w:r>
      <w:r>
        <w:rPr>
          <w:rFonts w:ascii="宋体" w:eastAsia="宋体" w:hAnsi="SimSun" w:cs="宋体"/>
          <w:sz w:val="28"/>
        </w:rPr>
        <w:t>问题较</w:t>
      </w:r>
      <w:r>
        <w:rPr>
          <w:rFonts w:ascii="宋体" w:eastAsia="宋体" w:hAnsi="MS Mincho" w:cs="宋体"/>
          <w:sz w:val="28"/>
        </w:rPr>
        <w:t>以前更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突出。面</w:t>
      </w:r>
      <w:r>
        <w:rPr>
          <w:rFonts w:ascii="宋体" w:eastAsia="宋体" w:hAnsi="SimSun" w:cs="宋体"/>
          <w:sz w:val="28"/>
        </w:rPr>
        <w:t>对这种</w:t>
      </w:r>
      <w:r>
        <w:rPr>
          <w:rFonts w:ascii="宋体" w:eastAsia="宋体" w:hAnsi="MS Mincho" w:cs="宋体"/>
          <w:sz w:val="28"/>
        </w:rPr>
        <w:t>情况，作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青少年活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的主要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学校，要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好自己的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，帮助青少年学生解决他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和困惑，有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学生的不良行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矫</w:t>
      </w:r>
      <w:r>
        <w:rPr>
          <w:rFonts w:ascii="宋体" w:eastAsia="宋体" w:hAnsi="MS Mincho" w:cs="宋体"/>
          <w:sz w:val="28"/>
        </w:rPr>
        <w:t>正，同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全体学生的心理健康教育工作，促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学生身心全面和</w:t>
      </w:r>
      <w:r>
        <w:rPr>
          <w:rFonts w:ascii="宋体" w:eastAsia="宋体" w:hAnsi="SimSun" w:cs="宋体"/>
          <w:sz w:val="28"/>
        </w:rPr>
        <w:t>谐发</w:t>
      </w:r>
      <w:r>
        <w:rPr>
          <w:rFonts w:ascii="宋体" w:eastAsia="宋体" w:hAnsi="MS Mincho" w:cs="宋体"/>
          <w:sz w:val="28"/>
        </w:rPr>
        <w:t>展。我校是九年一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制的学校，根据学校的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学特点，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制定本学期工作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合《中小学心理健康教育指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要》，以中小学教育的特点和中小学生心理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依据，以我校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于生命教育新提出的理念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工作指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，以服</w:t>
      </w:r>
      <w:r>
        <w:rPr>
          <w:rFonts w:ascii="宋体" w:eastAsia="宋体" w:hAnsi="SimSun" w:cs="宋体"/>
          <w:sz w:val="28"/>
        </w:rPr>
        <w:t>务师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宗旨，立足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学生心理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教育，及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，拓展教育途径，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教育学生的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域，以帮助学生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取心理健康的知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学生人格的健全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展，努力构建一个和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融洽的校园。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二、工作目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学校心理健康教育的主要任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是：面向全体学生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防性和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展性的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心理健康教育；面向少数有心理困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和心理障碍的学生，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救性和</w:t>
      </w:r>
      <w:r>
        <w:rPr>
          <w:rFonts w:ascii="宋体" w:eastAsia="宋体" w:hAnsi="SimSun" w:cs="宋体"/>
          <w:sz w:val="28"/>
        </w:rPr>
        <w:t>矫</w:t>
      </w:r>
      <w:r>
        <w:rPr>
          <w:rFonts w:ascii="宋体" w:eastAsia="宋体" w:hAnsi="MS Mincho" w:cs="宋体"/>
          <w:sz w:val="28"/>
        </w:rPr>
        <w:t>治性的心理咨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。故此本心理咨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室将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以帮助学生尽快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脱各</w:t>
      </w:r>
      <w:r>
        <w:rPr>
          <w:rFonts w:ascii="宋体" w:eastAsia="宋体" w:hAnsi="SimSun" w:cs="宋体"/>
          <w:sz w:val="28"/>
        </w:rPr>
        <w:t>种发</w:t>
      </w:r>
      <w:r>
        <w:rPr>
          <w:rFonts w:ascii="宋体" w:eastAsia="宋体" w:hAnsi="MS Mincho" w:cs="宋体"/>
          <w:sz w:val="28"/>
        </w:rPr>
        <w:t>展中的困惑与迷茫，使学生不断提高自我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控、承受挫折、适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坏境的能力，促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学生健全的人格和良好的个性品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三、具体措施和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极有效地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到学生作息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与正常上班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的冲突，本学期，心理咨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室仍将根据学生的学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安排来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接待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，以学生的学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安排来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街道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，以学生的需要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点。其次，注重一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的身心状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的心理健康，尽可能地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所提出的工作和生活中的心理困惑</w:t>
      </w:r>
      <w:r>
        <w:rPr>
          <w:rFonts w:ascii="宋体" w:eastAsia="宋体" w:hAnsi="SimSun" w:cs="宋体"/>
          <w:sz w:val="28"/>
        </w:rPr>
        <w:t>记忆热</w:t>
      </w:r>
      <w:r>
        <w:rPr>
          <w:rFonts w:ascii="宋体" w:eastAsia="宋体" w:hAnsi="MS Mincho" w:cs="宋体"/>
          <w:sz w:val="28"/>
        </w:rPr>
        <w:t>情的帮助和解答，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划策，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的声音，将心理健康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念融入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继续开</w:t>
      </w:r>
      <w:r>
        <w:rPr>
          <w:rFonts w:ascii="宋体" w:eastAsia="宋体" w:hAnsi="MS Mincho" w:cs="宋体"/>
          <w:sz w:val="28"/>
        </w:rPr>
        <w:t>展宣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教育工作，普及心理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生知</w:t>
      </w:r>
      <w:r>
        <w:rPr>
          <w:rFonts w:ascii="宋体" w:eastAsia="宋体" w:hAnsi="SimSun" w:cs="宋体"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做好常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网站快捷、方便的宣</w:t>
      </w:r>
      <w:r>
        <w:rPr>
          <w:rFonts w:ascii="宋体" w:eastAsia="宋体" w:hAnsi="SimSun" w:cs="宋体"/>
          <w:sz w:val="28"/>
        </w:rPr>
        <w:t>传优势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争取做好其他有利的宣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方式，如宣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、广播站等。其次，考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到某些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在特定的年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或班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具有普遍性，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了避免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低效率，本学期，本心理咨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室仍将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争取与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生中心、校医室的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助，根据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特定年</w:t>
      </w:r>
      <w:r>
        <w:rPr>
          <w:rFonts w:ascii="宋体" w:eastAsia="宋体" w:hAnsi="SimSun" w:cs="宋体"/>
          <w:sz w:val="28"/>
        </w:rPr>
        <w:t>级开</w:t>
      </w:r>
      <w:r>
        <w:rPr>
          <w:rFonts w:ascii="宋体" w:eastAsia="宋体" w:hAnsi="MS Mincho" w:cs="宋体"/>
          <w:sz w:val="28"/>
        </w:rPr>
        <w:t>展相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的心理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、注重初一新生的心理健康工作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https://d.book118.com/096113220212010032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6113220212010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【实用】小学学期工作计划范文10篇</dc:title>
  <dc:subject>时间过得真快，总在不经意间流逝，我们的工作又进入新的阶段，为了今后更好的工作发展，我们要好好计划今后的学习，制定一份计划了。那么我们该怎么去写计划呢？以下是小编帮大家整理的小学学期工作计划10篇，希望</dc:subject>
  <cp:keywords>小学学期工作计划</cp:keywords>
  <cp:revision>0</cp:revision>
</cp:coreProperties>
</file>