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小学家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长评语</w:t>
      </w:r>
      <w:r>
        <w:rPr>
          <w:rFonts w:ascii="宋体" w:eastAsia="黑体" w:cs="宋体"/>
          <w:b/>
          <w:sz w:val="40"/>
          <w:bdr w:val="none" w:sz="0" w:space="0" w:color="auto"/>
        </w:rPr>
        <w:t>(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精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选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  <w:r>
        <w:rPr>
          <w:rFonts w:ascii="宋体" w:eastAsia="黑体" w:cs="宋体"/>
          <w:b/>
          <w:sz w:val="40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在生活、工作和学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中，大家最不陌生的就是</w:t>
      </w:r>
      <w:r>
        <w:rPr>
          <w:rFonts w:ascii="宋体" w:eastAsia="宋体" w:hAnsi="SimSun" w:cs="宋体"/>
          <w:sz w:val="28"/>
          <w:bdr w:val="none" w:sz="0" w:space="0" w:color="auto"/>
        </w:rPr>
        <w:t>评语</w:t>
      </w:r>
      <w:r>
        <w:rPr>
          <w:rFonts w:ascii="宋体" w:eastAsia="宋体" w:hAnsi="MS Mincho" w:cs="宋体"/>
          <w:sz w:val="28"/>
          <w:bdr w:val="none" w:sz="0" w:space="0" w:color="auto"/>
        </w:rPr>
        <w:t>了吧，</w:t>
      </w:r>
      <w:r>
        <w:rPr>
          <w:rFonts w:ascii="宋体" w:eastAsia="宋体" w:hAnsi="SimSun" w:cs="宋体"/>
          <w:sz w:val="28"/>
          <w:bdr w:val="none" w:sz="0" w:space="0" w:color="auto"/>
        </w:rPr>
        <w:t>评语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帮助被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象不断地接近于目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、达到目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，使取向目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得到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化，背离目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得到弱化。相信很多朋友都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评语</w:t>
      </w:r>
      <w:r>
        <w:rPr>
          <w:rFonts w:ascii="宋体" w:eastAsia="宋体" w:hAnsi="MS Mincho" w:cs="宋体"/>
          <w:sz w:val="28"/>
          <w:bdr w:val="none" w:sz="0" w:space="0" w:color="auto"/>
        </w:rPr>
        <w:t>感到非常苦</w:t>
      </w:r>
      <w:r>
        <w:rPr>
          <w:rFonts w:ascii="宋体" w:eastAsia="宋体" w:hAnsi="SimSun" w:cs="宋体"/>
          <w:sz w:val="28"/>
          <w:bdr w:val="none" w:sz="0" w:space="0" w:color="auto"/>
        </w:rPr>
        <w:t>恼</w:t>
      </w:r>
      <w:r>
        <w:rPr>
          <w:rFonts w:ascii="宋体" w:eastAsia="宋体" w:hAnsi="MS Mincho" w:cs="宋体"/>
          <w:sz w:val="28"/>
          <w:bdr w:val="none" w:sz="0" w:space="0" w:color="auto"/>
        </w:rPr>
        <w:t>吧，下面是小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精心整理的小学家</w:t>
      </w:r>
      <w:r>
        <w:rPr>
          <w:rFonts w:ascii="宋体" w:eastAsia="宋体" w:hAnsi="SimSun" w:cs="宋体"/>
          <w:sz w:val="28"/>
          <w:bdr w:val="none" w:sz="0" w:space="0" w:color="auto"/>
        </w:rPr>
        <w:t>长评语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迎大家分享。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小学家</w:t>
      </w:r>
      <w:r>
        <w:rPr>
          <w:rFonts w:ascii="宋体" w:eastAsia="宋体" w:hAnsi="SimSun" w:cs="宋体"/>
          <w:sz w:val="28"/>
          <w:bdr w:val="none" w:sz="0" w:space="0" w:color="auto"/>
        </w:rPr>
        <w:t>长评语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永益，你是个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习积</w:t>
      </w:r>
      <w:r>
        <w:rPr>
          <w:rFonts w:ascii="宋体" w:eastAsia="宋体" w:hAnsi="MS Mincho" w:cs="宋体"/>
          <w:sz w:val="28"/>
          <w:bdr w:val="none" w:sz="0" w:space="0" w:color="auto"/>
        </w:rPr>
        <w:t>极向上的学生，喜</w:t>
      </w:r>
      <w:r>
        <w:rPr>
          <w:rFonts w:ascii="宋体" w:eastAsia="宋体" w:hAnsi="SimSun" w:cs="宋体"/>
          <w:sz w:val="28"/>
          <w:bdr w:val="none" w:sz="0" w:space="0" w:color="auto"/>
        </w:rPr>
        <w:t>欢动脑</w:t>
      </w:r>
      <w:r>
        <w:rPr>
          <w:rFonts w:ascii="宋体" w:eastAsia="宋体" w:hAnsi="MS Mincho" w:cs="宋体"/>
          <w:sz w:val="28"/>
          <w:bdr w:val="none" w:sz="0" w:space="0" w:color="auto"/>
        </w:rPr>
        <w:t>筋，喜</w:t>
      </w:r>
      <w:r>
        <w:rPr>
          <w:rFonts w:ascii="宋体" w:eastAsia="宋体" w:hAnsi="SimSun" w:cs="宋体"/>
          <w:sz w:val="28"/>
          <w:bdr w:val="none" w:sz="0" w:space="0" w:color="auto"/>
        </w:rPr>
        <w:t>欢钻</w:t>
      </w:r>
      <w:r>
        <w:rPr>
          <w:rFonts w:ascii="宋体" w:eastAsia="宋体" w:hAnsi="MS Mincho" w:cs="宋体"/>
          <w:sz w:val="28"/>
          <w:bdr w:val="none" w:sz="0" w:space="0" w:color="auto"/>
        </w:rPr>
        <w:t>研，理解能力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师总</w:t>
      </w:r>
      <w:r>
        <w:rPr>
          <w:rFonts w:ascii="宋体" w:eastAsia="宋体" w:hAnsi="MS Mincho" w:cs="宋体"/>
          <w:sz w:val="28"/>
          <w:bdr w:val="none" w:sz="0" w:space="0" w:color="auto"/>
        </w:rPr>
        <w:t>惊异于你做作</w:t>
      </w:r>
      <w:r>
        <w:rPr>
          <w:rFonts w:ascii="宋体" w:eastAsia="宋体" w:hAnsi="SimSun" w:cs="宋体"/>
          <w:sz w:val="28"/>
          <w:bdr w:val="none" w:sz="0" w:space="0" w:color="auto"/>
        </w:rPr>
        <w:t>业时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神速的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作，可是，你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没有，在你做作</w:t>
      </w:r>
      <w:r>
        <w:rPr>
          <w:rFonts w:ascii="宋体" w:eastAsia="宋体" w:hAnsi="SimSun" w:cs="宋体"/>
          <w:sz w:val="28"/>
          <w:bdr w:val="none" w:sz="0" w:space="0" w:color="auto"/>
        </w:rPr>
        <w:t>业时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出的字迹潦草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虎粗心是那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希望你能改正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个小小的缺点，大踏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，加油吧！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、蒙柏佳，你是个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习积</w:t>
      </w:r>
      <w:r>
        <w:rPr>
          <w:rFonts w:ascii="宋体" w:eastAsia="宋体" w:hAnsi="MS Mincho" w:cs="宋体"/>
          <w:sz w:val="28"/>
          <w:bdr w:val="none" w:sz="0" w:space="0" w:color="auto"/>
        </w:rPr>
        <w:t>极向上的学生，喜</w:t>
      </w:r>
      <w:r>
        <w:rPr>
          <w:rFonts w:ascii="宋体" w:eastAsia="宋体" w:hAnsi="SimSun" w:cs="宋体"/>
          <w:sz w:val="28"/>
          <w:bdr w:val="none" w:sz="0" w:space="0" w:color="auto"/>
        </w:rPr>
        <w:t>欢动脑</w:t>
      </w:r>
      <w:r>
        <w:rPr>
          <w:rFonts w:ascii="宋体" w:eastAsia="宋体" w:hAnsi="MS Mincho" w:cs="宋体"/>
          <w:sz w:val="28"/>
          <w:bdr w:val="none" w:sz="0" w:space="0" w:color="auto"/>
        </w:rPr>
        <w:t>筋，喜</w:t>
      </w:r>
      <w:r>
        <w:rPr>
          <w:rFonts w:ascii="宋体" w:eastAsia="宋体" w:hAnsi="SimSun" w:cs="宋体"/>
          <w:sz w:val="28"/>
          <w:bdr w:val="none" w:sz="0" w:space="0" w:color="auto"/>
        </w:rPr>
        <w:t>欢钻</w:t>
      </w:r>
      <w:r>
        <w:rPr>
          <w:rFonts w:ascii="宋体" w:eastAsia="宋体" w:hAnsi="MS Mincho" w:cs="宋体"/>
          <w:sz w:val="28"/>
          <w:bdr w:val="none" w:sz="0" w:space="0" w:color="auto"/>
        </w:rPr>
        <w:t>研，理解能力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性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很喜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你只是有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玩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点可有些不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好老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希望你能改正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小小的缺点，我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相信，你的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慧加上不懈的努力，你的才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一定会更出众加油吧！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耀，你是一个待人</w:t>
      </w:r>
      <w:r>
        <w:rPr>
          <w:rFonts w:ascii="宋体" w:eastAsia="宋体" w:hAnsi="SimSun" w:cs="宋体"/>
          <w:sz w:val="28"/>
          <w:bdr w:val="none" w:sz="0" w:space="0" w:color="auto"/>
        </w:rPr>
        <w:t>诚恳</w:t>
      </w:r>
      <w:r>
        <w:rPr>
          <w:rFonts w:ascii="宋体" w:eastAsia="宋体" w:hAnsi="MS Mincho" w:cs="宋体"/>
          <w:sz w:val="28"/>
          <w:bdr w:val="none" w:sz="0" w:space="0" w:color="auto"/>
        </w:rPr>
        <w:t>，心地善良的孩子，</w:t>
      </w:r>
      <w:r>
        <w:rPr>
          <w:rFonts w:ascii="宋体" w:eastAsia="宋体" w:hAnsi="SimSun" w:cs="宋体"/>
          <w:sz w:val="28"/>
          <w:bdr w:val="none" w:sz="0" w:space="0" w:color="auto"/>
        </w:rPr>
        <w:t>劳动积</w:t>
      </w:r>
      <w:r>
        <w:rPr>
          <w:rFonts w:ascii="宋体" w:eastAsia="宋体" w:hAnsi="MS Mincho" w:cs="宋体"/>
          <w:sz w:val="28"/>
          <w:bdr w:val="none" w:sz="0" w:space="0" w:color="auto"/>
        </w:rPr>
        <w:t>极，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帮助同学，和同学友好相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假如你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努力一点，学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一点，多看字，作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也写得清楚一些，老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相信你的成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一定会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很多的在新的学期里老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期待着你的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、如</w:t>
      </w:r>
      <w:r>
        <w:rPr>
          <w:rFonts w:ascii="宋体" w:eastAsia="宋体" w:hAnsi="SimSun" w:cs="宋体"/>
          <w:sz w:val="28"/>
          <w:bdr w:val="none" w:sz="0" w:space="0" w:color="auto"/>
        </w:rPr>
        <w:t>诺</w:t>
      </w:r>
      <w:r>
        <w:rPr>
          <w:rFonts w:ascii="宋体" w:eastAsia="宋体" w:hAnsi="MS Mincho" w:cs="宋体"/>
          <w:sz w:val="28"/>
          <w:bdr w:val="none" w:sz="0" w:space="0" w:color="auto"/>
        </w:rPr>
        <w:t>，你是一个待人</w:t>
      </w:r>
      <w:r>
        <w:rPr>
          <w:rFonts w:ascii="宋体" w:eastAsia="宋体" w:hAnsi="SimSun" w:cs="宋体"/>
          <w:sz w:val="28"/>
          <w:bdr w:val="none" w:sz="0" w:space="0" w:color="auto"/>
        </w:rPr>
        <w:t>诚恳</w:t>
      </w:r>
      <w:r>
        <w:rPr>
          <w:rFonts w:ascii="宋体" w:eastAsia="宋体" w:hAnsi="MS Mincho" w:cs="宋体"/>
          <w:sz w:val="28"/>
          <w:bdr w:val="none" w:sz="0" w:space="0" w:color="auto"/>
        </w:rPr>
        <w:t>，心地善良的孩子，</w:t>
      </w:r>
      <w:r>
        <w:rPr>
          <w:rFonts w:ascii="宋体" w:eastAsia="宋体" w:hAnsi="SimSun" w:cs="宋体"/>
          <w:sz w:val="28"/>
          <w:bdr w:val="none" w:sz="0" w:space="0" w:color="auto"/>
        </w:rPr>
        <w:t>劳动积</w:t>
      </w:r>
      <w:r>
        <w:rPr>
          <w:rFonts w:ascii="宋体" w:eastAsia="宋体" w:hAnsi="MS Mincho" w:cs="宋体"/>
          <w:sz w:val="28"/>
          <w:bdr w:val="none" w:sz="0" w:space="0" w:color="auto"/>
        </w:rPr>
        <w:t>极，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集体，喜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帮助同学如果你今后上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真一些，做作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真一点，学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上更自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一点，老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相信，在不久的将来，老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一定能看到一个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很大的你在新的学期里老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期待着你的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榆</w:t>
      </w:r>
      <w:r>
        <w:rPr>
          <w:rFonts w:ascii="宋体" w:eastAsia="宋体" w:hAnsi="MS Mincho" w:cs="宋体"/>
          <w:sz w:val="28"/>
          <w:bdr w:val="none" w:sz="0" w:space="0" w:color="auto"/>
        </w:rPr>
        <w:t>，你是一名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明性格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朗的孩子尊敬老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同学，待人有礼貌学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上能刻苦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能听到你那清脆悦耳的回答声，成</w:t>
      </w:r>
      <w:r>
        <w:rPr>
          <w:rFonts w:ascii="宋体" w:eastAsia="宋体" w:hAnsi="SimSun" w:cs="宋体"/>
          <w:sz w:val="28"/>
          <w:bdr w:val="none" w:sz="0" w:space="0" w:color="auto"/>
        </w:rPr>
        <w:t>绩优</w:t>
      </w:r>
      <w:r>
        <w:rPr>
          <w:rFonts w:ascii="宋体" w:eastAsia="宋体" w:hAnsi="MS Mincho" w:cs="宋体"/>
          <w:sz w:val="28"/>
          <w:bdr w:val="none" w:sz="0" w:space="0" w:color="auto"/>
        </w:rPr>
        <w:t>秀你工作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极，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意当老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的小助手有</w:t>
      </w:r>
      <w:r>
        <w:rPr>
          <w:rFonts w:ascii="宋体" w:eastAsia="宋体" w:hAnsi="SimSun" w:cs="宋体"/>
          <w:sz w:val="28"/>
          <w:bdr w:val="none" w:sz="0" w:space="0" w:color="auto"/>
        </w:rPr>
        <w:t>时课</w:t>
      </w:r>
      <w:r>
        <w:rPr>
          <w:rFonts w:ascii="宋体" w:eastAsia="宋体" w:hAnsi="MS Mincho" w:cs="宋体"/>
          <w:sz w:val="28"/>
          <w:bdr w:val="none" w:sz="0" w:space="0" w:color="auto"/>
        </w:rPr>
        <w:t>堂上你会管不住自己，会</w:t>
      </w:r>
      <w:r>
        <w:rPr>
          <w:rFonts w:ascii="宋体" w:eastAsia="宋体" w:hAnsi="SimSun" w:cs="宋体"/>
          <w:sz w:val="28"/>
          <w:bdr w:val="none" w:sz="0" w:space="0" w:color="auto"/>
        </w:rPr>
        <w:t>说话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希望你要知道自己存在的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，在以后学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中克服它，你一定会是个很出色的学生，加油吧！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、叶</w:t>
      </w:r>
      <w:r>
        <w:rPr>
          <w:rFonts w:ascii="宋体" w:eastAsia="宋体" w:hAnsi="SimSun" w:cs="宋体"/>
          <w:sz w:val="28"/>
          <w:bdr w:val="none" w:sz="0" w:space="0" w:color="auto"/>
        </w:rPr>
        <w:t>铭</w:t>
      </w:r>
      <w:r>
        <w:rPr>
          <w:rFonts w:ascii="宋体" w:eastAsia="宋体" w:hAnsi="MS Mincho" w:cs="宋体"/>
          <w:sz w:val="28"/>
          <w:bdr w:val="none" w:sz="0" w:space="0" w:color="auto"/>
        </w:rPr>
        <w:t>，你是一个</w:t>
      </w:r>
      <w:r>
        <w:rPr>
          <w:rFonts w:ascii="宋体" w:eastAsia="宋体" w:hAnsi="SimSun" w:cs="宋体"/>
          <w:sz w:val="28"/>
          <w:bdr w:val="none" w:sz="0" w:space="0" w:color="auto"/>
        </w:rPr>
        <w:t>诚恳</w:t>
      </w:r>
      <w:r>
        <w:rPr>
          <w:rFonts w:ascii="宋体" w:eastAsia="宋体" w:hAnsi="MS Mincho" w:cs="宋体"/>
          <w:sz w:val="28"/>
          <w:bdr w:val="none" w:sz="0" w:space="0" w:color="auto"/>
        </w:rPr>
        <w:t>，心地善良的孩子，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上学，</w:t>
      </w:r>
      <w:r>
        <w:rPr>
          <w:rFonts w:ascii="宋体" w:eastAsia="宋体" w:hAnsi="SimSun" w:cs="宋体"/>
          <w:sz w:val="28"/>
          <w:bdr w:val="none" w:sz="0" w:space="0" w:color="auto"/>
        </w:rPr>
        <w:t>热爱劳动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同学但是老</w:t>
      </w:r>
      <w:r>
        <w:rPr>
          <w:rFonts w:ascii="宋体" w:eastAsia="宋体" w:hAnsi="SimSun" w:cs="宋体"/>
          <w:sz w:val="28"/>
          <w:bdr w:val="none" w:sz="0" w:space="0" w:color="auto"/>
        </w:rPr>
        <w:t>师觉</w:t>
      </w:r>
      <w:r>
        <w:rPr>
          <w:rFonts w:ascii="宋体" w:eastAsia="宋体" w:hAnsi="MS Mincho" w:cs="宋体"/>
          <w:sz w:val="28"/>
          <w:bdr w:val="none" w:sz="0" w:space="0" w:color="auto"/>
        </w:rPr>
        <w:t>得你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不能完成假如你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努力一点，学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一点，多看字，老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相信你一定会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很多的在新的学期里老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期待着你的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、燕菲，你是一个待人</w:t>
      </w:r>
      <w:r>
        <w:rPr>
          <w:rFonts w:ascii="宋体" w:eastAsia="宋体" w:hAnsi="SimSun" w:cs="宋体"/>
          <w:sz w:val="28"/>
          <w:bdr w:val="none" w:sz="0" w:space="0" w:color="auto"/>
        </w:rPr>
        <w:t>诚恳</w:t>
      </w:r>
      <w:r>
        <w:rPr>
          <w:rFonts w:ascii="宋体" w:eastAsia="宋体" w:hAnsi="MS Mincho" w:cs="宋体"/>
          <w:sz w:val="28"/>
          <w:bdr w:val="none" w:sz="0" w:space="0" w:color="auto"/>
        </w:rPr>
        <w:t>，心地善良的孩子，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上学，</w:t>
      </w:r>
      <w:r>
        <w:rPr>
          <w:rFonts w:ascii="宋体" w:eastAsia="宋体" w:hAnsi="SimSun" w:cs="宋体"/>
          <w:sz w:val="28"/>
          <w:bdr w:val="none" w:sz="0" w:space="0" w:color="auto"/>
        </w:rPr>
        <w:t>劳动积</w:t>
      </w:r>
      <w:r>
        <w:rPr>
          <w:rFonts w:ascii="宋体" w:eastAsia="宋体" w:hAnsi="MS Mincho" w:cs="宋体"/>
          <w:sz w:val="28"/>
          <w:bdr w:val="none" w:sz="0" w:space="0" w:color="auto"/>
        </w:rPr>
        <w:t>极，和同学友好相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但是老</w:t>
      </w:r>
      <w:r>
        <w:rPr>
          <w:rFonts w:ascii="宋体" w:eastAsia="宋体" w:hAnsi="SimSun" w:cs="宋体"/>
          <w:sz w:val="28"/>
          <w:bdr w:val="none" w:sz="0" w:space="0" w:color="auto"/>
        </w:rPr>
        <w:t>师觉</w:t>
      </w:r>
      <w:r>
        <w:rPr>
          <w:rFonts w:ascii="宋体" w:eastAsia="宋体" w:hAnsi="MS Mincho" w:cs="宋体"/>
          <w:sz w:val="28"/>
          <w:bdr w:val="none" w:sz="0" w:space="0" w:color="auto"/>
        </w:rPr>
        <w:t>得你是越来越有点</w:t>
      </w:r>
      <w:r>
        <w:rPr>
          <w:rFonts w:ascii="宋体" w:eastAsia="宋体" w:hAnsi="SimSun" w:cs="宋体"/>
          <w:sz w:val="28"/>
          <w:bdr w:val="none" w:sz="0" w:space="0" w:color="auto"/>
        </w:rPr>
        <w:t>懒</w:t>
      </w:r>
      <w:r>
        <w:rPr>
          <w:rFonts w:ascii="宋体" w:eastAsia="宋体" w:hAnsi="MS Mincho" w:cs="宋体"/>
          <w:sz w:val="28"/>
          <w:bdr w:val="none" w:sz="0" w:space="0" w:color="auto"/>
        </w:rPr>
        <w:t>了，从前你的字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多，可是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学期你有点不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真了，字就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得少一点，数也不用心去算希望你以后学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一点，多看字，多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你才会有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闭</w:t>
      </w:r>
      <w:r>
        <w:rPr>
          <w:rFonts w:ascii="宋体" w:eastAsia="宋体" w:hAnsi="MS Mincho" w:cs="宋体"/>
          <w:sz w:val="28"/>
          <w:bdr w:val="none" w:sz="0" w:space="0" w:color="auto"/>
        </w:rPr>
        <w:t>圻任，其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你是一个有着上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的孩子，你也很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个学期你能和班上的同学友好相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了在学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上也有一定的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，但写字写得太慢，而且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堂上也不喜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回答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师觉</w:t>
      </w:r>
      <w:r>
        <w:rPr>
          <w:rFonts w:ascii="宋体" w:eastAsia="宋体" w:hAnsi="MS Mincho" w:cs="宋体"/>
          <w:sz w:val="28"/>
          <w:bdr w:val="none" w:sz="0" w:space="0" w:color="auto"/>
        </w:rPr>
        <w:t>得如果你能改正你的缺点，你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一定会很大的加油吧！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、日</w:t>
      </w:r>
      <w:r>
        <w:rPr>
          <w:rFonts w:ascii="宋体" w:eastAsia="宋体" w:hAnsi="SimSun" w:cs="宋体"/>
          <w:sz w:val="28"/>
          <w:bdr w:val="none" w:sz="0" w:space="0" w:color="auto"/>
        </w:rPr>
        <w:t>俭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明好学，思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敏捷，上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面广，口才一流，成</w:t>
      </w:r>
      <w:r>
        <w:rPr>
          <w:rFonts w:ascii="宋体" w:eastAsia="宋体" w:hAnsi="SimSun" w:cs="宋体"/>
          <w:sz w:val="28"/>
          <w:bdr w:val="none" w:sz="0" w:space="0" w:color="auto"/>
        </w:rPr>
        <w:t>绩优</w:t>
      </w:r>
      <w:r>
        <w:rPr>
          <w:rFonts w:ascii="宋体" w:eastAsia="宋体" w:hAnsi="MS Mincho" w:cs="宋体"/>
          <w:sz w:val="28"/>
          <w:bdr w:val="none" w:sz="0" w:space="0" w:color="auto"/>
        </w:rPr>
        <w:t>秀尊敬老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同学，待人有礼貌，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情大方，</w:t>
      </w:r>
      <w:r>
        <w:rPr>
          <w:rFonts w:ascii="宋体" w:eastAsia="宋体" w:hAnsi="SimSun" w:cs="宋体"/>
          <w:sz w:val="28"/>
          <w:bdr w:val="none" w:sz="0" w:space="0" w:color="auto"/>
        </w:rPr>
        <w:t>劳动积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极堂上一次次有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意的回答都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知道你真能干！希望你能再接再励，一直做个出色的男孩子，加油吧！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、最忘不了的是你上</w:t>
      </w:r>
      <w:r>
        <w:rPr>
          <w:rFonts w:ascii="宋体" w:eastAsia="宋体" w:hAnsi="SimSun" w:cs="宋体"/>
          <w:sz w:val="28"/>
          <w:bdr w:val="none" w:sz="0" w:space="0" w:color="auto"/>
        </w:rPr>
        <w:t>课积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言，口</w:t>
      </w:r>
      <w:r>
        <w:rPr>
          <w:rFonts w:ascii="宋体" w:eastAsia="宋体" w:hAnsi="SimSun" w:cs="宋体"/>
          <w:sz w:val="28"/>
          <w:bdr w:val="none" w:sz="0" w:space="0" w:color="auto"/>
        </w:rPr>
        <w:t>齿</w:t>
      </w:r>
      <w:r>
        <w:rPr>
          <w:rFonts w:ascii="宋体" w:eastAsia="宋体" w:hAnsi="MS Mincho" w:cs="宋体"/>
          <w:sz w:val="28"/>
          <w:bdr w:val="none" w:sz="0" w:space="0" w:color="auto"/>
        </w:rPr>
        <w:t>伶俐，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得一口流利的普通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，你思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爱动脑</w:t>
      </w:r>
      <w:r>
        <w:rPr>
          <w:rFonts w:ascii="宋体" w:eastAsia="宋体" w:hAnsi="MS Mincho" w:cs="宋体"/>
          <w:sz w:val="28"/>
          <w:bdr w:val="none" w:sz="0" w:space="0" w:color="auto"/>
        </w:rPr>
        <w:t>筋，学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良好。可惜的是你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不能改正写字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虎，上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坐姿欠端正的缺点。希望你在下学期能做到，努力成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秀的少先</w:t>
      </w:r>
      <w:r>
        <w:rPr>
          <w:rFonts w:ascii="宋体" w:eastAsia="宋体" w:hAnsi="SimSun" w:cs="宋体"/>
          <w:sz w:val="28"/>
          <w:bdr w:val="none" w:sz="0" w:space="0" w:color="auto"/>
        </w:rPr>
        <w:t>队员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、你是一位文静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重的小女孩，</w:t>
      </w:r>
      <w:r>
        <w:rPr>
          <w:rFonts w:ascii="宋体" w:eastAsia="宋体" w:hAnsi="SimSun" w:cs="宋体"/>
          <w:sz w:val="28"/>
          <w:bdr w:val="none" w:sz="0" w:space="0" w:color="auto"/>
        </w:rPr>
        <w:t>爱劳动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礼貌，学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绩优</w:t>
      </w:r>
      <w:r>
        <w:rPr>
          <w:rFonts w:ascii="宋体" w:eastAsia="宋体" w:hAnsi="MS Mincho" w:cs="宋体"/>
          <w:sz w:val="28"/>
          <w:bdr w:val="none" w:sz="0" w:space="0" w:color="auto"/>
        </w:rPr>
        <w:t>秀。如果你上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开动脑</w:t>
      </w:r>
      <w:r>
        <w:rPr>
          <w:rFonts w:ascii="宋体" w:eastAsia="宋体" w:hAnsi="MS Mincho" w:cs="宋体"/>
          <w:sz w:val="28"/>
          <w:bdr w:val="none" w:sz="0" w:space="0" w:color="auto"/>
        </w:rPr>
        <w:t>筋，大胆工作，那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你将是老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的得力助手。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、活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是你最大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点。一直以来，你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文明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礼貌，学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个学期成</w:t>
      </w:r>
      <w:r>
        <w:rPr>
          <w:rFonts w:ascii="宋体" w:eastAsia="宋体" w:hAnsi="SimSun" w:cs="宋体"/>
          <w:sz w:val="28"/>
          <w:bdr w:val="none" w:sz="0" w:space="0" w:color="auto"/>
        </w:rPr>
        <w:t>绩进步</w:t>
      </w:r>
      <w:r>
        <w:rPr>
          <w:rFonts w:ascii="宋体" w:eastAsia="宋体" w:hAnsi="MS Mincho" w:cs="宋体"/>
          <w:sz w:val="28"/>
          <w:bdr w:val="none" w:sz="0" w:space="0" w:color="auto"/>
        </w:rPr>
        <w:t>很大。可惜的是你的作</w:t>
      </w:r>
      <w:r>
        <w:rPr>
          <w:rFonts w:ascii="宋体" w:eastAsia="宋体" w:hAnsi="SimSun" w:cs="宋体"/>
          <w:sz w:val="28"/>
          <w:bdr w:val="none" w:sz="0" w:space="0" w:color="auto"/>
        </w:rPr>
        <w:t>业书</w:t>
      </w:r>
      <w:r>
        <w:rPr>
          <w:rFonts w:ascii="宋体" w:eastAsia="宋体" w:hAnsi="MS Mincho" w:cs="宋体"/>
          <w:sz w:val="28"/>
          <w:bdr w:val="none" w:sz="0" w:space="0" w:color="auto"/>
        </w:rPr>
        <w:t>写太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虎了，希望下一年你能改正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个缺点，做一名人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的少先</w:t>
      </w:r>
      <w:r>
        <w:rPr>
          <w:rFonts w:ascii="宋体" w:eastAsia="宋体" w:hAnsi="SimSun" w:cs="宋体"/>
          <w:sz w:val="28"/>
          <w:bdr w:val="none" w:sz="0" w:space="0" w:color="auto"/>
        </w:rPr>
        <w:t>队员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13</w:t>
      </w:r>
      <w:r>
        <w:rPr>
          <w:rFonts w:ascii="宋体" w:eastAsia="宋体" w:hAnsi="MS Mincho" w:cs="宋体"/>
          <w:sz w:val="28"/>
          <w:bdr w:val="none" w:sz="0" w:space="0" w:color="auto"/>
        </w:rPr>
        <w:t>、你是一个思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的小男孩，你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自己，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丰富，学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上后半学期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你自己的努力，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很大。如果你能正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自己的不足，虚心向老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同学学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，戒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戒躁，那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你将是一名人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的好学生。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一年里，最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忘的是你那工整的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写和</w:t>
      </w:r>
      <w:r>
        <w:rPr>
          <w:rFonts w:ascii="宋体" w:eastAsia="宋体" w:hAnsi="SimSun" w:cs="宋体"/>
          <w:sz w:val="28"/>
          <w:bdr w:val="none" w:sz="0" w:space="0" w:color="auto"/>
        </w:rPr>
        <w:t>绢</w:t>
      </w:r>
      <w:r>
        <w:rPr>
          <w:rFonts w:ascii="宋体" w:eastAsia="宋体" w:hAnsi="MS Mincho" w:cs="宋体"/>
          <w:sz w:val="28"/>
          <w:bdr w:val="none" w:sz="0" w:space="0" w:color="auto"/>
        </w:rPr>
        <w:t>秀的字迹，不是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？在</w:t>
      </w:r>
      <w:r>
        <w:rPr>
          <w:rFonts w:ascii="宋体" w:eastAsia="宋体" w:hAnsi="SimSun" w:cs="宋体"/>
          <w:sz w:val="28"/>
          <w:bdr w:val="none" w:sz="0" w:space="0" w:color="auto"/>
        </w:rPr>
        <w:t>艺术节</w:t>
      </w:r>
      <w:r>
        <w:rPr>
          <w:rFonts w:ascii="宋体" w:eastAsia="宋体" w:hAnsi="MS Mincho" w:cs="宋体"/>
          <w:sz w:val="28"/>
          <w:bdr w:val="none" w:sz="0" w:space="0" w:color="auto"/>
        </w:rPr>
        <w:t>中你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得了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法比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。你性格文静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重，尊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，做事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绩优</w:t>
      </w:r>
      <w:r>
        <w:rPr>
          <w:rFonts w:ascii="宋体" w:eastAsia="宋体" w:hAnsi="MS Mincho" w:cs="宋体"/>
          <w:sz w:val="28"/>
          <w:bdr w:val="none" w:sz="0" w:space="0" w:color="auto"/>
        </w:rPr>
        <w:t>秀。但你在工作上欠缺大胆主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自己要求不</w:t>
      </w:r>
      <w:r>
        <w:rPr>
          <w:rFonts w:ascii="宋体" w:eastAsia="宋体" w:hAnsi="SimSun" w:cs="宋体"/>
          <w:sz w:val="28"/>
          <w:bdr w:val="none" w:sz="0" w:space="0" w:color="auto"/>
        </w:rPr>
        <w:t>够严</w:t>
      </w:r>
      <w:r>
        <w:rPr>
          <w:rFonts w:ascii="宋体" w:eastAsia="宋体" w:hAnsi="MS Mincho" w:cs="宋体"/>
          <w:sz w:val="28"/>
          <w:bdr w:val="none" w:sz="0" w:space="0" w:color="auto"/>
        </w:rPr>
        <w:t>格。希望下一年你能成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的得力助手。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15</w:t>
      </w:r>
      <w:r>
        <w:rPr>
          <w:rFonts w:ascii="宋体" w:eastAsia="宋体" w:hAnsi="MS Mincho" w:cs="宋体"/>
          <w:sz w:val="28"/>
          <w:bdr w:val="none" w:sz="0" w:space="0" w:color="auto"/>
        </w:rPr>
        <w:t>、你的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明加上你的勤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，就能取得很好的成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。一个尊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的小男孩，学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。成</w:t>
      </w:r>
      <w:r>
        <w:rPr>
          <w:rFonts w:ascii="宋体" w:eastAsia="宋体" w:hAnsi="SimSun" w:cs="宋体"/>
          <w:sz w:val="28"/>
          <w:bdr w:val="none" w:sz="0" w:space="0" w:color="auto"/>
        </w:rPr>
        <w:t>绩优</w:t>
      </w:r>
      <w:r>
        <w:rPr>
          <w:rFonts w:ascii="宋体" w:eastAsia="宋体" w:hAnsi="MS Mincho" w:cs="宋体"/>
          <w:sz w:val="28"/>
          <w:bdr w:val="none" w:sz="0" w:space="0" w:color="auto"/>
        </w:rPr>
        <w:t>秀如果你能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写。不</w:t>
      </w:r>
      <w:r>
        <w:rPr>
          <w:rFonts w:ascii="宋体" w:eastAsia="宋体" w:hAnsi="SimSun" w:cs="宋体"/>
          <w:sz w:val="28"/>
          <w:bdr w:val="none" w:sz="0" w:space="0" w:color="auto"/>
        </w:rPr>
        <w:t>讲谎话</w:t>
      </w:r>
      <w:r>
        <w:rPr>
          <w:rFonts w:ascii="宋体" w:eastAsia="宋体" w:hAnsi="MS Mincho" w:cs="宋体"/>
          <w:sz w:val="28"/>
          <w:bdr w:val="none" w:sz="0" w:space="0" w:color="auto"/>
        </w:rPr>
        <w:t>。做个</w:t>
      </w:r>
      <w:r>
        <w:rPr>
          <w:rFonts w:ascii="宋体" w:eastAsia="宋体" w:hAnsi="SimSun" w:cs="宋体"/>
          <w:sz w:val="28"/>
          <w:bdr w:val="none" w:sz="0" w:space="0" w:color="auto"/>
        </w:rPr>
        <w:t>诚实</w:t>
      </w:r>
      <w:r>
        <w:rPr>
          <w:rFonts w:ascii="宋体" w:eastAsia="宋体" w:hAnsi="MS Mincho" w:cs="宋体"/>
          <w:sz w:val="28"/>
          <w:bdr w:val="none" w:sz="0" w:space="0" w:color="auto"/>
        </w:rPr>
        <w:t>的好学生。那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同学会更喜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你，努力吧！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16</w:t>
      </w:r>
      <w:r>
        <w:rPr>
          <w:rFonts w:ascii="宋体" w:eastAsia="宋体" w:hAnsi="MS Mincho" w:cs="宋体"/>
          <w:sz w:val="28"/>
          <w:bdr w:val="none" w:sz="0" w:space="0" w:color="auto"/>
        </w:rPr>
        <w:t>、尊重老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热爱劳动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是你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最深刻的印象。一年来，在学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你不懈的努力，成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有了很大的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加入了少先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。如果你在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写上再下一番苦功，你的字一定写得很棒。希望下学期你上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开动脑</w:t>
      </w:r>
      <w:r>
        <w:rPr>
          <w:rFonts w:ascii="宋体" w:eastAsia="宋体" w:hAnsi="MS Mincho" w:cs="宋体"/>
          <w:sz w:val="28"/>
          <w:bdr w:val="none" w:sz="0" w:space="0" w:color="auto"/>
        </w:rPr>
        <w:t>筋，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手以言，那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你的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会更大。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17</w:t>
      </w:r>
      <w:r>
        <w:rPr>
          <w:rFonts w:ascii="宋体" w:eastAsia="宋体" w:hAnsi="MS Mincho" w:cs="宋体"/>
          <w:sz w:val="28"/>
          <w:bdr w:val="none" w:sz="0" w:space="0" w:color="auto"/>
        </w:rPr>
        <w:t>、一个人只有正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有所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。你有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候就能做到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一点，勇于接受</w:t>
      </w:r>
      <w:r>
        <w:rPr>
          <w:rFonts w:ascii="宋体" w:eastAsia="宋体" w:hAnsi="SimSun" w:cs="宋体"/>
          <w:sz w:val="28"/>
          <w:bdr w:val="none" w:sz="0" w:space="0" w:color="auto"/>
        </w:rPr>
        <w:t>师长</w:t>
      </w:r>
      <w:r>
        <w:rPr>
          <w:rFonts w:ascii="宋体" w:eastAsia="宋体" w:hAnsi="MS Mincho" w:cs="宋体"/>
          <w:sz w:val="28"/>
          <w:bdr w:val="none" w:sz="0" w:space="0" w:color="auto"/>
        </w:rPr>
        <w:t>的批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，改正缺点。希望尊重老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爱劳动</w:t>
      </w:r>
      <w:r>
        <w:rPr>
          <w:rFonts w:ascii="宋体" w:eastAsia="宋体" w:hAnsi="MS Mincho" w:cs="宋体"/>
          <w:sz w:val="28"/>
          <w:bdr w:val="none" w:sz="0" w:space="0" w:color="auto"/>
        </w:rPr>
        <w:t>的你，以后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写，上</w:t>
      </w:r>
      <w:r>
        <w:rPr>
          <w:rFonts w:ascii="宋体" w:eastAsia="宋体" w:hAnsi="SimSun" w:cs="宋体"/>
          <w:sz w:val="28"/>
          <w:bdr w:val="none" w:sz="0" w:space="0" w:color="auto"/>
        </w:rPr>
        <w:t>课专</w:t>
      </w:r>
      <w:r>
        <w:rPr>
          <w:rFonts w:ascii="宋体" w:eastAsia="宋体" w:hAnsi="MS Mincho" w:cs="宋体"/>
          <w:sz w:val="28"/>
          <w:bdr w:val="none" w:sz="0" w:space="0" w:color="auto"/>
        </w:rPr>
        <w:t>心听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，再一次成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的得力助手。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18</w:t>
      </w:r>
      <w:r>
        <w:rPr>
          <w:rFonts w:ascii="宋体" w:eastAsia="宋体" w:hAnsi="MS Mincho" w:cs="宋体"/>
          <w:sz w:val="28"/>
          <w:bdr w:val="none" w:sz="0" w:space="0" w:color="auto"/>
        </w:rPr>
        <w:t>、一直以来，你都尊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劳动积</w:t>
      </w:r>
      <w:r>
        <w:rPr>
          <w:rFonts w:ascii="宋体" w:eastAsia="宋体" w:hAnsi="MS Mincho" w:cs="宋体"/>
          <w:sz w:val="28"/>
          <w:bdr w:val="none" w:sz="0" w:space="0" w:color="auto"/>
        </w:rPr>
        <w:t>极。可是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学期你在学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不如上学期好。只要你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写，你是能写出一手好字的。希望下学期你上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心些，争取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19</w:t>
      </w:r>
      <w:r>
        <w:rPr>
          <w:rFonts w:ascii="宋体" w:eastAsia="宋体" w:hAnsi="MS Mincho" w:cs="宋体"/>
          <w:sz w:val="28"/>
          <w:bdr w:val="none" w:sz="0" w:space="0" w:color="auto"/>
        </w:rPr>
        <w:t>、一直以来，你尊重老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热爱劳动</w:t>
      </w:r>
      <w:r>
        <w:rPr>
          <w:rFonts w:ascii="宋体" w:eastAsia="宋体" w:hAnsi="MS Mincho" w:cs="宋体"/>
          <w:sz w:val="28"/>
          <w:bdr w:val="none" w:sz="0" w:space="0" w:color="auto"/>
        </w:rPr>
        <w:t>，是一个勤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的小女孩。思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，有胆量，敢于在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自己。可是你学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，常常不完成作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绩进步</w:t>
      </w:r>
      <w:r>
        <w:rPr>
          <w:rFonts w:ascii="宋体" w:eastAsia="宋体" w:hAnsi="MS Mincho" w:cs="宋体"/>
          <w:sz w:val="28"/>
          <w:bdr w:val="none" w:sz="0" w:space="0" w:color="auto"/>
        </w:rPr>
        <w:t>不大。希望你能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写，改正</w:t>
      </w:r>
      <w:r>
        <w:rPr>
          <w:rFonts w:ascii="宋体" w:eastAsia="宋体" w:hAnsi="SimSun" w:cs="宋体"/>
          <w:sz w:val="28"/>
          <w:bdr w:val="none" w:sz="0" w:space="0" w:color="auto"/>
        </w:rPr>
        <w:t>说谎</w:t>
      </w:r>
      <w:r>
        <w:rPr>
          <w:rFonts w:ascii="宋体" w:eastAsia="宋体" w:hAnsi="MS Mincho" w:cs="宋体"/>
          <w:sz w:val="28"/>
          <w:bdr w:val="none" w:sz="0" w:space="0" w:color="auto"/>
        </w:rPr>
        <w:t>的缺点，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自己争一口气！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、你尊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，做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日生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同学。学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自己的努力，成</w:t>
      </w:r>
      <w:r>
        <w:rPr>
          <w:rFonts w:ascii="宋体" w:eastAsia="宋体" w:hAnsi="SimSun" w:cs="宋体"/>
          <w:sz w:val="28"/>
          <w:bdr w:val="none" w:sz="0" w:space="0" w:color="auto"/>
        </w:rPr>
        <w:t>绩进步</w:t>
      </w:r>
      <w:r>
        <w:rPr>
          <w:rFonts w:ascii="宋体" w:eastAsia="宋体" w:hAnsi="MS Mincho" w:cs="宋体"/>
          <w:sz w:val="28"/>
          <w:bdr w:val="none" w:sz="0" w:space="0" w:color="auto"/>
        </w:rPr>
        <w:t>很大，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加入了少先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。你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候，写得一手好字，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明只要你用心去做，你能行。祝愿你下一年有更好的成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小学家</w:t>
      </w:r>
      <w:r>
        <w:rPr>
          <w:rFonts w:ascii="宋体" w:eastAsia="宋体" w:hAnsi="SimSun" w:cs="宋体"/>
          <w:sz w:val="28"/>
          <w:bdr w:val="none" w:sz="0" w:space="0" w:color="auto"/>
        </w:rPr>
        <w:t>长评语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 xml:space="preserve">1. </w:t>
      </w:r>
      <w:r>
        <w:rPr>
          <w:rFonts w:ascii="宋体" w:eastAsia="宋体" w:hAnsi="MS Mincho" w:cs="宋体"/>
          <w:sz w:val="28"/>
          <w:bdr w:val="none" w:sz="0" w:space="0" w:color="auto"/>
        </w:rPr>
        <w:t>明辰，你活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人有礼貌，能与同学友好相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你作</w:t>
      </w:r>
      <w:r>
        <w:rPr>
          <w:rFonts w:ascii="宋体" w:eastAsia="宋体" w:hAnsi="SimSun" w:cs="宋体"/>
          <w:sz w:val="28"/>
          <w:bdr w:val="none" w:sz="0" w:space="0" w:color="auto"/>
        </w:rPr>
        <w:t>业较认</w:t>
      </w:r>
      <w:r>
        <w:rPr>
          <w:rFonts w:ascii="宋体" w:eastAsia="宋体" w:hAnsi="MS Mincho" w:cs="宋体"/>
          <w:sz w:val="28"/>
          <w:bdr w:val="none" w:sz="0" w:space="0" w:color="auto"/>
        </w:rPr>
        <w:t>真，但碰到一些</w:t>
      </w:r>
      <w:r>
        <w:rPr>
          <w:rFonts w:ascii="宋体" w:eastAsia="宋体" w:hAnsi="SimSun" w:cs="宋体"/>
          <w:sz w:val="28"/>
          <w:bdr w:val="none" w:sz="0" w:space="0" w:color="auto"/>
        </w:rPr>
        <w:t>难题</w:t>
      </w:r>
      <w:r>
        <w:rPr>
          <w:rFonts w:ascii="宋体" w:eastAsia="宋体" w:hAnsi="MS Mincho" w:cs="宋体"/>
          <w:sz w:val="28"/>
          <w:bdr w:val="none" w:sz="0" w:space="0" w:color="auto"/>
        </w:rPr>
        <w:t>，你就不知所措了老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希望你能勇敢地面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中的任何困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，要相信自己的能力只要你像一只辛勤的小蜜蜂，在花园中采拮足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的花粉，就一定能</w:t>
      </w:r>
      <w:r>
        <w:rPr>
          <w:rFonts w:ascii="宋体" w:eastAsia="宋体" w:hAnsi="SimSun" w:cs="宋体"/>
          <w:sz w:val="28"/>
          <w:bdr w:val="none" w:sz="0" w:space="0" w:color="auto"/>
        </w:rPr>
        <w:t>酿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纯</w:t>
      </w:r>
      <w:r>
        <w:rPr>
          <w:rFonts w:ascii="宋体" w:eastAsia="宋体" w:hAnsi="MS Mincho" w:cs="宋体"/>
          <w:sz w:val="28"/>
          <w:bdr w:val="none" w:sz="0" w:space="0" w:color="auto"/>
        </w:rPr>
        <w:t>正的蜜来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2. </w:t>
      </w:r>
      <w:r>
        <w:rPr>
          <w:rFonts w:ascii="宋体" w:eastAsia="宋体" w:hAnsi="MS Mincho" w:cs="宋体"/>
          <w:sz w:val="28"/>
          <w:bdr w:val="none" w:sz="0" w:space="0" w:color="auto"/>
        </w:rPr>
        <w:t>一直以来，你都尊敬</w:t>
      </w:r>
      <w:r>
        <w:rPr>
          <w:rFonts w:ascii="宋体" w:eastAsia="宋体" w:hAnsi="SimSun" w:cs="宋体"/>
          <w:sz w:val="28"/>
          <w:bdr w:val="none" w:sz="0" w:space="0" w:color="auto"/>
        </w:rPr>
        <w:t>师长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热爱劳动</w:t>
      </w:r>
      <w:r>
        <w:rPr>
          <w:rFonts w:ascii="宋体" w:eastAsia="宋体" w:hAnsi="MS Mincho" w:cs="宋体"/>
          <w:sz w:val="28"/>
          <w:bdr w:val="none" w:sz="0" w:space="0" w:color="auto"/>
        </w:rPr>
        <w:t>。在上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心的</w:t>
      </w:r>
      <w:r>
        <w:rPr>
          <w:rFonts w:ascii="宋体" w:eastAsia="宋体" w:hAnsi="SimSun" w:cs="宋体"/>
          <w:sz w:val="28"/>
          <w:bdr w:val="none" w:sz="0" w:space="0" w:color="auto"/>
        </w:rPr>
        <w:t>驱</w:t>
      </w:r>
      <w:r>
        <w:rPr>
          <w:rFonts w:ascii="宋体" w:eastAsia="宋体" w:hAnsi="MS Mincho" w:cs="宋体"/>
          <w:sz w:val="28"/>
          <w:bdr w:val="none" w:sz="0" w:space="0" w:color="auto"/>
        </w:rPr>
        <w:t>使下，你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于能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悬</w:t>
      </w:r>
      <w:r>
        <w:rPr>
          <w:rFonts w:ascii="宋体" w:eastAsia="宋体" w:hAnsi="MS Mincho" w:cs="宋体"/>
          <w:sz w:val="28"/>
          <w:bdr w:val="none" w:sz="0" w:space="0" w:color="auto"/>
        </w:rPr>
        <w:t>崖勒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有了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。如果你能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写，改正上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注意力不集中的坏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，做个</w:t>
      </w:r>
      <w:r>
        <w:rPr>
          <w:rFonts w:ascii="宋体" w:eastAsia="宋体" w:hAnsi="SimSun" w:cs="宋体"/>
          <w:sz w:val="28"/>
          <w:bdr w:val="none" w:sz="0" w:space="0" w:color="auto"/>
        </w:rPr>
        <w:t>诚实</w:t>
      </w:r>
      <w:r>
        <w:rPr>
          <w:rFonts w:ascii="宋体" w:eastAsia="宋体" w:hAnsi="MS Mincho" w:cs="宋体"/>
          <w:sz w:val="28"/>
          <w:bdr w:val="none" w:sz="0" w:space="0" w:color="auto"/>
        </w:rPr>
        <w:t>的孩子，那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会更加喜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你的。老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期望你的更好的表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，努力吧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轩</w:t>
      </w:r>
      <w:r>
        <w:rPr>
          <w:rFonts w:ascii="宋体" w:eastAsia="宋体" w:hAnsi="MS Mincho" w:cs="宋体"/>
          <w:sz w:val="28"/>
          <w:bdr w:val="none" w:sz="0" w:space="0" w:color="auto"/>
        </w:rPr>
        <w:t>你是一个天真活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性格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朗的好孩子，令人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忘的是你在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六一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中的精彩表演。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绩优</w:t>
      </w:r>
      <w:r>
        <w:rPr>
          <w:rFonts w:ascii="宋体" w:eastAsia="宋体" w:hAnsi="MS Mincho" w:cs="宋体"/>
          <w:sz w:val="28"/>
          <w:bdr w:val="none" w:sz="0" w:space="0" w:color="auto"/>
        </w:rPr>
        <w:t>良，看到你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学期做事的速度加快了，老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此感到高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。如果你能改正</w:t>
      </w:r>
      <w:r>
        <w:rPr>
          <w:rFonts w:ascii="宋体" w:eastAsia="宋体" w:hAnsi="SimSun" w:cs="宋体"/>
          <w:sz w:val="28"/>
          <w:bdr w:val="none" w:sz="0" w:space="0" w:color="auto"/>
        </w:rPr>
        <w:t>贪</w:t>
      </w:r>
      <w:r>
        <w:rPr>
          <w:rFonts w:ascii="宋体" w:eastAsia="宋体" w:hAnsi="MS Mincho" w:cs="宋体"/>
          <w:sz w:val="28"/>
          <w:bdr w:val="none" w:sz="0" w:space="0" w:color="auto"/>
        </w:rPr>
        <w:t>玩的坏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，多帮姑姑做家</w:t>
      </w:r>
      <w:r>
        <w:rPr>
          <w:rFonts w:ascii="宋体" w:eastAsia="宋体" w:hAnsi="SimSun" w:cs="宋体"/>
          <w:sz w:val="28"/>
          <w:bdr w:val="none" w:sz="0" w:space="0" w:color="auto"/>
        </w:rPr>
        <w:t>务劳动锻炼</w:t>
      </w:r>
      <w:r>
        <w:rPr>
          <w:rFonts w:ascii="宋体" w:eastAsia="宋体" w:hAnsi="MS Mincho" w:cs="宋体"/>
          <w:sz w:val="28"/>
          <w:bdr w:val="none" w:sz="0" w:space="0" w:color="auto"/>
        </w:rPr>
        <w:t>自己，那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你一定能当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三好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3. 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忘的是你在田径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上的英姿和工整的作</w:t>
      </w:r>
      <w:r>
        <w:rPr>
          <w:rFonts w:ascii="宋体" w:eastAsia="宋体" w:hAnsi="SimSun" w:cs="宋体"/>
          <w:sz w:val="28"/>
          <w:bdr w:val="none" w:sz="0" w:space="0" w:color="auto"/>
        </w:rPr>
        <w:t>业书</w:t>
      </w:r>
      <w:r>
        <w:rPr>
          <w:rFonts w:ascii="宋体" w:eastAsia="宋体" w:hAnsi="MS Mincho" w:cs="宋体"/>
          <w:sz w:val="28"/>
          <w:bdr w:val="none" w:sz="0" w:space="0" w:color="auto"/>
        </w:rPr>
        <w:t>写。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一年来，你尊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热爱劳动</w:t>
      </w:r>
      <w:r>
        <w:rPr>
          <w:rFonts w:ascii="宋体" w:eastAsia="宋体" w:hAnsi="MS Mincho" w:cs="宋体"/>
          <w:sz w:val="28"/>
          <w:bdr w:val="none" w:sz="0" w:space="0" w:color="auto"/>
        </w:rPr>
        <w:t>，上</w:t>
      </w:r>
      <w:r>
        <w:rPr>
          <w:rFonts w:ascii="宋体" w:eastAsia="宋体" w:hAnsi="SimSun" w:cs="宋体"/>
          <w:sz w:val="28"/>
          <w:bdr w:val="none" w:sz="0" w:space="0" w:color="auto"/>
        </w:rPr>
        <w:t>课专</w:t>
      </w:r>
      <w:r>
        <w:rPr>
          <w:rFonts w:ascii="宋体" w:eastAsia="宋体" w:hAnsi="MS Mincho" w:cs="宋体"/>
          <w:sz w:val="28"/>
          <w:bdr w:val="none" w:sz="0" w:space="0" w:color="auto"/>
        </w:rPr>
        <w:t>心听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良好。</w:t>
      </w:r>
      <w:r>
        <w:rPr>
          <w:rFonts w:ascii="宋体" w:eastAsia="宋体" w:hAnsi="SimSun" w:cs="宋体"/>
          <w:sz w:val="28"/>
          <w:bdr w:val="none" w:sz="0" w:space="0" w:color="auto"/>
        </w:rPr>
        <w:t>还热</w:t>
      </w:r>
      <w:r>
        <w:rPr>
          <w:rFonts w:ascii="宋体" w:eastAsia="宋体" w:hAnsi="MS Mincho" w:cs="宋体"/>
          <w:sz w:val="28"/>
          <w:bdr w:val="none" w:sz="0" w:space="0" w:color="auto"/>
        </w:rPr>
        <w:t>心地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班集体和老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做事，可惜的是你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羞羞答答的，不敢大胆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手回答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，希望升上二年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后，你能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智勇双全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的女孩子。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4. 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的你，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努力，在校运会上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乒乓</w:t>
      </w:r>
      <w:r>
        <w:rPr>
          <w:rFonts w:ascii="宋体" w:eastAsia="宋体" w:hAnsi="MS Mincho" w:cs="宋体"/>
          <w:sz w:val="28"/>
          <w:bdr w:val="none" w:sz="0" w:space="0" w:color="auto"/>
        </w:rPr>
        <w:t>球</w:t>
      </w:r>
      <w:r>
        <w:rPr>
          <w:rFonts w:ascii="宋体" w:eastAsia="宋体" w:hAnsi="SimSun" w:cs="宋体"/>
          <w:sz w:val="28"/>
          <w:bdr w:val="none" w:sz="0" w:space="0" w:color="auto"/>
        </w:rPr>
        <w:t>颠</w:t>
      </w:r>
      <w:r>
        <w:rPr>
          <w:rFonts w:ascii="宋体" w:eastAsia="宋体" w:hAnsi="MS Mincho" w:cs="宋体"/>
          <w:sz w:val="28"/>
          <w:bdr w:val="none" w:sz="0" w:space="0" w:color="auto"/>
        </w:rPr>
        <w:t>球的第一名，老</w:t>
      </w:r>
      <w:r>
        <w:rPr>
          <w:rFonts w:ascii="宋体" w:eastAsia="宋体" w:hAnsi="SimSun" w:cs="宋体"/>
          <w:sz w:val="28"/>
          <w:bdr w:val="none" w:sz="0" w:space="0" w:color="auto"/>
        </w:rPr>
        <w:t>师为</w:t>
      </w:r>
      <w:r>
        <w:rPr>
          <w:rFonts w:ascii="宋体" w:eastAsia="宋体" w:hAnsi="MS Mincho" w:cs="宋体"/>
          <w:sz w:val="28"/>
          <w:bdr w:val="none" w:sz="0" w:space="0" w:color="auto"/>
        </w:rPr>
        <w:t>你感到高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。如果能以打</w:t>
      </w:r>
      <w:r>
        <w:rPr>
          <w:rFonts w:ascii="宋体" w:eastAsia="宋体" w:hAnsi="SimSun" w:cs="宋体"/>
          <w:sz w:val="28"/>
          <w:bdr w:val="none" w:sz="0" w:space="0" w:color="auto"/>
        </w:rPr>
        <w:t>乒乓</w:t>
      </w:r>
      <w:r>
        <w:rPr>
          <w:rFonts w:ascii="宋体" w:eastAsia="宋体" w:hAnsi="MS Mincho" w:cs="宋体"/>
          <w:sz w:val="28"/>
          <w:bdr w:val="none" w:sz="0" w:space="0" w:color="auto"/>
        </w:rPr>
        <w:t>球的精神和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度来学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，你的成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一定更好。希望以后做事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真点，不要拖三拉四通，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格要求自己，做一个名符其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叻</w:t>
      </w:r>
      <w:r>
        <w:rPr>
          <w:rFonts w:ascii="宋体" w:eastAsia="宋体" w:hAnsi="MS Mincho" w:cs="宋体"/>
          <w:sz w:val="28"/>
          <w:bdr w:val="none" w:sz="0" w:space="0" w:color="auto"/>
        </w:rPr>
        <w:t>仔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 xml:space="preserve">5. </w:t>
      </w:r>
      <w:r>
        <w:rPr>
          <w:rFonts w:ascii="宋体" w:eastAsia="宋体" w:hAnsi="MS Mincho" w:cs="宋体"/>
          <w:sz w:val="28"/>
          <w:bdr w:val="none" w:sz="0" w:space="0" w:color="auto"/>
        </w:rPr>
        <w:t>一个人，无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他的多思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，如果不是用在正确的学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他也只能是一事无成。就如你，要是你一如既往地主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偷懒</w:t>
      </w:r>
      <w:r>
        <w:rPr>
          <w:rFonts w:ascii="宋体" w:eastAsia="宋体" w:hAnsi="MS Mincho" w:cs="宋体"/>
          <w:sz w:val="28"/>
          <w:bdr w:val="none" w:sz="0" w:space="0" w:color="auto"/>
        </w:rPr>
        <w:t>，虚心一点，那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你成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会更好。希望今后你能正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自己缺点，不再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格要求自己，做一个名符其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三好学生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6. </w:t>
      </w:r>
      <w:r>
        <w:rPr>
          <w:rFonts w:ascii="宋体" w:eastAsia="宋体" w:hAnsi="MS Mincho" w:cs="宋体"/>
          <w:sz w:val="28"/>
          <w:bdr w:val="none" w:sz="0" w:space="0" w:color="auto"/>
        </w:rPr>
        <w:t>羞羞答答的你是一个尊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同学的好孩子。感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学期辛勤地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同学服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，以及在校运会上努力拼搏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班争光。你学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绩优</w:t>
      </w:r>
      <w:r>
        <w:rPr>
          <w:rFonts w:ascii="宋体" w:eastAsia="宋体" w:hAnsi="MS Mincho" w:cs="宋体"/>
          <w:sz w:val="28"/>
          <w:bdr w:val="none" w:sz="0" w:space="0" w:color="auto"/>
        </w:rPr>
        <w:t>良。如果你在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写方面再下苦功，向爸爸学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，你将更上一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楼。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7. 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一年来，忘不了的是你那整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的作</w:t>
      </w:r>
      <w:r>
        <w:rPr>
          <w:rFonts w:ascii="宋体" w:eastAsia="宋体" w:hAnsi="SimSun" w:cs="宋体"/>
          <w:sz w:val="28"/>
          <w:bdr w:val="none" w:sz="0" w:space="0" w:color="auto"/>
        </w:rPr>
        <w:t>业书</w:t>
      </w:r>
      <w:r>
        <w:rPr>
          <w:rFonts w:ascii="宋体" w:eastAsia="宋体" w:hAnsi="MS Mincho" w:cs="宋体"/>
          <w:sz w:val="28"/>
          <w:bdr w:val="none" w:sz="0" w:space="0" w:color="auto"/>
        </w:rPr>
        <w:t>写和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真的学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度。你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人文静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重，尊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，彬彬有礼，做事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真，成</w:t>
      </w:r>
      <w:r>
        <w:rPr>
          <w:rFonts w:ascii="宋体" w:eastAsia="宋体" w:hAnsi="SimSun" w:cs="宋体"/>
          <w:sz w:val="28"/>
          <w:bdr w:val="none" w:sz="0" w:space="0" w:color="auto"/>
        </w:rPr>
        <w:t>绩优</w:t>
      </w:r>
      <w:r>
        <w:rPr>
          <w:rFonts w:ascii="宋体" w:eastAsia="宋体" w:hAnsi="MS Mincho" w:cs="宋体"/>
          <w:sz w:val="28"/>
          <w:bdr w:val="none" w:sz="0" w:space="0" w:color="auto"/>
        </w:rPr>
        <w:t>秀。今后你更要大胆主</w:t>
      </w:r>
      <w:r>
        <w:rPr>
          <w:rFonts w:ascii="宋体" w:eastAsia="宋体" w:hAnsi="SimSun" w:cs="宋体"/>
          <w:sz w:val="28"/>
          <w:bdr w:val="none" w:sz="0" w:space="0" w:color="auto"/>
        </w:rPr>
        <w:t>动开</w:t>
      </w:r>
      <w:r>
        <w:rPr>
          <w:rFonts w:ascii="宋体" w:eastAsia="宋体" w:hAnsi="MS Mincho" w:cs="宋体"/>
          <w:sz w:val="28"/>
          <w:bdr w:val="none" w:sz="0" w:space="0" w:color="auto"/>
        </w:rPr>
        <w:t>展工作，改正粗心的毛病，做老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的得力助手。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8. </w:t>
      </w:r>
      <w:r>
        <w:rPr>
          <w:rFonts w:ascii="宋体" w:eastAsia="宋体" w:hAnsi="MS Mincho" w:cs="宋体"/>
          <w:sz w:val="28"/>
          <w:bdr w:val="none" w:sz="0" w:space="0" w:color="auto"/>
        </w:rPr>
        <w:t>一年来，你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是文文静静羞羞答答的。你那</w:t>
      </w:r>
      <w:r>
        <w:rPr>
          <w:rFonts w:ascii="宋体" w:eastAsia="宋体" w:hAnsi="SimSun" w:cs="宋体"/>
          <w:sz w:val="28"/>
          <w:bdr w:val="none" w:sz="0" w:space="0" w:color="auto"/>
        </w:rPr>
        <w:t>绢</w:t>
      </w:r>
      <w:r>
        <w:rPr>
          <w:rFonts w:ascii="宋体" w:eastAsia="宋体" w:hAnsi="MS Mincho" w:cs="宋体"/>
          <w:sz w:val="28"/>
          <w:bdr w:val="none" w:sz="0" w:space="0" w:color="auto"/>
        </w:rPr>
        <w:t>秀工整的字迹使人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忘，在</w:t>
      </w:r>
      <w:r>
        <w:rPr>
          <w:rFonts w:ascii="宋体" w:eastAsia="宋体" w:hAnsi="SimSun" w:cs="宋体"/>
          <w:sz w:val="28"/>
          <w:bdr w:val="none" w:sz="0" w:space="0" w:color="auto"/>
        </w:rPr>
        <w:t>艺术节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还获</w:t>
      </w:r>
      <w:r>
        <w:rPr>
          <w:rFonts w:ascii="宋体" w:eastAsia="宋体" w:hAnsi="MS Mincho" w:cs="宋体"/>
          <w:sz w:val="28"/>
          <w:bdr w:val="none" w:sz="0" w:space="0" w:color="auto"/>
        </w:rPr>
        <w:t>得了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法二等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。你尊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心助人，小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绩优</w:t>
      </w:r>
      <w:r>
        <w:rPr>
          <w:rFonts w:ascii="宋体" w:eastAsia="宋体" w:hAnsi="MS Mincho" w:cs="宋体"/>
          <w:sz w:val="28"/>
          <w:bdr w:val="none" w:sz="0" w:space="0" w:color="auto"/>
        </w:rPr>
        <w:t>良。如果你上</w:t>
      </w:r>
      <w:r>
        <w:rPr>
          <w:rFonts w:ascii="宋体" w:eastAsia="宋体" w:hAnsi="SimSun" w:cs="宋体"/>
          <w:sz w:val="28"/>
          <w:bdr w:val="none" w:sz="0" w:space="0" w:color="auto"/>
        </w:rPr>
        <w:t>课开动脑</w:t>
      </w:r>
      <w:r>
        <w:rPr>
          <w:rFonts w:ascii="宋体" w:eastAsia="宋体" w:hAnsi="MS Mincho" w:cs="宋体"/>
          <w:sz w:val="28"/>
          <w:bdr w:val="none" w:sz="0" w:space="0" w:color="auto"/>
        </w:rPr>
        <w:t>筋，大胆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言，你将是一个出色的小干部。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 xml:space="preserve">9. 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一个学期即将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你是一个非常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明的孩子，按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完成作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同学，尊敬老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参加学校的各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，但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也想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你的缺点也指出来，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上四年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虎，不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真，是学的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，希望儿子引起高度重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，一定要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定信念改正缺点，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相信儿子一定能做好。同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我也代表我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全家感</w:t>
      </w:r>
      <w:r>
        <w:rPr>
          <w:rFonts w:ascii="宋体" w:eastAsia="宋体" w:hAnsi="SimSun" w:cs="宋体"/>
          <w:sz w:val="28"/>
          <w:bdr w:val="none" w:sz="0" w:space="0" w:color="auto"/>
        </w:rPr>
        <w:t>谢每</w:t>
      </w:r>
      <w:r>
        <w:rPr>
          <w:rFonts w:ascii="宋体" w:eastAsia="宋体" w:hAnsi="MS Mincho" w:cs="宋体"/>
          <w:sz w:val="28"/>
          <w:bdr w:val="none" w:sz="0" w:space="0" w:color="auto"/>
        </w:rPr>
        <w:t>一位老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我儿子下栽培，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辛苦您了。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10. </w:t>
      </w: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的最后一个学期已接近尾声，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你做了点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。首先学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方面主</w:t>
      </w:r>
      <w:r>
        <w:rPr>
          <w:rFonts w:ascii="宋体" w:eastAsia="宋体" w:hAnsi="SimSun" w:cs="宋体"/>
          <w:sz w:val="28"/>
          <w:bdr w:val="none" w:sz="0" w:space="0" w:color="auto"/>
        </w:rPr>
        <w:t>动认</w:t>
      </w:r>
      <w:r>
        <w:rPr>
          <w:rFonts w:ascii="宋体" w:eastAsia="宋体" w:hAnsi="MS Mincho" w:cs="宋体"/>
          <w:sz w:val="28"/>
          <w:bdr w:val="none" w:sz="0" w:space="0" w:color="auto"/>
        </w:rPr>
        <w:t>真独立完成老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布置的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。不足之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量少，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至写作与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能力的欠缺。即将迎来至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重要的四年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希望你不管在学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方面，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是生活方面的点点滴滴，客服缺点，取</w:t>
      </w:r>
      <w:r>
        <w:rPr>
          <w:rFonts w:ascii="宋体" w:eastAsia="宋体" w:hAnsi="SimSun" w:cs="宋体"/>
          <w:sz w:val="28"/>
          <w:bdr w:val="none" w:sz="0" w:space="0" w:color="auto"/>
        </w:rPr>
        <w:t>长补</w:t>
      </w:r>
      <w:r>
        <w:rPr>
          <w:rFonts w:ascii="宋体" w:eastAsia="宋体" w:hAnsi="MS Mincho" w:cs="宋体"/>
          <w:sz w:val="28"/>
          <w:bdr w:val="none" w:sz="0" w:space="0" w:color="auto"/>
        </w:rPr>
        <w:t>短，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保持那股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劲</w:t>
      </w:r>
      <w:r>
        <w:rPr>
          <w:rFonts w:ascii="宋体" w:eastAsia="宋体" w:hAnsi="MS Mincho" w:cs="宋体"/>
          <w:sz w:val="28"/>
          <w:bdr w:val="none" w:sz="0" w:space="0" w:color="auto"/>
        </w:rPr>
        <w:t>儿，就会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![</w:t>
      </w:r>
      <w:r>
        <w:rPr>
          <w:rFonts w:ascii="宋体" w:eastAsia="宋体" w:hAnsi="MS Mincho" w:cs="宋体"/>
          <w:sz w:val="28"/>
          <w:bdr w:val="none" w:sz="0" w:space="0" w:color="auto"/>
        </w:rPr>
        <w:t>拳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cs="宋体"/>
          <w:sz w:val="28"/>
          <w:bdr w:val="none" w:sz="0" w:space="0" w:color="auto"/>
        </w:rPr>
        <w:t>]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11. </w:t>
      </w:r>
      <w:r>
        <w:rPr>
          <w:rFonts w:ascii="宋体" w:eastAsia="宋体" w:hAnsi="SimSun" w:cs="宋体"/>
          <w:sz w:val="28"/>
          <w:bdr w:val="none" w:sz="0" w:space="0" w:color="auto"/>
        </w:rPr>
        <w:t>孙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是一个活</w:t>
      </w:r>
      <w:r>
        <w:rPr>
          <w:rFonts w:ascii="宋体" w:eastAsia="宋体" w:hAnsi="SimSun" w:cs="宋体"/>
          <w:sz w:val="28"/>
          <w:bdr w:val="none" w:sz="0" w:space="0" w:color="auto"/>
        </w:rPr>
        <w:t>泼开</w:t>
      </w:r>
      <w:r>
        <w:rPr>
          <w:rFonts w:ascii="宋体" w:eastAsia="宋体" w:hAnsi="MS Mincho" w:cs="宋体"/>
          <w:sz w:val="28"/>
          <w:bdr w:val="none" w:sz="0" w:space="0" w:color="auto"/>
        </w:rPr>
        <w:t>朗，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明好学，有思想有主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的孩子。学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好，心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平和，能按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完成作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，只要你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真就能写出一手漂亮的</w:t>
      </w:r>
      <w:r>
        <w:rPr>
          <w:rFonts w:ascii="宋体" w:eastAsia="宋体" w:hAnsi="SimSun" w:cs="宋体"/>
          <w:sz w:val="28"/>
          <w:bdr w:val="none" w:sz="0" w:space="0" w:color="auto"/>
        </w:rPr>
        <w:t>钢</w:t>
      </w:r>
      <w:r>
        <w:rPr>
          <w:rFonts w:ascii="宋体" w:eastAsia="宋体" w:hAnsi="MS Mincho" w:cs="宋体"/>
          <w:sz w:val="28"/>
          <w:bdr w:val="none" w:sz="0" w:space="0" w:color="auto"/>
        </w:rPr>
        <w:t>笔字。爸爸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一直以你</w:t>
      </w:r>
      <w:r>
        <w:rPr>
          <w:rFonts w:ascii="宋体" w:eastAsia="宋体" w:hAnsi="SimSun" w:cs="宋体"/>
          <w:sz w:val="28"/>
          <w:bdr w:val="none" w:sz="0" w:space="0" w:color="auto"/>
        </w:rPr>
        <w:t>为荣</w:t>
      </w:r>
      <w:r>
        <w:rPr>
          <w:rFonts w:ascii="宋体" w:eastAsia="宋体" w:hAnsi="MS Mincho" w:cs="宋体"/>
          <w:sz w:val="28"/>
          <w:bdr w:val="none" w:sz="0" w:space="0" w:color="auto"/>
        </w:rPr>
        <w:t>，希望你能再接再</w:t>
      </w:r>
      <w:r>
        <w:rPr>
          <w:rFonts w:ascii="宋体" w:eastAsia="宋体" w:hAnsi="SimSun" w:cs="宋体"/>
          <w:sz w:val="28"/>
          <w:bdr w:val="none" w:sz="0" w:space="0" w:color="auto"/>
        </w:rPr>
        <w:t>厉</w:t>
      </w:r>
      <w:r>
        <w:rPr>
          <w:rFonts w:ascii="宋体" w:eastAsia="宋体" w:hAnsi="MS Mincho" w:cs="宋体"/>
          <w:sz w:val="28"/>
          <w:bdr w:val="none" w:sz="0" w:space="0" w:color="auto"/>
        </w:rPr>
        <w:t>，改掉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虎写</w:t>
      </w:r>
      <w:r>
        <w:rPr>
          <w:rFonts w:ascii="宋体" w:eastAsia="宋体" w:hAnsi="SimSun" w:cs="宋体"/>
          <w:sz w:val="28"/>
          <w:bdr w:val="none" w:sz="0" w:space="0" w:color="auto"/>
        </w:rPr>
        <w:t>错别</w:t>
      </w:r>
      <w:r>
        <w:rPr>
          <w:rFonts w:ascii="宋体" w:eastAsia="宋体" w:hAnsi="MS Mincho" w:cs="宋体"/>
          <w:sz w:val="28"/>
          <w:bdr w:val="none" w:sz="0" w:space="0" w:color="auto"/>
        </w:rPr>
        <w:t>字的坏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，争取做的更好。你是最棒的，加油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12. </w:t>
      </w:r>
      <w:r>
        <w:rPr>
          <w:rFonts w:ascii="宋体" w:eastAsia="宋体" w:hAnsi="MS Mincho" w:cs="宋体"/>
          <w:sz w:val="28"/>
          <w:bdr w:val="none" w:sz="0" w:space="0" w:color="auto"/>
        </w:rPr>
        <w:t>葛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同学在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，回家后作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完成的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可以学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有所提高，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量也在增加。就是粗心大意，不太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真。作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写的乱，改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又多。在多加</w:t>
      </w:r>
      <w:r>
        <w:rPr>
          <w:rFonts w:ascii="宋体" w:eastAsia="宋体" w:hAnsi="SimSun" w:cs="宋体"/>
          <w:sz w:val="28"/>
          <w:bdr w:val="none" w:sz="0" w:space="0" w:color="auto"/>
        </w:rPr>
        <w:t>强书</w:t>
      </w:r>
      <w:r>
        <w:rPr>
          <w:rFonts w:ascii="宋体" w:eastAsia="宋体" w:hAnsi="MS Mincho" w:cs="宋体"/>
          <w:sz w:val="28"/>
          <w:bdr w:val="none" w:sz="0" w:space="0" w:color="auto"/>
        </w:rPr>
        <w:t>写。希望以后多多改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，好好学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的付出和栽培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 xml:space="preserve">13. </w:t>
      </w:r>
      <w:r>
        <w:rPr>
          <w:rFonts w:ascii="宋体" w:eastAsia="宋体" w:hAnsi="MS Mincho" w:cs="宋体"/>
          <w:sz w:val="28"/>
          <w:bdr w:val="none" w:sz="0" w:space="0" w:color="auto"/>
        </w:rPr>
        <w:t>一学期又快要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束了，不知不</w:t>
      </w:r>
      <w:r>
        <w:rPr>
          <w:rFonts w:ascii="宋体" w:eastAsia="宋体" w:hAnsi="SimSun" w:cs="宋体"/>
          <w:sz w:val="28"/>
          <w:bdr w:val="none" w:sz="0" w:space="0" w:color="auto"/>
        </w:rPr>
        <w:t>觉马</w:t>
      </w:r>
      <w:r>
        <w:rPr>
          <w:rFonts w:ascii="宋体" w:eastAsia="宋体" w:hAnsi="MS Mincho" w:cs="宋体"/>
          <w:sz w:val="28"/>
          <w:bdr w:val="none" w:sz="0" w:space="0" w:color="auto"/>
        </w:rPr>
        <w:t>上要成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的学生了。在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个学期里，王子涵同学有很多的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，在近一个多月的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里，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数英各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从速度准确度都有很大的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。基本是可以独立完成的。不足之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就是欠缺一点点自信，和同学老</w:t>
      </w:r>
      <w:r>
        <w:rPr>
          <w:rFonts w:ascii="宋体" w:eastAsia="宋体" w:hAnsi="SimSun" w:cs="宋体"/>
          <w:sz w:val="28"/>
          <w:bdr w:val="none" w:sz="0" w:space="0" w:color="auto"/>
        </w:rPr>
        <w:t>师还须</w:t>
      </w:r>
      <w:r>
        <w:rPr>
          <w:rFonts w:ascii="宋体" w:eastAsia="宋体" w:hAnsi="MS Mincho" w:cs="宋体"/>
          <w:sz w:val="28"/>
          <w:bdr w:val="none" w:sz="0" w:space="0" w:color="auto"/>
        </w:rPr>
        <w:t>多沟通，交流。取</w:t>
      </w:r>
      <w:r>
        <w:rPr>
          <w:rFonts w:ascii="宋体" w:eastAsia="宋体" w:hAnsi="SimSun" w:cs="宋体"/>
          <w:sz w:val="28"/>
          <w:bdr w:val="none" w:sz="0" w:space="0" w:color="auto"/>
        </w:rPr>
        <w:t>长补</w:t>
      </w:r>
      <w:r>
        <w:rPr>
          <w:rFonts w:ascii="宋体" w:eastAsia="宋体" w:hAnsi="MS Mincho" w:cs="宋体"/>
          <w:sz w:val="28"/>
          <w:bdr w:val="none" w:sz="0" w:space="0" w:color="auto"/>
        </w:rPr>
        <w:t>短。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你一定会更棒的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14. XX</w:t>
      </w:r>
      <w:r>
        <w:rPr>
          <w:rFonts w:ascii="宋体" w:eastAsia="宋体" w:hAnsi="MS Mincho" w:cs="宋体"/>
          <w:sz w:val="28"/>
          <w:bdr w:val="none" w:sz="0" w:space="0" w:color="auto"/>
        </w:rPr>
        <w:t>同学，你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上要告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全新而又非常重要的四年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了，回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想想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，可以用几句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来概括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一是学</w:t>
      </w:r>
      <w:r>
        <w:rPr>
          <w:rFonts w:ascii="宋体" w:eastAsia="宋体" w:hAnsi="SimSun" w:cs="宋体"/>
          <w:sz w:val="28"/>
          <w:bdr w:val="none" w:sz="0" w:space="0" w:color="auto"/>
        </w:rPr>
        <w:t>习认</w:t>
      </w:r>
      <w:r>
        <w:rPr>
          <w:rFonts w:ascii="宋体" w:eastAsia="宋体" w:hAnsi="MS Mincho" w:cs="宋体"/>
          <w:sz w:val="28"/>
          <w:bdr w:val="none" w:sz="0" w:space="0" w:color="auto"/>
        </w:rPr>
        <w:t>真但缺乏主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二是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度端正但常常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虎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三是性格内向，要自信大胆。</w:t>
      </w:r>
      <w:r>
        <w:rPr>
          <w:rFonts w:ascii="宋体" w:eastAsia="宋体" w:hAnsi="SimSun" w:cs="宋体"/>
          <w:sz w:val="28"/>
          <w:bdr w:val="none" w:sz="0" w:space="0" w:color="auto"/>
        </w:rPr>
        <w:t>妈妈给</w:t>
      </w:r>
      <w:r>
        <w:rPr>
          <w:rFonts w:ascii="宋体" w:eastAsia="宋体" w:hAnsi="MS Mincho" w:cs="宋体"/>
          <w:sz w:val="28"/>
          <w:bdr w:val="none" w:sz="0" w:space="0" w:color="auto"/>
        </w:rPr>
        <w:t>你提几点建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言，多参加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下多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，勤</w:t>
      </w:r>
      <w:r>
        <w:rPr>
          <w:rFonts w:ascii="宋体" w:eastAsia="宋体" w:hAnsi="SimSun" w:cs="宋体"/>
          <w:sz w:val="28"/>
          <w:bdr w:val="none" w:sz="0" w:space="0" w:color="auto"/>
        </w:rPr>
        <w:t>动脑</w:t>
      </w:r>
      <w:r>
        <w:rPr>
          <w:rFonts w:ascii="宋体" w:eastAsia="宋体" w:hAnsi="MS Mincho" w:cs="宋体"/>
          <w:sz w:val="28"/>
          <w:bdr w:val="none" w:sz="0" w:space="0" w:color="auto"/>
        </w:rPr>
        <w:t>，少涂改，加油，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相信你是最棒的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15. XX</w:t>
      </w:r>
      <w:r>
        <w:rPr>
          <w:rFonts w:ascii="宋体" w:eastAsia="宋体" w:hAnsi="MS Mincho" w:cs="宋体"/>
          <w:sz w:val="28"/>
          <w:bdr w:val="none" w:sz="0" w:space="0" w:color="auto"/>
        </w:rPr>
        <w:t>是一个活</w:t>
      </w:r>
      <w:r>
        <w:rPr>
          <w:rFonts w:ascii="宋体" w:eastAsia="宋体" w:hAnsi="SimSun" w:cs="宋体"/>
          <w:sz w:val="28"/>
          <w:bdr w:val="none" w:sz="0" w:space="0" w:color="auto"/>
        </w:rPr>
        <w:t>泼开</w:t>
      </w:r>
      <w:r>
        <w:rPr>
          <w:rFonts w:ascii="宋体" w:eastAsia="宋体" w:hAnsi="MS Mincho" w:cs="宋体"/>
          <w:sz w:val="28"/>
          <w:bdr w:val="none" w:sz="0" w:space="0" w:color="auto"/>
        </w:rPr>
        <w:t>朗，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明好学，有思想有主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的孩子。学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好，心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平和，能按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完成作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，只要你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真就能写出一手漂亮的</w:t>
      </w:r>
      <w:r>
        <w:rPr>
          <w:rFonts w:ascii="宋体" w:eastAsia="宋体" w:hAnsi="SimSun" w:cs="宋体"/>
          <w:sz w:val="28"/>
          <w:bdr w:val="none" w:sz="0" w:space="0" w:color="auto"/>
        </w:rPr>
        <w:t>钢</w:t>
      </w:r>
      <w:r>
        <w:rPr>
          <w:rFonts w:ascii="宋体" w:eastAsia="宋体" w:hAnsi="MS Mincho" w:cs="宋体"/>
          <w:sz w:val="28"/>
          <w:bdr w:val="none" w:sz="0" w:space="0" w:color="auto"/>
        </w:rPr>
        <w:t>笔字。爸爸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一直以你</w:t>
      </w:r>
      <w:r>
        <w:rPr>
          <w:rFonts w:ascii="宋体" w:eastAsia="宋体" w:hAnsi="SimSun" w:cs="宋体"/>
          <w:sz w:val="28"/>
          <w:bdr w:val="none" w:sz="0" w:space="0" w:color="auto"/>
        </w:rPr>
        <w:t>为荣</w:t>
      </w:r>
      <w:r>
        <w:rPr>
          <w:rFonts w:ascii="宋体" w:eastAsia="宋体" w:hAnsi="MS Mincho" w:cs="宋体"/>
          <w:sz w:val="28"/>
          <w:bdr w:val="none" w:sz="0" w:space="0" w:color="auto"/>
        </w:rPr>
        <w:t>，希望你能再接再</w:t>
      </w:r>
      <w:r>
        <w:rPr>
          <w:rFonts w:ascii="宋体" w:eastAsia="宋体" w:hAnsi="SimSun" w:cs="宋体"/>
          <w:sz w:val="28"/>
          <w:bdr w:val="none" w:sz="0" w:space="0" w:color="auto"/>
        </w:rPr>
        <w:t>厉</w:t>
      </w:r>
      <w:r>
        <w:rPr>
          <w:rFonts w:ascii="宋体" w:eastAsia="宋体" w:hAnsi="MS Mincho" w:cs="宋体"/>
          <w:sz w:val="28"/>
          <w:bdr w:val="none" w:sz="0" w:space="0" w:color="auto"/>
        </w:rPr>
        <w:t>，改掉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虎写</w:t>
      </w:r>
      <w:r>
        <w:rPr>
          <w:rFonts w:ascii="宋体" w:eastAsia="宋体" w:hAnsi="SimSun" w:cs="宋体"/>
          <w:sz w:val="28"/>
          <w:bdr w:val="none" w:sz="0" w:space="0" w:color="auto"/>
        </w:rPr>
        <w:t>错别</w:t>
      </w:r>
      <w:r>
        <w:rPr>
          <w:rFonts w:ascii="宋体" w:eastAsia="宋体" w:hAnsi="MS Mincho" w:cs="宋体"/>
          <w:sz w:val="28"/>
          <w:bdr w:val="none" w:sz="0" w:space="0" w:color="auto"/>
        </w:rPr>
        <w:t>字的坏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，争取做的更好。你是最棒的，加油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小学家</w:t>
      </w:r>
      <w:r>
        <w:rPr>
          <w:rFonts w:ascii="宋体" w:eastAsia="宋体" w:hAnsi="SimSun" w:cs="宋体"/>
          <w:sz w:val="28"/>
          <w:bdr w:val="none" w:sz="0" w:space="0" w:color="auto"/>
        </w:rPr>
        <w:t>长评语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和同学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你信任，使你有机会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并做了一些事，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仅锻炼</w:t>
      </w:r>
      <w:r>
        <w:rPr>
          <w:rFonts w:ascii="宋体" w:eastAsia="宋体" w:hAnsi="MS Mincho" w:cs="宋体"/>
          <w:sz w:val="28"/>
          <w:bdr w:val="none" w:sz="0" w:space="0" w:color="auto"/>
        </w:rPr>
        <w:t>了你自己，也使你成熟了。在学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上，你逐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懂得合理安排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，使自己有更多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做自己感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趣的事，使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余</w:t>
      </w:r>
      <w:r>
        <w:rPr>
          <w:rFonts w:ascii="宋体" w:eastAsia="宋体" w:hAnsi="SimSun" w:cs="宋体"/>
          <w:sz w:val="28"/>
          <w:bdr w:val="none" w:sz="0" w:space="0" w:color="auto"/>
        </w:rPr>
        <w:t>时间变</w:t>
      </w:r>
      <w:r>
        <w:rPr>
          <w:rFonts w:ascii="宋体" w:eastAsia="宋体" w:hAnsi="MS Mincho" w:cs="宋体"/>
          <w:sz w:val="28"/>
          <w:bdr w:val="none" w:sz="0" w:space="0" w:color="auto"/>
        </w:rPr>
        <w:t>得丰富多彩。家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希望你保持好的</w:t>
      </w:r>
      <w:r>
        <w:rPr>
          <w:rFonts w:ascii="宋体" w:eastAsia="宋体" w:hAnsi="SimSun" w:cs="宋体"/>
          <w:sz w:val="28"/>
          <w:bdr w:val="none" w:sz="0" w:space="0" w:color="auto"/>
        </w:rPr>
        <w:t>阅读习惯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扩</w:t>
      </w:r>
      <w:r>
        <w:rPr>
          <w:rFonts w:ascii="宋体" w:eastAsia="宋体" w:hAnsi="MS Mincho" w:cs="宋体"/>
          <w:sz w:val="28"/>
          <w:bdr w:val="none" w:sz="0" w:space="0" w:color="auto"/>
        </w:rPr>
        <w:t>展自己的知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面，提升自己的修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你是个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文明，懂礼貌的孩子。但是学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努力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真，希望你以后注意学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用心一些，争取各学科都有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，你一定可以做到的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本学期，小孩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是有点</w:t>
      </w:r>
      <w:r>
        <w:rPr>
          <w:rFonts w:ascii="宋体" w:eastAsia="宋体" w:hAnsi="SimSun" w:cs="宋体"/>
          <w:sz w:val="28"/>
          <w:bdr w:val="none" w:sz="0" w:space="0" w:color="auto"/>
        </w:rPr>
        <w:t>贪</w:t>
      </w:r>
      <w:r>
        <w:rPr>
          <w:rFonts w:ascii="宋体" w:eastAsia="宋体" w:hAnsi="MS Mincho" w:cs="宋体"/>
          <w:sz w:val="28"/>
          <w:bdr w:val="none" w:sz="0" w:space="0" w:color="auto"/>
        </w:rPr>
        <w:t>玩，学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是有波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。可喜的是：喜好自控能力在逐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提高，我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看到他在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。期望在老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及家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的鼓励下，后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他能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定并提高成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，爸爸知道你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大了，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你其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也明白很多道理了，但希望你能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做到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的方面父母会表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，但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候要虚心接受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个人都有犯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候，但要做到知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能改采石浩孩子，才能有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，爸爸相信你能做到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一点。期望新的一年有更大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个学期感</w:t>
      </w:r>
      <w:r>
        <w:rPr>
          <w:rFonts w:ascii="宋体" w:eastAsia="宋体" w:hAnsi="SimSun" w:cs="宋体"/>
          <w:sz w:val="28"/>
          <w:bdr w:val="none" w:sz="0" w:space="0" w:color="auto"/>
        </w:rPr>
        <w:t>觉进步</w:t>
      </w:r>
      <w:r>
        <w:rPr>
          <w:rFonts w:ascii="宋体" w:eastAsia="宋体" w:hAnsi="MS Mincho" w:cs="宋体"/>
          <w:sz w:val="28"/>
          <w:bdr w:val="none" w:sz="0" w:space="0" w:color="auto"/>
        </w:rPr>
        <w:t>很大，爸爸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非常高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，希望你在接下来的学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中再接再</w:t>
      </w:r>
      <w:r>
        <w:rPr>
          <w:rFonts w:ascii="宋体" w:eastAsia="宋体" w:hAnsi="SimSun" w:cs="宋体"/>
          <w:sz w:val="28"/>
          <w:bdr w:val="none" w:sz="0" w:space="0" w:color="auto"/>
        </w:rPr>
        <w:t>厉</w:t>
      </w:r>
      <w:r>
        <w:rPr>
          <w:rFonts w:ascii="宋体" w:eastAsia="宋体" w:hAnsi="MS Mincho" w:cs="宋体"/>
          <w:sz w:val="28"/>
          <w:bdr w:val="none" w:sz="0" w:space="0" w:color="auto"/>
        </w:rPr>
        <w:t>，取得更好的成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：你是个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敏的孩子，但身上毛病也不少，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希望你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学期能改掉身上的坏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，坏毛病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上，你能找到自己的不是，然后多加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，加油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新学期希望你能加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体育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，并能持之以恒，学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方面要注重平</w:t>
      </w:r>
      <w:r>
        <w:rPr>
          <w:rFonts w:ascii="宋体" w:eastAsia="宋体" w:hAnsi="SimSun" w:cs="宋体"/>
          <w:sz w:val="28"/>
          <w:bdr w:val="none" w:sz="0" w:space="0" w:color="auto"/>
        </w:rPr>
        <w:t>时课</w:t>
      </w:r>
      <w:r>
        <w:rPr>
          <w:rFonts w:ascii="宋体" w:eastAsia="宋体" w:hAnsi="MS Mincho" w:cs="宋体"/>
          <w:sz w:val="28"/>
          <w:bdr w:val="none" w:sz="0" w:space="0" w:color="auto"/>
        </w:rPr>
        <w:t>堂和作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一点一滴的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要有</w:t>
      </w:r>
      <w:r>
        <w:rPr>
          <w:rFonts w:ascii="宋体" w:eastAsia="宋体" w:hAnsi="SimSun" w:cs="宋体"/>
          <w:sz w:val="28"/>
          <w:bdr w:val="none" w:sz="0" w:space="0" w:color="auto"/>
        </w:rPr>
        <w:t>严肃认</w:t>
      </w:r>
      <w:r>
        <w:rPr>
          <w:rFonts w:ascii="宋体" w:eastAsia="宋体" w:hAnsi="MS Mincho" w:cs="宋体"/>
          <w:sz w:val="28"/>
          <w:bdr w:val="none" w:sz="0" w:space="0" w:color="auto"/>
        </w:rPr>
        <w:t>真的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余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保持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科学知</w:t>
      </w:r>
      <w:r>
        <w:rPr>
          <w:rFonts w:ascii="宋体" w:eastAsia="宋体" w:hAnsi="SimSun" w:cs="宋体"/>
          <w:sz w:val="28"/>
          <w:bdr w:val="none" w:sz="0" w:space="0" w:color="auto"/>
        </w:rPr>
        <w:t>识热爱</w:t>
      </w:r>
      <w:r>
        <w:rPr>
          <w:rFonts w:ascii="宋体" w:eastAsia="宋体" w:hAnsi="MS Mincho" w:cs="宋体"/>
          <w:sz w:val="28"/>
          <w:bdr w:val="none" w:sz="0" w:space="0" w:color="auto"/>
        </w:rPr>
        <w:t>和探索。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孩子在本学期中，能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极完成学校各科学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，性格乖巧内向，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事物的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有了自己的初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解。在学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度和</w:t>
      </w:r>
      <w:r>
        <w:rPr>
          <w:rFonts w:ascii="宋体" w:eastAsia="宋体" w:hAnsi="SimSun" w:cs="宋体"/>
          <w:sz w:val="28"/>
          <w:bdr w:val="none" w:sz="0" w:space="0" w:color="auto"/>
        </w:rPr>
        <w:t>习惯还</w:t>
      </w:r>
      <w:r>
        <w:rPr>
          <w:rFonts w:ascii="宋体" w:eastAsia="宋体" w:hAnsi="MS Mincho" w:cs="宋体"/>
          <w:sz w:val="28"/>
          <w:bdr w:val="none" w:sz="0" w:space="0" w:color="auto"/>
        </w:rPr>
        <w:t>需加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。希望孩子在以后的学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生活中成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极向上，活</w:t>
      </w:r>
      <w:r>
        <w:rPr>
          <w:rFonts w:ascii="宋体" w:eastAsia="宋体" w:hAnsi="SimSun" w:cs="宋体"/>
          <w:sz w:val="28"/>
          <w:bdr w:val="none" w:sz="0" w:space="0" w:color="auto"/>
        </w:rPr>
        <w:t>泼开</w:t>
      </w:r>
      <w:r>
        <w:rPr>
          <w:rFonts w:ascii="宋体" w:eastAsia="宋体" w:hAnsi="MS Mincho" w:cs="宋体"/>
          <w:sz w:val="28"/>
          <w:bdr w:val="none" w:sz="0" w:space="0" w:color="auto"/>
        </w:rPr>
        <w:t>朗的孩子。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一个学期又要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去了，看着孩子成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的足迹，有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笑，有泪水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有成功，有失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，有不足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有收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，有憾缺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今后面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的是什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在要做好的是：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立正确的世界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、人生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、价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，明确学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目的，端正学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度，做一个品行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秀的人，一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一个脚印地</w:t>
      </w:r>
      <w:r>
        <w:rPr>
          <w:rFonts w:ascii="宋体" w:eastAsia="宋体" w:hAnsi="SimSun" w:cs="宋体"/>
          <w:sz w:val="28"/>
          <w:bdr w:val="none" w:sz="0" w:space="0" w:color="auto"/>
        </w:rPr>
        <w:t>认认</w:t>
      </w:r>
      <w:r>
        <w:rPr>
          <w:rFonts w:ascii="宋体" w:eastAsia="宋体" w:hAnsi="MS Mincho" w:cs="宋体"/>
          <w:sz w:val="28"/>
          <w:bdr w:val="none" w:sz="0" w:space="0" w:color="auto"/>
        </w:rPr>
        <w:t>真真走路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生本学期比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乖巧，能</w:t>
      </w:r>
      <w:r>
        <w:rPr>
          <w:rFonts w:ascii="宋体" w:eastAsia="宋体" w:hAnsi="SimSun" w:cs="宋体"/>
          <w:sz w:val="28"/>
          <w:bdr w:val="none" w:sz="0" w:space="0" w:color="auto"/>
        </w:rPr>
        <w:t>够认</w:t>
      </w:r>
      <w:r>
        <w:rPr>
          <w:rFonts w:ascii="宋体" w:eastAsia="宋体" w:hAnsi="MS Mincho" w:cs="宋体"/>
          <w:sz w:val="28"/>
          <w:bdr w:val="none" w:sz="0" w:space="0" w:color="auto"/>
        </w:rPr>
        <w:t>真完成家庭作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人有礼貌，尊敬</w:t>
      </w:r>
      <w:r>
        <w:rPr>
          <w:rFonts w:ascii="宋体" w:eastAsia="宋体" w:hAnsi="SimSun" w:cs="宋体"/>
          <w:sz w:val="28"/>
          <w:bdr w:val="none" w:sz="0" w:space="0" w:color="auto"/>
        </w:rPr>
        <w:t>师长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同学，在家是个懂事的孩子，学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也比</w:t>
      </w:r>
      <w:r>
        <w:rPr>
          <w:rFonts w:ascii="宋体" w:eastAsia="宋体" w:hAnsi="SimSun" w:cs="宋体"/>
          <w:sz w:val="28"/>
          <w:bdr w:val="none" w:sz="0" w:space="0" w:color="auto"/>
        </w:rPr>
        <w:t>较认</w:t>
      </w:r>
      <w:r>
        <w:rPr>
          <w:rFonts w:ascii="宋体" w:eastAsia="宋体" w:hAnsi="MS Mincho" w:cs="宋体"/>
          <w:sz w:val="28"/>
          <w:bdr w:val="none" w:sz="0" w:space="0" w:color="auto"/>
        </w:rPr>
        <w:t>真，但写字比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潦草，要求以后写字要工整，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没有学懂的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，要勤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，希望将来是一名品学兼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的孩子。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能自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独立完成家庭作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，就是拖拉的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太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，希望今后找出自己不足之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，掌握正确的学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方法，提高学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，不断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小学家</w:t>
      </w:r>
      <w:r>
        <w:rPr>
          <w:rFonts w:ascii="宋体" w:eastAsia="宋体" w:hAnsi="SimSun" w:cs="宋体"/>
          <w:sz w:val="28"/>
          <w:bdr w:val="none" w:sz="0" w:space="0" w:color="auto"/>
        </w:rPr>
        <w:t>长评语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里，孩子的</w:t>
      </w:r>
      <w:r>
        <w:rPr>
          <w:rFonts w:ascii="宋体" w:eastAsia="宋体" w:hAnsi="SimSun" w:cs="宋体"/>
          <w:sz w:val="28"/>
          <w:bdr w:val="none" w:sz="0" w:space="0" w:color="auto"/>
        </w:rPr>
        <w:t>进步较</w:t>
      </w:r>
      <w:r>
        <w:rPr>
          <w:rFonts w:ascii="宋体" w:eastAsia="宋体" w:hAnsi="MS Mincho" w:cs="宋体"/>
          <w:sz w:val="28"/>
          <w:bdr w:val="none" w:sz="0" w:space="0" w:color="auto"/>
        </w:rPr>
        <w:t>大。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的精心培育，孩子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的一点一滴都悄悄的刻在我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心里。作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也非常希望老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孩子的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注更多一点，及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向我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反映孩子的不足，我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孩子的缺点加以指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改正。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看到你的成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我感到很欣慰，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是你自己努力得来的，成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一切，爸</w:t>
      </w:r>
      <w:r>
        <w:rPr>
          <w:rFonts w:ascii="宋体" w:eastAsia="宋体" w:hAnsi="SimSun" w:cs="宋体"/>
          <w:sz w:val="28"/>
          <w:bdr w:val="none" w:sz="0" w:space="0" w:color="auto"/>
        </w:rPr>
        <w:t>妈</w:t>
      </w:r>
      <w:r>
        <w:rPr>
          <w:rFonts w:ascii="宋体" w:eastAsia="宋体" w:hAnsi="MS Mincho" w:cs="宋体"/>
          <w:sz w:val="28"/>
          <w:bdr w:val="none" w:sz="0" w:space="0" w:color="auto"/>
        </w:rPr>
        <w:t>的心中也是很肯定你的努力，希望你再接再励，加冕自己，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努力。将来能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更上一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楼。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社会和国家做出一份力所能及的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父母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祖宗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傲，更要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国家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你的父母：</w:t>
      </w:r>
      <w:r>
        <w:rPr>
          <w:rFonts w:ascii="宋体" w:eastAsia="宋体" w:cs="宋体"/>
          <w:sz w:val="28"/>
          <w:bdr w:val="none" w:sz="0" w:space="0" w:color="auto"/>
        </w:rPr>
        <w:t>----</w:t>
      </w:r>
      <w:r>
        <w:rPr>
          <w:rFonts w:ascii="宋体" w:eastAsia="宋体" w:hAnsi="MS Mincho" w:cs="宋体"/>
          <w:sz w:val="28"/>
          <w:bdr w:val="none" w:sz="0" w:space="0" w:color="auto"/>
        </w:rPr>
        <w:t>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首先非常感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他的教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他很大的帮助。学校提供了一个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的平台，使我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能更好的了解他在学校的情况，并能及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的沟通。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再写就是：他学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地方不足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比如是否有偏科或是其它的什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的就</w:t>
      </w:r>
      <w:r>
        <w:rPr>
          <w:rFonts w:ascii="宋体" w:eastAsia="宋体" w:cs="宋体"/>
          <w:sz w:val="28"/>
          <w:bdr w:val="none" w:sz="0" w:space="0" w:color="auto"/>
        </w:rPr>
        <w:t>OK)</w:t>
      </w:r>
      <w:r>
        <w:rPr>
          <w:rFonts w:ascii="宋体" w:eastAsia="宋体" w:hAnsi="MS Mincho" w:cs="宋体"/>
          <w:sz w:val="28"/>
          <w:bdr w:val="none" w:sz="0" w:space="0" w:color="auto"/>
        </w:rPr>
        <w:t>，希望老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些方面多多指点和督促他，使他的学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能更上一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楼。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注：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然有点与网上提供的相似，但是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写我</w:t>
      </w:r>
      <w:r>
        <w:rPr>
          <w:rFonts w:ascii="宋体" w:eastAsia="宋体" w:hAnsi="SimSun" w:cs="宋体"/>
          <w:sz w:val="28"/>
          <w:bdr w:val="none" w:sz="0" w:space="0" w:color="auto"/>
        </w:rPr>
        <w:t>认为还</w:t>
      </w:r>
      <w:r>
        <w:rPr>
          <w:rFonts w:ascii="宋体" w:eastAsia="宋体" w:hAnsi="MS Mincho" w:cs="宋体"/>
          <w:sz w:val="28"/>
          <w:bdr w:val="none" w:sz="0" w:space="0" w:color="auto"/>
        </w:rPr>
        <w:t>行。其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写家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只是把你心里的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而已，没什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×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我的孩子</w:t>
      </w:r>
      <w:r>
        <w:rPr>
          <w:rFonts w:ascii="宋体" w:eastAsia="宋体" w:cs="宋体"/>
          <w:sz w:val="28"/>
          <w:bdr w:val="none" w:sz="0" w:space="0" w:color="auto"/>
        </w:rPr>
        <w:t>×××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告册和您写的</w:t>
      </w:r>
      <w:r>
        <w:rPr>
          <w:rFonts w:ascii="宋体" w:eastAsia="宋体" w:hAnsi="SimSun" w:cs="宋体"/>
          <w:sz w:val="28"/>
          <w:bdr w:val="none" w:sz="0" w:space="0" w:color="auto"/>
        </w:rPr>
        <w:t>评语</w:t>
      </w:r>
      <w:r>
        <w:rPr>
          <w:rFonts w:ascii="宋体" w:eastAsia="宋体" w:hAnsi="MS Mincho" w:cs="宋体"/>
          <w:sz w:val="28"/>
          <w:bdr w:val="none" w:sz="0" w:space="0" w:color="auto"/>
        </w:rPr>
        <w:t>和意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如果没有就不要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我已</w:t>
      </w:r>
      <w:r>
        <w:rPr>
          <w:rFonts w:ascii="宋体" w:eastAsia="宋体" w:hAnsi="SimSun" w:cs="宋体"/>
          <w:sz w:val="28"/>
          <w:bdr w:val="none" w:sz="0" w:space="0" w:color="auto"/>
        </w:rPr>
        <w:t>经认</w:t>
      </w:r>
      <w:r>
        <w:rPr>
          <w:rFonts w:ascii="宋体" w:eastAsia="宋体" w:hAnsi="MS Mincho" w:cs="宋体"/>
          <w:sz w:val="28"/>
          <w:bdr w:val="none" w:sz="0" w:space="0" w:color="auto"/>
        </w:rPr>
        <w:t>真拜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×××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取得一点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，完全是您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他的教育和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非常感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孩子在德智体等方面的教育一直抓得比</w:t>
      </w:r>
      <w:r>
        <w:rPr>
          <w:rFonts w:ascii="宋体" w:eastAsia="宋体" w:hAnsi="SimSun" w:cs="宋体"/>
          <w:sz w:val="28"/>
          <w:bdr w:val="none" w:sz="0" w:space="0" w:color="auto"/>
        </w:rPr>
        <w:t>较紧</w:t>
      </w:r>
      <w:r>
        <w:rPr>
          <w:rFonts w:ascii="宋体" w:eastAsia="宋体" w:hAnsi="MS Mincho" w:cs="宋体"/>
          <w:sz w:val="28"/>
          <w:bdr w:val="none" w:sz="0" w:space="0" w:color="auto"/>
        </w:rPr>
        <w:t>，他在家中能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料理自己的生活起居，学</w:t>
      </w:r>
      <w:r>
        <w:rPr>
          <w:rFonts w:ascii="宋体" w:eastAsia="宋体" w:hAnsi="SimSun" w:cs="宋体"/>
          <w:sz w:val="28"/>
          <w:bdr w:val="none" w:sz="0" w:space="0" w:color="auto"/>
        </w:rPr>
        <w:t>习时间</w:t>
      </w:r>
      <w:r>
        <w:rPr>
          <w:rFonts w:ascii="宋体" w:eastAsia="宋体" w:hAnsi="MS Mincho" w:cs="宋体"/>
          <w:sz w:val="28"/>
          <w:bdr w:val="none" w:sz="0" w:space="0" w:color="auto"/>
        </w:rPr>
        <w:t>利用尚可，但有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任性。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了他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更快，我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极配合老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他的教育。另外，我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想向学校建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 xml:space="preserve">…… </w:t>
      </w:r>
      <w:r>
        <w:rPr>
          <w:rFonts w:ascii="宋体" w:eastAsia="宋体" w:hAnsi="MS Mincho" w:cs="宋体"/>
          <w:sz w:val="28"/>
          <w:bdr w:val="none" w:sz="0" w:space="0" w:color="auto"/>
        </w:rPr>
        <w:t>再次感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长签</w:t>
      </w:r>
      <w:r>
        <w:rPr>
          <w:rFonts w:ascii="宋体" w:eastAsia="宋体" w:hAnsi="MS Mincho" w:cs="宋体"/>
          <w:sz w:val="28"/>
          <w:bdr w:val="none" w:sz="0" w:space="0" w:color="auto"/>
        </w:rPr>
        <w:t>名。日期。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首先肯定是要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孩子的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情况来写，比如：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督，做好各科作</w:t>
      </w:r>
      <w:r>
        <w:rPr>
          <w:rFonts w:ascii="宋体" w:eastAsia="宋体" w:hAnsi="SimSun" w:cs="宋体"/>
          <w:sz w:val="28"/>
          <w:bdr w:val="none" w:sz="0" w:space="0" w:color="auto"/>
        </w:rPr>
        <w:t>业总</w:t>
      </w:r>
      <w:r>
        <w:rPr>
          <w:rFonts w:ascii="宋体" w:eastAsia="宋体" w:hAnsi="MS Mincho" w:cs="宋体"/>
          <w:sz w:val="28"/>
          <w:bdr w:val="none" w:sz="0" w:space="0" w:color="auto"/>
        </w:rPr>
        <w:t>量的控制，分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布置作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cs="宋体"/>
          <w:sz w:val="28"/>
          <w:bdr w:val="none" w:sz="0" w:space="0" w:color="auto"/>
        </w:rPr>
        <w:t>;2</w:t>
      </w:r>
      <w:r>
        <w:rPr>
          <w:rFonts w:ascii="宋体" w:eastAsia="宋体" w:hAnsi="MS Mincho" w:cs="宋体"/>
          <w:sz w:val="28"/>
          <w:bdr w:val="none" w:sz="0" w:space="0" w:color="auto"/>
        </w:rPr>
        <w:t>、上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注意程度差的学生，方法多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灵活有趣</w:t>
      </w:r>
      <w:r>
        <w:rPr>
          <w:rFonts w:ascii="宋体" w:eastAsia="宋体" w:cs="宋体"/>
          <w:sz w:val="28"/>
          <w:bdr w:val="none" w:sz="0" w:space="0" w:color="auto"/>
        </w:rPr>
        <w:t>;3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家校沟通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等等。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尊敬的老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你好：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暑假快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完了，在整个假期中，我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孩子存在很多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，如果不及</w:t>
      </w:r>
      <w:r>
        <w:rPr>
          <w:rFonts w:ascii="宋体" w:eastAsia="宋体" w:hAnsi="SimSun" w:cs="宋体"/>
          <w:sz w:val="28"/>
          <w:bdr w:val="none" w:sz="0" w:space="0" w:color="auto"/>
        </w:rPr>
        <w:t>时纠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正，会成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将来的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展会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生影响的，所以我想在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里提几点建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，希望我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共同携手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行教育，是孩子得到良好的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小学家</w:t>
      </w:r>
      <w:r>
        <w:rPr>
          <w:rFonts w:ascii="宋体" w:eastAsia="宋体" w:hAnsi="SimSun" w:cs="宋体"/>
          <w:sz w:val="28"/>
          <w:bdr w:val="none" w:sz="0" w:space="0" w:color="auto"/>
        </w:rPr>
        <w:t>长评语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1. </w:t>
      </w:r>
      <w:r>
        <w:rPr>
          <w:rFonts w:ascii="宋体" w:eastAsia="宋体" w:hAnsi="SimSun" w:cs="宋体"/>
          <w:sz w:val="28"/>
          <w:bdr w:val="none" w:sz="0" w:space="0" w:color="auto"/>
        </w:rPr>
        <w:t>吕书</w:t>
      </w:r>
      <w:r>
        <w:rPr>
          <w:rFonts w:ascii="宋体" w:eastAsia="宋体" w:hAnsi="MS Mincho" w:cs="宋体"/>
          <w:sz w:val="28"/>
          <w:bdr w:val="none" w:sz="0" w:space="0" w:color="auto"/>
        </w:rPr>
        <w:t>瑶同学本学期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合表</w:t>
      </w:r>
      <w:r>
        <w:rPr>
          <w:rFonts w:ascii="宋体" w:eastAsia="宋体" w:hAnsi="SimSun" w:cs="宋体"/>
          <w:sz w:val="28"/>
          <w:bdr w:val="none" w:sz="0" w:space="0" w:color="auto"/>
        </w:rPr>
        <w:t>现较</w:t>
      </w:r>
      <w:r>
        <w:rPr>
          <w:rFonts w:ascii="宋体" w:eastAsia="宋体" w:hAnsi="MS Mincho" w:cs="宋体"/>
          <w:sz w:val="28"/>
          <w:bdr w:val="none" w:sz="0" w:space="0" w:color="auto"/>
        </w:rPr>
        <w:t>上学期有所提高，各科成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均衡，不偏科。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参加学校的各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，也有一定的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号召力。感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师给</w:t>
      </w:r>
      <w:r>
        <w:rPr>
          <w:rFonts w:ascii="宋体" w:eastAsia="宋体" w:hAnsi="MS Mincho" w:cs="宋体"/>
          <w:sz w:val="28"/>
          <w:bdr w:val="none" w:sz="0" w:space="0" w:color="auto"/>
        </w:rPr>
        <w:t>予的培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注。从个人的学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能力与方法方面来看，孩子掌握了一些适合她的方法，相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上学期感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松。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得是一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不苟的学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的精神，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她日后价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的形成打下了一个好基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。但也有缺点，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日常家庭生活形成散慢，无秩序的坏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读书较</w:t>
      </w:r>
      <w:r>
        <w:rPr>
          <w:rFonts w:ascii="宋体" w:eastAsia="宋体" w:hAnsi="MS Mincho" w:cs="宋体"/>
          <w:sz w:val="28"/>
          <w:bdr w:val="none" w:sz="0" w:space="0" w:color="auto"/>
        </w:rPr>
        <w:t>多也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真，但知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面略窄，是下一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重点引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的方面。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2. </w:t>
      </w:r>
      <w:r>
        <w:rPr>
          <w:rFonts w:ascii="宋体" w:eastAsia="宋体" w:hAnsi="MS Mincho" w:cs="宋体"/>
          <w:sz w:val="28"/>
          <w:bdr w:val="none" w:sz="0" w:space="0" w:color="auto"/>
        </w:rPr>
        <w:t>孟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本学期能主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完成各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。但是学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不端正，以至于字迹潦草，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率高。我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以后我要重点</w:t>
      </w:r>
      <w:r>
        <w:rPr>
          <w:rFonts w:ascii="宋体" w:eastAsia="宋体" w:hAnsi="SimSun" w:cs="宋体"/>
          <w:sz w:val="28"/>
          <w:bdr w:val="none" w:sz="0" w:space="0" w:color="auto"/>
        </w:rPr>
        <w:t>纠</w:t>
      </w:r>
      <w:r>
        <w:rPr>
          <w:rFonts w:ascii="宋体" w:eastAsia="宋体" w:hAnsi="MS Mincho" w:cs="宋体"/>
          <w:sz w:val="28"/>
          <w:bdr w:val="none" w:sz="0" w:space="0" w:color="auto"/>
        </w:rPr>
        <w:t>正他的学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度。孟禹璋的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趣广泛，喜</w:t>
      </w:r>
      <w:r>
        <w:rPr>
          <w:rFonts w:ascii="宋体" w:eastAsia="宋体" w:hAnsi="SimSun" w:cs="宋体"/>
          <w:sz w:val="28"/>
          <w:bdr w:val="none" w:sz="0" w:space="0" w:color="auto"/>
        </w:rPr>
        <w:t>欢读书</w:t>
      </w:r>
      <w:r>
        <w:rPr>
          <w:rFonts w:ascii="宋体" w:eastAsia="宋体" w:hAnsi="MS Mincho" w:cs="宋体"/>
          <w:sz w:val="28"/>
          <w:bdr w:val="none" w:sz="0" w:space="0" w:color="auto"/>
        </w:rPr>
        <w:t>参加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外活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参加社会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，从而增加了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。但他有个最大的缺点，做事容易急躁，今后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要好好培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他的性格。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他做一个快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健康的孩子。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 xml:space="preserve">3. 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习较认</w:t>
      </w:r>
      <w:r>
        <w:rPr>
          <w:rFonts w:ascii="宋体" w:eastAsia="宋体" w:hAnsi="MS Mincho" w:cs="宋体"/>
          <w:sz w:val="28"/>
          <w:bdr w:val="none" w:sz="0" w:space="0" w:color="auto"/>
        </w:rPr>
        <w:t>真，能按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完成老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布置的各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，但缺乏学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极性和主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写不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真，</w:t>
      </w:r>
      <w:r>
        <w:rPr>
          <w:rFonts w:ascii="宋体" w:eastAsia="宋体" w:hAnsi="SimSun" w:cs="宋体"/>
          <w:sz w:val="28"/>
          <w:bdr w:val="none" w:sz="0" w:space="0" w:color="auto"/>
        </w:rPr>
        <w:t>阅读课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极性很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，但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是没有掌握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的技巧，性格比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内向，内心思想很</w:t>
      </w:r>
      <w:r>
        <w:rPr>
          <w:rFonts w:ascii="宋体" w:eastAsia="宋体" w:hAnsi="SimSun" w:cs="宋体"/>
          <w:sz w:val="28"/>
          <w:bdr w:val="none" w:sz="0" w:space="0" w:color="auto"/>
        </w:rPr>
        <w:t>细腻</w:t>
      </w:r>
      <w:r>
        <w:rPr>
          <w:rFonts w:ascii="宋体" w:eastAsia="宋体" w:hAnsi="MS Mincho" w:cs="宋体"/>
          <w:sz w:val="28"/>
          <w:bdr w:val="none" w:sz="0" w:space="0" w:color="auto"/>
        </w:rPr>
        <w:t>，但不善于表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cs="宋体"/>
          <w:sz w:val="28"/>
          <w:bdr w:val="none" w:sz="0" w:space="0" w:color="auto"/>
        </w:rPr>
        <w:t>[</w:t>
      </w:r>
      <w:r>
        <w:rPr>
          <w:rFonts w:ascii="宋体" w:eastAsia="宋体" w:hAnsi="MS Mincho" w:cs="宋体"/>
          <w:sz w:val="28"/>
          <w:bdr w:val="none" w:sz="0" w:space="0" w:color="auto"/>
        </w:rPr>
        <w:t>害羞</w:t>
      </w:r>
      <w:r>
        <w:rPr>
          <w:rFonts w:ascii="宋体" w:eastAsia="宋体" w:cs="宋体"/>
          <w:sz w:val="28"/>
          <w:bdr w:val="none" w:sz="0" w:space="0" w:color="auto"/>
        </w:rPr>
        <w:t>]</w:t>
      </w:r>
      <w:r>
        <w:rPr>
          <w:rFonts w:ascii="宋体" w:eastAsia="宋体" w:hAnsi="MS Mincho" w:cs="宋体"/>
          <w:sz w:val="28"/>
          <w:bdr w:val="none" w:sz="0" w:space="0" w:color="auto"/>
        </w:rPr>
        <w:t>，属于被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忘的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型</w:t>
      </w:r>
      <w:r>
        <w:rPr>
          <w:rFonts w:ascii="宋体" w:eastAsia="宋体" w:cs="宋体"/>
          <w:sz w:val="28"/>
          <w:bdr w:val="none" w:sz="0" w:space="0" w:color="auto"/>
        </w:rPr>
        <w:t>[</w:t>
      </w:r>
      <w:r>
        <w:rPr>
          <w:rFonts w:ascii="宋体" w:eastAsia="宋体" w:hAnsi="SimSun" w:cs="宋体"/>
          <w:sz w:val="28"/>
          <w:bdr w:val="none" w:sz="0" w:space="0" w:color="auto"/>
        </w:rPr>
        <w:t>难过</w:t>
      </w:r>
      <w:r>
        <w:rPr>
          <w:rFonts w:ascii="宋体" w:eastAsia="宋体" w:cs="宋体"/>
          <w:sz w:val="28"/>
          <w:bdr w:val="none" w:sz="0" w:space="0" w:color="auto"/>
        </w:rPr>
        <w:t>]</w:t>
      </w:r>
      <w:r>
        <w:rPr>
          <w:rFonts w:ascii="宋体" w:eastAsia="宋体" w:hAnsi="MS Mincho" w:cs="宋体"/>
          <w:sz w:val="28"/>
          <w:bdr w:val="none" w:sz="0" w:space="0" w:color="auto"/>
        </w:rPr>
        <w:t>很少参加学校和班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，希望今后能有机会多参加各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她的胆量自信，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她能健康快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4. </w:t>
      </w:r>
      <w:r>
        <w:rPr>
          <w:rFonts w:ascii="宋体" w:eastAsia="宋体" w:hAnsi="MS Mincho" w:cs="宋体"/>
          <w:sz w:val="28"/>
          <w:bdr w:val="none" w:sz="0" w:space="0" w:color="auto"/>
        </w:rPr>
        <w:t>夏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个学期基本上作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完成的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可以，就是字迹写的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坏，偶</w:t>
      </w:r>
      <w:r>
        <w:rPr>
          <w:rFonts w:ascii="宋体" w:eastAsia="宋体" w:hAnsi="SimSun" w:cs="宋体"/>
          <w:sz w:val="28"/>
          <w:bdr w:val="none" w:sz="0" w:space="0" w:color="auto"/>
        </w:rPr>
        <w:t>尔</w:t>
      </w:r>
      <w:r>
        <w:rPr>
          <w:rFonts w:ascii="宋体" w:eastAsia="宋体" w:hAnsi="MS Mincho" w:cs="宋体"/>
          <w:sz w:val="28"/>
          <w:bdr w:val="none" w:sz="0" w:space="0" w:color="auto"/>
        </w:rPr>
        <w:t>会很散漫，会拖延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方面很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极，非常喜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，甚至都有写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的冲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对课</w:t>
      </w:r>
      <w:r>
        <w:rPr>
          <w:rFonts w:ascii="宋体" w:eastAsia="宋体" w:hAnsi="MS Mincho" w:cs="宋体"/>
          <w:sz w:val="28"/>
          <w:bdr w:val="none" w:sz="0" w:space="0" w:color="auto"/>
        </w:rPr>
        <w:t>外活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似乎不太喜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参与，希望今后孩子会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的胆大些，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极参与学校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上也是学的不扎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，今后一定要在学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上多下功夫。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5. </w:t>
      </w:r>
      <w:r>
        <w:rPr>
          <w:rFonts w:ascii="宋体" w:eastAsia="宋体" w:hAnsi="MS Mincho" w:cs="宋体"/>
          <w:sz w:val="28"/>
          <w:bdr w:val="none" w:sz="0" w:space="0" w:color="auto"/>
        </w:rPr>
        <w:t>有些人在激烈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争的汹涛</w:t>
      </w:r>
      <w:r>
        <w:rPr>
          <w:rFonts w:ascii="宋体" w:eastAsia="宋体" w:hAnsi="SimSun" w:cs="宋体"/>
          <w:sz w:val="28"/>
          <w:bdr w:val="none" w:sz="0" w:space="0" w:color="auto"/>
        </w:rPr>
        <w:t>骇</w:t>
      </w:r>
      <w:r>
        <w:rPr>
          <w:rFonts w:ascii="宋体" w:eastAsia="宋体" w:hAnsi="MS Mincho" w:cs="宋体"/>
          <w:sz w:val="28"/>
          <w:bdr w:val="none" w:sz="0" w:space="0" w:color="auto"/>
        </w:rPr>
        <w:t>浪中被卷走，从此一蹶不振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有些人却迎着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口踏上浪尖，上了岸，他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成功了因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多了一份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口浪尖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不是</w:t>
      </w:r>
      <w:r>
        <w:rPr>
          <w:rFonts w:ascii="宋体" w:eastAsia="宋体" w:hAnsi="SimSun" w:cs="宋体"/>
          <w:sz w:val="28"/>
          <w:bdr w:val="none" w:sz="0" w:space="0" w:color="auto"/>
        </w:rPr>
        <w:t>绊</w:t>
      </w:r>
      <w:r>
        <w:rPr>
          <w:rFonts w:ascii="宋体" w:eastAsia="宋体" w:hAnsi="MS Mincho" w:cs="宋体"/>
          <w:sz w:val="28"/>
          <w:bdr w:val="none" w:sz="0" w:space="0" w:color="auto"/>
        </w:rPr>
        <w:t>脚石，而是</w:t>
      </w:r>
      <w:r>
        <w:rPr>
          <w:rFonts w:ascii="宋体" w:eastAsia="宋体" w:hAnsi="SimSun" w:cs="宋体"/>
          <w:sz w:val="28"/>
          <w:bdr w:val="none" w:sz="0" w:space="0" w:color="auto"/>
        </w:rPr>
        <w:t>垫</w:t>
      </w:r>
      <w:r>
        <w:rPr>
          <w:rFonts w:ascii="宋体" w:eastAsia="宋体" w:hAnsi="MS Mincho" w:cs="宋体"/>
          <w:sz w:val="28"/>
          <w:bdr w:val="none" w:sz="0" w:space="0" w:color="auto"/>
        </w:rPr>
        <w:t>高自己的基石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6. 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不需要那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多的猜</w:t>
      </w:r>
      <w:r>
        <w:rPr>
          <w:rFonts w:ascii="宋体" w:eastAsia="宋体" w:hAnsi="SimSun" w:cs="宋体"/>
          <w:sz w:val="28"/>
          <w:bdr w:val="none" w:sz="0" w:space="0" w:color="auto"/>
        </w:rPr>
        <w:t>测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需要的是理解和和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容，共同努力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了自己更是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了生活</w:t>
      </w:r>
      <w:r>
        <w:rPr>
          <w:rFonts w:ascii="宋体" w:eastAsia="宋体" w:hAnsi="SimSun" w:cs="宋体"/>
          <w:sz w:val="28"/>
          <w:bdr w:val="none" w:sz="0" w:space="0" w:color="auto"/>
        </w:rPr>
        <w:t>奋进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不息我希望能成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的一份子和大家共同打造完美新天地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7. </w:t>
      </w:r>
      <w:r>
        <w:rPr>
          <w:rFonts w:ascii="宋体" w:eastAsia="宋体" w:hAnsi="MS Mincho" w:cs="宋体"/>
          <w:sz w:val="28"/>
          <w:bdr w:val="none" w:sz="0" w:space="0" w:color="auto"/>
        </w:rPr>
        <w:t>大多数人想要改造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个世界，但却罕有人想改造自己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8. </w:t>
      </w:r>
      <w:r>
        <w:rPr>
          <w:rFonts w:ascii="宋体" w:eastAsia="宋体" w:hAnsi="MS Mincho" w:cs="宋体"/>
          <w:sz w:val="28"/>
          <w:bdr w:val="none" w:sz="0" w:space="0" w:color="auto"/>
        </w:rPr>
        <w:t>五年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是小学学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最重要的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段，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希望你能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更主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，找到自己学科上的不足，加以努力，成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代表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加油哦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 xml:space="preserve">9. </w:t>
      </w:r>
      <w:r>
        <w:rPr>
          <w:rFonts w:ascii="宋体" w:eastAsia="宋体" w:hAnsi="MS Mincho" w:cs="宋体"/>
          <w:sz w:val="28"/>
          <w:bdr w:val="none" w:sz="0" w:space="0" w:color="auto"/>
        </w:rPr>
        <w:t>你要学会独立、自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方面要学会运用工作不依</w:t>
      </w:r>
      <w:r>
        <w:rPr>
          <w:rFonts w:ascii="宋体" w:eastAsia="宋体" w:hAnsi="SimSun" w:cs="宋体"/>
          <w:sz w:val="28"/>
          <w:bdr w:val="none" w:sz="0" w:space="0" w:color="auto"/>
        </w:rPr>
        <w:t>赖别</w:t>
      </w:r>
      <w:r>
        <w:rPr>
          <w:rFonts w:ascii="宋体" w:eastAsia="宋体" w:hAnsi="MS Mincho" w:cs="宋体"/>
          <w:sz w:val="28"/>
          <w:bdr w:val="none" w:sz="0" w:space="0" w:color="auto"/>
        </w:rPr>
        <w:t>人，目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性更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安排好。改掉拖拉的坏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你的</w:t>
      </w:r>
      <w:r>
        <w:rPr>
          <w:rFonts w:ascii="宋体" w:eastAsia="宋体" w:hAnsi="SimSun" w:cs="宋体"/>
          <w:sz w:val="28"/>
          <w:bdr w:val="none" w:sz="0" w:space="0" w:color="auto"/>
        </w:rPr>
        <w:t>优势</w:t>
      </w:r>
      <w:r>
        <w:rPr>
          <w:rFonts w:ascii="宋体" w:eastAsia="宋体" w:hAnsi="MS Mincho" w:cs="宋体"/>
          <w:sz w:val="28"/>
          <w:bdr w:val="none" w:sz="0" w:space="0" w:color="auto"/>
        </w:rPr>
        <w:t>，争取在下个学期取得好成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。加油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10. 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书读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多的，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方面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大。学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上也能自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点了。知道自己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做什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以前比之，也有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。希望下学期，新的学年有一个新的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始。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格按照自己制定的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划表。特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文会有</w:t>
      </w:r>
      <w:r>
        <w:rPr>
          <w:rFonts w:ascii="宋体" w:eastAsia="宋体" w:hAnsi="SimSun" w:cs="宋体"/>
          <w:sz w:val="28"/>
          <w:bdr w:val="none" w:sz="0" w:space="0" w:color="auto"/>
        </w:rPr>
        <w:t>错别</w:t>
      </w:r>
      <w:r>
        <w:rPr>
          <w:rFonts w:ascii="宋体" w:eastAsia="宋体" w:hAnsi="MS Mincho" w:cs="宋体"/>
          <w:sz w:val="28"/>
          <w:bdr w:val="none" w:sz="0" w:space="0" w:color="auto"/>
        </w:rPr>
        <w:t>字方面，能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有个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足的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能广泛点，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老捧着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史看。最后一点，希望孩子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任性、性子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急躁，听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完先。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11. 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明伶俐，学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能力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，但</w:t>
      </w:r>
      <w:r>
        <w:rPr>
          <w:rFonts w:ascii="宋体" w:eastAsia="宋体" w:hAnsi="SimSun" w:cs="宋体"/>
          <w:sz w:val="28"/>
          <w:bdr w:val="none" w:sz="0" w:space="0" w:color="auto"/>
        </w:rPr>
        <w:t>诸</w:t>
      </w:r>
      <w:r>
        <w:rPr>
          <w:rFonts w:ascii="宋体" w:eastAsia="宋体" w:hAnsi="MS Mincho" w:cs="宋体"/>
          <w:sz w:val="28"/>
          <w:bdr w:val="none" w:sz="0" w:space="0" w:color="auto"/>
        </w:rPr>
        <w:t>事浅</w:t>
      </w:r>
      <w:r>
        <w:rPr>
          <w:rFonts w:ascii="宋体" w:eastAsia="宋体" w:hAnsi="SimSun" w:cs="宋体"/>
          <w:sz w:val="28"/>
          <w:bdr w:val="none" w:sz="0" w:space="0" w:color="auto"/>
        </w:rPr>
        <w:t>尝辄</w:t>
      </w:r>
      <w:r>
        <w:rPr>
          <w:rFonts w:ascii="宋体" w:eastAsia="宋体" w:hAnsi="MS Mincho" w:cs="宋体"/>
          <w:sz w:val="28"/>
          <w:bdr w:val="none" w:sz="0" w:space="0" w:color="auto"/>
        </w:rPr>
        <w:t>止，缺乏恒心。大多数情况下比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懂事，但有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现较</w:t>
      </w:r>
      <w:r>
        <w:rPr>
          <w:rFonts w:ascii="宋体" w:eastAsia="宋体" w:hAnsi="MS Mincho" w:cs="宋体"/>
          <w:sz w:val="28"/>
          <w:bdr w:val="none" w:sz="0" w:space="0" w:color="auto"/>
        </w:rPr>
        <w:t>任性。做事有原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，但有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缺乏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12. 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只能代表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去，希望新的学期里有新的面貌来迎接新的挑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13. </w:t>
      </w:r>
      <w:r>
        <w:rPr>
          <w:rFonts w:ascii="宋体" w:eastAsia="宋体" w:hAnsi="MS Mincho" w:cs="宋体"/>
          <w:sz w:val="28"/>
          <w:bdr w:val="none" w:sz="0" w:space="0" w:color="auto"/>
        </w:rPr>
        <w:t>你在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个暑假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了很多，爸爸</w:t>
      </w:r>
      <w:r>
        <w:rPr>
          <w:rFonts w:ascii="宋体" w:eastAsia="宋体" w:hAnsi="SimSun" w:cs="宋体"/>
          <w:sz w:val="28"/>
          <w:bdr w:val="none" w:sz="0" w:space="0" w:color="auto"/>
        </w:rPr>
        <w:t>妈妈为</w:t>
      </w:r>
      <w:r>
        <w:rPr>
          <w:rFonts w:ascii="宋体" w:eastAsia="宋体" w:hAnsi="MS Mincho" w:cs="宋体"/>
          <w:sz w:val="28"/>
          <w:bdr w:val="none" w:sz="0" w:space="0" w:color="auto"/>
        </w:rPr>
        <w:t>你感到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尤其要提到的是在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个暑假更懂得体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天下班回家，你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好拖鞋，晾好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水，真的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然你</w:t>
      </w:r>
      <w:r>
        <w:rPr>
          <w:rFonts w:ascii="宋体" w:eastAsia="宋体" w:hAnsi="SimSun" w:cs="宋体"/>
          <w:sz w:val="28"/>
          <w:bdr w:val="none" w:sz="0" w:space="0" w:color="auto"/>
        </w:rPr>
        <w:t>说这</w:t>
      </w:r>
      <w:r>
        <w:rPr>
          <w:rFonts w:ascii="宋体" w:eastAsia="宋体" w:hAnsi="MS Mincho" w:cs="宋体"/>
          <w:sz w:val="28"/>
          <w:bdr w:val="none" w:sz="0" w:space="0" w:color="auto"/>
        </w:rPr>
        <w:t>些都是小事，但在爸爸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眼里，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是大事，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明你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大了，懂得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了，一个懂得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他人的人，更加会得到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学了，祝愿你可以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得更多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天天快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 xml:space="preserve">14. 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我很高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看到孩子的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，希望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只是一个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始，在新学期能</w:t>
      </w:r>
      <w:r>
        <w:rPr>
          <w:rFonts w:ascii="宋体" w:eastAsia="宋体" w:hAnsi="SimSun" w:cs="宋体"/>
          <w:sz w:val="28"/>
          <w:bdr w:val="none" w:sz="0" w:space="0" w:color="auto"/>
        </w:rPr>
        <w:t>够继续</w:t>
      </w:r>
      <w:r>
        <w:rPr>
          <w:rFonts w:ascii="宋体" w:eastAsia="宋体" w:hAnsi="MS Mincho" w:cs="宋体"/>
          <w:sz w:val="28"/>
          <w:bdr w:val="none" w:sz="0" w:space="0" w:color="auto"/>
        </w:rPr>
        <w:t>延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才能不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的期望。感</w:t>
      </w:r>
      <w:r>
        <w:rPr>
          <w:rFonts w:ascii="宋体" w:eastAsia="宋体" w:hAnsi="SimSun" w:cs="宋体"/>
          <w:sz w:val="28"/>
          <w:bdr w:val="none" w:sz="0" w:space="0" w:color="auto"/>
        </w:rPr>
        <w:t>谢孙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的鼓励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15. </w:t>
      </w:r>
      <w:r>
        <w:rPr>
          <w:rFonts w:ascii="宋体" w:eastAsia="宋体" w:hAnsi="MS Mincho" w:cs="宋体"/>
          <w:sz w:val="28"/>
          <w:bdr w:val="none" w:sz="0" w:space="0" w:color="auto"/>
        </w:rPr>
        <w:t>孝敬父母，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人有礼貌，有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取心，是大家族中公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的好孩子。但学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方面的主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性有待加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不太理想。希望庄梓灵在新的学期里在老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下秉承</w:t>
      </w:r>
      <w:r>
        <w:rPr>
          <w:rFonts w:ascii="宋体" w:eastAsia="宋体" w:hAnsi="SimSun" w:cs="宋体"/>
          <w:sz w:val="28"/>
          <w:bdr w:val="none" w:sz="0" w:space="0" w:color="auto"/>
        </w:rPr>
        <w:t>严谨</w:t>
      </w:r>
      <w:r>
        <w:rPr>
          <w:rFonts w:ascii="宋体" w:eastAsia="宋体" w:hAnsi="MS Mincho" w:cs="宋体"/>
          <w:sz w:val="28"/>
          <w:bdr w:val="none" w:sz="0" w:space="0" w:color="auto"/>
        </w:rPr>
        <w:t>、了学的作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，上</w:t>
      </w:r>
      <w:r>
        <w:rPr>
          <w:rFonts w:ascii="宋体" w:eastAsia="宋体" w:hAnsi="SimSun" w:cs="宋体"/>
          <w:sz w:val="28"/>
          <w:bdr w:val="none" w:sz="0" w:space="0" w:color="auto"/>
        </w:rPr>
        <w:t>课认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后仔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的完成老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布置的作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，在新学期里</w:t>
      </w:r>
      <w:r>
        <w:rPr>
          <w:rFonts w:ascii="宋体" w:eastAsia="宋体" w:hAnsi="SimSun" w:cs="宋体"/>
          <w:sz w:val="28"/>
          <w:bdr w:val="none" w:sz="0" w:space="0" w:color="auto"/>
        </w:rPr>
        <w:t>总结经验</w:t>
      </w:r>
      <w:r>
        <w:rPr>
          <w:rFonts w:ascii="宋体" w:eastAsia="宋体" w:hAnsi="MS Mincho" w:cs="宋体"/>
          <w:sz w:val="28"/>
          <w:bdr w:val="none" w:sz="0" w:space="0" w:color="auto"/>
        </w:rPr>
        <w:t>思考自己的学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方法，再加上努力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完成作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，一定能把成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提高。相信庄梓灵会努力的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小学家</w:t>
      </w:r>
      <w:r>
        <w:rPr>
          <w:rFonts w:ascii="宋体" w:eastAsia="宋体" w:hAnsi="SimSun" w:cs="宋体"/>
          <w:sz w:val="28"/>
          <w:bdr w:val="none" w:sz="0" w:space="0" w:color="auto"/>
        </w:rPr>
        <w:t>长评语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1. </w:t>
      </w:r>
      <w:r>
        <w:rPr>
          <w:rFonts w:ascii="宋体" w:eastAsia="宋体" w:hAnsi="MS Mincho" w:cs="宋体"/>
          <w:sz w:val="28"/>
          <w:bdr w:val="none" w:sz="0" w:space="0" w:color="auto"/>
        </w:rPr>
        <w:t>欲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圣明除弊事，肯将衰朽惜残年。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SimSun" w:cs="宋体"/>
          <w:sz w:val="28"/>
          <w:bdr w:val="none" w:sz="0" w:space="0" w:color="auto"/>
        </w:rPr>
        <w:t>韩</w:t>
      </w:r>
      <w:r>
        <w:rPr>
          <w:rFonts w:ascii="宋体" w:eastAsia="宋体" w:hAnsi="MS Mincho" w:cs="宋体"/>
          <w:sz w:val="28"/>
          <w:bdr w:val="none" w:sz="0" w:space="0" w:color="auto"/>
        </w:rPr>
        <w:t>愈《左迁之</w:t>
      </w:r>
      <w:r>
        <w:rPr>
          <w:rFonts w:ascii="宋体" w:eastAsia="宋体" w:hAnsi="SimSun" w:cs="宋体"/>
          <w:sz w:val="28"/>
          <w:bdr w:val="none" w:sz="0" w:space="0" w:color="auto"/>
        </w:rPr>
        <w:t>蓝关</w:t>
      </w:r>
      <w:r>
        <w:rPr>
          <w:rFonts w:ascii="宋体" w:eastAsia="宋体" w:hAnsi="MS Mincho" w:cs="宋体"/>
          <w:sz w:val="28"/>
          <w:bdr w:val="none" w:sz="0" w:space="0" w:color="auto"/>
        </w:rPr>
        <w:t>示侄</w:t>
      </w:r>
      <w:r>
        <w:rPr>
          <w:rFonts w:ascii="宋体" w:eastAsia="宋体" w:hAnsi="SimSun" w:cs="宋体"/>
          <w:sz w:val="28"/>
          <w:bdr w:val="none" w:sz="0" w:space="0" w:color="auto"/>
        </w:rPr>
        <w:t>孙</w:t>
      </w:r>
      <w:r>
        <w:rPr>
          <w:rFonts w:ascii="宋体" w:eastAsia="宋体" w:hAnsi="MS Mincho" w:cs="宋体"/>
          <w:sz w:val="28"/>
          <w:bdr w:val="none" w:sz="0" w:space="0" w:color="auto"/>
        </w:rPr>
        <w:t>湘》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2. </w:t>
      </w:r>
      <w:r>
        <w:rPr>
          <w:rFonts w:ascii="宋体" w:eastAsia="宋体" w:hAnsi="MS Mincho" w:cs="宋体"/>
          <w:sz w:val="28"/>
          <w:bdr w:val="none" w:sz="0" w:space="0" w:color="auto"/>
        </w:rPr>
        <w:t>付出了汗水加心血，收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了成功加喜悦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付出了努力加拼搏，收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了成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悦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付出了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持加不懈，收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了成果加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回首年，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在是苦与累相伴，但愿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点，付出努力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3. </w:t>
      </w:r>
      <w:r>
        <w:rPr>
          <w:rFonts w:ascii="宋体" w:eastAsia="宋体" w:hAnsi="MS Mincho" w:cs="宋体"/>
          <w:sz w:val="28"/>
          <w:bdr w:val="none" w:sz="0" w:space="0" w:color="auto"/>
        </w:rPr>
        <w:t>繁忙的工作不要太累，</w:t>
      </w:r>
      <w:r>
        <w:rPr>
          <w:rFonts w:ascii="宋体" w:eastAsia="宋体" w:hAnsi="SimSun" w:cs="宋体"/>
          <w:sz w:val="28"/>
          <w:bdr w:val="none" w:sz="0" w:space="0" w:color="auto"/>
        </w:rPr>
        <w:t>烦</w:t>
      </w:r>
      <w:r>
        <w:rPr>
          <w:rFonts w:ascii="宋体" w:eastAsia="宋体" w:hAnsi="MS Mincho" w:cs="宋体"/>
          <w:sz w:val="28"/>
          <w:bdr w:val="none" w:sz="0" w:space="0" w:color="auto"/>
        </w:rPr>
        <w:t>心的事情</w:t>
      </w:r>
      <w:r>
        <w:rPr>
          <w:rFonts w:ascii="宋体" w:eastAsia="宋体" w:hAnsi="SimSun" w:cs="宋体"/>
          <w:sz w:val="28"/>
          <w:bdr w:val="none" w:sz="0" w:space="0" w:color="auto"/>
        </w:rPr>
        <w:t>乐观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，心中的追求永不荒</w:t>
      </w:r>
      <w:r>
        <w:rPr>
          <w:rFonts w:ascii="宋体" w:eastAsia="宋体" w:hAnsi="SimSun" w:cs="宋体"/>
          <w:sz w:val="28"/>
          <w:bdr w:val="none" w:sz="0" w:space="0" w:color="auto"/>
        </w:rPr>
        <w:t>废</w:t>
      </w:r>
      <w:r>
        <w:rPr>
          <w:rFonts w:ascii="宋体" w:eastAsia="宋体" w:hAnsi="MS Mincho" w:cs="宋体"/>
          <w:sz w:val="28"/>
          <w:bdr w:val="none" w:sz="0" w:space="0" w:color="auto"/>
        </w:rPr>
        <w:t>，真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的友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，放松的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候偶</w:t>
      </w:r>
      <w:r>
        <w:rPr>
          <w:rFonts w:ascii="宋体" w:eastAsia="宋体" w:hAnsi="SimSun" w:cs="宋体"/>
          <w:sz w:val="28"/>
          <w:bdr w:val="none" w:sz="0" w:space="0" w:color="auto"/>
        </w:rPr>
        <w:t>尔</w:t>
      </w:r>
      <w:r>
        <w:rPr>
          <w:rFonts w:ascii="宋体" w:eastAsia="宋体" w:hAnsi="MS Mincho" w:cs="宋体"/>
          <w:sz w:val="28"/>
          <w:bdr w:val="none" w:sz="0" w:space="0" w:color="auto"/>
        </w:rPr>
        <w:t>一醉，快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的心情年年</w:t>
      </w:r>
      <w:r>
        <w:rPr>
          <w:rFonts w:ascii="宋体" w:eastAsia="宋体" w:hAnsi="SimSun" w:cs="宋体"/>
          <w:sz w:val="28"/>
          <w:bdr w:val="none" w:sz="0" w:space="0" w:color="auto"/>
        </w:rPr>
        <w:t>岁岁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 xml:space="preserve">4. </w:t>
      </w:r>
      <w:r>
        <w:rPr>
          <w:rFonts w:ascii="宋体" w:eastAsia="宋体" w:hAnsi="MS Mincho" w:cs="宋体"/>
          <w:sz w:val="28"/>
          <w:bdr w:val="none" w:sz="0" w:space="0" w:color="auto"/>
        </w:rPr>
        <w:t>欲望是我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心中沉睡的巨人，只有</w:t>
      </w:r>
      <w:r>
        <w:rPr>
          <w:rFonts w:ascii="宋体" w:eastAsia="宋体" w:hAnsi="SimSun" w:cs="宋体"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sz w:val="28"/>
          <w:bdr w:val="none" w:sz="0" w:space="0" w:color="auto"/>
        </w:rPr>
        <w:t>醒它，我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才是超人，才能取得成功。因此我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要挖掘生命中巨大的能量，激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成功的欲望。朋友，祝你成功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5. 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你最近快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GDP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新高，</w:t>
      </w:r>
      <w:r>
        <w:rPr>
          <w:rFonts w:ascii="宋体" w:eastAsia="宋体" w:hAnsi="SimSun" w:cs="宋体"/>
          <w:sz w:val="28"/>
          <w:bdr w:val="none" w:sz="0" w:space="0" w:color="auto"/>
        </w:rPr>
        <w:t>烦恼</w:t>
      </w:r>
      <w:r>
        <w:rPr>
          <w:rFonts w:ascii="宋体" w:eastAsia="宋体" w:cs="宋体"/>
          <w:sz w:val="28"/>
          <w:bdr w:val="none" w:sz="0" w:space="0" w:color="auto"/>
        </w:rPr>
        <w:t>CPI</w:t>
      </w:r>
      <w:r>
        <w:rPr>
          <w:rFonts w:ascii="宋体" w:eastAsia="宋体" w:hAnsi="MS Mincho" w:cs="宋体"/>
          <w:sz w:val="28"/>
          <w:bdr w:val="none" w:sz="0" w:space="0" w:color="auto"/>
        </w:rPr>
        <w:t>直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下降，成功价位不断上</w:t>
      </w:r>
      <w:r>
        <w:rPr>
          <w:rFonts w:ascii="宋体" w:eastAsia="宋体" w:hAnsi="SimSun" w:cs="宋体"/>
          <w:sz w:val="28"/>
          <w:bdr w:val="none" w:sz="0" w:space="0" w:color="auto"/>
        </w:rPr>
        <w:t>涨</w:t>
      </w:r>
      <w:r>
        <w:rPr>
          <w:rFonts w:ascii="宋体" w:eastAsia="宋体" w:hAnsi="MS Mincho" w:cs="宋体"/>
          <w:sz w:val="28"/>
          <w:bdr w:val="none" w:sz="0" w:space="0" w:color="auto"/>
        </w:rPr>
        <w:t>，健康指数如日中天。我的祝福都跟不上趟了，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叫你娶了如花似玉的幸福呢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6. XX</w:t>
      </w:r>
      <w:r>
        <w:rPr>
          <w:rFonts w:ascii="宋体" w:eastAsia="宋体" w:hAnsi="MS Mincho" w:cs="宋体"/>
          <w:sz w:val="28"/>
          <w:bdr w:val="none" w:sz="0" w:space="0" w:color="auto"/>
        </w:rPr>
        <w:t>在寒假里能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真完成老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布置的作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文明懂礼貌。尊老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幼，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身体，在家中学会了跳</w:t>
      </w:r>
      <w:r>
        <w:rPr>
          <w:rFonts w:ascii="宋体" w:eastAsia="宋体" w:hAnsi="SimSun" w:cs="宋体"/>
          <w:sz w:val="28"/>
          <w:bdr w:val="none" w:sz="0" w:space="0" w:color="auto"/>
        </w:rPr>
        <w:t>绳</w:t>
      </w:r>
      <w:r>
        <w:rPr>
          <w:rFonts w:ascii="宋体" w:eastAsia="宋体" w:hAnsi="MS Mincho" w:cs="宋体"/>
          <w:sz w:val="28"/>
          <w:bdr w:val="none" w:sz="0" w:space="0" w:color="auto"/>
        </w:rPr>
        <w:t>，注意安全懂得自救自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讲卫</w:t>
      </w:r>
      <w:r>
        <w:rPr>
          <w:rFonts w:ascii="宋体" w:eastAsia="宋体" w:hAnsi="MS Mincho" w:cs="宋体"/>
          <w:sz w:val="28"/>
          <w:bdr w:val="none" w:sz="0" w:space="0" w:color="auto"/>
        </w:rPr>
        <w:t>生，自己能做的事情自己做。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7. </w:t>
      </w:r>
      <w:r>
        <w:rPr>
          <w:rFonts w:ascii="宋体" w:eastAsia="宋体" w:hAnsi="MS Mincho" w:cs="宋体"/>
          <w:sz w:val="28"/>
          <w:bdr w:val="none" w:sz="0" w:space="0" w:color="auto"/>
        </w:rPr>
        <w:t>当我看到你</w:t>
      </w:r>
      <w:r>
        <w:rPr>
          <w:rFonts w:ascii="宋体" w:eastAsia="宋体" w:hAnsi="SimSun" w:cs="宋体"/>
          <w:sz w:val="28"/>
          <w:bdr w:val="none" w:sz="0" w:space="0" w:color="auto"/>
        </w:rPr>
        <w:t>圆圆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，水灵灵的眼睛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，就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得你是一个可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的女孩，你平</w:t>
      </w:r>
      <w:r>
        <w:rPr>
          <w:rFonts w:ascii="宋体" w:eastAsia="宋体" w:hAnsi="SimSun" w:cs="宋体"/>
          <w:sz w:val="28"/>
          <w:bdr w:val="none" w:sz="0" w:space="0" w:color="auto"/>
        </w:rPr>
        <w:t>时观</w:t>
      </w:r>
      <w:r>
        <w:rPr>
          <w:rFonts w:ascii="宋体" w:eastAsia="宋体" w:hAnsi="MS Mincho" w:cs="宋体"/>
          <w:sz w:val="28"/>
          <w:bdr w:val="none" w:sz="0" w:space="0" w:color="auto"/>
        </w:rPr>
        <w:t>察事物很仔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，上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能按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完成，写得字非常漂亮，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天你都能把我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班的毛巾洗得干干</w:t>
      </w:r>
      <w:r>
        <w:rPr>
          <w:rFonts w:ascii="宋体" w:eastAsia="宋体" w:hAnsi="SimSun" w:cs="宋体"/>
          <w:sz w:val="28"/>
          <w:bdr w:val="none" w:sz="0" w:space="0" w:color="auto"/>
        </w:rPr>
        <w:t>净净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声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在你真的比以前懂事了，老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希望你今后上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要多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言争取更大的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8. </w:t>
      </w:r>
      <w:r>
        <w:rPr>
          <w:rFonts w:ascii="宋体" w:eastAsia="宋体" w:hAnsi="MS Mincho" w:cs="宋体"/>
          <w:sz w:val="28"/>
          <w:bdr w:val="none" w:sz="0" w:space="0" w:color="auto"/>
        </w:rPr>
        <w:t>你思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快，做事能干，喜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跟同学交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比同学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真，喜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外知</w:t>
      </w:r>
      <w:r>
        <w:rPr>
          <w:rFonts w:ascii="宋体" w:eastAsia="宋体" w:hAnsi="SimSun" w:cs="宋体"/>
          <w:sz w:val="28"/>
          <w:bdr w:val="none" w:sz="0" w:space="0" w:color="auto"/>
        </w:rPr>
        <w:t>识较</w:t>
      </w:r>
      <w:r>
        <w:rPr>
          <w:rFonts w:ascii="宋体" w:eastAsia="宋体" w:hAnsi="MS Mincho" w:cs="宋体"/>
          <w:sz w:val="28"/>
          <w:bdr w:val="none" w:sz="0" w:space="0" w:color="auto"/>
        </w:rPr>
        <w:t>多，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言表达能力</w:t>
      </w:r>
      <w:r>
        <w:rPr>
          <w:rFonts w:ascii="宋体" w:eastAsia="宋体" w:hAnsi="SimSun" w:cs="宋体"/>
          <w:sz w:val="28"/>
          <w:bdr w:val="none" w:sz="0" w:space="0" w:color="auto"/>
        </w:rPr>
        <w:t>较强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希望你作</w:t>
      </w:r>
      <w:r>
        <w:rPr>
          <w:rFonts w:ascii="宋体" w:eastAsia="宋体" w:hAnsi="SimSun" w:cs="宋体"/>
          <w:sz w:val="28"/>
          <w:bdr w:val="none" w:sz="0" w:space="0" w:color="auto"/>
        </w:rPr>
        <w:t>业还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心点，不要有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气，能改正自己的缺点，你的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会更大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 xml:space="preserve">9. </w:t>
      </w:r>
      <w:r>
        <w:rPr>
          <w:rFonts w:ascii="宋体" w:eastAsia="宋体" w:hAnsi="MS Mincho" w:cs="宋体"/>
          <w:sz w:val="28"/>
          <w:bdr w:val="none" w:sz="0" w:space="0" w:color="auto"/>
        </w:rPr>
        <w:t>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的心目中，你是一个文静懂事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的好孩子，也是一个得力的好助手，在同学的心目中，你是一个好榜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，你能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心助人，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心同学，体</w:t>
      </w:r>
      <w:r>
        <w:rPr>
          <w:rFonts w:ascii="宋体" w:eastAsia="宋体" w:hAnsi="SimSun" w:cs="宋体"/>
          <w:sz w:val="28"/>
          <w:bdr w:val="none" w:sz="0" w:space="0" w:color="auto"/>
        </w:rPr>
        <w:t>贴别</w:t>
      </w:r>
      <w:r>
        <w:rPr>
          <w:rFonts w:ascii="宋体" w:eastAsia="宋体" w:hAnsi="MS Mincho" w:cs="宋体"/>
          <w:sz w:val="28"/>
          <w:bdr w:val="none" w:sz="0" w:space="0" w:color="auto"/>
        </w:rPr>
        <w:t>人，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能写出一手漂亮的字，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批到你的作</w:t>
      </w:r>
      <w:r>
        <w:rPr>
          <w:rFonts w:ascii="宋体" w:eastAsia="宋体" w:hAnsi="SimSun" w:cs="宋体"/>
          <w:sz w:val="28"/>
          <w:bdr w:val="none" w:sz="0" w:space="0" w:color="auto"/>
        </w:rPr>
        <w:t>业时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总觉</w:t>
      </w:r>
      <w:r>
        <w:rPr>
          <w:rFonts w:ascii="宋体" w:eastAsia="宋体" w:hAnsi="MS Mincho" w:cs="宋体"/>
          <w:sz w:val="28"/>
          <w:bdr w:val="none" w:sz="0" w:space="0" w:color="auto"/>
        </w:rPr>
        <w:t>得是一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享受，希你今后要大胆些，争取更大的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10. 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明能干，做事很有主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很喜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你，不</w:t>
      </w:r>
      <w:r>
        <w:rPr>
          <w:rFonts w:ascii="宋体" w:eastAsia="宋体" w:hAnsi="SimSun" w:cs="宋体"/>
          <w:sz w:val="28"/>
          <w:bdr w:val="none" w:sz="0" w:space="0" w:color="auto"/>
        </w:rPr>
        <w:t>过现</w:t>
      </w:r>
      <w:r>
        <w:rPr>
          <w:rFonts w:ascii="宋体" w:eastAsia="宋体" w:hAnsi="MS Mincho" w:cs="宋体"/>
          <w:sz w:val="28"/>
          <w:bdr w:val="none" w:sz="0" w:space="0" w:color="auto"/>
        </w:rPr>
        <w:t>在你比以前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皮，上</w:t>
      </w:r>
      <w:r>
        <w:rPr>
          <w:rFonts w:ascii="宋体" w:eastAsia="宋体" w:hAnsi="SimSun" w:cs="宋体"/>
          <w:sz w:val="28"/>
          <w:bdr w:val="none" w:sz="0" w:space="0" w:color="auto"/>
        </w:rPr>
        <w:t>课时发</w:t>
      </w:r>
      <w:r>
        <w:rPr>
          <w:rFonts w:ascii="宋体" w:eastAsia="宋体" w:hAnsi="MS Mincho" w:cs="宋体"/>
          <w:sz w:val="28"/>
          <w:bdr w:val="none" w:sz="0" w:space="0" w:color="auto"/>
        </w:rPr>
        <w:t>言少了，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歪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子，使</w:t>
      </w:r>
      <w:r>
        <w:rPr>
          <w:rFonts w:ascii="宋体" w:eastAsia="宋体" w:hAnsi="SimSun" w:cs="宋体"/>
          <w:sz w:val="28"/>
          <w:bdr w:val="none" w:sz="0" w:space="0" w:color="auto"/>
        </w:rPr>
        <w:t>劲</w:t>
      </w:r>
      <w:r>
        <w:rPr>
          <w:rFonts w:ascii="宋体" w:eastAsia="宋体" w:hAnsi="MS Mincho" w:cs="宋体"/>
          <w:sz w:val="28"/>
          <w:bdr w:val="none" w:sz="0" w:space="0" w:color="auto"/>
        </w:rPr>
        <w:t>地玩是少不了你了，你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不希望你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做，只希望你与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秀生比一比，找出自己与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人的差距，你才会有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才会更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秀，</w:t>
      </w:r>
      <w:r>
        <w:rPr>
          <w:rFonts w:ascii="宋体" w:eastAsia="宋体" w:hAnsi="SimSun" w:cs="宋体"/>
          <w:sz w:val="28"/>
          <w:bdr w:val="none" w:sz="0" w:space="0" w:color="auto"/>
        </w:rPr>
        <w:t>让别</w:t>
      </w:r>
      <w:r>
        <w:rPr>
          <w:rFonts w:ascii="宋体" w:eastAsia="宋体" w:hAnsi="MS Mincho" w:cs="宋体"/>
          <w:sz w:val="28"/>
          <w:bdr w:val="none" w:sz="0" w:space="0" w:color="auto"/>
        </w:rPr>
        <w:t>人更加喜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11. 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次批到你的作</w:t>
      </w:r>
      <w:r>
        <w:rPr>
          <w:rFonts w:ascii="宋体" w:eastAsia="宋体" w:hAnsi="SimSun" w:cs="宋体"/>
          <w:sz w:val="28"/>
          <w:bdr w:val="none" w:sz="0" w:space="0" w:color="auto"/>
        </w:rPr>
        <w:t>业时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总觉</w:t>
      </w:r>
      <w:r>
        <w:rPr>
          <w:rFonts w:ascii="宋体" w:eastAsia="宋体" w:hAnsi="MS Mincho" w:cs="宋体"/>
          <w:sz w:val="28"/>
          <w:bdr w:val="none" w:sz="0" w:space="0" w:color="auto"/>
        </w:rPr>
        <w:t>得你的字在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当你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到老</w:t>
      </w:r>
      <w:r>
        <w:rPr>
          <w:rFonts w:ascii="宋体" w:eastAsia="宋体" w:hAnsi="SimSun" w:cs="宋体"/>
          <w:sz w:val="28"/>
          <w:bdr w:val="none" w:sz="0" w:space="0" w:color="auto"/>
        </w:rPr>
        <w:t>师时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是礼貌相待，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，你干得是那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起</w:t>
      </w:r>
      <w:r>
        <w:rPr>
          <w:rFonts w:ascii="宋体" w:eastAsia="宋体" w:hAnsi="SimSun" w:cs="宋体"/>
          <w:sz w:val="28"/>
          <w:bdr w:val="none" w:sz="0" w:space="0" w:color="auto"/>
        </w:rPr>
        <w:t>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堂上，我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能听到你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意的回答，你真的在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了，作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比以前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真，不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你没有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待，失分太多了，老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希望你在作</w:t>
      </w:r>
      <w:r>
        <w:rPr>
          <w:rFonts w:ascii="宋体" w:eastAsia="宋体" w:hAnsi="SimSun" w:cs="宋体"/>
          <w:sz w:val="28"/>
          <w:bdr w:val="none" w:sz="0" w:space="0" w:color="auto"/>
        </w:rPr>
        <w:t>业时</w:t>
      </w:r>
      <w:r>
        <w:rPr>
          <w:rFonts w:ascii="宋体" w:eastAsia="宋体" w:hAnsi="MS Mincho" w:cs="宋体"/>
          <w:sz w:val="28"/>
          <w:bdr w:val="none" w:sz="0" w:space="0" w:color="auto"/>
        </w:rPr>
        <w:t>，更加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12. </w:t>
      </w:r>
      <w:r>
        <w:rPr>
          <w:rFonts w:ascii="宋体" w:eastAsia="宋体" w:hAnsi="MS Mincho" w:cs="宋体"/>
          <w:sz w:val="28"/>
          <w:bdr w:val="none" w:sz="0" w:space="0" w:color="auto"/>
        </w:rPr>
        <w:t>你的作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是那</w:t>
      </w:r>
      <w:r>
        <w:rPr>
          <w:rFonts w:ascii="宋体" w:eastAsia="宋体" w:hAnsi="SimSun" w:cs="宋体"/>
          <w:sz w:val="28"/>
          <w:bdr w:val="none" w:sz="0" w:space="0" w:color="auto"/>
        </w:rPr>
        <w:t>么认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心，从作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中可以看出你是一个</w:t>
      </w:r>
      <w:r>
        <w:rPr>
          <w:rFonts w:ascii="宋体" w:eastAsia="宋体" w:hAnsi="SimSun" w:cs="宋体"/>
          <w:sz w:val="28"/>
          <w:bdr w:val="none" w:sz="0" w:space="0" w:color="auto"/>
        </w:rPr>
        <w:t>爱动脑</w:t>
      </w:r>
      <w:r>
        <w:rPr>
          <w:rFonts w:ascii="宋体" w:eastAsia="宋体" w:hAnsi="MS Mincho" w:cs="宋体"/>
          <w:sz w:val="28"/>
          <w:bdr w:val="none" w:sz="0" w:space="0" w:color="auto"/>
        </w:rPr>
        <w:t>的孩子，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堂上，你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起小手，回答老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提出的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当你是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日生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是拿起拖把，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真地拖地，你干得非常起</w:t>
      </w:r>
      <w:r>
        <w:rPr>
          <w:rFonts w:ascii="宋体" w:eastAsia="宋体" w:hAnsi="SimSun" w:cs="宋体"/>
          <w:sz w:val="28"/>
          <w:bdr w:val="none" w:sz="0" w:space="0" w:color="auto"/>
        </w:rPr>
        <w:t>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然你写得字比以前好多了，但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要努力争取能写出一手漂亮的字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13. 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到老</w:t>
      </w:r>
      <w:r>
        <w:rPr>
          <w:rFonts w:ascii="宋体" w:eastAsia="宋体" w:hAnsi="SimSun" w:cs="宋体"/>
          <w:sz w:val="28"/>
          <w:bdr w:val="none" w:sz="0" w:space="0" w:color="auto"/>
        </w:rPr>
        <w:t>师总</w:t>
      </w:r>
      <w:r>
        <w:rPr>
          <w:rFonts w:ascii="宋体" w:eastAsia="宋体" w:hAnsi="MS Mincho" w:cs="宋体"/>
          <w:sz w:val="28"/>
          <w:bdr w:val="none" w:sz="0" w:space="0" w:color="auto"/>
        </w:rPr>
        <w:t>是礼貌相待，你能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心集体，</w:t>
      </w:r>
      <w:r>
        <w:rPr>
          <w:rFonts w:ascii="宋体" w:eastAsia="宋体" w:hAnsi="SimSun" w:cs="宋体"/>
          <w:sz w:val="28"/>
          <w:bdr w:val="none" w:sz="0" w:space="0" w:color="auto"/>
        </w:rPr>
        <w:t>热爱劳动</w:t>
      </w:r>
      <w:r>
        <w:rPr>
          <w:rFonts w:ascii="宋体" w:eastAsia="宋体" w:hAnsi="MS Mincho" w:cs="宋体"/>
          <w:sz w:val="28"/>
          <w:bdr w:val="none" w:sz="0" w:space="0" w:color="auto"/>
        </w:rPr>
        <w:t>，喜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做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工，你心灵手巧，老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是很佩服你的，但你令老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生气的是，上</w:t>
      </w:r>
      <w:r>
        <w:rPr>
          <w:rFonts w:ascii="宋体" w:eastAsia="宋体" w:hAnsi="SimSun" w:cs="宋体"/>
          <w:sz w:val="28"/>
          <w:bdr w:val="none" w:sz="0" w:space="0" w:color="auto"/>
        </w:rPr>
        <w:t>课时总</w:t>
      </w:r>
      <w:r>
        <w:rPr>
          <w:rFonts w:ascii="宋体" w:eastAsia="宋体" w:hAnsi="MS Mincho" w:cs="宋体"/>
          <w:sz w:val="28"/>
          <w:bdr w:val="none" w:sz="0" w:space="0" w:color="auto"/>
        </w:rPr>
        <w:t>是有做不完的小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作，不知你有没有决心改掉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个坏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如果你能改掉的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会很喜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你你的学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也会有很大的提高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https://d.book118.com/096142025110010054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7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9614202511001005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18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小学家长评语(精选15篇)</dc:title>
  <dc:subject>在生活、工作和学习中，大家最不陌生的就是评语了吧，评语能够帮助被评价对象不断地接近于目标、达到目标，使取向目标的行为得到强化，背离目标的行为得到弱化。相信很多朋友都对写评语感到非常苦恼吧，下面是小编精</dc:subject>
  <cp:keywords>小学家长评语</cp:keywords>
  <cp:revision>0</cp:revision>
</cp:coreProperties>
</file>