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班主任个人先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进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事迹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合集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在日常生活或是工作学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中，大家都不可避免地要接触到事迹吧，事迹可以起到引</w:t>
      </w:r>
      <w:r>
        <w:rPr>
          <w:rFonts w:ascii="宋体" w:eastAsia="宋体" w:hAnsi="SimSun" w:cs="宋体"/>
          <w:sz w:val="28"/>
          <w:bdr w:val="none" w:sz="0" w:space="0" w:color="auto"/>
        </w:rPr>
        <w:t>导读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的作用。事迹到底怎</w:t>
      </w:r>
      <w:r>
        <w:rPr>
          <w:rFonts w:ascii="宋体" w:eastAsia="宋体" w:hAnsi="SimSun" w:cs="宋体"/>
          <w:sz w:val="28"/>
          <w:bdr w:val="none" w:sz="0" w:space="0" w:color="auto"/>
        </w:rPr>
        <w:t>么拟</w:t>
      </w:r>
      <w:r>
        <w:rPr>
          <w:rFonts w:ascii="宋体" w:eastAsia="宋体" w:hAnsi="MS Mincho" w:cs="宋体"/>
          <w:sz w:val="28"/>
          <w:bdr w:val="none" w:sz="0" w:space="0" w:color="auto"/>
        </w:rPr>
        <w:t>定才正确呢？下面是小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，大学本科学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，担任初二双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和班主任、同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兼任初二数学</w:t>
      </w:r>
      <w:r>
        <w:rPr>
          <w:rFonts w:ascii="宋体" w:eastAsia="宋体" w:hAnsi="SimSun" w:cs="宋体"/>
          <w:sz w:val="28"/>
          <w:bdr w:val="none" w:sz="0" w:space="0" w:color="auto"/>
        </w:rPr>
        <w:t>备课组长</w:t>
      </w:r>
      <w:r>
        <w:rPr>
          <w:rFonts w:ascii="宋体" w:eastAsia="宋体" w:hAnsi="MS Mincho" w:cs="宋体"/>
          <w:sz w:val="28"/>
          <w:bdr w:val="none" w:sz="0" w:space="0" w:color="auto"/>
        </w:rPr>
        <w:t>和党小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。自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工作以来，曾多次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县优</w:t>
      </w:r>
      <w:r>
        <w:rPr>
          <w:rFonts w:ascii="宋体" w:eastAsia="宋体" w:hAnsi="MS Mincho" w:cs="宋体"/>
          <w:sz w:val="28"/>
          <w:bdr w:val="none" w:sz="0" w:space="0" w:color="auto"/>
        </w:rPr>
        <w:t>秀党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称号，在</w:t>
      </w:r>
      <w:r>
        <w:rPr>
          <w:rFonts w:ascii="宋体" w:eastAsia="宋体" w:hAnsi="SimSun" w:cs="宋体"/>
          <w:sz w:val="28"/>
          <w:bdr w:val="none" w:sz="0" w:space="0" w:color="auto"/>
        </w:rPr>
        <w:t>县综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学校解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文曾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省一等</w:t>
      </w:r>
      <w:r>
        <w:rPr>
          <w:rFonts w:ascii="宋体" w:eastAsia="宋体" w:hAnsi="SimSun" w:cs="宋体"/>
          <w:sz w:val="28"/>
          <w:bdr w:val="none" w:sz="0" w:space="0" w:color="auto"/>
        </w:rPr>
        <w:t>级奖</w:t>
      </w:r>
      <w:r>
        <w:rPr>
          <w:rFonts w:ascii="宋体" w:eastAsia="宋体" w:hAnsi="MS Mincho" w:cs="宋体"/>
          <w:sz w:val="28"/>
          <w:bdr w:val="none" w:sz="0" w:space="0" w:color="auto"/>
        </w:rPr>
        <w:t>，在校党小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中也多次</w:t>
      </w:r>
      <w:r>
        <w:rPr>
          <w:rFonts w:ascii="宋体" w:eastAsia="宋体" w:hAnsi="SimSun" w:cs="宋体"/>
          <w:sz w:val="28"/>
          <w:bdr w:val="none" w:sz="0" w:space="0" w:color="auto"/>
        </w:rPr>
        <w:t>获奖项</w:t>
      </w:r>
      <w:r>
        <w:rPr>
          <w:rFonts w:ascii="宋体" w:eastAsia="宋体" w:hAnsi="MS Mincho" w:cs="宋体"/>
          <w:sz w:val="28"/>
          <w:bdr w:val="none" w:sz="0" w:space="0" w:color="auto"/>
        </w:rPr>
        <w:t>。在担任班主任期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一向名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前茅。作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，凭着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感，把自我的愿望和抱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注在我所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上：凭着一腔矢志不渝的信念和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心，全部默默溶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于自我从事的事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国家的教育方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，在工作和生活中本着学生和学校的利益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了国家的未来，吃苦在前，享受在后，克己奉公，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  <w:r>
        <w:rPr>
          <w:rFonts w:ascii="宋体" w:eastAsia="宋体" w:hAnsi="SimSun" w:cs="宋体"/>
          <w:sz w:val="28"/>
          <w:bdr w:val="none" w:sz="0" w:space="0" w:color="auto"/>
        </w:rPr>
        <w:t>严谨细</w:t>
      </w:r>
      <w:r>
        <w:rPr>
          <w:rFonts w:ascii="宋体" w:eastAsia="宋体" w:hAnsi="MS Mincho" w:cs="宋体"/>
          <w:sz w:val="28"/>
          <w:bdr w:val="none" w:sz="0" w:space="0" w:color="auto"/>
        </w:rPr>
        <w:t>致地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待工作中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，从不懈怠。兢兢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、不断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。自我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，黄教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能呈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良品德、起到模范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一、信念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定，律己育人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，她注重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德，学</w:t>
      </w:r>
      <w:r>
        <w:rPr>
          <w:rFonts w:ascii="宋体" w:eastAsia="宋体" w:hAnsi="SimSun" w:cs="宋体"/>
          <w:sz w:val="28"/>
          <w:bdr w:val="none" w:sz="0" w:space="0" w:color="auto"/>
        </w:rPr>
        <w:t>风严谨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不苟；把教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穿于整个教学工作中。以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八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八耻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的指南，在学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中改造自我的思想，提高政治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地做好本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育人。以精益求精的治学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诚恳宽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得了学生的尊敬和同事的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戴。在抓好工作的同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注重搞好学生思想政治工作。身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的工作者，深感教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巨。在教育教学工作中，不断提高个人理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和思想修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，恪守教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格遵守考勤制度，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研教材、法，精心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学生加</w:t>
      </w:r>
      <w:r>
        <w:rPr>
          <w:rFonts w:ascii="宋体" w:eastAsia="宋体" w:hAnsi="SimSun" w:cs="宋体"/>
          <w:sz w:val="28"/>
          <w:bdr w:val="none" w:sz="0" w:space="0" w:color="auto"/>
        </w:rPr>
        <w:t>强审</w:t>
      </w:r>
      <w:r>
        <w:rPr>
          <w:rFonts w:ascii="宋体" w:eastAsia="宋体" w:hAnsi="MS Mincho" w:cs="宋体"/>
          <w:sz w:val="28"/>
          <w:bdr w:val="none" w:sz="0" w:space="0" w:color="auto"/>
        </w:rPr>
        <w:t>美教育，努力提高学生的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堂上真正学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到美、在生活中切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感受到美。在教育教学中做到了，用真情感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人、用行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影响人、用知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武装人、用品德塑造人。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学生因材施教，因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，提高学生本事的同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使个人本事得到了充分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，真正做到了教学相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。在担任班主任期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了鼓励班上学生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好，自我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班上置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羽毛球拍和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球，班上同学的体育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立刻丰富起来，在一年一度学校运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会中，就取得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体第二的好成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二、潜心教学，精益求精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量是学校的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脉。她把教学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量放在首位，善于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研究，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极交流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感不容他有所退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的完成教育教学任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，几乎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牲了所有休息的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。她教的是初二年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，我深知此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正是孩子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绩转</w:t>
      </w:r>
      <w:r>
        <w:rPr>
          <w:rFonts w:ascii="宋体" w:eastAsia="宋体" w:hAnsi="MS Mincho" w:cs="宋体"/>
          <w:sz w:val="28"/>
          <w:bdr w:val="none" w:sz="0" w:space="0" w:color="auto"/>
        </w:rPr>
        <w:t>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候，并且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教双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班，明白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重要，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到深夜。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个学期来，她从来没有</w:t>
      </w:r>
      <w:r>
        <w:rPr>
          <w:rFonts w:ascii="宋体" w:eastAsia="宋体" w:hAnsi="SimSun" w:cs="宋体"/>
          <w:sz w:val="28"/>
          <w:bdr w:val="none" w:sz="0" w:space="0" w:color="auto"/>
        </w:rPr>
        <w:t>请过</w:t>
      </w:r>
      <w:r>
        <w:rPr>
          <w:rFonts w:ascii="宋体" w:eastAsia="宋体" w:hAnsi="MS Mincho" w:cs="宋体"/>
          <w:sz w:val="28"/>
          <w:bdr w:val="none" w:sz="0" w:space="0" w:color="auto"/>
        </w:rPr>
        <w:t>一天事假，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是留在教室里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耐心的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极性很高，尽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也很足，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名列前茅，受到了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，同事和家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的一致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极参加学校内活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自身素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极参加学校内外的各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，从无缺席，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到，早退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动记录</w:t>
      </w:r>
      <w:r>
        <w:rPr>
          <w:rFonts w:ascii="宋体" w:eastAsia="宋体" w:hAnsi="MS Mincho" w:cs="宋体"/>
          <w:sz w:val="28"/>
          <w:bdr w:val="none" w:sz="0" w:space="0" w:color="auto"/>
        </w:rPr>
        <w:t>，做到一个好的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听者，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极利用所学的知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提升自我。她始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守不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就不上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，力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一反三，融会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通，收集学生的意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，不断反思，不断提高。教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其的尊重程度，所以她的数学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深受学生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始担任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植物保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班班主任。多年来，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持正确的政治方向，在做学生思想工作中与学校党委保持高度一致，在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和参与学校的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先争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。主要的班主任工作内容如下：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一、主要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展的工作内容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任感和明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是非的能力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从接到新生班主任工作任</w:t>
      </w:r>
      <w:r>
        <w:rPr>
          <w:rFonts w:ascii="宋体" w:eastAsia="宋体" w:hAnsi="SimSun" w:cs="宋体"/>
          <w:sz w:val="28"/>
          <w:bdr w:val="none" w:sz="0" w:space="0" w:color="auto"/>
        </w:rPr>
        <w:t>务开</w:t>
      </w:r>
      <w:r>
        <w:rPr>
          <w:rFonts w:ascii="宋体" w:eastAsia="宋体" w:hAnsi="MS Mincho" w:cs="宋体"/>
          <w:sz w:val="28"/>
          <w:bdr w:val="none" w:sz="0" w:space="0" w:color="auto"/>
        </w:rPr>
        <w:t>始，自身首先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，要把所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过经</w:t>
      </w:r>
      <w:r>
        <w:rPr>
          <w:rFonts w:ascii="宋体" w:eastAsia="宋体" w:hAnsi="MS Mincho" w:cs="宋体"/>
          <w:sz w:val="28"/>
          <w:bdr w:val="none" w:sz="0" w:space="0" w:color="auto"/>
        </w:rPr>
        <w:t>常下宿舍、参加学生的各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来了解学生思想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、分析学生的状况，明确班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需要培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的是：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任感和明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是非的能力。一个具有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任感的人，才会有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学校和社会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守法、用功学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方面就会自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努力。而一个具有明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是非能力大学生，在学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、新技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行甄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的接受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社会上各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的事物会有自己的判断，以合法公民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准要求自己的言行。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学期均多次以主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注重舍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等三个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植物保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班学生都是几个同学住一个宿舍，宿舍是一个小群体，本人注重引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宿舍内同学生如何友好相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也注重班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，使整个班同学能和睦相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、无帮派之争，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誉感等等，把班里的各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工作如承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院系活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，如校运会、院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会等工作做好。良好的班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也促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学期相互感染、相互学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，相互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争，争取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，抵制各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不良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抓好班干部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、抓好班干部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学之初，挑</w:t>
      </w:r>
      <w:r>
        <w:rPr>
          <w:rFonts w:ascii="宋体" w:eastAsia="宋体" w:hAnsi="SimSun" w:cs="宋体"/>
          <w:sz w:val="28"/>
          <w:bdr w:val="none" w:sz="0" w:space="0" w:color="auto"/>
        </w:rPr>
        <w:t>选优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的核心力量，是班主任工作重点。先了解班</w:t>
      </w:r>
      <w:r>
        <w:rPr>
          <w:rFonts w:ascii="宋体" w:eastAsia="宋体" w:hAnsi="SimSun" w:cs="宋体"/>
          <w:sz w:val="28"/>
          <w:bdr w:val="none" w:sz="0" w:space="0" w:color="auto"/>
        </w:rPr>
        <w:t>级每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位同学的基本情况，明确各自的特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，鼓励有工作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情、在班里有一定威信、人</w:t>
      </w:r>
      <w:r>
        <w:rPr>
          <w:rFonts w:ascii="宋体" w:eastAsia="宋体" w:hAnsi="SimSun" w:cs="宋体"/>
          <w:sz w:val="28"/>
          <w:bdr w:val="none" w:sz="0" w:space="0" w:color="auto"/>
        </w:rPr>
        <w:t>缘较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入班干部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也尊重民主，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学生自荐，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生后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全班同学无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名投票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再根据掌握的情况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，做到知人善用。班干部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生后，即根据我班的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情况，提出班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的努力方向，指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班干部分工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行不定期的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，帮助班干部解决工作中具体遇到的困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于那些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工作献策献力的班干部和同学及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度消极被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、没有</w:t>
      </w:r>
      <w:r>
        <w:rPr>
          <w:rFonts w:ascii="宋体" w:eastAsia="宋体" w:hAnsi="SimSun" w:cs="宋体"/>
          <w:sz w:val="28"/>
          <w:bdr w:val="none" w:sz="0" w:space="0" w:color="auto"/>
        </w:rPr>
        <w:t>发挥带头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作用的班干部及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行沟通交流，以加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导环节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向上、提高班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的主要途径。班主任要鼓励和指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班委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有：到儋州市敬老院望老人、到孤儿院看孤儿、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心之声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题晚</w:t>
      </w:r>
      <w:r>
        <w:rPr>
          <w:rFonts w:ascii="宋体" w:eastAsia="宋体" w:hAnsi="MS Mincho" w:cs="宋体"/>
          <w:sz w:val="28"/>
          <w:bdr w:val="none" w:sz="0" w:space="0" w:color="auto"/>
        </w:rPr>
        <w:t>会、球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表演、厨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、郊游野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等。把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世、思想教育等寓于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是愉悦的心情，更能加深班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同学的相互了解，促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的交流与沟通。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班会是班主任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常用且有效的方法，但班会并不是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达政策、布置任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，不能把召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学生班会当作例行公事而有事无事、大事小事都召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班会，会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甚至反感，而是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根据学生不同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的情况、出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不同的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班会，有真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性的引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和解决。本学期召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班有：学</w:t>
      </w:r>
      <w:r>
        <w:rPr>
          <w:rFonts w:ascii="宋体" w:eastAsia="宋体" w:hAnsi="SimSun" w:cs="宋体"/>
          <w:sz w:val="28"/>
          <w:bdr w:val="none" w:sz="0" w:space="0" w:color="auto"/>
        </w:rPr>
        <w:t>习经验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、未来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展和就</w:t>
      </w:r>
      <w:r>
        <w:rPr>
          <w:rFonts w:ascii="宋体" w:eastAsia="宋体" w:hAnsi="SimSun" w:cs="宋体"/>
          <w:sz w:val="28"/>
          <w:bdr w:val="none" w:sz="0" w:space="0" w:color="auto"/>
        </w:rPr>
        <w:t>业讲</w:t>
      </w:r>
      <w:r>
        <w:rPr>
          <w:rFonts w:ascii="宋体" w:eastAsia="宋体" w:hAnsi="MS Mincho" w:cs="宋体"/>
          <w:sz w:val="28"/>
          <w:bdr w:val="none" w:sz="0" w:space="0" w:color="auto"/>
        </w:rPr>
        <w:t>座、安全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等。班会的形式也不拘泥于老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，学生听，也可以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某个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大胆提出个人的意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学生无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、盲目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、心理脆弱等特点，在班会内容上适当增加我国改革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放及国内外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、政治、科技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展的事例，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学生理解当今生活的来之不易，明白自己身上担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任，激励和鼓舞学生争取更大的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三年来，常与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和其它任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沟通交流，掌握学生的思想、学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和生活情况，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学生不同的思想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用功、成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质较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好的同学，主要以鼓励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其确定更高的目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方向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落后、学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度不端正的学生，主要采取座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交友的方式，帮助其改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二、班主任工作效果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学年的班主任工作，取得了一定的成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节节</w:t>
      </w:r>
      <w:r>
        <w:rPr>
          <w:rFonts w:ascii="宋体" w:eastAsia="宋体" w:hAnsi="MS Mincho" w:cs="宋体"/>
          <w:sz w:val="28"/>
          <w:bdr w:val="none" w:sz="0" w:space="0" w:color="auto"/>
        </w:rPr>
        <w:t>上升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前学年有明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，大部分同学找到学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趣，具体表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hAnsi="MS Mincho" w:cs="宋体"/>
          <w:sz w:val="28"/>
          <w:bdr w:val="none" w:sz="0" w:space="0" w:color="auto"/>
        </w:rPr>
        <w:t>逃</w:t>
      </w:r>
      <w:r>
        <w:rPr>
          <w:rFonts w:ascii="宋体" w:eastAsia="宋体" w:hAnsi="SimSun" w:cs="宋体"/>
          <w:sz w:val="28"/>
          <w:bdr w:val="none" w:sz="0" w:space="0" w:color="auto"/>
        </w:rPr>
        <w:t>课现</w:t>
      </w:r>
      <w:r>
        <w:rPr>
          <w:rFonts w:ascii="宋体" w:eastAsia="宋体" w:hAnsi="MS Mincho" w:cs="宋体"/>
          <w:sz w:val="28"/>
          <w:bdr w:val="none" w:sz="0" w:space="0" w:color="auto"/>
        </w:rPr>
        <w:t>象减少，个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同学因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有些冲突，但仍然通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自学，找老</w:t>
      </w:r>
      <w:r>
        <w:rPr>
          <w:rFonts w:ascii="宋体" w:eastAsia="宋体" w:hAnsi="SimSun" w:cs="宋体"/>
          <w:sz w:val="28"/>
          <w:bdr w:val="none" w:sz="0" w:space="0" w:color="auto"/>
        </w:rPr>
        <w:t>师补课</w:t>
      </w:r>
      <w:r>
        <w:rPr>
          <w:rFonts w:ascii="宋体" w:eastAsia="宋体" w:hAnsi="MS Mincho" w:cs="宋体"/>
          <w:sz w:val="28"/>
          <w:bdr w:val="none" w:sz="0" w:space="0" w:color="auto"/>
        </w:rPr>
        <w:t>等方式完成学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大部分同学找到适合自己学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  <w:r>
        <w:rPr>
          <w:rFonts w:ascii="宋体" w:eastAsia="宋体" w:cs="宋体"/>
          <w:sz w:val="28"/>
          <w:bdr w:val="none" w:sz="0" w:space="0" w:color="auto"/>
        </w:rPr>
        <w:t>20xx-2015</w:t>
      </w:r>
      <w:r>
        <w:rPr>
          <w:rFonts w:ascii="宋体" w:eastAsia="宋体" w:hAnsi="MS Mincho" w:cs="宋体"/>
          <w:sz w:val="28"/>
          <w:bdr w:val="none" w:sz="0" w:space="0" w:color="auto"/>
        </w:rPr>
        <w:t>学年的平均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前学年</w:t>
      </w:r>
      <w:r>
        <w:rPr>
          <w:rFonts w:ascii="宋体" w:eastAsia="宋体" w:cs="宋体"/>
          <w:sz w:val="28"/>
          <w:bdr w:val="none" w:sz="0" w:space="0" w:color="auto"/>
        </w:rPr>
        <w:t>(2.56)</w:t>
      </w:r>
      <w:r>
        <w:rPr>
          <w:rFonts w:ascii="宋体" w:eastAsia="宋体" w:hAnsi="MS Mincho" w:cs="宋体"/>
          <w:sz w:val="28"/>
          <w:bdr w:val="none" w:sz="0" w:space="0" w:color="auto"/>
        </w:rPr>
        <w:t>有大幅度上升</w:t>
      </w:r>
      <w:r>
        <w:rPr>
          <w:rFonts w:ascii="宋体" w:eastAsia="宋体" w:cs="宋体"/>
          <w:sz w:val="28"/>
          <w:bdr w:val="none" w:sz="0" w:space="0" w:color="auto"/>
        </w:rPr>
        <w:t>(2.86)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有明确的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，并采取的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貌好，各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貌活</w:t>
      </w:r>
      <w:r>
        <w:rPr>
          <w:rFonts w:ascii="宋体" w:eastAsia="宋体" w:hAnsi="SimSun" w:cs="宋体"/>
          <w:sz w:val="28"/>
          <w:bdr w:val="none" w:sz="0" w:space="0" w:color="auto"/>
        </w:rPr>
        <w:t>动较</w:t>
      </w:r>
      <w:r>
        <w:rPr>
          <w:rFonts w:ascii="宋体" w:eastAsia="宋体" w:hAnsi="MS Mincho" w:cs="宋体"/>
          <w:sz w:val="28"/>
          <w:bdr w:val="none" w:sz="0" w:space="0" w:color="auto"/>
        </w:rPr>
        <w:t>前学年好，班干部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动组织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和志愿者活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内部宿舍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内部宿舍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的排球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到敬老院看望老人、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助及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到孤儿院帮助和陪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孤儿活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了同学的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心，使同学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幸福生活的珍惜，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和工作的信念。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取意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大部分同学的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取意</w:t>
      </w:r>
      <w:r>
        <w:rPr>
          <w:rFonts w:ascii="宋体" w:eastAsia="宋体" w:hAnsi="SimSun" w:cs="宋体"/>
          <w:sz w:val="28"/>
          <w:bdr w:val="none" w:sz="0" w:space="0" w:color="auto"/>
        </w:rPr>
        <w:t>识较</w:t>
      </w:r>
      <w:r>
        <w:rPr>
          <w:rFonts w:ascii="宋体" w:eastAsia="宋体" w:hAnsi="MS Mincho" w:cs="宋体"/>
          <w:sz w:val="28"/>
          <w:bdr w:val="none" w:sz="0" w:space="0" w:color="auto"/>
        </w:rPr>
        <w:t>前一学年有明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，具体表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的同学人数增加，部分同学主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的科研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收集和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取与本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，部分同学已在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考研作准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有部分同学在申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参加国家的一些工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学年的努力，植保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展得有声有色，在学校影响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大，且学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平均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点、早操出勤率、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秀宿舍数量等方面均达到先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的条件。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于河南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系，中教高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模范班主任，省、市、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县级优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多次被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月份任教以来一直担任班主任工作，做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，她工作踏</w:t>
      </w:r>
      <w:r>
        <w:rPr>
          <w:rFonts w:ascii="宋体" w:eastAsia="宋体" w:hAnsi="SimSun" w:cs="宋体"/>
          <w:sz w:val="28"/>
          <w:bdr w:val="none" w:sz="0" w:space="0" w:color="auto"/>
        </w:rPr>
        <w:t>实认</w:t>
      </w:r>
      <w:r>
        <w:rPr>
          <w:rFonts w:ascii="宋体" w:eastAsia="宋体" w:hAnsi="MS Mincho" w:cs="宋体"/>
          <w:sz w:val="28"/>
          <w:bdr w:val="none" w:sz="0" w:space="0" w:color="auto"/>
        </w:rPr>
        <w:t>真，教育班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的方法得当，得到学生和校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巨而又重要的。自从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同志担任班主任的那天起，她就一直尽心尽力地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秀的班主任而努力工作。从此，她早去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尽了作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酸甜苦辣。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心感染学生。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心学生她就像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心是具体的，具有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厚的感情色彩的。例如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宿舍，她先看看宿舍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生是否干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，学生床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是否整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，遇到气温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增减衣物、棉被等等。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前她会提醒同学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做好充足的准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种证</w:t>
      </w:r>
      <w:r>
        <w:rPr>
          <w:rFonts w:ascii="宋体" w:eastAsia="宋体" w:hAnsi="MS Mincho" w:cs="宋体"/>
          <w:sz w:val="28"/>
          <w:bdr w:val="none" w:sz="0" w:space="0" w:color="auto"/>
        </w:rPr>
        <w:t>件、学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用具要</w:t>
      </w:r>
      <w:r>
        <w:rPr>
          <w:rFonts w:ascii="宋体" w:eastAsia="宋体" w:hAnsi="SimSun" w:cs="宋体"/>
          <w:sz w:val="28"/>
          <w:bdr w:val="none" w:sz="0" w:space="0" w:color="auto"/>
        </w:rPr>
        <w:t>带齐</w:t>
      </w:r>
      <w:r>
        <w:rPr>
          <w:rFonts w:ascii="宋体" w:eastAsia="宋体" w:hAnsi="MS Mincho" w:cs="宋体"/>
          <w:sz w:val="28"/>
          <w:bdr w:val="none" w:sz="0" w:space="0" w:color="auto"/>
        </w:rPr>
        <w:t>。集体活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前她要安排好同学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的用品等。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在学校的</w:t>
      </w:r>
      <w:r>
        <w:rPr>
          <w:rFonts w:ascii="宋体" w:eastAsia="宋体" w:hAnsi="SimSun" w:cs="宋体"/>
          <w:sz w:val="28"/>
          <w:bdr w:val="none" w:sz="0" w:space="0" w:color="auto"/>
        </w:rPr>
        <w:t>饥</w:t>
      </w:r>
      <w:r>
        <w:rPr>
          <w:rFonts w:ascii="宋体" w:eastAsia="宋体" w:hAnsi="MS Mincho" w:cs="宋体"/>
          <w:sz w:val="28"/>
          <w:bdr w:val="none" w:sz="0" w:space="0" w:color="auto"/>
        </w:rPr>
        <w:t>寒冷暖，喜怒哀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她几乎事事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心。学生生病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去看病。家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感激，学生感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些看起来很平常，但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些正是一位班主任最基本、最重要的工作。其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二、善于做学生的思想工作是班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工作的基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她一直把思想工作置于班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工作的首要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来抓。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行身心教育，帮助学生澄清思想上的模糊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，提高学生的思想境界。她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学生促膝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性的教育。并在班内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个学生找到目</w:t>
      </w:r>
      <w:r>
        <w:rPr>
          <w:rFonts w:ascii="宋体" w:eastAsia="宋体" w:hAnsi="SimSun" w:cs="宋体"/>
          <w:sz w:val="28"/>
          <w:bdr w:val="none" w:sz="0" w:space="0" w:color="auto"/>
        </w:rPr>
        <w:t>标树</w:t>
      </w:r>
      <w:r>
        <w:rPr>
          <w:rFonts w:ascii="宋体" w:eastAsia="宋体" w:hAnsi="MS Mincho" w:cs="宋体"/>
          <w:sz w:val="28"/>
          <w:bdr w:val="none" w:sz="0" w:space="0" w:color="auto"/>
        </w:rPr>
        <w:t>立理想，挖掘他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的潜能，激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的斗志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他所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正学分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名列第一，没有出</w:t>
      </w:r>
      <w:r>
        <w:rPr>
          <w:rFonts w:ascii="宋体" w:eastAsia="宋体" w:hAnsi="SimSun" w:cs="宋体"/>
          <w:sz w:val="28"/>
          <w:bdr w:val="none" w:sz="0" w:space="0" w:color="auto"/>
        </w:rPr>
        <w:t>过严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一切都要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功于她的思想工作成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三、善于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和管理学生。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班主任，要做的工作多而繁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，如果不能建立一个良好的班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工作就很</w:t>
      </w:r>
      <w:r>
        <w:rPr>
          <w:rFonts w:ascii="宋体" w:eastAsia="宋体" w:hAnsi="SimSun" w:cs="宋体"/>
          <w:sz w:val="28"/>
          <w:bdr w:val="none" w:sz="0" w:space="0" w:color="auto"/>
        </w:rPr>
        <w:t>难顺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展下去。所以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始，她都会花很大的心思培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学生自己管理自己。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能力。就拿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在班里的一般事情都由班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。晨会、早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、等日常工作都由班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段都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有具体的安全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，教室内的黑板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由宣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，她作适当指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和各科代表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。当然她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以来，班内的工作形成了程序化和制度化，各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工作就更能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利的得到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四、善于做后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在学生管理方面，她把班主任的工作大致可分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、尖子生的培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、中等生的促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相比前两条后者更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也更重要，因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一个学生都是一个希望，越是后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生越需要老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的帮助和鼓励。她首先深入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摸底，搞清他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之所以成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生的原因，做到了因材施教，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们处处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耐心相帮，真正做他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的知心朋友、最可信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消除或减</w:t>
      </w:r>
      <w:r>
        <w:rPr>
          <w:rFonts w:ascii="宋体" w:eastAsia="宋体" w:hAnsi="SimSun" w:cs="宋体"/>
          <w:sz w:val="28"/>
          <w:bdr w:val="none" w:sz="0" w:space="0" w:color="auto"/>
        </w:rPr>
        <w:t>轻种种</w:t>
      </w:r>
      <w:r>
        <w:rPr>
          <w:rFonts w:ascii="宋体" w:eastAsia="宋体" w:hAnsi="MS Mincho" w:cs="宋体"/>
          <w:sz w:val="28"/>
          <w:bdr w:val="none" w:sz="0" w:space="0" w:color="auto"/>
        </w:rPr>
        <w:t>心理担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还创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造条件和机会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和喜悦。她担任班主任的班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里有几个学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懈怠的学生，上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在宿舍上网打游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、自己不学</w:t>
      </w:r>
      <w:r>
        <w:rPr>
          <w:rFonts w:ascii="宋体" w:eastAsia="宋体" w:hAnsi="SimSun" w:cs="宋体"/>
          <w:sz w:val="28"/>
          <w:bdr w:val="none" w:sz="0" w:space="0" w:color="auto"/>
        </w:rPr>
        <w:t>习还带动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其他同学一起打游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影响到自己的学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更加影响到其他同学的学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。他没有用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律和制度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，而是从接近学生入手，找理由和他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套近乎。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光点，找到一点就大力表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。后来他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生了感情，成了无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的好朋友，以前的缺点要随之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改掉了，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几位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皮同学的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一学年里又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了城</w:t>
      </w:r>
      <w:r>
        <w:rPr>
          <w:rFonts w:ascii="宋体" w:eastAsia="宋体" w:hAnsi="SimSun" w:cs="宋体"/>
          <w:sz w:val="28"/>
          <w:bdr w:val="none" w:sz="0" w:space="0" w:color="auto"/>
        </w:rPr>
        <w:t>关镇</w:t>
      </w:r>
      <w:r>
        <w:rPr>
          <w:rFonts w:ascii="宋体" w:eastAsia="宋体" w:hAnsi="MS Mincho" w:cs="宋体"/>
          <w:sz w:val="28"/>
          <w:bdr w:val="none" w:sz="0" w:space="0" w:color="auto"/>
        </w:rPr>
        <w:t>中学先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有意地向学生介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点。如性格、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、教育教学方面的成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等，以博得学生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的尊敬和信任，使他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因遵其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而重其教。同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自己要与任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系，以了解学生的特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律如何，学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度如何，情感如何等。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些班主任心里都要有数，因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有利于更好的、恰当的抓好班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工作。有利于根据学生的特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好，以便在学中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中学，以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促学。例如她利用学生争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不但可以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极性，而且可以增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学生的自信心、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争欲。同</w:t>
      </w:r>
      <w:r>
        <w:rPr>
          <w:rFonts w:ascii="宋体" w:eastAsia="宋体" w:hAnsi="SimSun" w:cs="宋体"/>
          <w:sz w:val="28"/>
          <w:bdr w:val="none" w:sz="0" w:space="0" w:color="auto"/>
        </w:rPr>
        <w:t>时师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交流了感情，增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六、做学生和家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系学校、家庭、社会的</w:t>
      </w:r>
      <w:r>
        <w:rPr>
          <w:rFonts w:ascii="宋体" w:eastAsia="宋体" w:hAnsi="SimSun" w:cs="宋体"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学生的朋友。在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一年的班主任工作中，她与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交道，利用校信通和家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沟通，可从来没有和他</w:t>
      </w:r>
      <w:r>
        <w:rPr>
          <w:rFonts w:ascii="宋体" w:eastAsia="宋体" w:hAnsi="SimSun" w:cs="宋体"/>
          <w:sz w:val="28"/>
          <w:bdr w:val="none" w:sz="0" w:space="0" w:color="auto"/>
        </w:rPr>
        <w:t>们红过脸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的孩子在学校</w:t>
      </w:r>
      <w:r>
        <w:rPr>
          <w:rFonts w:ascii="宋体" w:eastAsia="宋体" w:hAnsi="SimSun" w:cs="宋体"/>
          <w:sz w:val="28"/>
          <w:bdr w:val="none" w:sz="0" w:space="0" w:color="auto"/>
        </w:rPr>
        <w:t>给带</w:t>
      </w:r>
      <w:r>
        <w:rPr>
          <w:rFonts w:ascii="宋体" w:eastAsia="宋体" w:hAnsi="MS Mincho" w:cs="宋体"/>
          <w:sz w:val="28"/>
          <w:bdr w:val="none" w:sz="0" w:space="0" w:color="auto"/>
        </w:rPr>
        <w:t>来多大的麻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，肚子里的气有多少，只要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到家</w:t>
      </w:r>
      <w:r>
        <w:rPr>
          <w:rFonts w:ascii="宋体" w:eastAsia="宋体" w:hAnsi="SimSun" w:cs="宋体"/>
          <w:sz w:val="28"/>
          <w:bdr w:val="none" w:sz="0" w:space="0" w:color="auto"/>
        </w:rPr>
        <w:t>长总</w:t>
      </w:r>
      <w:r>
        <w:rPr>
          <w:rFonts w:ascii="宋体" w:eastAsia="宋体" w:hAnsi="MS Mincho" w:cs="宋体"/>
          <w:sz w:val="28"/>
          <w:bdr w:val="none" w:sz="0" w:space="0" w:color="auto"/>
        </w:rPr>
        <w:t>是笑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相迎，从不把气撒在家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身上，却是用商量的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，她了解学生在家情况，家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了解孩子在学校情况，商量教育孩子的最佳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双管双教。在做班主任工作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，她从思想教育入手，以提高学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律管理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手段，达到了全方位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极性的目的。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1991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于河南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系，中教高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模范班主任，省、市、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县级优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多次被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cs="宋体"/>
          <w:sz w:val="28"/>
          <w:bdr w:val="none" w:sz="0" w:space="0" w:color="auto"/>
        </w:rPr>
        <w:t>1983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月份任教以来一向担任班主任工作，做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一名班主任教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，她工作踏</w:t>
      </w:r>
      <w:r>
        <w:rPr>
          <w:rFonts w:ascii="宋体" w:eastAsia="宋体" w:hAnsi="SimSun" w:cs="宋体"/>
          <w:sz w:val="28"/>
          <w:bdr w:val="none" w:sz="0" w:space="0" w:color="auto"/>
        </w:rPr>
        <w:t>实认</w:t>
      </w:r>
      <w:r>
        <w:rPr>
          <w:rFonts w:ascii="宋体" w:eastAsia="宋体" w:hAnsi="MS Mincho" w:cs="宋体"/>
          <w:sz w:val="28"/>
          <w:bdr w:val="none" w:sz="0" w:space="0" w:color="auto"/>
        </w:rPr>
        <w:t>真，教育班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的方法得当，得到学生和校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巨而又重要的。自从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同志担任班主任的那天起，她就一向尽心尽力地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秀的班主任而努力工作。从此，她早去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尽了作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酸甜苦辣。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心感染学生。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心学生她就像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心自我的孩子一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心是具体的，具有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厚的感情色彩的。例如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宿舍，她先看看宿舍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生是否干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，学生床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是否整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，遇到气温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增减衣物、棉被等等。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前她会提醒同学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做好充足的准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种证</w:t>
      </w:r>
      <w:r>
        <w:rPr>
          <w:rFonts w:ascii="宋体" w:eastAsia="宋体" w:hAnsi="MS Mincho" w:cs="宋体"/>
          <w:sz w:val="28"/>
          <w:bdr w:val="none" w:sz="0" w:space="0" w:color="auto"/>
        </w:rPr>
        <w:t>件、学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用具要</w:t>
      </w:r>
      <w:r>
        <w:rPr>
          <w:rFonts w:ascii="宋体" w:eastAsia="宋体" w:hAnsi="SimSun" w:cs="宋体"/>
          <w:sz w:val="28"/>
          <w:bdr w:val="none" w:sz="0" w:space="0" w:color="auto"/>
        </w:rPr>
        <w:t>带齐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前她要安排好同学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的用品等。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在学校的</w:t>
      </w:r>
      <w:r>
        <w:rPr>
          <w:rFonts w:ascii="宋体" w:eastAsia="宋体" w:hAnsi="SimSun" w:cs="宋体"/>
          <w:sz w:val="28"/>
          <w:bdr w:val="none" w:sz="0" w:space="0" w:color="auto"/>
        </w:rPr>
        <w:t>饥</w:t>
      </w:r>
      <w:r>
        <w:rPr>
          <w:rFonts w:ascii="宋体" w:eastAsia="宋体" w:hAnsi="MS Mincho" w:cs="宋体"/>
          <w:sz w:val="28"/>
          <w:bdr w:val="none" w:sz="0" w:space="0" w:color="auto"/>
        </w:rPr>
        <w:t>寒冷暖，喜怒哀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她几乎事事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心。学生生病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去看病。家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感激，学生感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些看起来很平常，但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些正是一位班主任最基本、最重要的工作。其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二、善于做学生的思想工作是班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工作的基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她一向把思想工作置于班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工作的首要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来抓。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行身心教育，帮忙学生澄清思想上的模糊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，提高学生的思想境界。她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学生促膝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性的教育。并在班内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梦想教育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个学生找到目</w:t>
      </w:r>
      <w:r>
        <w:rPr>
          <w:rFonts w:ascii="宋体" w:eastAsia="宋体" w:hAnsi="SimSun" w:cs="宋体"/>
          <w:sz w:val="28"/>
          <w:bdr w:val="none" w:sz="0" w:space="0" w:color="auto"/>
        </w:rPr>
        <w:t>标树</w:t>
      </w:r>
      <w:r>
        <w:rPr>
          <w:rFonts w:ascii="宋体" w:eastAsia="宋体" w:hAnsi="MS Mincho" w:cs="宋体"/>
          <w:sz w:val="28"/>
          <w:bdr w:val="none" w:sz="0" w:space="0" w:color="auto"/>
        </w:rPr>
        <w:t>立梦想，挖掘他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的潜能，激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的斗志！他所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正学分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名列第一，没有出</w:t>
      </w:r>
      <w:r>
        <w:rPr>
          <w:rFonts w:ascii="宋体" w:eastAsia="宋体" w:hAnsi="SimSun" w:cs="宋体"/>
          <w:sz w:val="28"/>
          <w:bdr w:val="none" w:sz="0" w:space="0" w:color="auto"/>
        </w:rPr>
        <w:t>过严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一切都要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功于她的思想工作成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三、善于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和管理学生。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班主任，要做的工作多而繁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，如果不能建立一个良好的班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工作就很</w:t>
      </w:r>
      <w:r>
        <w:rPr>
          <w:rFonts w:ascii="宋体" w:eastAsia="宋体" w:hAnsi="SimSun" w:cs="宋体"/>
          <w:sz w:val="28"/>
          <w:bdr w:val="none" w:sz="0" w:space="0" w:color="auto"/>
        </w:rPr>
        <w:t>难顺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展下去。所以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始，她都会花很大的心思培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学生自我管理自我。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便，并且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本事。就拿此刻的班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吧，此刻班里的一般事情都由班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。晨会、早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、等日常工作都由班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段都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有具体的安全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，教室内的黑板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由宣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，她作适当指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和各科代表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。当然她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以来，班内的工作构成了程序化和制度化，各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工作就更能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利的得到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四、善于做后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在学生管理方面，她把班主任的工作大致可分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、尖子生的培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、中等生的促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相比前两条后者更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也更重要，因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一个学生都是一个期望，越是后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生越需要教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的帮忙和鼓励。她首先深入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摸底，搞清他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之所以成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生的原因，做到了因材施教，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们处处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耐心相帮，真正做他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的知心朋友、最可信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消除或减</w:t>
      </w:r>
      <w:r>
        <w:rPr>
          <w:rFonts w:ascii="宋体" w:eastAsia="宋体" w:hAnsi="SimSun" w:cs="宋体"/>
          <w:sz w:val="28"/>
          <w:bdr w:val="none" w:sz="0" w:space="0" w:color="auto"/>
        </w:rPr>
        <w:t>轻种种</w:t>
      </w:r>
      <w:r>
        <w:rPr>
          <w:rFonts w:ascii="宋体" w:eastAsia="宋体" w:hAnsi="MS Mincho" w:cs="宋体"/>
          <w:sz w:val="28"/>
          <w:bdr w:val="none" w:sz="0" w:space="0" w:color="auto"/>
        </w:rPr>
        <w:t>心理担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到自我的价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还创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造条件和机会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和喜悦。她担任班主任的班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里有几个学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懈怠的学生，上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在宿舍上网打游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、自我不学</w:t>
      </w:r>
      <w:r>
        <w:rPr>
          <w:rFonts w:ascii="宋体" w:eastAsia="宋体" w:hAnsi="SimSun" w:cs="宋体"/>
          <w:sz w:val="28"/>
          <w:bdr w:val="none" w:sz="0" w:space="0" w:color="auto"/>
        </w:rPr>
        <w:t>习还带动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影响到自我的学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更加影响到其他同学的学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。他没有用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律和制度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，而是从接近学生入手，找理由和他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套近乎。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光点，找到一点就大力表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。之后他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生了感情，成了无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的好朋友，以前的缺点要随之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改掉了，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几位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皮同学的提高，整个班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也都提高了。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一学年里又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了城</w:t>
      </w:r>
      <w:r>
        <w:rPr>
          <w:rFonts w:ascii="宋体" w:eastAsia="宋体" w:hAnsi="SimSun" w:cs="宋体"/>
          <w:sz w:val="28"/>
          <w:bdr w:val="none" w:sz="0" w:space="0" w:color="auto"/>
        </w:rPr>
        <w:t>关镇</w:t>
      </w:r>
      <w:r>
        <w:rPr>
          <w:rFonts w:ascii="宋体" w:eastAsia="宋体" w:hAnsi="MS Mincho" w:cs="宋体"/>
          <w:sz w:val="28"/>
          <w:bdr w:val="none" w:sz="0" w:space="0" w:color="auto"/>
        </w:rPr>
        <w:t>中学先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五、做好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纽带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有意地向学生介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点。如性格、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、教育教学方面的成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等，以博得学生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的尊敬和信任，使他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因遵其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而重其教。同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自我要与任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系，以了解学生的特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律如何，学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度如何，情感如何等。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些班主任心里都要有数，因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有利于更好的、恰当的抓好班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工作。有利于根据学生的特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好，以便在学中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中学，以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促学。例如她利用学生争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不但能</w:t>
      </w:r>
      <w:r>
        <w:rPr>
          <w:rFonts w:ascii="宋体" w:eastAsia="宋体" w:hAnsi="SimSun" w:cs="宋体"/>
          <w:sz w:val="28"/>
          <w:bdr w:val="none" w:sz="0" w:space="0" w:color="auto"/>
        </w:rPr>
        <w:t>够调动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极性，并且能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学生的自信心、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争欲。同</w:t>
      </w:r>
      <w:r>
        <w:rPr>
          <w:rFonts w:ascii="宋体" w:eastAsia="宋体" w:hAnsi="SimSun" w:cs="宋体"/>
          <w:sz w:val="28"/>
          <w:bdr w:val="none" w:sz="0" w:space="0" w:color="auto"/>
        </w:rPr>
        <w:t>时师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交流了感情，增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六、做学生和家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系学校、家庭、社会的</w:t>
      </w:r>
      <w:r>
        <w:rPr>
          <w:rFonts w:ascii="宋体" w:eastAsia="宋体" w:hAnsi="SimSun" w:cs="宋体"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学生的朋友。在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一年的班主任工作中，她与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交道，利用校信通和家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沟通，可从来没有和他</w:t>
      </w:r>
      <w:r>
        <w:rPr>
          <w:rFonts w:ascii="宋体" w:eastAsia="宋体" w:hAnsi="SimSun" w:cs="宋体"/>
          <w:sz w:val="28"/>
          <w:bdr w:val="none" w:sz="0" w:space="0" w:color="auto"/>
        </w:rPr>
        <w:t>们红过脸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的孩子在学校</w:t>
      </w:r>
      <w:r>
        <w:rPr>
          <w:rFonts w:ascii="宋体" w:eastAsia="宋体" w:hAnsi="SimSun" w:cs="宋体"/>
          <w:sz w:val="28"/>
          <w:bdr w:val="none" w:sz="0" w:space="0" w:color="auto"/>
        </w:rPr>
        <w:t>给带</w:t>
      </w:r>
      <w:r>
        <w:rPr>
          <w:rFonts w:ascii="宋体" w:eastAsia="宋体" w:hAnsi="MS Mincho" w:cs="宋体"/>
          <w:sz w:val="28"/>
          <w:bdr w:val="none" w:sz="0" w:space="0" w:color="auto"/>
        </w:rPr>
        <w:t>来多大的麻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，肚子里的气有多少，只要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到家</w:t>
      </w:r>
      <w:r>
        <w:rPr>
          <w:rFonts w:ascii="宋体" w:eastAsia="宋体" w:hAnsi="SimSun" w:cs="宋体"/>
          <w:sz w:val="28"/>
          <w:bdr w:val="none" w:sz="0" w:space="0" w:color="auto"/>
        </w:rPr>
        <w:t>长总</w:t>
      </w:r>
      <w:r>
        <w:rPr>
          <w:rFonts w:ascii="宋体" w:eastAsia="宋体" w:hAnsi="MS Mincho" w:cs="宋体"/>
          <w:sz w:val="28"/>
          <w:bdr w:val="none" w:sz="0" w:space="0" w:color="auto"/>
        </w:rPr>
        <w:t>是笑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相迎，从不把气撒在家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身上，却是用商量的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，她了解学生在家情景，家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了解孩子在学校情景，商量教育孩子的最佳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双管双教。在做班主任工作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，她从思想教育入手，以提高学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律管理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手段，到达了全方位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极性的目的。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，男，中共党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，研究生学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月担任班主任工作，从当上班主任那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起，潜心工作、努力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取，全身心的投入到班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管理和教学当中，充分彰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了新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代教育工作者的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业关爱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从教以来，他脚踏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地的工作，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一个学生，注重把品德教育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待学生用真心、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真情。他本着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教育无小事，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皆教育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重要的思想在工作中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格要求自己，在工作中不断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待学生方面，不以成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管理上，他以尊重学生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教育理念，充分信任学生，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行民主决策、民主管理，极大地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极性、管理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极性，使学生在自我教育中成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博大的胸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，只有博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，才可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的心灵。他常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我不但是学生的老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针对杨</w:t>
      </w:r>
      <w:r>
        <w:rPr>
          <w:rFonts w:ascii="宋体" w:eastAsia="宋体" w:hAnsi="MS Mincho" w:cs="宋体"/>
          <w:sz w:val="28"/>
          <w:bdr w:val="none" w:sz="0" w:space="0" w:color="auto"/>
        </w:rPr>
        <w:t>琳琦、袁子</w:t>
      </w:r>
      <w:r>
        <w:rPr>
          <w:rFonts w:ascii="宋体" w:eastAsia="宋体" w:hAnsi="SimSun" w:cs="宋体"/>
          <w:sz w:val="28"/>
          <w:bdr w:val="none" w:sz="0" w:space="0" w:color="auto"/>
        </w:rPr>
        <w:t>钊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龚</w:t>
      </w:r>
      <w:r>
        <w:rPr>
          <w:rFonts w:ascii="宋体" w:eastAsia="宋体" w:hAnsi="MS Mincho" w:cs="宋体"/>
          <w:sz w:val="28"/>
          <w:bdr w:val="none" w:sz="0" w:space="0" w:color="auto"/>
        </w:rPr>
        <w:t>加梁等几名后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情况，他常利用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跟他</w:t>
      </w:r>
      <w:r>
        <w:rPr>
          <w:rFonts w:ascii="宋体" w:eastAsia="宋体" w:hAnsi="SimSun" w:cs="宋体"/>
          <w:sz w:val="28"/>
          <w:bdr w:val="none" w:sz="0" w:space="0" w:color="auto"/>
        </w:rPr>
        <w:t>们谈谈</w:t>
      </w:r>
      <w:r>
        <w:rPr>
          <w:rFonts w:ascii="宋体" w:eastAsia="宋体" w:hAnsi="MS Mincho" w:cs="宋体"/>
          <w:sz w:val="28"/>
          <w:bdr w:val="none" w:sz="0" w:space="0" w:color="auto"/>
        </w:rPr>
        <w:t>心，了解他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的心理特征，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的温暖和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切感；利用周末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境，尽力帮助他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；他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号召全班同学在学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和生活上尽可能地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激起学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向上、勇于拼搏、敢于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，取得成功的信心。不到一个学期，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几名学生在学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律上有了明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，性格也活</w:t>
      </w:r>
      <w:r>
        <w:rPr>
          <w:rFonts w:ascii="宋体" w:eastAsia="宋体" w:hAnsi="SimSun" w:cs="宋体"/>
          <w:sz w:val="28"/>
          <w:bdr w:val="none" w:sz="0" w:space="0" w:color="auto"/>
        </w:rPr>
        <w:t>跃开</w:t>
      </w:r>
      <w:r>
        <w:rPr>
          <w:rFonts w:ascii="宋体" w:eastAsia="宋体" w:hAnsi="MS Mincho" w:cs="宋体"/>
          <w:sz w:val="28"/>
          <w:bdr w:val="none" w:sz="0" w:space="0" w:color="auto"/>
        </w:rPr>
        <w:t>朗起来，班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也因此形成了一股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向上，助人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的良好班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追求卓越，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常言道：要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学生一杯水，自己要有一桶水。在教育教学工作中，他兢兢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，尽力献出自己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和一份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心；广泛汲取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念，捕捉新的教学信息，他常向同科老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，借</w:t>
      </w:r>
      <w:r>
        <w:rPr>
          <w:rFonts w:ascii="宋体" w:eastAsia="宋体" w:hAnsi="SimSun" w:cs="宋体"/>
          <w:sz w:val="28"/>
          <w:bdr w:val="none" w:sz="0" w:space="0" w:color="auto"/>
        </w:rPr>
        <w:t>鉴优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秀的教学方法，提高自己的教学能力和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水平，受到同事及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一名教育工作者，他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毫没有懈怠，也不敢懈怠，深知后面的路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片田园里勤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耕耘，他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痴心一片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不悔，只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桃李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，只要辛勤耕耘，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洒汗水，一定能做一名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是清澈的小溪，滋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稚嫩的幼苗吐出一片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意；是晶亮的明灯，引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孩子在人生的征途上学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；是一</w:t>
      </w:r>
      <w:r>
        <w:rPr>
          <w:rFonts w:ascii="宋体" w:eastAsia="宋体" w:hAnsi="SimSun" w:cs="宋体"/>
          <w:sz w:val="28"/>
          <w:bdr w:val="none" w:sz="0" w:space="0" w:color="auto"/>
        </w:rPr>
        <w:t>颗铺</w:t>
      </w:r>
      <w:r>
        <w:rPr>
          <w:rFonts w:ascii="宋体" w:eastAsia="宋体" w:hAnsi="MS Mincho" w:cs="宋体"/>
          <w:sz w:val="28"/>
          <w:bdr w:val="none" w:sz="0" w:space="0" w:color="auto"/>
        </w:rPr>
        <w:t>路的石子，甘愿默默地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他人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筑起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的跑道。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她已在教育的沃土上度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了近十三个春秋，不由感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芳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易逝，青春不在。在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十三年的教育生涯中，她始</w:t>
      </w:r>
      <w:r>
        <w:rPr>
          <w:rFonts w:ascii="宋体" w:eastAsia="宋体" w:hAnsi="SimSun" w:cs="宋体"/>
          <w:sz w:val="28"/>
          <w:bdr w:val="none" w:sz="0" w:space="0" w:color="auto"/>
        </w:rPr>
        <w:t>终热爱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一个学生，忘我的工作，无私的奉献，把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了她</w:t>
      </w:r>
      <w:r>
        <w:rPr>
          <w:rFonts w:ascii="宋体" w:eastAsia="宋体" w:hAnsi="SimSun" w:cs="宋体"/>
          <w:sz w:val="28"/>
          <w:bdr w:val="none" w:sz="0" w:space="0" w:color="auto"/>
        </w:rPr>
        <w:t>挚爱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，把勤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和智慧融化在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小小的三尺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台，使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沃土上的花儿茁壮成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一、耕耘与付出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（一）追求卓越，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出大学校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的她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无返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地返回了小学校园，做了一名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始了她的教育梦想，然而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却很残酷，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五年的教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招考与她失之交臂。因</w:t>
      </w:r>
      <w:r>
        <w:rPr>
          <w:rFonts w:ascii="宋体" w:eastAsia="宋体" w:hAnsi="SimSun" w:cs="宋体"/>
          <w:sz w:val="28"/>
          <w:bdr w:val="none" w:sz="0" w:space="0" w:color="auto"/>
        </w:rPr>
        <w:t>为怀</w:t>
      </w:r>
      <w:r>
        <w:rPr>
          <w:rFonts w:ascii="宋体" w:eastAsia="宋体" w:hAnsi="MS Mincho" w:cs="宋体"/>
          <w:sz w:val="28"/>
          <w:bdr w:val="none" w:sz="0" w:space="0" w:color="auto"/>
        </w:rPr>
        <w:t>揣教育梦想，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没有脱离教育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一番寒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骨，哪得梅花扑鼻香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年，她如愿成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了一名正式教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，真正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了自己的教育梦想，她深感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幸，也倍加珍惜。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在参加工作的几年来，她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研相</w:t>
      </w:r>
      <w:r>
        <w:rPr>
          <w:rFonts w:ascii="宋体" w:eastAsia="宋体" w:hAnsi="SimSun" w:cs="宋体"/>
          <w:sz w:val="28"/>
          <w:bdr w:val="none" w:sz="0" w:space="0" w:color="auto"/>
        </w:rPr>
        <w:t>关书</w:t>
      </w:r>
      <w:r>
        <w:rPr>
          <w:rFonts w:ascii="宋体" w:eastAsia="宋体" w:hAnsi="MS Mincho" w:cs="宋体"/>
          <w:sz w:val="28"/>
          <w:bdr w:val="none" w:sz="0" w:space="0" w:color="auto"/>
        </w:rPr>
        <w:t>籍，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合当前学生的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情况，精心做好班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划，注重班集体的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建，她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她会反思自己班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管理中存在的不足，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法，不断地提高、完善自己的班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管理水平。几年来，她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一些教育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著，如《小学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文教育》《第</w:t>
      </w:r>
      <w:r>
        <w:rPr>
          <w:rFonts w:ascii="宋体" w:eastAsia="宋体" w:cs="宋体"/>
          <w:sz w:val="28"/>
          <w:bdr w:val="none" w:sz="0" w:space="0" w:color="auto"/>
        </w:rPr>
        <w:t>56</w:t>
      </w:r>
      <w:r>
        <w:rPr>
          <w:rFonts w:ascii="宋体" w:eastAsia="宋体" w:hAnsi="MS Mincho" w:cs="宋体"/>
          <w:sz w:val="28"/>
          <w:bdr w:val="none" w:sz="0" w:space="0" w:color="auto"/>
        </w:rPr>
        <w:t>号教室的奇迹》《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的一百条建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》王崧舟的《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文》《做不抱怨的教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》《影响教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篇美文》等，要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学生一滴水，老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先要有一桶水，尤其是在当今知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更新非常迅速的年代，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更好地适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教学工作，教到老，学到老，才会永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站在教育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域的前端。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字当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一切最好的教育方法，一切最好的教育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生于教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学生无比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心灵中。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教育就是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就是教育。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花先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根，育人要育心，直白地去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学生不一定能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来理想的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自内心真心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，注重方式方法的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才能感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学生、影响学生。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年，随着她的宝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降生，她来到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的第一届学生也将升入六年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临毕业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一届学生，她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注了太多的心血，心中有太多的不舍，面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求和学校的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，她提前两个月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假，回到学校与孩子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并肩作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一路走来，作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班里的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是令人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疼的后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得公正，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学生信服。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先，鞭策在后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良言一句三冬暖，</w:t>
      </w:r>
      <w:r>
        <w:rPr>
          <w:rFonts w:ascii="宋体" w:eastAsia="宋体" w:hAnsi="SimSun" w:cs="宋体"/>
          <w:sz w:val="28"/>
          <w:bdr w:val="none" w:sz="0" w:space="0" w:color="auto"/>
        </w:rPr>
        <w:t>恶语伤</w:t>
      </w:r>
      <w:r>
        <w:rPr>
          <w:rFonts w:ascii="宋体" w:eastAsia="宋体" w:hAnsi="MS Mincho" w:cs="宋体"/>
          <w:sz w:val="28"/>
          <w:bdr w:val="none" w:sz="0" w:space="0" w:color="auto"/>
        </w:rPr>
        <w:t>人六月寒。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是大人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是孩子都</w:t>
      </w:r>
      <w:r>
        <w:rPr>
          <w:rFonts w:ascii="宋体" w:eastAsia="宋体" w:hAnsi="SimSun" w:cs="宋体"/>
          <w:sz w:val="28"/>
          <w:bdr w:val="none" w:sz="0" w:space="0" w:color="auto"/>
        </w:rPr>
        <w:t>钟爱</w:t>
      </w:r>
      <w:r>
        <w:rPr>
          <w:rFonts w:ascii="宋体" w:eastAsia="宋体" w:hAnsi="MS Mincho" w:cs="宋体"/>
          <w:sz w:val="28"/>
          <w:bdr w:val="none" w:sz="0" w:space="0" w:color="auto"/>
        </w:rPr>
        <w:t>受到表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和鼓励，尤其是孩子，鼓励孩子会使他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更加康健成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得畏畏</w:t>
      </w:r>
      <w:r>
        <w:rPr>
          <w:rFonts w:ascii="宋体" w:eastAsia="宋体" w:hAnsi="SimSun" w:cs="宋体"/>
          <w:sz w:val="28"/>
          <w:bdr w:val="none" w:sz="0" w:space="0" w:color="auto"/>
        </w:rPr>
        <w:t>缩缩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，她首先看到的是孩子的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孩子也看到自身不断增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的智慧和勇气。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学困生的自尊心是非常脆弱的，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玫瑰花上</w:t>
      </w:r>
      <w:r>
        <w:rPr>
          <w:rFonts w:ascii="宋体" w:eastAsia="宋体" w:hAnsi="SimSun" w:cs="宋体"/>
          <w:sz w:val="28"/>
          <w:bdr w:val="none" w:sz="0" w:space="0" w:color="auto"/>
        </w:rPr>
        <w:t>颤动</w:t>
      </w:r>
      <w:r>
        <w:rPr>
          <w:rFonts w:ascii="宋体" w:eastAsia="宋体" w:hAnsi="MS Mincho" w:cs="宋体"/>
          <w:sz w:val="28"/>
          <w:bdr w:val="none" w:sz="0" w:space="0" w:color="auto"/>
        </w:rPr>
        <w:t>欲滴的露珠一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，格外小心，做到了多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心，多与家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沟通，多帮助，多鼓励，并努力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找和善于捕捉学困生身上的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光点，趁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，促其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光。她做到了上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多鼓励，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有耐心，</w:t>
      </w:r>
      <w:r>
        <w:rPr>
          <w:rFonts w:ascii="宋体" w:eastAsia="宋体" w:hAnsi="SimSun" w:cs="宋体"/>
          <w:sz w:val="28"/>
          <w:bdr w:val="none" w:sz="0" w:space="0" w:color="auto"/>
        </w:rPr>
        <w:t>错误严</w:t>
      </w:r>
      <w:r>
        <w:rPr>
          <w:rFonts w:ascii="宋体" w:eastAsia="宋体" w:hAnsi="MS Mincho" w:cs="宋体"/>
          <w:sz w:val="28"/>
          <w:bdr w:val="none" w:sz="0" w:space="0" w:color="auto"/>
        </w:rPr>
        <w:t>重不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火，屡次不改不灰心，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不解决不撒手。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着，同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着：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年她被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工作者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年她所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温馨教室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年她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基本功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年她所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被授予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温馨教室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誉称号。同年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月，她撰写的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文《浅析如何提高小学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能力》在全国小作家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刊中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教研成果一等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，并刊登于《小作家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刊》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36</w:t>
      </w:r>
      <w:r>
        <w:rPr>
          <w:rFonts w:ascii="宋体" w:eastAsia="宋体" w:hAnsi="MS Mincho" w:cs="宋体"/>
          <w:sz w:val="28"/>
          <w:bdr w:val="none" w:sz="0" w:space="0" w:color="auto"/>
        </w:rPr>
        <w:t>期；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年，她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MS Mincho" w:cs="宋体"/>
          <w:sz w:val="28"/>
          <w:bdr w:val="none" w:sz="0" w:space="0" w:color="auto"/>
        </w:rPr>
        <w:t>区教学能手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称号。收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，她也不忘初心，砥砺前行。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痴心一片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不悔，只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桃李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一名教育工作者，她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毫没有懈怠，也不敢懈怠，因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相信：甘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孺子育英才，不忘初心方始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。余生，教育之路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，任凭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月更迭，世事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桑，任凭年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流逝，容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憔悴，她会不忘初心，砥砺前行！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我叫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，自担任班主任以来，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教育教学管理成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是近一年来，所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理科四班班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，精神面貌昂仰向上，日常行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范表里如一。班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是在巩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市一</w:t>
      </w:r>
      <w:r>
        <w:rPr>
          <w:rFonts w:ascii="宋体" w:eastAsia="宋体" w:hAnsi="SimSun" w:cs="宋体"/>
          <w:sz w:val="28"/>
          <w:bdr w:val="none" w:sz="0" w:space="0" w:color="auto"/>
        </w:rPr>
        <w:t>质测</w:t>
      </w:r>
      <w:r>
        <w:rPr>
          <w:rFonts w:ascii="宋体" w:eastAsia="宋体" w:hAnsi="MS Mincho" w:cs="宋体"/>
          <w:sz w:val="28"/>
          <w:bdr w:val="none" w:sz="0" w:space="0" w:color="auto"/>
        </w:rPr>
        <w:t>、二</w:t>
      </w:r>
      <w:r>
        <w:rPr>
          <w:rFonts w:ascii="宋体" w:eastAsia="宋体" w:hAnsi="SimSun" w:cs="宋体"/>
          <w:sz w:val="28"/>
          <w:bdr w:val="none" w:sz="0" w:space="0" w:color="auto"/>
        </w:rPr>
        <w:t>质测</w:t>
      </w:r>
      <w:r>
        <w:rPr>
          <w:rFonts w:ascii="宋体" w:eastAsia="宋体" w:hAnsi="MS Mincho" w:cs="宋体"/>
          <w:sz w:val="28"/>
          <w:bdr w:val="none" w:sz="0" w:space="0" w:color="auto"/>
        </w:rPr>
        <w:t>、三</w:t>
      </w:r>
      <w:r>
        <w:rPr>
          <w:rFonts w:ascii="宋体" w:eastAsia="宋体" w:hAnsi="SimSun" w:cs="宋体"/>
          <w:sz w:val="28"/>
          <w:bdr w:val="none" w:sz="0" w:space="0" w:color="auto"/>
        </w:rPr>
        <w:t>质测</w:t>
      </w:r>
      <w:r>
        <w:rPr>
          <w:rFonts w:ascii="宋体" w:eastAsia="宋体" w:hAnsi="MS Mincho" w:cs="宋体"/>
          <w:sz w:val="28"/>
          <w:bdr w:val="none" w:sz="0" w:space="0" w:color="auto"/>
        </w:rPr>
        <w:t>中，均取得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比位居全校第二名。因班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教育教学管理成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多次被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秀班集体，本人也被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秀班主任。我的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秀班主任事迹如下：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立榜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无小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是楷模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。学校是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个学生的栖身与学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学生的影响极大。教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育人的思想，把言教与身教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合起来，只有以身作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，才能使教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的言教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更大的作用，只有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表，才能使学生从教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的形象中感受到所学道德准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的可信，从而愿意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，促成学生的言行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一。例如：要求学生不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到，他自己不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到。要求学生不乱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果皮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屑，自己就不要乱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果皮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屑。教育学生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文明礼貌，他会主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向学生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说谢谢</w:t>
      </w:r>
      <w:r>
        <w:rPr>
          <w:rFonts w:ascii="宋体" w:eastAsia="宋体" w:hAnsi="MS Mincho" w:cs="宋体"/>
          <w:sz w:val="28"/>
          <w:bdr w:val="none" w:sz="0" w:space="0" w:color="auto"/>
        </w:rPr>
        <w:t>你之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，孩子也会自然地用礼貌用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来回答他。由于工作能深入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和我的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秀班主任主要事迹材料的影响，本班的学生都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，几乎没有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到等不良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曾多次被校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文明我先行先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心学生，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字当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，是教育的根基；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一名班主任，必</w:t>
      </w:r>
      <w:r>
        <w:rPr>
          <w:rFonts w:ascii="宋体" w:eastAsia="宋体" w:hAnsi="SimSun" w:cs="宋体"/>
          <w:sz w:val="28"/>
          <w:bdr w:val="none" w:sz="0" w:space="0" w:color="auto"/>
        </w:rPr>
        <w:t>须关爱每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一位学生。首先要在生活上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廷擘好几次</w:t>
      </w:r>
      <w:r>
        <w:rPr>
          <w:rFonts w:ascii="宋体" w:eastAsia="宋体" w:hAnsi="SimSun" w:cs="宋体"/>
          <w:sz w:val="28"/>
          <w:bdr w:val="none" w:sz="0" w:space="0" w:color="auto"/>
        </w:rPr>
        <w:t>晚饭</w:t>
      </w:r>
      <w:r>
        <w:rPr>
          <w:rFonts w:ascii="宋体" w:eastAsia="宋体" w:hAnsi="MS Mincho" w:cs="宋体"/>
          <w:sz w:val="28"/>
          <w:bdr w:val="none" w:sz="0" w:space="0" w:color="auto"/>
        </w:rPr>
        <w:t>不吃，通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了解才知，家庭困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，当月生活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，于是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助其生活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；其次学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心学生，一天学生邱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含泪水找到我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不想上了，了解才知考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不理想，想在下一年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一下午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心鼓起了他学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的勇气；在心理上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是个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班学生承受很大的心理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注学生的心理，学生</w:t>
      </w:r>
      <w:r>
        <w:rPr>
          <w:rFonts w:ascii="宋体" w:eastAsia="宋体" w:hAnsi="SimSun" w:cs="宋体"/>
          <w:sz w:val="28"/>
          <w:bdr w:val="none" w:sz="0" w:space="0" w:color="auto"/>
        </w:rPr>
        <w:t>张铎</w:t>
      </w:r>
      <w:r>
        <w:rPr>
          <w:rFonts w:ascii="宋体" w:eastAsia="宋体" w:hAnsi="MS Mincho" w:cs="宋体"/>
          <w:sz w:val="28"/>
          <w:bdr w:val="none" w:sz="0" w:space="0" w:color="auto"/>
        </w:rPr>
        <w:t>有一段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之，他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出了心中的苦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：不能完成父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。于是及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与其家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学生放下思想包袱，之后成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直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上升；同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心学生的体魄，高考不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考学生的智力，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要考学生的身体，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当下午自由活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，就要求不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常煅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的同学一起跑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。正是由于</w:t>
      </w:r>
      <w:r>
        <w:rPr>
          <w:rFonts w:ascii="宋体" w:eastAsia="宋体" w:hAnsi="SimSun" w:cs="宋体"/>
          <w:sz w:val="28"/>
          <w:bdr w:val="none" w:sz="0" w:space="0" w:color="auto"/>
        </w:rPr>
        <w:t>这样关爱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个学生都是以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生活之中，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如兄弟姐妹，。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三、民主管理，信任学生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真正的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秀班主任事迹要求，民主管理，有利于决策的科学化，信任学生，充分相信学生是民主管理的前提。班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建之始，民主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有力的班委和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委，班委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委集思广益，民主决策形成了以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征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制度，根据教学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月月底制定出下一个月的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。先后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心向云天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理想，脚踏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地搞学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一致向前冲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我吸收，虚心学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一元之始于元旦，一</w:t>
      </w:r>
      <w:r>
        <w:rPr>
          <w:rFonts w:ascii="宋体" w:eastAsia="宋体" w:hAnsi="SimSun" w:cs="宋体"/>
          <w:sz w:val="28"/>
          <w:bdr w:val="none" w:sz="0" w:space="0" w:color="auto"/>
        </w:rPr>
        <w:t>质测</w:t>
      </w:r>
      <w:r>
        <w:rPr>
          <w:rFonts w:ascii="宋体" w:eastAsia="宋体" w:hAnsi="MS Mincho" w:cs="宋体"/>
          <w:sz w:val="28"/>
          <w:bdr w:val="none" w:sz="0" w:space="0" w:color="auto"/>
        </w:rPr>
        <w:t>后尽</w:t>
      </w:r>
      <w:r>
        <w:rPr>
          <w:rFonts w:ascii="宋体" w:eastAsia="宋体" w:hAnsi="SimSun" w:cs="宋体"/>
          <w:sz w:val="28"/>
          <w:bdr w:val="none" w:sz="0" w:space="0" w:color="auto"/>
        </w:rPr>
        <w:t>开颜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斗一百天，敢教日月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新，泰山之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我独尊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人放松我不松，父母在家等成功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七分士气三分拼，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天提高一大分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互助小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；制定了以宿舍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位的学</w:t>
      </w:r>
      <w:r>
        <w:rPr>
          <w:rFonts w:ascii="宋体" w:eastAsia="宋体" w:hAnsi="SimSun" w:cs="宋体"/>
          <w:sz w:val="28"/>
          <w:bdr w:val="none" w:sz="0" w:space="0" w:color="auto"/>
        </w:rPr>
        <w:t>习优胜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比制度。以民主决策、尊重信心学生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教育理念，极大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极性、管理的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极性，在一年中的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中，我班成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均居年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前两名，学生的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范等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比位居学校第二名。我所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四次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四、典型引路，梯度推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事迹代表，不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需要很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要有更好的工作方法。本人所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的理科四班学生基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薄弱、自制力不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很大，如何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提高自己的的学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我教育教学管理的中心和重心。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与全班同学的共同摸索，形成了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典型引路，梯度推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周班会，精心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比如《我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在三流学校考上北大》《高三，不只是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hAnsi="MS Mincho" w:cs="宋体"/>
          <w:sz w:val="28"/>
          <w:bdr w:val="none" w:sz="0" w:space="0" w:color="auto"/>
        </w:rPr>
        <w:t>》等励志故事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，以此来增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试进步</w:t>
      </w:r>
      <w:r>
        <w:rPr>
          <w:rFonts w:ascii="宋体" w:eastAsia="宋体" w:hAnsi="MS Mincho" w:cs="宋体"/>
          <w:sz w:val="28"/>
          <w:bdr w:val="none" w:sz="0" w:space="0" w:color="auto"/>
        </w:rPr>
        <w:t>最大的同学做典型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言，以帮助他</w:t>
      </w:r>
      <w:r>
        <w:rPr>
          <w:rFonts w:ascii="宋体" w:eastAsia="宋体" w:hAnsi="SimSun" w:cs="宋体"/>
          <w:sz w:val="28"/>
          <w:bdr w:val="none" w:sz="0" w:space="0" w:color="auto"/>
        </w:rPr>
        <w:t>样树</w:t>
      </w:r>
      <w:r>
        <w:rPr>
          <w:rFonts w:ascii="宋体" w:eastAsia="宋体" w:hAnsi="MS Mincho" w:cs="宋体"/>
          <w:sz w:val="28"/>
          <w:bdr w:val="none" w:sz="0" w:space="0" w:color="auto"/>
        </w:rPr>
        <w:t>立信心；根据学科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趣建立起来的互助小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各自形成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三人指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解答学生的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；要求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任教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次小考出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、中、易三个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卷，分</w:t>
      </w:r>
      <w:r>
        <w:rPr>
          <w:rFonts w:ascii="宋体" w:eastAsia="宋体" w:hAnsi="SimSun" w:cs="宋体"/>
          <w:sz w:val="28"/>
          <w:bdr w:val="none" w:sz="0" w:space="0" w:color="auto"/>
        </w:rPr>
        <w:t>别给优</w:t>
      </w:r>
      <w:r>
        <w:rPr>
          <w:rFonts w:ascii="宋体" w:eastAsia="宋体" w:hAnsi="MS Mincho" w:cs="宋体"/>
          <w:sz w:val="28"/>
          <w:bdr w:val="none" w:sz="0" w:space="0" w:color="auto"/>
        </w:rPr>
        <w:t>、良、差的学生做，运用梯度推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、分数同一来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价学生。三次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州市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考中，只有我所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的普通班中均有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名，其中三人次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典型引路、梯度推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，极大地提高了学生的自信心，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个同学看到了自己的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的方向，也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看到了学生的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理科四班的所有学科，科科成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均</w:t>
      </w:r>
      <w:r>
        <w:rPr>
          <w:rFonts w:ascii="宋体" w:eastAsia="宋体" w:hAnsi="SimSun" w:cs="宋体"/>
          <w:sz w:val="28"/>
          <w:bdr w:val="none" w:sz="0" w:space="0" w:color="auto"/>
        </w:rPr>
        <w:t>为优</w:t>
      </w:r>
      <w:r>
        <w:rPr>
          <w:rFonts w:ascii="宋体" w:eastAsia="宋体" w:hAnsi="MS Mincho" w:cs="宋体"/>
          <w:sz w:val="28"/>
          <w:bdr w:val="none" w:sz="0" w:space="0" w:color="auto"/>
        </w:rPr>
        <w:t>异，在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州市一、二、三</w:t>
      </w:r>
      <w:r>
        <w:rPr>
          <w:rFonts w:ascii="宋体" w:eastAsia="宋体" w:hAnsi="SimSun" w:cs="宋体"/>
          <w:sz w:val="28"/>
          <w:bdr w:val="none" w:sz="0" w:space="0" w:color="auto"/>
        </w:rPr>
        <w:t>质测统</w:t>
      </w:r>
      <w:r>
        <w:rPr>
          <w:rFonts w:ascii="宋体" w:eastAsia="宋体" w:hAnsi="MS Mincho" w:cs="宋体"/>
          <w:sz w:val="28"/>
          <w:bdr w:val="none" w:sz="0" w:space="0" w:color="auto"/>
        </w:rPr>
        <w:t>考中，所有任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个个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家校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系，以真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诚换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是孩子的第一任老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学会与家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沟通。沟通能增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了解，沟通能更好地合作。只有学校和家庭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系，拉近了学校老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的距离，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学校工作的支持，使教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在广大家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中有了教好的口碑，有效的提高了教育的效果，才能起到事半功倍的效果。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，凭着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的痴心，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未来的信心，在教育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，无私奉献，我也相信，在自己的不断努力与探索下，自己的工作也会越做越出色！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，男，中共党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，中学一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1979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日出生，</w:t>
      </w:r>
      <w:r>
        <w:rPr>
          <w:rFonts w:ascii="宋体" w:eastAsia="宋体" w:cs="宋体"/>
          <w:sz w:val="28"/>
          <w:bdr w:val="none" w:sz="0" w:space="0" w:color="auto"/>
        </w:rPr>
        <w:t>2003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于牡丹江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范学院中文系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言文学教育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，同年参加工作。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任涿鹿中学高三（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）班和（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文教学工作，担任高三（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）班班主任以来，我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教育教学中成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突出，</w:t>
      </w:r>
      <w:r>
        <w:rPr>
          <w:rFonts w:ascii="宋体" w:eastAsia="宋体" w:cs="宋体"/>
          <w:sz w:val="28"/>
          <w:bdr w:val="none" w:sz="0" w:space="0" w:color="auto"/>
        </w:rPr>
        <w:t>2011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班群众授予</w:t>
      </w:r>
      <w:r>
        <w:rPr>
          <w:rFonts w:ascii="宋体" w:eastAsia="宋体" w:cs="宋体"/>
          <w:sz w:val="28"/>
          <w:bdr w:val="none" w:sz="0" w:space="0" w:color="auto"/>
        </w:rPr>
        <w:t>“2010—2011</w:t>
      </w:r>
      <w:r>
        <w:rPr>
          <w:rFonts w:ascii="宋体" w:eastAsia="宋体" w:hAnsi="MS Mincho" w:cs="宋体"/>
          <w:sz w:val="28"/>
          <w:bdr w:val="none" w:sz="0" w:space="0" w:color="auto"/>
        </w:rPr>
        <w:t>年度</w:t>
      </w:r>
      <w:r>
        <w:rPr>
          <w:rFonts w:ascii="宋体" w:eastAsia="宋体" w:hAnsi="SimSun" w:cs="宋体"/>
          <w:sz w:val="28"/>
          <w:bdr w:val="none" w:sz="0" w:space="0" w:color="auto"/>
        </w:rPr>
        <w:t>县级优</w:t>
      </w:r>
      <w:r>
        <w:rPr>
          <w:rFonts w:ascii="宋体" w:eastAsia="宋体" w:hAnsi="MS Mincho" w:cs="宋体"/>
          <w:sz w:val="28"/>
          <w:bdr w:val="none" w:sz="0" w:space="0" w:color="auto"/>
        </w:rPr>
        <w:t>秀班群众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誉称号，本人也被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县优</w:t>
      </w:r>
      <w:r>
        <w:rPr>
          <w:rFonts w:ascii="宋体" w:eastAsia="宋体" w:hAnsi="MS Mincho" w:cs="宋体"/>
          <w:sz w:val="28"/>
          <w:bdr w:val="none" w:sz="0" w:space="0" w:color="auto"/>
        </w:rPr>
        <w:t>秀共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家口市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县优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。涿鹿中学第二届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魅力班主任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家口市教学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得全市第二名。涿鹿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高一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第一名等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誉称号，并在</w:t>
      </w:r>
      <w:r>
        <w:rPr>
          <w:rFonts w:ascii="宋体" w:eastAsia="宋体" w:cs="宋体"/>
          <w:sz w:val="28"/>
          <w:bdr w:val="none" w:sz="0" w:space="0" w:color="auto"/>
        </w:rPr>
        <w:t>2010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2011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两年年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考核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政府嘉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真完成工作，明确工作方向。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本学期我担任高三（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）班班主任，作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学校重点班的班主任，我深感自豪，作</w:t>
      </w:r>
      <w:r>
        <w:rPr>
          <w:rFonts w:ascii="宋体" w:eastAsia="宋体" w:hAnsi="SimSun" w:cs="宋体"/>
          <w:sz w:val="28"/>
          <w:bdr w:val="none" w:sz="0" w:space="0" w:color="auto"/>
        </w:rPr>
        <w:t>为毕业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班的班主任，我又深知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重大，能担任学校德育工作的管理者和家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与学校的沟通者，我感到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幸。高三年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升学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力，思想波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都会影响学生的成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，只有付出更多的努力，才能得到学生的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和心理健康活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，做到有准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，有感情，有反思，有存档。本学期，我先后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展了《梦想从那里起航》《我有一双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形的翅膀》《向早恋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https://d.book118.com/096144110011010055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6144110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班主任个人先进事迹(合集15篇)</dc:title>
  <dc:subject>在日常生活或是工作学习中，大家都不可避免地要接触到事迹吧，事迹可以起到引导读者认识先进，学习先进的作用。事迹到底怎么拟定才正确呢？下面是小编整理的班主任个人先进事迹，欢迎大家借鉴与参考，希望对大家有所</dc:subject>
  <cp:keywords>班主任个人先进事迹</cp:keywords>
  <cp:revision>0</cp:revision>
</cp:coreProperties>
</file>