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广播稿集合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在学校广播站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，广播前都会提前准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好广播稿，一流的广播稿会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来更好的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目效果，那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你有了解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甲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乙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颜红领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甲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，一年一度，春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秋雨，我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又将迎来第二十一个教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在想些什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乙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在思考，明天的那堂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明白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甲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算，班里的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得全面周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乙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都没有想，教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苦干早已是便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家常。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没有厚礼献上，就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甲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着自己，明亮了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乙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也有人把教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比做明行灯，兢兢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，指明着人生方向。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是啊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党中央科教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国的号召，在各自的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位上默默奉献着智慧的年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造就出一代又一代国家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梁和社会主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接班人。是你</w:t>
      </w:r>
      <w:r>
        <w:rPr>
          <w:rFonts w:ascii="宋体" w:eastAsia="宋体" w:hAnsi="SimSun" w:cs="宋体"/>
          <w:sz w:val="28"/>
          <w:bdr w:val="none" w:sz="0" w:space="0" w:color="auto"/>
        </w:rPr>
        <w:t>们兴</w:t>
      </w:r>
      <w:r>
        <w:rPr>
          <w:rFonts w:ascii="宋体" w:eastAsia="宋体" w:hAnsi="MS Mincho" w:cs="宋体"/>
          <w:sz w:val="28"/>
          <w:bdr w:val="none" w:sz="0" w:space="0" w:color="auto"/>
        </w:rPr>
        <w:t>教育人，甘作人梯，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血，献身教育。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心中一定有很多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要想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，下面，就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一起来听六</w:t>
      </w: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班的徐羽捷想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甲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们颜</w:t>
      </w:r>
      <w:r>
        <w:rPr>
          <w:rFonts w:ascii="宋体" w:eastAsia="宋体" w:hAnsi="MS Mincho" w:cs="宋体"/>
          <w:sz w:val="28"/>
          <w:bdr w:val="none" w:sz="0" w:space="0" w:color="auto"/>
        </w:rPr>
        <w:t>港中心小学的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一个角落，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都可以看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正在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血，耐心教育，辛勤工作的身影。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此，从本周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广播站将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期一个月来介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事迹。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年被</w:t>
      </w:r>
      <w:r>
        <w:rPr>
          <w:rFonts w:ascii="宋体" w:eastAsia="宋体" w:hAnsi="SimSun" w:cs="宋体"/>
          <w:sz w:val="28"/>
          <w:bdr w:val="none" w:sz="0" w:space="0" w:color="auto"/>
        </w:rPr>
        <w:t>评为苏</w:t>
      </w:r>
      <w:r>
        <w:rPr>
          <w:rFonts w:ascii="宋体" w:eastAsia="宋体" w:hAnsi="MS Mincho" w:cs="宋体"/>
          <w:sz w:val="28"/>
          <w:bdr w:val="none" w:sz="0" w:space="0" w:color="auto"/>
        </w:rPr>
        <w:t>州市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秀教育工作者的霍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甲</w:t>
      </w:r>
      <w:r>
        <w:rPr>
          <w:rFonts w:ascii="宋体" w:eastAsia="宋体" w:cs="宋体"/>
          <w:sz w:val="28"/>
          <w:bdr w:val="none" w:sz="0" w:space="0" w:color="auto"/>
        </w:rPr>
        <w:t xml:space="preserve">) 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的日子里，我校五年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的胸涌澎湃，心中的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千千万万，他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就自己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作了一首小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们颜</w:t>
      </w:r>
      <w:r>
        <w:rPr>
          <w:rFonts w:ascii="宋体" w:eastAsia="宋体" w:hAnsi="MS Mincho" w:cs="宋体"/>
          <w:sz w:val="28"/>
          <w:bdr w:val="none" w:sz="0" w:space="0" w:color="auto"/>
        </w:rPr>
        <w:t>港中心小学所有的老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，并祝他</w:t>
      </w:r>
      <w:r>
        <w:rPr>
          <w:rFonts w:ascii="宋体" w:eastAsia="宋体" w:hAnsi="SimSun" w:cs="宋体"/>
          <w:sz w:val="28"/>
          <w:bdr w:val="none" w:sz="0" w:space="0" w:color="auto"/>
        </w:rPr>
        <w:t>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《祝福您，老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甲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动问</w:t>
      </w:r>
      <w:r>
        <w:rPr>
          <w:rFonts w:ascii="宋体" w:eastAsia="宋体" w:hAnsi="MS Mincho" w:cs="宋体"/>
          <w:sz w:val="28"/>
          <w:bdr w:val="none" w:sz="0" w:space="0" w:color="auto"/>
        </w:rPr>
        <w:t>好做起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乙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做起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甲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来向身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师问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乙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甲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最后，我提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全体同学起立高呼：老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全体起立，立正，一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起老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祝福您，教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窗外的</w:t>
      </w:r>
      <w:r>
        <w:rPr>
          <w:rFonts w:ascii="宋体" w:eastAsia="宋体" w:hAnsi="SimSun" w:cs="宋体"/>
          <w:sz w:val="28"/>
          <w:bdr w:val="none" w:sz="0" w:space="0" w:color="auto"/>
        </w:rPr>
        <w:t>风说</w:t>
      </w:r>
      <w:r>
        <w:rPr>
          <w:rFonts w:ascii="宋体" w:eastAsia="宋体" w:hAnsi="MS Mincho" w:cs="宋体"/>
          <w:sz w:val="28"/>
          <w:bdr w:val="none" w:sz="0" w:space="0" w:color="auto"/>
        </w:rPr>
        <w:t>：同我来吧，我引你向上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：跟我走吧，我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你架座彩虹。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园中的花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：和我相伴，我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编织锦绣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河里的浪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：随我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行，我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你美好前程。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吹不乱你的思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云留不住你的痴情，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花遮不断你的憧憬，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浪冲不</w:t>
      </w:r>
      <w:r>
        <w:rPr>
          <w:rFonts w:ascii="宋体" w:eastAsia="宋体" w:hAnsi="SimSun" w:cs="宋体"/>
          <w:sz w:val="28"/>
          <w:bdr w:val="none" w:sz="0" w:space="0" w:color="auto"/>
        </w:rPr>
        <w:t>垮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守着一个神圣的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一片片心田正等待着你去播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有着一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无垠的沃土，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生命之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深深扎根孩子心中。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冬去春来，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月不停，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粉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染白了你的双</w:t>
      </w:r>
      <w:r>
        <w:rPr>
          <w:rFonts w:ascii="宋体" w:eastAsia="宋体" w:hAnsi="SimSun" w:cs="宋体"/>
          <w:sz w:val="28"/>
          <w:bdr w:val="none" w:sz="0" w:space="0" w:color="auto"/>
        </w:rPr>
        <w:t>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台挽留住你的身影，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辛苦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弯了你的脊背，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了你的面容。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辞却了来自八方的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心如磁石指向不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行程。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走了你的青春年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如今依然是激情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、两袖清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多少次睡梦中心系着教室，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多少回灯光下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醒了晨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汗水在少年成才的路上跳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多少滴心血把青年的理想染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着祖国的希望在科学的峻</w:t>
      </w:r>
      <w:r>
        <w:rPr>
          <w:rFonts w:ascii="宋体" w:eastAsia="宋体" w:hAnsi="SimSun" w:cs="宋体"/>
          <w:sz w:val="28"/>
          <w:bdr w:val="none" w:sz="0" w:space="0" w:color="auto"/>
        </w:rPr>
        <w:t>岭</w:t>
      </w:r>
      <w:r>
        <w:rPr>
          <w:rFonts w:ascii="宋体" w:eastAsia="宋体" w:hAnsi="MS Mincho" w:cs="宋体"/>
          <w:sz w:val="28"/>
          <w:bdr w:val="none" w:sz="0" w:space="0" w:color="auto"/>
        </w:rPr>
        <w:t>上攀登，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着民族的未来在知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的迷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hAnsi="MS Mincho" w:cs="宋体"/>
          <w:sz w:val="28"/>
          <w:bdr w:val="none" w:sz="0" w:space="0" w:color="auto"/>
        </w:rPr>
        <w:t>里穿行。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著的追求穿透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史的云</w:t>
      </w:r>
      <w:r>
        <w:rPr>
          <w:rFonts w:ascii="宋体" w:eastAsia="宋体" w:hAnsi="SimSun" w:cs="宋体"/>
          <w:sz w:val="28"/>
          <w:bdr w:val="none" w:sz="0" w:space="0" w:color="auto"/>
        </w:rPr>
        <w:t>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炽热</w:t>
      </w:r>
      <w:r>
        <w:rPr>
          <w:rFonts w:ascii="宋体" w:eastAsia="宋体" w:hAnsi="MS Mincho" w:cs="宋体"/>
          <w:sz w:val="28"/>
          <w:bdr w:val="none" w:sz="0" w:space="0" w:color="auto"/>
        </w:rPr>
        <w:t>的希望照亮广袤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用真理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散迷惘，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情熔化寒冷，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智慧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根心弦，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占</w:t>
      </w:r>
      <w:r>
        <w:rPr>
          <w:rFonts w:ascii="宋体" w:eastAsia="宋体" w:hAnsi="SimSun" w:cs="宋体"/>
          <w:sz w:val="28"/>
          <w:bdr w:val="none" w:sz="0" w:space="0" w:color="auto"/>
        </w:rPr>
        <w:t>领每颗</w:t>
      </w:r>
      <w:r>
        <w:rPr>
          <w:rFonts w:ascii="宋体" w:eastAsia="宋体" w:hAnsi="MS Mincho" w:cs="宋体"/>
          <w:sz w:val="28"/>
          <w:bdr w:val="none" w:sz="0" w:space="0" w:color="auto"/>
        </w:rPr>
        <w:t>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撒向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黑板上写下炎黄子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的神往，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堂里托起共和国的黎明。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征从你的脚下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的期待在你的笔端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大厦在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里奠基，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擎天的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里生成。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芬芳的桃李描</w:t>
      </w:r>
      <w:r>
        <w:rPr>
          <w:rFonts w:ascii="宋体" w:eastAsia="宋体" w:hAnsi="SimSun" w:cs="宋体"/>
          <w:sz w:val="28"/>
          <w:bdr w:val="none" w:sz="0" w:space="0" w:color="auto"/>
        </w:rPr>
        <w:t>绘锦绣</w:t>
      </w:r>
      <w:r>
        <w:rPr>
          <w:rFonts w:ascii="宋体" w:eastAsia="宋体" w:hAnsi="MS Mincho" w:cs="宋体"/>
          <w:sz w:val="28"/>
          <w:bdr w:val="none" w:sz="0" w:space="0" w:color="auto"/>
        </w:rPr>
        <w:t>大地，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的童心点亮人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繁星。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，祝福您，愿您身体健康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，祝福您，愿您永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男：九月果香，九月菊黄，九月的秋凉，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秋的端庄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女：九月，我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又将迎来一个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此校园之声特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制作了本期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男：九月我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想起是</w:t>
      </w:r>
      <w:r>
        <w:rPr>
          <w:rFonts w:ascii="宋体" w:eastAsia="宋体" w:hAnsi="SimSun" w:cs="宋体"/>
          <w:sz w:val="28"/>
          <w:bdr w:val="none" w:sz="0" w:space="0" w:color="auto"/>
        </w:rPr>
        <w:t>谁还</w:t>
      </w:r>
      <w:r>
        <w:rPr>
          <w:rFonts w:ascii="宋体" w:eastAsia="宋体" w:hAnsi="MS Mincho" w:cs="宋体"/>
          <w:sz w:val="28"/>
          <w:bdr w:val="none" w:sz="0" w:space="0" w:color="auto"/>
        </w:rPr>
        <w:t>在播洒着希望，我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收集阳光，深情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幸福、温馨而又激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刻，我代表全校的莘莘学子捧出我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真、最真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、最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烈的心，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男：祝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的全体老</w:t>
      </w:r>
      <w:r>
        <w:rPr>
          <w:rFonts w:ascii="宋体" w:eastAsia="宋体" w:hAnsi="SimSun" w:cs="宋体"/>
          <w:sz w:val="28"/>
          <w:bdr w:val="none" w:sz="0" w:space="0" w:color="auto"/>
        </w:rPr>
        <w:t>师们节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、幸福安康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人，无法用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也不是画家，能</w:t>
      </w:r>
      <w:r>
        <w:rPr>
          <w:rFonts w:ascii="宋体" w:eastAsia="宋体" w:hAnsi="SimSun" w:cs="宋体"/>
          <w:sz w:val="28"/>
          <w:bdr w:val="none" w:sz="0" w:space="0" w:color="auto"/>
        </w:rPr>
        <w:t>够泼</w:t>
      </w:r>
      <w:r>
        <w:rPr>
          <w:rFonts w:ascii="宋体" w:eastAsia="宋体" w:hAnsi="MS Mincho" w:cs="宋体"/>
          <w:sz w:val="28"/>
          <w:bdr w:val="none" w:sz="0" w:space="0" w:color="auto"/>
        </w:rPr>
        <w:t>墨丹青，全神地勾勒教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容貌，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更不是个作家，能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藻形容教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却知道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的，可塑造灵魂的工作是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的燃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的，可她燃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自己，照亮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人的心却是永恒的。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女：一支粉笔、点播知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王国的迷津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男：三尺教鞭、指点通向理想的道路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黑板、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无限深情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男：七尺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台、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映着老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---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自信的，能超越自己的人。你用事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们证</w:t>
      </w:r>
      <w:r>
        <w:rPr>
          <w:rFonts w:ascii="宋体" w:eastAsia="宋体" w:hAnsi="MS Mincho" w:cs="宋体"/>
          <w:sz w:val="28"/>
          <w:bdr w:val="none" w:sz="0" w:space="0" w:color="auto"/>
        </w:rPr>
        <w:t>明：学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并不是一</w:t>
      </w:r>
      <w:r>
        <w:rPr>
          <w:rFonts w:ascii="宋体" w:eastAsia="宋体" w:hAnsi="SimSun" w:cs="宋体"/>
          <w:sz w:val="28"/>
          <w:bdr w:val="none" w:sz="0" w:space="0" w:color="auto"/>
        </w:rPr>
        <w:t>种负</w:t>
      </w:r>
      <w:r>
        <w:rPr>
          <w:rFonts w:ascii="宋体" w:eastAsia="宋体" w:hAnsi="MS Mincho" w:cs="宋体"/>
          <w:sz w:val="28"/>
          <w:bdr w:val="none" w:sz="0" w:space="0" w:color="auto"/>
        </w:rPr>
        <w:t>担，而是一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，您是一个我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的人，在生活中遇到麻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便会去求救的人。你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知道：只要我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愿意，能把一切向您</w:t>
      </w:r>
      <w:r>
        <w:rPr>
          <w:rFonts w:ascii="宋体" w:eastAsia="宋体" w:hAnsi="SimSun" w:cs="宋体"/>
          <w:sz w:val="28"/>
          <w:bdr w:val="none" w:sz="0" w:space="0" w:color="auto"/>
        </w:rPr>
        <w:t>倾诉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能从失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中汲取教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，在困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聚力量，在黑暗中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找光明。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九月金秋，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，也是一个感恩的季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，更是一个属于教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人民共和国第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。在此，我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校园之声广播站全体成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要向二十一学校的老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致以最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祝愿你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身体健康，幸福美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cs="宋体"/>
          <w:sz w:val="28"/>
          <w:bdr w:val="none" w:sz="0" w:space="0" w:color="auto"/>
        </w:rPr>
        <w:t>-----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是一个令人激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而神圣的日子，因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仅仅赞</w:t>
      </w:r>
      <w:r>
        <w:rPr>
          <w:rFonts w:ascii="宋体" w:eastAsia="宋体" w:hAnsi="MS Mincho" w:cs="宋体"/>
          <w:sz w:val="28"/>
          <w:bdr w:val="none" w:sz="0" w:space="0" w:color="auto"/>
        </w:rPr>
        <w:t>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，更重要的是，她在</w:t>
      </w:r>
      <w:r>
        <w:rPr>
          <w:rFonts w:ascii="宋体" w:eastAsia="宋体" w:hAnsi="SimSun" w:cs="宋体"/>
          <w:sz w:val="28"/>
          <w:bdr w:val="none" w:sz="0" w:space="0" w:color="auto"/>
        </w:rPr>
        <w:t>讴</w:t>
      </w:r>
      <w:r>
        <w:rPr>
          <w:rFonts w:ascii="宋体" w:eastAsia="宋体" w:hAnsi="MS Mincho" w:cs="宋体"/>
          <w:sz w:val="28"/>
          <w:bdr w:val="none" w:sz="0" w:space="0" w:color="auto"/>
        </w:rPr>
        <w:t>歌一</w:t>
      </w:r>
      <w:r>
        <w:rPr>
          <w:rFonts w:ascii="宋体" w:eastAsia="宋体" w:hAnsi="SimSun" w:cs="宋体"/>
          <w:sz w:val="28"/>
          <w:bdr w:val="none" w:sz="0" w:space="0" w:color="auto"/>
        </w:rPr>
        <w:t>种灿烂</w:t>
      </w:r>
      <w:r>
        <w:rPr>
          <w:rFonts w:ascii="宋体" w:eastAsia="宋体" w:hAnsi="MS Mincho" w:cs="宋体"/>
          <w:sz w:val="28"/>
          <w:bdr w:val="none" w:sz="0" w:space="0" w:color="auto"/>
        </w:rPr>
        <w:t>的、塑造灵魂的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，一个普通的名字，但是在我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个知</w:t>
      </w:r>
      <w:r>
        <w:rPr>
          <w:rFonts w:ascii="宋体" w:eastAsia="宋体" w:hAnsi="SimSun" w:cs="宋体"/>
          <w:sz w:val="28"/>
          <w:bdr w:val="none" w:sz="0" w:space="0" w:color="auto"/>
        </w:rPr>
        <w:t>识经济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的名字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得格外的厚重。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道、授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、解惑。教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个名字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在太多太多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和成才，都离不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，从你入学的第一天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一份成功，无不浸透了老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的心血与汗水，同学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，感恩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，不需要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花，不需要礼物，一句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准的普通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一句：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，您好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MS Mincho" w:cs="宋体"/>
          <w:sz w:val="28"/>
          <w:bdr w:val="none" w:sz="0" w:space="0" w:color="auto"/>
        </w:rPr>
        <w:t>一声声文明的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，一件件文明的行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都是送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最美好最珍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的礼物。在老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的心里只要看到同学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比什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礼物都要宝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用同一旋律，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写出同一个声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伴随着音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目又要接近尾声了，期待今后我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里交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、碰撞，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的生命永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朝气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今天的广播到此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您的一路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下期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目再会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合：ｘｘ小学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乙：我是今天的主持人ｘｘ来自ｘ年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ｘ班。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甲：我是今天的主持人ｘｘ来自ｘ年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ｘ班。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乙：今天我</w:t>
      </w:r>
      <w:r>
        <w:rPr>
          <w:rFonts w:ascii="宋体" w:eastAsia="宋体" w:hAnsi="SimSun" w:cs="宋体"/>
          <w:sz w:val="28"/>
          <w:bdr w:val="none" w:sz="0" w:space="0" w:color="auto"/>
        </w:rPr>
        <w:t>们红领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是：《教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感恩》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，一年一度，春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秋雨，我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又将迎来第三十二个教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踏着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子已</w:t>
      </w:r>
      <w:r>
        <w:rPr>
          <w:rFonts w:ascii="宋体" w:eastAsia="宋体" w:hAnsi="SimSun" w:cs="宋体"/>
          <w:sz w:val="28"/>
          <w:bdr w:val="none" w:sz="0" w:space="0" w:color="auto"/>
        </w:rPr>
        <w:t>经缓缓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的感念之中。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，从天真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皮的童年到青</w:t>
      </w:r>
      <w:r>
        <w:rPr>
          <w:rFonts w:ascii="宋体" w:eastAsia="宋体" w:hAnsi="SimSun" w:cs="宋体"/>
          <w:sz w:val="28"/>
          <w:bdr w:val="none" w:sz="0" w:space="0" w:color="auto"/>
        </w:rPr>
        <w:t>涩懵</w:t>
      </w:r>
      <w:r>
        <w:rPr>
          <w:rFonts w:ascii="宋体" w:eastAsia="宋体" w:hAnsi="MS Mincho" w:cs="宋体"/>
          <w:sz w:val="28"/>
          <w:bdr w:val="none" w:sz="0" w:space="0" w:color="auto"/>
        </w:rPr>
        <w:t>懂的少年，再到</w:t>
      </w:r>
      <w:r>
        <w:rPr>
          <w:rFonts w:ascii="宋体" w:eastAsia="宋体" w:hAnsi="SimSun" w:cs="宋体"/>
          <w:sz w:val="28"/>
          <w:bdr w:val="none" w:sz="0" w:space="0" w:color="auto"/>
        </w:rPr>
        <w:t>风华</w:t>
      </w:r>
      <w:r>
        <w:rPr>
          <w:rFonts w:ascii="宋体" w:eastAsia="宋体" w:hAnsi="MS Mincho" w:cs="宋体"/>
          <w:sz w:val="28"/>
          <w:bdr w:val="none" w:sz="0" w:space="0" w:color="auto"/>
        </w:rPr>
        <w:t>正茂的青年，在我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的生命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程中，无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，都是最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尊重和感恩的人。他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如一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微火，燃尽了自己，却照亮了和永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照亮着我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在想些什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在思考，明天的那堂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明白；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算，班里的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得全面周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乙：也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都没有想，教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苦干早已是家常便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没有厚礼献上，就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着自己，明亮了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乙：也有人把教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比做明行灯，兢兢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，指明着人生方向。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合：是啊！老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党中央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的号召，在各自的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位上默默奉献着智慧的年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造就出一代又一代国家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梁和社会主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接班人。是你</w:t>
      </w:r>
      <w:r>
        <w:rPr>
          <w:rFonts w:ascii="宋体" w:eastAsia="宋体" w:hAnsi="SimSun" w:cs="宋体"/>
          <w:sz w:val="28"/>
          <w:bdr w:val="none" w:sz="0" w:space="0" w:color="auto"/>
        </w:rPr>
        <w:t>们兴</w:t>
      </w:r>
      <w:r>
        <w:rPr>
          <w:rFonts w:ascii="宋体" w:eastAsia="宋体" w:hAnsi="MS Mincho" w:cs="宋体"/>
          <w:sz w:val="28"/>
          <w:bdr w:val="none" w:sz="0" w:space="0" w:color="auto"/>
        </w:rPr>
        <w:t>教育人，甘作人梯，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血，献身教育。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，都不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得化不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的秋意中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着思念与感激的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候，寄托着无限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弥漫在空气中，更多的人想到了校园，想到了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平凡中流露着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按耐不住去敬慕去</w:t>
      </w:r>
      <w:r>
        <w:rPr>
          <w:rFonts w:ascii="宋体" w:eastAsia="宋体" w:hAnsi="SimSun" w:cs="宋体"/>
          <w:sz w:val="28"/>
          <w:bdr w:val="none" w:sz="0" w:space="0" w:color="auto"/>
        </w:rPr>
        <w:t>缅怀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在的，将来的，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享受崇敬和祝福。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乙：三尺的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了您人生的四季；灵魂的塑造，折射了您永恒的光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耀了您芬芳的情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；智慧的雨露，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洒了您澎湃的激情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甲：粉笔点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王国的迷津，教鞭指点了通向理想的道路，黑板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下了您的无限深情，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映出您的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辛。您不倦地撒播着文明火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，孜孜地孕育着光明人生，彰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出的云水胸襟和松柏情操，令人</w:t>
      </w:r>
      <w:r>
        <w:rPr>
          <w:rFonts w:ascii="宋体" w:eastAsia="宋体" w:hAnsi="SimSun" w:cs="宋体"/>
          <w:sz w:val="28"/>
          <w:bdr w:val="none" w:sz="0" w:space="0" w:color="auto"/>
        </w:rPr>
        <w:t>肃</w:t>
      </w:r>
      <w:r>
        <w:rPr>
          <w:rFonts w:ascii="宋体" w:eastAsia="宋体" w:hAnsi="MS Mincho" w:cs="宋体"/>
          <w:sz w:val="28"/>
          <w:bdr w:val="none" w:sz="0" w:space="0" w:color="auto"/>
        </w:rPr>
        <w:t>然起敬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月染白了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，汗水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育了桃李。数十年如一日，您用心灵的付出，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竟相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幼苗茁壮成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神州大地尽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了芳菲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甲：您是园丁，用辛勤的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作，收</w:t>
      </w:r>
      <w:r>
        <w:rPr>
          <w:rFonts w:ascii="宋体" w:eastAsia="宋体" w:hAnsi="SimSun" w:cs="宋体"/>
          <w:sz w:val="28"/>
          <w:bdr w:val="none" w:sz="0" w:space="0" w:color="auto"/>
        </w:rPr>
        <w:t>获满</w:t>
      </w:r>
      <w:r>
        <w:rPr>
          <w:rFonts w:ascii="宋体" w:eastAsia="宋体" w:hAnsi="MS Mincho" w:cs="宋体"/>
          <w:sz w:val="28"/>
          <w:bdr w:val="none" w:sz="0" w:space="0" w:color="auto"/>
        </w:rPr>
        <w:t>园春色；您是春蚕，孜孜不倦地吐着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灵魂穿上美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的衣裳。春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化雨中，把春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写成秋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，把平凡写成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天不知要称呼多少次，老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，是祖国大花园的园丁。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塑造着未来祖国的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就是当代的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梁，没有他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今天无私的奉献，怎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会有祖国未来的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了自己，照亮了我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默默地奉献着，直到泪始干。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根。他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把源源不断的知</w:t>
      </w:r>
      <w:r>
        <w:rPr>
          <w:rFonts w:ascii="宋体" w:eastAsia="宋体" w:hAnsi="SimSun" w:cs="宋体"/>
          <w:sz w:val="28"/>
          <w:bdr w:val="none" w:sz="0" w:space="0" w:color="auto"/>
        </w:rPr>
        <w:t>识输给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，直到枝繁叶茂果子挂枝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最崇高的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孕育着我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微，比友情更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败时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以鼓励；当我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，又是老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共同分享成功的喜悦；当我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迷惑不解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象航灯，照亮我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平障碍。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是平凡而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人梯。犹如石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地把我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的高峰。校园里到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可以看到他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忙碌的身影，三尺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台上，他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洒着晶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的汗水；黑板上，他</w:t>
      </w:r>
      <w:r>
        <w:rPr>
          <w:rFonts w:ascii="宋体" w:eastAsia="宋体" w:hAnsi="SimSun" w:cs="宋体"/>
          <w:sz w:val="28"/>
          <w:bdr w:val="none" w:sz="0" w:space="0" w:color="auto"/>
        </w:rPr>
        <w:t>们书</w:t>
      </w:r>
      <w:r>
        <w:rPr>
          <w:rFonts w:ascii="宋体" w:eastAsia="宋体" w:hAnsi="MS Mincho" w:cs="宋体"/>
          <w:sz w:val="28"/>
          <w:bdr w:val="none" w:sz="0" w:space="0" w:color="auto"/>
        </w:rPr>
        <w:t>写着知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的篇章。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合：春蚕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然不漂亮，可晶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的蚕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是它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造的；蚌很容易被人</w:t>
      </w:r>
      <w:r>
        <w:rPr>
          <w:rFonts w:ascii="宋体" w:eastAsia="宋体" w:hAnsi="SimSun" w:cs="宋体"/>
          <w:sz w:val="28"/>
          <w:bdr w:val="none" w:sz="0" w:space="0" w:color="auto"/>
        </w:rPr>
        <w:t>们遗</w:t>
      </w:r>
      <w:r>
        <w:rPr>
          <w:rFonts w:ascii="宋体" w:eastAsia="宋体" w:hAnsi="MS Mincho" w:cs="宋体"/>
          <w:sz w:val="28"/>
          <w:bdr w:val="none" w:sz="0" w:space="0" w:color="auto"/>
        </w:rPr>
        <w:t>忘，可它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磨砺出了珍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的珍珠；老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园的桃李是他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成果。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，你一定有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。把所有的情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念，一起感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，一起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注，一起祝福！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自己崇敬的他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想要表达的敬意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动问</w:t>
      </w:r>
      <w:r>
        <w:rPr>
          <w:rFonts w:ascii="宋体" w:eastAsia="宋体" w:hAnsi="MS Mincho" w:cs="宋体"/>
          <w:sz w:val="28"/>
          <w:bdr w:val="none" w:sz="0" w:space="0" w:color="auto"/>
        </w:rPr>
        <w:t>好做起；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做起；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来向身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师问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《祝福您，老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祝福您，教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窗外的</w:t>
      </w:r>
      <w:r>
        <w:rPr>
          <w:rFonts w:ascii="宋体" w:eastAsia="宋体" w:hAnsi="SimSun" w:cs="宋体"/>
          <w:sz w:val="28"/>
          <w:bdr w:val="none" w:sz="0" w:space="0" w:color="auto"/>
        </w:rPr>
        <w:t>风说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同我来吧，我引你向上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升。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跟我走吧，我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你架座彩虹。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园中的花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和我相伴，我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编织锦绣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河里的浪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随我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行，我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你美好前程。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吹不乱你的思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云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留不住你的痴情，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遮不断你的憧憬，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浪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冲不</w:t>
      </w:r>
      <w:r>
        <w:rPr>
          <w:rFonts w:ascii="宋体" w:eastAsia="宋体" w:hAnsi="SimSun" w:cs="宋体"/>
          <w:sz w:val="28"/>
          <w:bdr w:val="none" w:sz="0" w:space="0" w:color="auto"/>
        </w:rPr>
        <w:t>垮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守着一个神圣的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一片片心田正等待着你去播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有着一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无垠的沃土，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生命之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深深扎根孩子心中。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冬去春来，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月不停，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粉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染白了你的双</w:t>
      </w:r>
      <w:r>
        <w:rPr>
          <w:rFonts w:ascii="宋体" w:eastAsia="宋体" w:hAnsi="SimSun" w:cs="宋体"/>
          <w:sz w:val="28"/>
          <w:bdr w:val="none" w:sz="0" w:space="0" w:color="auto"/>
        </w:rPr>
        <w:t>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台挽留住你的身影，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辛苦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弯了你的脊背，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了你的面容。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辞却了来自八方的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心如磁石指向不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行程。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走了你的青春年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如今依然是激情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、两袖清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多少次睡梦中心系着教室，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多少回灯光下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醒了晨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汗水在少年成才的路上跳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多少滴心血把青年的理想染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着祖国的希望在科学的峻</w:t>
      </w:r>
      <w:r>
        <w:rPr>
          <w:rFonts w:ascii="宋体" w:eastAsia="宋体" w:hAnsi="SimSun" w:cs="宋体"/>
          <w:sz w:val="28"/>
          <w:bdr w:val="none" w:sz="0" w:space="0" w:color="auto"/>
        </w:rPr>
        <w:t>岭</w:t>
      </w:r>
      <w:r>
        <w:rPr>
          <w:rFonts w:ascii="宋体" w:eastAsia="宋体" w:hAnsi="MS Mincho" w:cs="宋体"/>
          <w:sz w:val="28"/>
          <w:bdr w:val="none" w:sz="0" w:space="0" w:color="auto"/>
        </w:rPr>
        <w:t>上攀登，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着民族的未来在知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的迷</w:t>
      </w:r>
      <w:r>
        <w:rPr>
          <w:rFonts w:ascii="宋体" w:eastAsia="宋体" w:hAnsi="SimSun" w:cs="宋体"/>
          <w:sz w:val="28"/>
          <w:bdr w:val="none" w:sz="0" w:space="0" w:color="auto"/>
        </w:rPr>
        <w:t>宫</w:t>
      </w:r>
      <w:r>
        <w:rPr>
          <w:rFonts w:ascii="宋体" w:eastAsia="宋体" w:hAnsi="MS Mincho" w:cs="宋体"/>
          <w:sz w:val="28"/>
          <w:bdr w:val="none" w:sz="0" w:space="0" w:color="auto"/>
        </w:rPr>
        <w:t>里穿行。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著的追求穿透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史的云</w:t>
      </w:r>
      <w:r>
        <w:rPr>
          <w:rFonts w:ascii="宋体" w:eastAsia="宋体" w:hAnsi="SimSun" w:cs="宋体"/>
          <w:sz w:val="28"/>
          <w:bdr w:val="none" w:sz="0" w:space="0" w:color="auto"/>
        </w:rPr>
        <w:t>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炽热</w:t>
      </w:r>
      <w:r>
        <w:rPr>
          <w:rFonts w:ascii="宋体" w:eastAsia="宋体" w:hAnsi="MS Mincho" w:cs="宋体"/>
          <w:sz w:val="28"/>
          <w:bdr w:val="none" w:sz="0" w:space="0" w:color="auto"/>
        </w:rPr>
        <w:t>的希望照亮广袤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用真理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散迷惘，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情熔化寒冷，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智慧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根心弦，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占</w:t>
      </w:r>
      <w:r>
        <w:rPr>
          <w:rFonts w:ascii="宋体" w:eastAsia="宋体" w:hAnsi="SimSun" w:cs="宋体"/>
          <w:sz w:val="28"/>
          <w:bdr w:val="none" w:sz="0" w:space="0" w:color="auto"/>
        </w:rPr>
        <w:t>领每颗</w:t>
      </w:r>
      <w:r>
        <w:rPr>
          <w:rFonts w:ascii="宋体" w:eastAsia="宋体" w:hAnsi="MS Mincho" w:cs="宋体"/>
          <w:sz w:val="28"/>
          <w:bdr w:val="none" w:sz="0" w:space="0" w:color="auto"/>
        </w:rPr>
        <w:t>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撒向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黑板上写下炎黄子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的神往，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堂里托起共和国的黎明。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征从你的脚下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的期待在你的笔端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大厦在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里奠基，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擎天的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里生成。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芬芳的桃李描</w:t>
      </w:r>
      <w:r>
        <w:rPr>
          <w:rFonts w:ascii="宋体" w:eastAsia="宋体" w:hAnsi="SimSun" w:cs="宋体"/>
          <w:sz w:val="28"/>
          <w:bdr w:val="none" w:sz="0" w:space="0" w:color="auto"/>
        </w:rPr>
        <w:t>绘锦绣</w:t>
      </w:r>
      <w:r>
        <w:rPr>
          <w:rFonts w:ascii="宋体" w:eastAsia="宋体" w:hAnsi="MS Mincho" w:cs="宋体"/>
          <w:sz w:val="28"/>
          <w:bdr w:val="none" w:sz="0" w:space="0" w:color="auto"/>
        </w:rPr>
        <w:t>大地，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的童心点亮人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繁星。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，祝福您，愿您身体健康！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，祝福您，愿您永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甲：一句句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自肺腑的祝福，表达了我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位学生的心声，也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放心，我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，努力学好知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秀的接班人！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今天的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校园广播是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学生收听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事新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道学生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表的文章。下面有小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整理的小学生广播稿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字，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小学生广播稿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hAnsi="SimSun" w:cs="宋体"/>
          <w:sz w:val="28"/>
          <w:bdr w:val="none" w:sz="0" w:space="0" w:color="auto"/>
        </w:rPr>
        <w:t>节约</w:t>
      </w:r>
      <w:r>
        <w:rPr>
          <w:rFonts w:ascii="宋体" w:eastAsia="宋体" w:hAnsi="MS Mincho" w:cs="宋体"/>
          <w:sz w:val="28"/>
          <w:bdr w:val="none" w:sz="0" w:space="0" w:color="auto"/>
        </w:rPr>
        <w:t>用水是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个公民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，如果一个水</w:t>
      </w:r>
      <w:r>
        <w:rPr>
          <w:rFonts w:ascii="宋体" w:eastAsia="宋体" w:hAnsi="SimSun" w:cs="宋体"/>
          <w:sz w:val="28"/>
          <w:bdr w:val="none" w:sz="0" w:space="0" w:color="auto"/>
        </w:rPr>
        <w:t>龙头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秒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漏掉一滴水，一年便会漏掉</w:t>
      </w:r>
      <w:r>
        <w:rPr>
          <w:rFonts w:ascii="宋体" w:eastAsia="宋体" w:cs="宋体"/>
          <w:sz w:val="28"/>
          <w:bdr w:val="none" w:sz="0" w:space="0" w:color="auto"/>
        </w:rPr>
        <w:t>360</w:t>
      </w:r>
      <w:r>
        <w:rPr>
          <w:rFonts w:ascii="宋体" w:eastAsia="宋体" w:hAnsi="MS Mincho" w:cs="宋体"/>
          <w:sz w:val="28"/>
          <w:bdr w:val="none" w:sz="0" w:space="0" w:color="auto"/>
        </w:rPr>
        <w:t>吨水。</w:t>
      </w:r>
      <w:r>
        <w:rPr>
          <w:rFonts w:ascii="宋体" w:eastAsia="宋体" w:cs="宋体"/>
          <w:sz w:val="28"/>
          <w:bdr w:val="none" w:sz="0" w:space="0" w:color="auto"/>
        </w:rPr>
        <w:t>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小学生母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的广播稿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</w:t>
      </w:r>
      <w:r>
        <w:rPr>
          <w:rFonts w:ascii="宋体" w:eastAsia="宋体" w:hAnsi="SimSun" w:cs="宋体"/>
          <w:sz w:val="28"/>
          <w:bdr w:val="none" w:sz="0" w:space="0" w:color="auto"/>
        </w:rPr>
        <w:t>摇篮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摇</w:t>
      </w:r>
      <w:r>
        <w:rPr>
          <w:rFonts w:ascii="宋体" w:eastAsia="宋体" w:hAnsi="MS Mincho" w:cs="宋体"/>
          <w:sz w:val="28"/>
          <w:bdr w:val="none" w:sz="0" w:space="0" w:color="auto"/>
        </w:rPr>
        <w:t>曳繁茂，母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，是一支民歌，歌唱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播文明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，是一座丰碑，</w:t>
      </w:r>
      <w:r>
        <w:rPr>
          <w:rFonts w:ascii="宋体" w:eastAsia="宋体" w:hAnsi="SimSun" w:cs="宋体"/>
          <w:sz w:val="28"/>
          <w:bdr w:val="none" w:sz="0" w:space="0" w:color="auto"/>
        </w:rPr>
        <w:t>镌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去，启迪未来。下面有小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整理的小学生母</w:t>
      </w:r>
      <w:r>
        <w:rPr>
          <w:rFonts w:ascii="宋体" w:eastAsia="宋体" w:hAnsi="SimSun" w:cs="宋体"/>
          <w:sz w:val="28"/>
          <w:bdr w:val="none" w:sz="0" w:space="0" w:color="auto"/>
        </w:rPr>
        <w:t>亲节</w:t>
      </w:r>
      <w:r>
        <w:rPr>
          <w:rFonts w:ascii="宋体" w:eastAsia="宋体" w:hAnsi="MS Mincho" w:cs="宋体"/>
          <w:sz w:val="28"/>
          <w:bdr w:val="none" w:sz="0" w:space="0" w:color="auto"/>
        </w:rPr>
        <w:t>的广播稿，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一《世上只有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好》</w:t>
      </w: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：有一个人，她永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占据在你心最柔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的地</w:t>
      </w:r>
      <w:r>
        <w:rPr>
          <w:rFonts w:ascii="宋体" w:eastAsia="宋体" w:cs="宋体"/>
          <w:sz w:val="28"/>
          <w:bdr w:val="none" w:sz="0" w:space="0" w:color="auto"/>
        </w:rPr>
        <w:t>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小学生广播稿青春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在校园，因青春而永葆活力，下面有小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整理的小学生广播稿青春，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小学生广播稿青春五月的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柳，吹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了梨花，吹出了一片花草茂盛、生机盎然的醉人景色。五月是金色的，是我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验劳动</w:t>
      </w:r>
      <w:r>
        <w:rPr>
          <w:rFonts w:ascii="宋体" w:eastAsia="宋体" w:hAnsi="MS Mincho" w:cs="宋体"/>
          <w:sz w:val="28"/>
          <w:bdr w:val="none" w:sz="0" w:space="0" w:color="auto"/>
        </w:rPr>
        <w:t>、收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成果的季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...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迎来了第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。首先，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我代表大家，向辛勤耕耘在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，表示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日，所有的花儿都在流溢芬芳</w:t>
      </w:r>
      <w:r>
        <w:rPr>
          <w:rFonts w:ascii="宋体" w:eastAsia="宋体" w:cs="宋体"/>
          <w:sz w:val="28"/>
          <w:bdr w:val="none" w:sz="0" w:space="0" w:color="auto"/>
        </w:rPr>
        <w:t>; 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日，所有的心灵都在舞蹈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翔。无数青春的笑容，将您的</w:t>
      </w:r>
      <w:r>
        <w:rPr>
          <w:rFonts w:ascii="宋体" w:eastAsia="宋体" w:hAnsi="SimSun" w:cs="宋体"/>
          <w:sz w:val="28"/>
          <w:bdr w:val="none" w:sz="0" w:space="0" w:color="auto"/>
        </w:rPr>
        <w:t>丝丝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，映成金黄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无数感激的目光，将您的道道</w:t>
      </w:r>
      <w:r>
        <w:rPr>
          <w:rFonts w:ascii="宋体" w:eastAsia="宋体" w:hAnsi="SimSun" w:cs="宋体"/>
          <w:sz w:val="28"/>
          <w:bdr w:val="none" w:sz="0" w:space="0" w:color="auto"/>
        </w:rPr>
        <w:t>皱纹</w:t>
      </w:r>
      <w:r>
        <w:rPr>
          <w:rFonts w:ascii="宋体" w:eastAsia="宋体" w:hAnsi="MS Mincho" w:cs="宋体"/>
          <w:sz w:val="28"/>
          <w:bdr w:val="none" w:sz="0" w:space="0" w:color="auto"/>
        </w:rPr>
        <w:t>，刻成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看到世界有多大，天地有多广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梦想有多美，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斗有多棒。一天天，一年年，您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的海洋，却不羡慕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富的金山就在身旁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一年年，一天天，您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学生的成才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力划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航。熄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光，又亮了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白了冬装，又染了夏裳。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堂如舟，教鞭如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成一片知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如雪，双眼如水，老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，您无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的心灵如圣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的殿堂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：您的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最光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：您的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最向往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得尊敬的人，在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我代表承希的全体同学向老</w:t>
      </w:r>
      <w:r>
        <w:rPr>
          <w:rFonts w:ascii="宋体" w:eastAsia="宋体" w:hAnsi="SimSun" w:cs="宋体"/>
          <w:sz w:val="28"/>
          <w:bdr w:val="none" w:sz="0" w:space="0" w:color="auto"/>
        </w:rPr>
        <w:t>师们说</w:t>
      </w:r>
      <w:r>
        <w:rPr>
          <w:rFonts w:ascii="宋体" w:eastAsia="宋体" w:hAnsi="MS Mincho" w:cs="宋体"/>
          <w:sz w:val="28"/>
          <w:bdr w:val="none" w:sz="0" w:space="0" w:color="auto"/>
        </w:rPr>
        <w:t>一句：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您辛苦了，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播放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播曲：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男：一季季的花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女：一年年的光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荏苒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以磨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的情</w:t>
      </w:r>
      <w:r>
        <w:rPr>
          <w:rFonts w:ascii="宋体" w:eastAsia="宋体" w:hAnsi="SimSun" w:cs="宋体"/>
          <w:sz w:val="28"/>
          <w:bdr w:val="none" w:sz="0" w:space="0" w:color="auto"/>
        </w:rPr>
        <w:t>怀见证</w:t>
      </w:r>
      <w:r>
        <w:rPr>
          <w:rFonts w:ascii="宋体" w:eastAsia="宋体" w:hAnsi="MS Mincho" w:cs="宋体"/>
          <w:sz w:val="28"/>
          <w:bdr w:val="none" w:sz="0" w:space="0" w:color="auto"/>
        </w:rPr>
        <w:t>了我成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的点滴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男：回想聆听教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此刻的我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女：只想点燃一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心灯照亮您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雨兼程的路途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男：耕耘和收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除了您怠倦的身躯男：桃季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园的欣慰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台上的分分秒秒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有那神圣的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繁忙的您辛勤耕耘那三尺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男：辛酸苦辣您咽下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女：困</w:t>
      </w:r>
      <w:r>
        <w:rPr>
          <w:rFonts w:ascii="宋体" w:eastAsia="宋体" w:hAnsi="SimSun" w:cs="宋体"/>
          <w:sz w:val="28"/>
          <w:bdr w:val="none" w:sz="0" w:space="0" w:color="auto"/>
        </w:rPr>
        <w:t>难险</w:t>
      </w:r>
      <w:r>
        <w:rPr>
          <w:rFonts w:ascii="宋体" w:eastAsia="宋体" w:hAnsi="MS Mincho" w:cs="宋体"/>
          <w:sz w:val="28"/>
          <w:bdr w:val="none" w:sz="0" w:space="0" w:color="auto"/>
        </w:rPr>
        <w:t>阻脚下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合：待到春色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您在</w:t>
      </w:r>
      <w:r>
        <w:rPr>
          <w:rFonts w:ascii="宋体" w:eastAsia="宋体" w:hAnsi="SimSun" w:cs="宋体"/>
          <w:sz w:val="28"/>
          <w:bdr w:val="none" w:sz="0" w:space="0" w:color="auto"/>
        </w:rPr>
        <w:t>丛</w:t>
      </w:r>
      <w:r>
        <w:rPr>
          <w:rFonts w:ascii="宋体" w:eastAsia="宋体" w:hAnsi="MS Mincho" w:cs="宋体"/>
          <w:sz w:val="28"/>
          <w:bdr w:val="none" w:sz="0" w:space="0" w:color="auto"/>
        </w:rPr>
        <w:t>中笑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[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]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园丁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cs="宋体"/>
          <w:sz w:val="28"/>
          <w:bdr w:val="none" w:sz="0" w:space="0" w:color="auto"/>
        </w:rPr>
        <w:t>──</w:t>
      </w:r>
      <w:r>
        <w:rPr>
          <w:rFonts w:ascii="宋体" w:eastAsia="宋体" w:hAnsi="SimSun" w:cs="宋体"/>
          <w:sz w:val="28"/>
          <w:bdr w:val="none" w:sz="0" w:space="0" w:color="auto"/>
        </w:rPr>
        <w:t>庆贺</w:t>
      </w:r>
      <w:r>
        <w:rPr>
          <w:rFonts w:ascii="宋体" w:eastAsia="宋体" w:hAnsi="MS Mincho" w:cs="宋体"/>
          <w:sz w:val="28"/>
          <w:bdr w:val="none" w:sz="0" w:space="0" w:color="auto"/>
        </w:rPr>
        <w:t>第教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始！插播歌曲：《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大后我就成了你》</w:t>
      </w:r>
      <w:r>
        <w:rPr>
          <w:rFonts w:ascii="宋体" w:eastAsia="宋体" w:cs="宋体"/>
          <w:sz w:val="28"/>
          <w:bdr w:val="none" w:sz="0" w:space="0" w:color="auto"/>
        </w:rPr>
        <w:t>──15</w:t>
      </w:r>
      <w:r>
        <w:rPr>
          <w:rFonts w:ascii="宋体" w:eastAsia="宋体" w:hAnsi="MS Mincho" w:cs="宋体"/>
          <w:sz w:val="28"/>
          <w:bdr w:val="none" w:sz="0" w:space="0" w:color="auto"/>
        </w:rPr>
        <w:t>秒左右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男：又是九月，教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踏着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子已</w:t>
      </w:r>
      <w:r>
        <w:rPr>
          <w:rFonts w:ascii="宋体" w:eastAsia="宋体" w:hAnsi="SimSun" w:cs="宋体"/>
          <w:sz w:val="28"/>
          <w:bdr w:val="none" w:sz="0" w:space="0" w:color="auto"/>
        </w:rPr>
        <w:t>经缓缓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的感念之中。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，从天真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皮的童年到青</w:t>
      </w:r>
      <w:r>
        <w:rPr>
          <w:rFonts w:ascii="宋体" w:eastAsia="宋体" w:hAnsi="SimSun" w:cs="宋体"/>
          <w:sz w:val="28"/>
          <w:bdr w:val="none" w:sz="0" w:space="0" w:color="auto"/>
        </w:rPr>
        <w:t>涩懵</w:t>
      </w:r>
      <w:r>
        <w:rPr>
          <w:rFonts w:ascii="宋体" w:eastAsia="宋体" w:hAnsi="MS Mincho" w:cs="宋体"/>
          <w:sz w:val="28"/>
          <w:bdr w:val="none" w:sz="0" w:space="0" w:color="auto"/>
        </w:rPr>
        <w:t>懂的少年，再到</w:t>
      </w:r>
      <w:r>
        <w:rPr>
          <w:rFonts w:ascii="宋体" w:eastAsia="宋体" w:hAnsi="SimSun" w:cs="宋体"/>
          <w:sz w:val="28"/>
          <w:bdr w:val="none" w:sz="0" w:space="0" w:color="auto"/>
        </w:rPr>
        <w:t>风华</w:t>
      </w:r>
      <w:r>
        <w:rPr>
          <w:rFonts w:ascii="宋体" w:eastAsia="宋体" w:hAnsi="MS Mincho" w:cs="宋体"/>
          <w:sz w:val="28"/>
          <w:bdr w:val="none" w:sz="0" w:space="0" w:color="auto"/>
        </w:rPr>
        <w:t>正茂的青年，在我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的生命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程中，无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，都是最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尊重和感恩的人。他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如一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微火，燃尽了自己，却照亮了和永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照亮着我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女：无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，都不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得化不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的秋意中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着思念与感激的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候，寄托着无限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弥漫在空气中，更多的人想到了校园，想到了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平凡中流露着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按耐不住去敬慕去</w:t>
      </w:r>
      <w:r>
        <w:rPr>
          <w:rFonts w:ascii="宋体" w:eastAsia="宋体" w:hAnsi="SimSun" w:cs="宋体"/>
          <w:sz w:val="28"/>
          <w:bdr w:val="none" w:sz="0" w:space="0" w:color="auto"/>
        </w:rPr>
        <w:t>缅怀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在的，将来的，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享受崇敬和祝福。插播歌曲：《感恩的心》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男：耕耘着将来，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着希望，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崇敬的目光充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感恩。那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全人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的仰望，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会在您的忠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、淡泊和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朴中生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出无限感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，之后把您崇敬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子，善的信使，美的旗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女：三尺的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了您人生的四季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灵魂的塑造，折射了您永恒的光芒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耀了您芬芳的情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智慧的雨露，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洒了您澎湃的激情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男：粉笔点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王国的迷津，教鞭指点了通向理想的道路，黑板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下了您的无限深情，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映出您的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苦。您不倦地撒播着文明火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，孜孜地孕育着光明人生，彰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出的云水胸襟和松柏情操，令人</w:t>
      </w:r>
      <w:r>
        <w:rPr>
          <w:rFonts w:ascii="宋体" w:eastAsia="宋体" w:hAnsi="SimSun" w:cs="宋体"/>
          <w:sz w:val="28"/>
          <w:bdr w:val="none" w:sz="0" w:space="0" w:color="auto"/>
        </w:rPr>
        <w:t>肃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月染白了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，汗水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育了桃李。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年中，用心灵的付出，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竟相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幼苗茁壮成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神州大地尽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了芳菲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合：您是园丁，用辛勤的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作，收</w:t>
      </w:r>
      <w:r>
        <w:rPr>
          <w:rFonts w:ascii="宋体" w:eastAsia="宋体" w:hAnsi="SimSun" w:cs="宋体"/>
          <w:sz w:val="28"/>
          <w:bdr w:val="none" w:sz="0" w:space="0" w:color="auto"/>
        </w:rPr>
        <w:t>获满</w:t>
      </w:r>
      <w:r>
        <w:rPr>
          <w:rFonts w:ascii="宋体" w:eastAsia="宋体" w:hAnsi="MS Mincho" w:cs="宋体"/>
          <w:sz w:val="28"/>
          <w:bdr w:val="none" w:sz="0" w:space="0" w:color="auto"/>
        </w:rPr>
        <w:t>园春色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您是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您是春蚕，</w:t>
      </w:r>
      <w:r>
        <w:rPr>
          <w:rFonts w:ascii="宋体" w:eastAsia="宋体" w:hAnsi="SimSun" w:cs="宋体"/>
          <w:sz w:val="28"/>
          <w:bdr w:val="none" w:sz="0" w:space="0" w:color="auto"/>
        </w:rPr>
        <w:t>废</w:t>
      </w:r>
      <w:r>
        <w:rPr>
          <w:rFonts w:ascii="宋体" w:eastAsia="宋体" w:hAnsi="MS Mincho" w:cs="宋体"/>
          <w:sz w:val="28"/>
          <w:bdr w:val="none" w:sz="0" w:space="0" w:color="auto"/>
        </w:rPr>
        <w:t>寝忘食地吐着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灵魂穿上美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的衣裳。春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化雨中，把春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写成秋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，把平凡写成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：《沁园春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园丁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沁园春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园丁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夏文明，重教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科，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尽野蛮。任笔行山水，板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天地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鞭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日月，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尺方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批，青</w:t>
      </w:r>
      <w:r>
        <w:rPr>
          <w:rFonts w:ascii="宋体" w:eastAsia="宋体" w:hAnsi="SimSun" w:cs="宋体"/>
          <w:sz w:val="28"/>
          <w:bdr w:val="none" w:sz="0" w:space="0" w:color="auto"/>
        </w:rPr>
        <w:t>丝银鬓</w:t>
      </w:r>
      <w:r>
        <w:rPr>
          <w:rFonts w:ascii="宋体" w:eastAsia="宋体" w:hAnsi="MS Mincho" w:cs="宋体"/>
          <w:sz w:val="28"/>
          <w:bdr w:val="none" w:sz="0" w:space="0" w:color="auto"/>
        </w:rPr>
        <w:t>，叶茂果熟枝落残。鞠躬瘁，尽一生心血，青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人端品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先。桃李下、成蹊自不言。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通今博古，渊深似海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培桃育李，恩重如山。校苑人生，阳光事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，塑造灵魂登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攀。千秋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台世界，五彩斑</w:t>
      </w:r>
      <w:r>
        <w:rPr>
          <w:rFonts w:ascii="宋体" w:eastAsia="宋体" w:hAnsi="SimSun" w:cs="宋体"/>
          <w:sz w:val="28"/>
          <w:bdr w:val="none" w:sz="0" w:space="0" w:color="auto"/>
        </w:rPr>
        <w:t>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插播歌曲：《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的窗前》童声版</w:t>
      </w:r>
      <w:r>
        <w:rPr>
          <w:rFonts w:ascii="宋体" w:eastAsia="宋体" w:cs="宋体"/>
          <w:sz w:val="28"/>
          <w:bdr w:val="none" w:sz="0" w:space="0" w:color="auto"/>
        </w:rPr>
        <w:t>──</w:t>
      </w:r>
      <w:r>
        <w:rPr>
          <w:rFonts w:ascii="宋体" w:eastAsia="宋体" w:hAnsi="MS Mincho" w:cs="宋体"/>
          <w:sz w:val="28"/>
          <w:bdr w:val="none" w:sz="0" w:space="0" w:color="auto"/>
        </w:rPr>
        <w:t>整首合：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天不知要称呼多少次，教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，是祖国大花园的园丁。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塑造着将来祖国的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就是当代的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梁，没有他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今天无私的奉献，怎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会有祖国将来的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了自己，照亮了我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默默地奉献着，直到泪始干。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根。他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把源源不断的知</w:t>
      </w:r>
      <w:r>
        <w:rPr>
          <w:rFonts w:ascii="宋体" w:eastAsia="宋体" w:hAnsi="SimSun" w:cs="宋体"/>
          <w:sz w:val="28"/>
          <w:bdr w:val="none" w:sz="0" w:space="0" w:color="auto"/>
        </w:rPr>
        <w:t>识输给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，直到枝繁叶茂果子挂枝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最崇高的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孕育着我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微，比友情更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败时</w:t>
      </w:r>
      <w:r>
        <w:rPr>
          <w:rFonts w:ascii="宋体" w:eastAsia="宋体" w:hAnsi="MS Mincho" w:cs="宋体"/>
          <w:sz w:val="28"/>
          <w:bdr w:val="none" w:sz="0" w:space="0" w:color="auto"/>
        </w:rPr>
        <w:t>，是教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以鼓励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，又是教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共同分享成功的喜悦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迷惑不解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象航灯，照亮我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平障碍。男：教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是平凡而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人梯。犹如石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地把我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的高峰。校园里到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可以看到他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繁忙的身影，三尺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台上，他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洒着晶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的汗水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黑板上，他</w:t>
      </w:r>
      <w:r>
        <w:rPr>
          <w:rFonts w:ascii="宋体" w:eastAsia="宋体" w:hAnsi="SimSun" w:cs="宋体"/>
          <w:sz w:val="28"/>
          <w:bdr w:val="none" w:sz="0" w:space="0" w:color="auto"/>
        </w:rPr>
        <w:t>们书</w:t>
      </w:r>
      <w:r>
        <w:rPr>
          <w:rFonts w:ascii="宋体" w:eastAsia="宋体" w:hAnsi="MS Mincho" w:cs="宋体"/>
          <w:sz w:val="28"/>
          <w:bdr w:val="none" w:sz="0" w:space="0" w:color="auto"/>
        </w:rPr>
        <w:t>写着知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的篇章。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合：春蚕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然不漂亮，可晶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的蚕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是它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造的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蚌很容易被人</w:t>
      </w:r>
      <w:r>
        <w:rPr>
          <w:rFonts w:ascii="宋体" w:eastAsia="宋体" w:hAnsi="SimSun" w:cs="宋体"/>
          <w:sz w:val="28"/>
          <w:bdr w:val="none" w:sz="0" w:space="0" w:color="auto"/>
        </w:rPr>
        <w:t>们遗</w:t>
      </w:r>
      <w:r>
        <w:rPr>
          <w:rFonts w:ascii="宋体" w:eastAsia="宋体" w:hAnsi="MS Mincho" w:cs="宋体"/>
          <w:sz w:val="28"/>
          <w:bdr w:val="none" w:sz="0" w:space="0" w:color="auto"/>
        </w:rPr>
        <w:t>忘，可它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磨砺出了珍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的珍珠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园的桃李是他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成果。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https://d.book118.com/096230035144010054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96230035144010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教师节广播稿集合15篇</dc:title>
  <dc:subject>在学校广播站锻炼的同学们，广播前都会提前准备好广播稿，一流的广播稿会带来更好的节目效果，那么你有了解过广播稿吗？下面是小编为大家收集的教师节广播稿，欢迎大家分享。教师节广播稿1(甲)同学们(乙)老师们</dc:subject>
  <cp:keywords>教师节广播稿</cp:keywords>
  <cp:revision>0</cp:revision>
</cp:coreProperties>
</file>