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班主任个人先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进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事迹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平凡的日常里，要用到事迹的地方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是很多的，事迹可以起到引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良好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气、推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工作、激励后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么拟</w:t>
      </w:r>
      <w:r>
        <w:rPr>
          <w:rFonts w:ascii="宋体" w:eastAsia="宋体" w:hAnsi="MS Mincho" w:cs="宋体"/>
          <w:sz w:val="28"/>
          <w:bdr w:val="none" w:sz="0" w:space="0" w:color="auto"/>
        </w:rPr>
        <w:t>定事迹呢？以下是小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于河南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范大学外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系，中教高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，国家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模范班主任，省、市、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县级优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多次被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cs="宋体"/>
          <w:sz w:val="28"/>
          <w:bdr w:val="none" w:sz="0" w:space="0" w:color="auto"/>
        </w:rPr>
        <w:t>19xx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月份任教以来一直担任班主任工作，做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，她工作踏</w:t>
      </w:r>
      <w:r>
        <w:rPr>
          <w:rFonts w:ascii="宋体" w:eastAsia="宋体" w:hAnsi="SimSun" w:cs="宋体"/>
          <w:sz w:val="28"/>
          <w:bdr w:val="none" w:sz="0" w:space="0" w:color="auto"/>
        </w:rPr>
        <w:t>实认</w:t>
      </w:r>
      <w:r>
        <w:rPr>
          <w:rFonts w:ascii="宋体" w:eastAsia="宋体" w:hAnsi="MS Mincho" w:cs="宋体"/>
          <w:sz w:val="28"/>
          <w:bdr w:val="none" w:sz="0" w:space="0" w:color="auto"/>
        </w:rPr>
        <w:t>真，教育班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的方法得当，得到学生和校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。班主任工作是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巨而又重要的。自从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同志担任班主任的那天起，她就一直尽心尽力地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秀的班主任而努力工作。从此，她早去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，品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尽了作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酸甜苦辣。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心感染学生。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心学生她就像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心是具体的，具有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厚的感情色彩的。例如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宿舍，她先看看宿舍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生是否干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，学生床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是否整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，遇到气温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增减衣物、棉被等等。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前她会提醒同学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做好充足的准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、各</w:t>
      </w:r>
      <w:r>
        <w:rPr>
          <w:rFonts w:ascii="宋体" w:eastAsia="宋体" w:hAnsi="SimSun" w:cs="宋体"/>
          <w:sz w:val="28"/>
          <w:bdr w:val="none" w:sz="0" w:space="0" w:color="auto"/>
        </w:rPr>
        <w:t>种证</w:t>
      </w:r>
      <w:r>
        <w:rPr>
          <w:rFonts w:ascii="宋体" w:eastAsia="宋体" w:hAnsi="MS Mincho" w:cs="宋体"/>
          <w:sz w:val="28"/>
          <w:bdr w:val="none" w:sz="0" w:space="0" w:color="auto"/>
        </w:rPr>
        <w:t>件、学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用具要</w:t>
      </w:r>
      <w:r>
        <w:rPr>
          <w:rFonts w:ascii="宋体" w:eastAsia="宋体" w:hAnsi="SimSun" w:cs="宋体"/>
          <w:sz w:val="28"/>
          <w:bdr w:val="none" w:sz="0" w:space="0" w:color="auto"/>
        </w:rPr>
        <w:t>带齐</w:t>
      </w:r>
      <w:r>
        <w:rPr>
          <w:rFonts w:ascii="宋体" w:eastAsia="宋体" w:hAnsi="MS Mincho" w:cs="宋体"/>
          <w:sz w:val="28"/>
          <w:bdr w:val="none" w:sz="0" w:space="0" w:color="auto"/>
        </w:rPr>
        <w:t>。集体活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前她要安排好同学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的用品等。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在学校的</w:t>
      </w:r>
      <w:r>
        <w:rPr>
          <w:rFonts w:ascii="宋体" w:eastAsia="宋体" w:hAnsi="SimSun" w:cs="宋体"/>
          <w:sz w:val="28"/>
          <w:bdr w:val="none" w:sz="0" w:space="0" w:color="auto"/>
        </w:rPr>
        <w:t>饥</w:t>
      </w:r>
      <w:r>
        <w:rPr>
          <w:rFonts w:ascii="宋体" w:eastAsia="宋体" w:hAnsi="MS Mincho" w:cs="宋体"/>
          <w:sz w:val="28"/>
          <w:bdr w:val="none" w:sz="0" w:space="0" w:color="auto"/>
        </w:rPr>
        <w:t>寒冷暖，喜怒哀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她几乎事事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心。学生生病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去看病。家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感激，学生感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。她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些看起来很平常，但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些正是一位班主任最基本、最重要的工作。其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正是一个班主任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二、善于做学生的思想工作是班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工作的基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她一直把思想工作置于班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工作的首要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来抓。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行身心教育，帮助学生澄清思想上的模糊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，提高学生的思想境界。她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学生促膝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性的教育。并在班内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行之有效的教育活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个学生找到目</w:t>
      </w:r>
      <w:r>
        <w:rPr>
          <w:rFonts w:ascii="宋体" w:eastAsia="宋体" w:hAnsi="SimSun" w:cs="宋体"/>
          <w:sz w:val="28"/>
          <w:bdr w:val="none" w:sz="0" w:space="0" w:color="auto"/>
        </w:rPr>
        <w:t>标树</w:t>
      </w:r>
      <w:r>
        <w:rPr>
          <w:rFonts w:ascii="宋体" w:eastAsia="宋体" w:hAnsi="MS Mincho" w:cs="宋体"/>
          <w:sz w:val="28"/>
          <w:bdr w:val="none" w:sz="0" w:space="0" w:color="auto"/>
        </w:rPr>
        <w:t>立理想，挖掘他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的潜能，激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的斗志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他所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正学分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名列第一，没有出</w:t>
      </w:r>
      <w:r>
        <w:rPr>
          <w:rFonts w:ascii="宋体" w:eastAsia="宋体" w:hAnsi="SimSun" w:cs="宋体"/>
          <w:sz w:val="28"/>
          <w:bdr w:val="none" w:sz="0" w:space="0" w:color="auto"/>
        </w:rPr>
        <w:t>过严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事件，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一切都要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功于她的思想工作成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三、善于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和管理学生。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善于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和管理学生。作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班主任，要做的工作多而繁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，如果不能建立一个良好的班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工作就很</w:t>
      </w:r>
      <w:r>
        <w:rPr>
          <w:rFonts w:ascii="宋体" w:eastAsia="宋体" w:hAnsi="SimSun" w:cs="宋体"/>
          <w:sz w:val="28"/>
          <w:bdr w:val="none" w:sz="0" w:space="0" w:color="auto"/>
        </w:rPr>
        <w:t>难顺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展下去。所以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始，她都会花很大的心思培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的骨干力量，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学生自己管理自己。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了班干部的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能力。就拿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在班里的一般事情都由班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具体工作分工到各个班委成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。晨会、早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、等日常工作都由班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段都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有具体的安全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，教室内的黑板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由宣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，她作适当指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和各科代表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。当然她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随地作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以来，班内的工作形成了程序化和制度化，各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工作就更能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利的得到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四、善于做后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化工作。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在学生管理方面，她把班主任的工作大致可分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、尖子生的培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、中等生的促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相比前两条后者更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也更重要，因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一个学生都是一个希望，越是后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生越需要老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的帮助和鼓励。她首先深入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摸底，搞清他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之所以成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生的原因，做到了因材施教，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们处处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耐心相帮，真正做他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的知心朋友、最可信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消除或减</w:t>
      </w:r>
      <w:r>
        <w:rPr>
          <w:rFonts w:ascii="宋体" w:eastAsia="宋体" w:hAnsi="SimSun" w:cs="宋体"/>
          <w:sz w:val="28"/>
          <w:bdr w:val="none" w:sz="0" w:space="0" w:color="auto"/>
        </w:rPr>
        <w:t>轻种种</w:t>
      </w:r>
      <w:r>
        <w:rPr>
          <w:rFonts w:ascii="宋体" w:eastAsia="宋体" w:hAnsi="MS Mincho" w:cs="宋体"/>
          <w:sz w:val="28"/>
          <w:bdr w:val="none" w:sz="0" w:space="0" w:color="auto"/>
        </w:rPr>
        <w:t>心理担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还创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造条件和机会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和喜悦。她担任班主任的班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里有几个学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懈怠的学生，上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、没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在宿舍上网打游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、自己不学</w:t>
      </w:r>
      <w:r>
        <w:rPr>
          <w:rFonts w:ascii="宋体" w:eastAsia="宋体" w:hAnsi="SimSun" w:cs="宋体"/>
          <w:sz w:val="28"/>
          <w:bdr w:val="none" w:sz="0" w:space="0" w:color="auto"/>
        </w:rPr>
        <w:t>习还带动</w:t>
      </w:r>
      <w:r>
        <w:rPr>
          <w:rFonts w:ascii="宋体" w:eastAsia="宋体" w:hAnsi="MS Mincho" w:cs="宋体"/>
          <w:sz w:val="28"/>
          <w:bdr w:val="none" w:sz="0" w:space="0" w:color="auto"/>
        </w:rPr>
        <w:t>其他同学一起打游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影响到自己的学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更加影响到其他同学的学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。他没有用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律和制度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，而是从接近学生入手，找理由和他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套近乎。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光点，找到一点就大力表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。后来他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生了感情，成了无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的好朋友，以前的缺点要随之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改掉了，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几位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皮同学的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也都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一学年里又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了城</w:t>
      </w:r>
      <w:r>
        <w:rPr>
          <w:rFonts w:ascii="宋体" w:eastAsia="宋体" w:hAnsi="SimSun" w:cs="宋体"/>
          <w:sz w:val="28"/>
          <w:bdr w:val="none" w:sz="0" w:space="0" w:color="auto"/>
        </w:rPr>
        <w:t>关镇</w:t>
      </w:r>
      <w:r>
        <w:rPr>
          <w:rFonts w:ascii="宋体" w:eastAsia="宋体" w:hAnsi="MS Mincho" w:cs="宋体"/>
          <w:sz w:val="28"/>
          <w:bdr w:val="none" w:sz="0" w:space="0" w:color="auto"/>
        </w:rPr>
        <w:t>中学先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誉称号。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五、做好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系班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有意地向学生介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点。如性格、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、教育教学方面的成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等，以博得学生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的尊敬和信任，使他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因遵其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而重其教。同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自己要与任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系，以了解学生的特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律如何，学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度如何，情感如何等。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些班主任心里都要有数，因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有利于更好的、恰当的抓好班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工作。有利于根据学生的特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好，以便在学中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中学，以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促学。例如她利用学生争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班会活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不但可以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极性，而且可以增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学生的自信心、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誉感、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争欲。同</w:t>
      </w:r>
      <w:r>
        <w:rPr>
          <w:rFonts w:ascii="宋体" w:eastAsia="宋体" w:hAnsi="SimSun" w:cs="宋体"/>
          <w:sz w:val="28"/>
          <w:bdr w:val="none" w:sz="0" w:space="0" w:color="auto"/>
        </w:rPr>
        <w:t>时师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交流了感情，增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六、做学生和家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班主任是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系学校、家庭、社会的</w:t>
      </w:r>
      <w:r>
        <w:rPr>
          <w:rFonts w:ascii="宋体" w:eastAsia="宋体" w:hAnsi="SimSun" w:cs="宋体"/>
          <w:sz w:val="28"/>
          <w:bdr w:val="none" w:sz="0" w:space="0" w:color="auto"/>
        </w:rPr>
        <w:t>纽带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学生的朋友。在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一年的班主任工作中，她与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交道，利用校信通和家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沟通，可从来没有和他</w:t>
      </w:r>
      <w:r>
        <w:rPr>
          <w:rFonts w:ascii="宋体" w:eastAsia="宋体" w:hAnsi="SimSun" w:cs="宋体"/>
          <w:sz w:val="28"/>
          <w:bdr w:val="none" w:sz="0" w:space="0" w:color="auto"/>
        </w:rPr>
        <w:t>们红过脸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的孩子在学校</w:t>
      </w:r>
      <w:r>
        <w:rPr>
          <w:rFonts w:ascii="宋体" w:eastAsia="宋体" w:hAnsi="SimSun" w:cs="宋体"/>
          <w:sz w:val="28"/>
          <w:bdr w:val="none" w:sz="0" w:space="0" w:color="auto"/>
        </w:rPr>
        <w:t>给带</w:t>
      </w:r>
      <w:r>
        <w:rPr>
          <w:rFonts w:ascii="宋体" w:eastAsia="宋体" w:hAnsi="MS Mincho" w:cs="宋体"/>
          <w:sz w:val="28"/>
          <w:bdr w:val="none" w:sz="0" w:space="0" w:color="auto"/>
        </w:rPr>
        <w:t>来多大的麻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，肚子里的气有多少，只要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到家</w:t>
      </w:r>
      <w:r>
        <w:rPr>
          <w:rFonts w:ascii="宋体" w:eastAsia="宋体" w:hAnsi="SimSun" w:cs="宋体"/>
          <w:sz w:val="28"/>
          <w:bdr w:val="none" w:sz="0" w:space="0" w:color="auto"/>
        </w:rPr>
        <w:t>长总</w:t>
      </w:r>
      <w:r>
        <w:rPr>
          <w:rFonts w:ascii="宋体" w:eastAsia="宋体" w:hAnsi="MS Mincho" w:cs="宋体"/>
          <w:sz w:val="28"/>
          <w:bdr w:val="none" w:sz="0" w:space="0" w:color="auto"/>
        </w:rPr>
        <w:t>是笑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相迎，从不把气撒在家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身上，却是用商量的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，她了解学生在家情况，家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了解孩子在学校情况，商量教育孩子的最佳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双管双教。在做班主任工作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，她从思想教育入手，以提高学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律管理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手段，达到了全方位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极性的目的。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以事</w:t>
      </w:r>
      <w:r>
        <w:rPr>
          <w:rFonts w:ascii="宋体" w:eastAsia="宋体" w:hAnsi="SimSun" w:cs="宋体"/>
          <w:sz w:val="28"/>
          <w:bdr w:val="none" w:sz="0" w:space="0" w:color="auto"/>
        </w:rPr>
        <w:t>业为</w:t>
      </w:r>
      <w:r>
        <w:rPr>
          <w:rFonts w:ascii="宋体" w:eastAsia="宋体" w:hAnsi="MS Mincho" w:cs="宋体"/>
          <w:sz w:val="28"/>
          <w:bdr w:val="none" w:sz="0" w:space="0" w:color="auto"/>
        </w:rPr>
        <w:t>重，用心灵育人。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从事三年教育教学工作的真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写照。从踏入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台的第一天起，她就立下了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丁培育百花，做黄牛无私奉献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的誓言，在那一方黑板前，用全部的深情和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灌着稚嫩的幼苗，用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写着自我的人生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沿湖中心小学的少先</w:t>
      </w:r>
      <w:r>
        <w:rPr>
          <w:rFonts w:ascii="宋体" w:eastAsia="宋体" w:hAnsi="SimSun" w:cs="宋体"/>
          <w:sz w:val="28"/>
          <w:bdr w:val="none" w:sz="0" w:space="0" w:color="auto"/>
        </w:rPr>
        <w:t>队辅导员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情投入到看似平凡的教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一、活力似火，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师爱荡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个学生都抬起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来走路，是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工作的准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是把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，更多地撒向那些特殊学生，做到以心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心，以情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工作中她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刻以一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慈母般的心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一个学生；始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以期待的目光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一个学生。从不因学生学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差或者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皮而歧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学生。既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的学生感到高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，也能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解学生学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刻刻感到她既是他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上的好帮手，又是生活中的知心朋友。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她任教六年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文，班上的留守儿童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嘉豪同学，父母常年外出打工，原本很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明的他少了好多的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的偶有不完成作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作也多了，学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下降了，也越来越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皮了，有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候班主任拿他都没有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法，找家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也无</w:t>
      </w:r>
      <w:r>
        <w:rPr>
          <w:rFonts w:ascii="宋体" w:eastAsia="宋体" w:hAnsi="SimSun" w:cs="宋体"/>
          <w:sz w:val="28"/>
          <w:bdr w:val="none" w:sz="0" w:space="0" w:color="auto"/>
        </w:rPr>
        <w:t>济</w:t>
      </w:r>
      <w:r>
        <w:rPr>
          <w:rFonts w:ascii="宋体" w:eastAsia="宋体" w:hAnsi="MS Mincho" w:cs="宋体"/>
          <w:sz w:val="28"/>
          <w:bdr w:val="none" w:sz="0" w:space="0" w:color="auto"/>
        </w:rPr>
        <w:t>于事。可她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人怎</w:t>
      </w:r>
      <w:r>
        <w:rPr>
          <w:rFonts w:ascii="宋体" w:eastAsia="宋体" w:hAnsi="SimSun" w:cs="宋体"/>
          <w:sz w:val="28"/>
          <w:bdr w:val="none" w:sz="0" w:space="0" w:color="auto"/>
        </w:rPr>
        <w:t>样对</w:t>
      </w:r>
      <w:r>
        <w:rPr>
          <w:rFonts w:ascii="宋体" w:eastAsia="宋体" w:hAnsi="MS Mincho" w:cs="宋体"/>
          <w:sz w:val="28"/>
          <w:bdr w:val="none" w:sz="0" w:space="0" w:color="auto"/>
        </w:rPr>
        <w:t>他我不管，他是我的学生，不管怎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，我都不会不管他。我有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他，那是因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他有小毛病，但我不是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他。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气很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定。之后的一段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，他有了改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。可是，他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竟是个孩子，行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上的反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免的，于是她找了个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机跟他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他明白教</w:t>
      </w:r>
      <w:r>
        <w:rPr>
          <w:rFonts w:ascii="宋体" w:eastAsia="宋体" w:hAnsi="SimSun" w:cs="宋体"/>
          <w:sz w:val="28"/>
          <w:bdr w:val="none" w:sz="0" w:space="0" w:color="auto"/>
        </w:rPr>
        <w:t>师关</w:t>
      </w:r>
      <w:r>
        <w:rPr>
          <w:rFonts w:ascii="宋体" w:eastAsia="宋体" w:hAnsi="MS Mincho" w:cs="宋体"/>
          <w:sz w:val="28"/>
          <w:bdr w:val="none" w:sz="0" w:space="0" w:color="auto"/>
        </w:rPr>
        <w:t>心的不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有健康跟品行。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二、率先垂范，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物无声。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大教育家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申斯基曾有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个人的范例，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于学生的心灵是任何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西都不能代替的最有用的阳光。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小学生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少先</w:t>
      </w:r>
      <w:r>
        <w:rPr>
          <w:rFonts w:ascii="宋体" w:eastAsia="宋体" w:hAnsi="SimSun" w:cs="宋体"/>
          <w:sz w:val="28"/>
          <w:bdr w:val="none" w:sz="0" w:space="0" w:color="auto"/>
        </w:rPr>
        <w:t>队辅导员</w:t>
      </w:r>
      <w:r>
        <w:rPr>
          <w:rFonts w:ascii="宋体" w:eastAsia="宋体" w:hAnsi="MS Mincho" w:cs="宋体"/>
          <w:sz w:val="28"/>
          <w:bdr w:val="none" w:sz="0" w:space="0" w:color="auto"/>
        </w:rPr>
        <w:t>有着一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特殊的信任和依靠情感。在学生面前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就是一面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子、一本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，她的自身素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、一言一行、一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，无形之中会成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全班几十个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工作中她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刻注意自身形象，以良好的形象率先垂范，潜移默化地影响着学生。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得今年四月份的一天早上起床后，她就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得腹部有些不适，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伴有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心，吃了点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西，仍不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，但想想孩子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，想想手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有工作要做，就撑着来到学校，可就在第一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前，腹部疼痛突然加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得直不起腰，直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色在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，甚至冒着虚汗，她用力按疼痛部位，孩子</w:t>
      </w:r>
      <w:r>
        <w:rPr>
          <w:rFonts w:ascii="宋体" w:eastAsia="宋体" w:hAnsi="SimSun" w:cs="宋体"/>
          <w:sz w:val="28"/>
          <w:bdr w:val="none" w:sz="0" w:space="0" w:color="auto"/>
        </w:rPr>
        <w:t>们见</w:t>
      </w:r>
      <w:r>
        <w:rPr>
          <w:rFonts w:ascii="宋体" w:eastAsia="宋体" w:hAnsi="MS Mincho" w:cs="宋体"/>
          <w:sz w:val="28"/>
          <w:bdr w:val="none" w:sz="0" w:space="0" w:color="auto"/>
        </w:rPr>
        <w:t>状不知所措，</w:t>
      </w:r>
      <w:r>
        <w:rPr>
          <w:rFonts w:ascii="宋体" w:eastAsia="宋体" w:hAnsi="SimSun" w:cs="宋体"/>
          <w:sz w:val="28"/>
          <w:bdr w:val="none" w:sz="0" w:space="0" w:color="auto"/>
        </w:rPr>
        <w:t>纷纷</w:t>
      </w:r>
      <w:r>
        <w:rPr>
          <w:rFonts w:ascii="宋体" w:eastAsia="宋体" w:hAnsi="MS Mincho" w:cs="宋体"/>
          <w:sz w:val="28"/>
          <w:bdr w:val="none" w:sz="0" w:space="0" w:color="auto"/>
        </w:rPr>
        <w:t>叫着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……”</w:t>
      </w:r>
      <w:r>
        <w:rPr>
          <w:rFonts w:ascii="宋体" w:eastAsia="宋体" w:hAnsi="MS Mincho" w:cs="宋体"/>
          <w:sz w:val="28"/>
          <w:bdr w:val="none" w:sz="0" w:space="0" w:color="auto"/>
        </w:rPr>
        <w:t>随后她去了医院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，确</w:t>
      </w:r>
      <w:r>
        <w:rPr>
          <w:rFonts w:ascii="宋体" w:eastAsia="宋体" w:hAnsi="SimSun" w:cs="宋体"/>
          <w:sz w:val="28"/>
          <w:bdr w:val="none" w:sz="0" w:space="0" w:color="auto"/>
        </w:rPr>
        <w:t>诊为</w:t>
      </w:r>
      <w:r>
        <w:rPr>
          <w:rFonts w:ascii="宋体" w:eastAsia="宋体" w:hAnsi="MS Mincho" w:cs="宋体"/>
          <w:sz w:val="28"/>
          <w:bdr w:val="none" w:sz="0" w:space="0" w:color="auto"/>
        </w:rPr>
        <w:t>急性</w:t>
      </w:r>
      <w:r>
        <w:rPr>
          <w:rFonts w:ascii="宋体" w:eastAsia="宋体" w:hAnsi="SimSun" w:cs="宋体"/>
          <w:sz w:val="28"/>
          <w:bdr w:val="none" w:sz="0" w:space="0" w:color="auto"/>
        </w:rPr>
        <w:t>肠</w:t>
      </w:r>
      <w:r>
        <w:rPr>
          <w:rFonts w:ascii="宋体" w:eastAsia="宋体" w:hAnsi="MS Mincho" w:cs="宋体"/>
          <w:sz w:val="28"/>
          <w:bdr w:val="none" w:sz="0" w:space="0" w:color="auto"/>
        </w:rPr>
        <w:t>炎。医生提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她打点滴，告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她千万不要生气，要注意休息。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打了点滴的她，疼痛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多，在此期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，她收到了好多孩子和家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的信息，叫她安心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病，早日回到学校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，所以，原本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了一周假的她，两天之后就又回到了学校，孩子</w:t>
      </w:r>
      <w:r>
        <w:rPr>
          <w:rFonts w:ascii="宋体" w:eastAsia="宋体" w:hAnsi="SimSun" w:cs="宋体"/>
          <w:sz w:val="28"/>
          <w:bdr w:val="none" w:sz="0" w:space="0" w:color="auto"/>
        </w:rPr>
        <w:t>们见</w:t>
      </w:r>
      <w:r>
        <w:rPr>
          <w:rFonts w:ascii="宋体" w:eastAsia="宋体" w:hAnsi="MS Mincho" w:cs="宋体"/>
          <w:sz w:val="28"/>
          <w:bdr w:val="none" w:sz="0" w:space="0" w:color="auto"/>
        </w:rPr>
        <w:t>她上班了，都赶忙到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公室看望她，从他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的眼神中，她看到了期待。也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能从她身上感受到什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，或者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学到点什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权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力下放，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锻炼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她始</w:t>
      </w:r>
      <w:r>
        <w:rPr>
          <w:rFonts w:ascii="宋体" w:eastAsia="宋体" w:hAnsi="SimSun" w:cs="宋体"/>
          <w:sz w:val="28"/>
          <w:bdr w:val="none" w:sz="0" w:space="0" w:color="auto"/>
        </w:rPr>
        <w:t>终坚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个少先</w:t>
      </w:r>
      <w:r>
        <w:rPr>
          <w:rFonts w:ascii="宋体" w:eastAsia="宋体" w:hAnsi="SimSun" w:cs="宋体"/>
          <w:sz w:val="28"/>
          <w:bdr w:val="none" w:sz="0" w:space="0" w:color="auto"/>
        </w:rPr>
        <w:t>队员</w:t>
      </w:r>
      <w:r>
        <w:rPr>
          <w:rFonts w:ascii="宋体" w:eastAsia="宋体" w:hAnsi="MS Mincho" w:cs="宋体"/>
          <w:sz w:val="28"/>
          <w:bdr w:val="none" w:sz="0" w:space="0" w:color="auto"/>
        </w:rPr>
        <w:t>都是一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金子、一片肥沃的土地，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们发</w:t>
      </w:r>
      <w:r>
        <w:rPr>
          <w:rFonts w:ascii="宋体" w:eastAsia="宋体" w:hAnsi="MS Mincho" w:cs="宋体"/>
          <w:sz w:val="28"/>
          <w:bdr w:val="none" w:sz="0" w:space="0" w:color="auto"/>
        </w:rPr>
        <w:t>光的机会和耐心的培育，鼓励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个孩子都能在体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中磨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、成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，要增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教育的自主性，</w:t>
      </w:r>
      <w:r>
        <w:rPr>
          <w:rFonts w:ascii="宋体" w:eastAsia="宋体" w:hAnsi="SimSun" w:cs="宋体"/>
          <w:sz w:val="28"/>
          <w:bdr w:val="none" w:sz="0" w:space="0" w:color="auto"/>
        </w:rPr>
        <w:t>让队员</w:t>
      </w:r>
      <w:r>
        <w:rPr>
          <w:rFonts w:ascii="宋体" w:eastAsia="宋体" w:hAnsi="MS Mincho" w:cs="宋体"/>
          <w:sz w:val="28"/>
          <w:bdr w:val="none" w:sz="0" w:space="0" w:color="auto"/>
        </w:rPr>
        <w:t>自我做主人，自我出主意自我做准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，自我搞活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，自我来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，到达自我</w:t>
      </w:r>
      <w:r>
        <w:rPr>
          <w:rFonts w:ascii="宋体" w:eastAsia="宋体" w:hAnsi="SimSun" w:cs="宋体"/>
          <w:sz w:val="28"/>
          <w:bdr w:val="none" w:sz="0" w:space="0" w:color="auto"/>
        </w:rPr>
        <w:t>开发创</w:t>
      </w:r>
      <w:r>
        <w:rPr>
          <w:rFonts w:ascii="宋体" w:eastAsia="宋体" w:hAnsi="MS Mincho" w:cs="宋体"/>
          <w:sz w:val="28"/>
          <w:bdr w:val="none" w:sz="0" w:space="0" w:color="auto"/>
        </w:rPr>
        <w:t>造力，自我</w:t>
      </w:r>
      <w:r>
        <w:rPr>
          <w:rFonts w:ascii="宋体" w:eastAsia="宋体" w:hAnsi="SimSun" w:cs="宋体"/>
          <w:sz w:val="28"/>
          <w:bdr w:val="none" w:sz="0" w:space="0" w:color="auto"/>
        </w:rPr>
        <w:t>发挥创</w:t>
      </w:r>
      <w:r>
        <w:rPr>
          <w:rFonts w:ascii="宋体" w:eastAsia="宋体" w:hAnsi="MS Mincho" w:cs="宋体"/>
          <w:sz w:val="28"/>
          <w:bdr w:val="none" w:sz="0" w:space="0" w:color="auto"/>
        </w:rPr>
        <w:t>造精神，自我</w:t>
      </w:r>
      <w:r>
        <w:rPr>
          <w:rFonts w:ascii="宋体" w:eastAsia="宋体" w:hAnsi="SimSun" w:cs="宋体"/>
          <w:sz w:val="28"/>
          <w:bdr w:val="none" w:sz="0" w:space="0" w:color="auto"/>
        </w:rPr>
        <w:t>训练创</w:t>
      </w:r>
      <w:r>
        <w:rPr>
          <w:rFonts w:ascii="宋体" w:eastAsia="宋体" w:hAnsi="MS Mincho" w:cs="宋体"/>
          <w:sz w:val="28"/>
          <w:bdr w:val="none" w:sz="0" w:space="0" w:color="auto"/>
        </w:rPr>
        <w:t>造思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，自我培</w:t>
      </w:r>
      <w:r>
        <w:rPr>
          <w:rFonts w:ascii="宋体" w:eastAsia="宋体" w:hAnsi="SimSun" w:cs="宋体"/>
          <w:sz w:val="28"/>
          <w:bdr w:val="none" w:sz="0" w:space="0" w:color="auto"/>
        </w:rPr>
        <w:t>养创</w:t>
      </w:r>
      <w:r>
        <w:rPr>
          <w:rFonts w:ascii="宋体" w:eastAsia="宋体" w:hAnsi="MS Mincho" w:cs="宋体"/>
          <w:sz w:val="28"/>
          <w:bdr w:val="none" w:sz="0" w:space="0" w:color="auto"/>
        </w:rPr>
        <w:t>造才干的目的。如上个学期学校少先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根据以往的活</w:t>
      </w:r>
      <w:r>
        <w:rPr>
          <w:rFonts w:ascii="宋体" w:eastAsia="宋体" w:hAnsi="SimSun" w:cs="宋体"/>
          <w:sz w:val="28"/>
          <w:bdr w:val="none" w:sz="0" w:space="0" w:color="auto"/>
        </w:rPr>
        <w:t>动经验</w:t>
      </w:r>
      <w:r>
        <w:rPr>
          <w:rFonts w:ascii="宋体" w:eastAsia="宋体" w:hAnsi="MS Mincho" w:cs="宋体"/>
          <w:sz w:val="28"/>
          <w:bdr w:val="none" w:sz="0" w:space="0" w:color="auto"/>
        </w:rPr>
        <w:t>自由的去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作，需要我的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候尽管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坏了，有的孩子自我找材料排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，有的孩子根据她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予的材料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，个个忙得不亦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乎。在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生的努力下，那次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会取得了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烈了。她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得少先</w:t>
      </w:r>
      <w:r>
        <w:rPr>
          <w:rFonts w:ascii="宋体" w:eastAsia="宋体" w:hAnsi="SimSun" w:cs="宋体"/>
          <w:sz w:val="28"/>
          <w:bdr w:val="none" w:sz="0" w:space="0" w:color="auto"/>
        </w:rPr>
        <w:t>队仅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展好活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才会充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活力，少先</w:t>
      </w:r>
      <w:r>
        <w:rPr>
          <w:rFonts w:ascii="宋体" w:eastAsia="宋体" w:hAnsi="SimSun" w:cs="宋体"/>
          <w:sz w:val="28"/>
          <w:bdr w:val="none" w:sz="0" w:space="0" w:color="auto"/>
        </w:rPr>
        <w:t>队员仅</w:t>
      </w:r>
      <w:r>
        <w:rPr>
          <w:rFonts w:ascii="宋体" w:eastAsia="宋体" w:hAnsi="MS Mincho" w:cs="宋体"/>
          <w:sz w:val="28"/>
          <w:bdr w:val="none" w:sz="0" w:space="0" w:color="auto"/>
        </w:rPr>
        <w:t>有参加活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热爱组织</w:t>
      </w:r>
      <w:r>
        <w:rPr>
          <w:rFonts w:ascii="宋体" w:eastAsia="宋体" w:hAnsi="MS Mincho" w:cs="宋体"/>
          <w:sz w:val="28"/>
          <w:bdr w:val="none" w:sz="0" w:space="0" w:color="auto"/>
        </w:rPr>
        <w:t>、提高技能。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时俱进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在教学改革的浪潮推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下，她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，广泛收集国内外教学信息，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合本身的教学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践和学校的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，勇于探索，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极参与教学改革，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得了一些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月，她在全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而出，</w:t>
      </w:r>
      <w:r>
        <w:rPr>
          <w:rFonts w:ascii="宋体" w:eastAsia="宋体" w:hAnsi="SimSun" w:cs="宋体"/>
          <w:sz w:val="28"/>
          <w:bdr w:val="none" w:sz="0" w:space="0" w:color="auto"/>
        </w:rPr>
        <w:t>荣获</w:t>
      </w:r>
      <w:r>
        <w:rPr>
          <w:rFonts w:ascii="宋体" w:eastAsia="宋体" w:hAnsi="MS Mincho" w:cs="宋体"/>
          <w:sz w:val="28"/>
          <w:bdr w:val="none" w:sz="0" w:space="0" w:color="auto"/>
        </w:rPr>
        <w:t>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少先</w:t>
      </w:r>
      <w:r>
        <w:rPr>
          <w:rFonts w:ascii="宋体" w:eastAsia="宋体" w:hAnsi="SimSun" w:cs="宋体"/>
          <w:sz w:val="28"/>
          <w:bdr w:val="none" w:sz="0" w:space="0" w:color="auto"/>
        </w:rPr>
        <w:t>队这</w:t>
      </w:r>
      <w:r>
        <w:rPr>
          <w:rFonts w:ascii="宋体" w:eastAsia="宋体" w:hAnsi="MS Mincho" w:cs="宋体"/>
          <w:sz w:val="28"/>
          <w:bdr w:val="none" w:sz="0" w:space="0" w:color="auto"/>
        </w:rPr>
        <w:t>面迎</w:t>
      </w:r>
      <w:r>
        <w:rPr>
          <w:rFonts w:ascii="宋体" w:eastAsia="宋体" w:hAnsi="SimSun" w:cs="宋体"/>
          <w:sz w:val="28"/>
          <w:bdr w:val="none" w:sz="0" w:space="0" w:color="auto"/>
        </w:rPr>
        <w:t>风飘扬</w:t>
      </w:r>
      <w:r>
        <w:rPr>
          <w:rFonts w:ascii="宋体" w:eastAsia="宋体" w:hAnsi="MS Mincho" w:cs="宋体"/>
          <w:sz w:val="28"/>
          <w:bdr w:val="none" w:sz="0" w:space="0" w:color="auto"/>
        </w:rPr>
        <w:t>、最富朝气的旗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牢牢占据了她的心灵；少先</w:t>
      </w:r>
      <w:r>
        <w:rPr>
          <w:rFonts w:ascii="宋体" w:eastAsia="宋体" w:hAnsi="SimSun" w:cs="宋体"/>
          <w:sz w:val="28"/>
          <w:bdr w:val="none" w:sz="0" w:space="0" w:color="auto"/>
        </w:rPr>
        <w:t>队员这</w:t>
      </w:r>
      <w:r>
        <w:rPr>
          <w:rFonts w:ascii="宋体" w:eastAsia="宋体" w:hAnsi="MS Mincho" w:cs="宋体"/>
          <w:sz w:val="28"/>
          <w:bdr w:val="none" w:sz="0" w:space="0" w:color="auto"/>
        </w:rPr>
        <w:t>些机灵可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、生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活虎的孩子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了她生命的重要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成部分，她的脉搏将永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巾的心一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至今一直担任班主任工作，做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的班主任，工作踏</w:t>
      </w:r>
      <w:r>
        <w:rPr>
          <w:rFonts w:ascii="宋体" w:eastAsia="宋体" w:hAnsi="SimSun" w:cs="宋体"/>
          <w:sz w:val="28"/>
          <w:bdr w:val="none" w:sz="0" w:space="0" w:color="auto"/>
        </w:rPr>
        <w:t>实认</w:t>
      </w:r>
      <w:r>
        <w:rPr>
          <w:rFonts w:ascii="宋体" w:eastAsia="宋体" w:hAnsi="MS Mincho" w:cs="宋体"/>
          <w:sz w:val="28"/>
          <w:bdr w:val="none" w:sz="0" w:space="0" w:color="auto"/>
        </w:rPr>
        <w:t>真，方法得当，得到学生和校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。班主任工作是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巨而又重要的，自从我担任班主任工作以后，我就一直尽心尽力地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秀的班主任而努力工作。工作期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我付出了辛勤的汗水，收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了可喜的成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些年充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的工作生活，我真的无怨无悔！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心感染学生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心自己的子女一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，既要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的生活，又要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正是作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所在。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心是具体的，具有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厚的感情色彩的。例如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天早晨巡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教室，先看看学生有没有到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，遇到天冷或天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候，照料同学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衣服穿得是否合适，早上是否都吃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了早餐，各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用具都是否</w:t>
      </w:r>
      <w:r>
        <w:rPr>
          <w:rFonts w:ascii="宋体" w:eastAsia="宋体" w:hAnsi="SimSun" w:cs="宋体"/>
          <w:sz w:val="28"/>
          <w:bdr w:val="none" w:sz="0" w:space="0" w:color="auto"/>
        </w:rPr>
        <w:t>带齐</w:t>
      </w:r>
      <w:r>
        <w:rPr>
          <w:rFonts w:ascii="宋体" w:eastAsia="宋体" w:hAnsi="MS Mincho" w:cs="宋体"/>
          <w:sz w:val="28"/>
          <w:bdr w:val="none" w:sz="0" w:space="0" w:color="auto"/>
        </w:rPr>
        <w:t>了。集体活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前要安排好同学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的用品等。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在学校的</w:t>
      </w:r>
      <w:r>
        <w:rPr>
          <w:rFonts w:ascii="宋体" w:eastAsia="宋体" w:hAnsi="SimSun" w:cs="宋体"/>
          <w:sz w:val="28"/>
          <w:bdr w:val="none" w:sz="0" w:space="0" w:color="auto"/>
        </w:rPr>
        <w:t>饥</w:t>
      </w:r>
      <w:r>
        <w:rPr>
          <w:rFonts w:ascii="宋体" w:eastAsia="宋体" w:hAnsi="MS Mincho" w:cs="宋体"/>
          <w:sz w:val="28"/>
          <w:bdr w:val="none" w:sz="0" w:space="0" w:color="auto"/>
        </w:rPr>
        <w:t>寒冷暖，喜怒哀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几乎事事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心。学生生病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他去看病。家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感激，学生感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些看起来很平常，但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是作好一个班主任最基本的工作，其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正是一个班主任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二、善于做学生的思想工作是班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工作的基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我一直把思想工作臵于班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工作的首要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来抓。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行身心教育，帮助学生澄清思想上的模糊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，提高学生的思想境界。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学生促膝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性的教育。并在班内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行之有效的教育活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个学生找到目</w:t>
      </w:r>
      <w:r>
        <w:rPr>
          <w:rFonts w:ascii="宋体" w:eastAsia="宋体" w:hAnsi="SimSun" w:cs="宋体"/>
          <w:sz w:val="28"/>
          <w:bdr w:val="none" w:sz="0" w:space="0" w:color="auto"/>
        </w:rPr>
        <w:t>标树</w:t>
      </w:r>
      <w:r>
        <w:rPr>
          <w:rFonts w:ascii="宋体" w:eastAsia="宋体" w:hAnsi="MS Mincho" w:cs="宋体"/>
          <w:sz w:val="28"/>
          <w:bdr w:val="none" w:sz="0" w:space="0" w:color="auto"/>
        </w:rPr>
        <w:t>立理想，挖掘他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的潜能，激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的斗志！我所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正学分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，从未出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事件，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一切都要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功于思想工作的成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三、善于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和管理学生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善于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和管理学生，我感受最深的一点。作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班主任，要做的工作多而繁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如果不能建立一个良好的班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工作就很</w:t>
      </w:r>
      <w:r>
        <w:rPr>
          <w:rFonts w:ascii="宋体" w:eastAsia="宋体" w:hAnsi="SimSun" w:cs="宋体"/>
          <w:sz w:val="28"/>
          <w:bdr w:val="none" w:sz="0" w:space="0" w:color="auto"/>
        </w:rPr>
        <w:t>难顺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展下去。所以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始，我都会花很大的心思培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的骨干力量，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学生自己管理自己。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了班干部的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能力。就拿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在班里的一般事情都由班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具体工作分工到各个班委成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、早操等日常工作都由班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；教室内的黑板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由宣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作适当指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和各科代表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。当然班主任要随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随地作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以来，班内的工作形成了程序化和制度化，各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工作就更能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利的得到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四、善于做后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在学生管理方面，我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班主任的工作大致可分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、尖子生的培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、中等生的促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相比前两条后者更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也更重要，因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一个学生都是一个希望，越是后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生越需要老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的帮助和鼓励。我首先深入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摸底，搞清他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生的原因，做到了因材施教，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们处处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耐心相帮，真正做他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的知心朋友、最可信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消除或减</w:t>
      </w:r>
      <w:r>
        <w:rPr>
          <w:rFonts w:ascii="宋体" w:eastAsia="宋体" w:hAnsi="SimSun" w:cs="宋体"/>
          <w:sz w:val="28"/>
          <w:bdr w:val="none" w:sz="0" w:space="0" w:color="auto"/>
        </w:rPr>
        <w:t>轻种种</w:t>
      </w:r>
      <w:r>
        <w:rPr>
          <w:rFonts w:ascii="宋体" w:eastAsia="宋体" w:hAnsi="MS Mincho" w:cs="宋体"/>
          <w:sz w:val="28"/>
          <w:bdr w:val="none" w:sz="0" w:space="0" w:color="auto"/>
        </w:rPr>
        <w:t>心理担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造条件和机会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和喜悦，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五、做好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纽带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有意地向学生介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点。如性格、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、教育教学方面的成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等，以博得学生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的尊敬和信任，使他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因尊其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而重其教。同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自己要与任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系，以了解学生的特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律如何，学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度如何，情感如何等。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些班主任心里都要有数，因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有利于更好的、恰当的抓好班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工作。有利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于根据学生的特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好，以便在学中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中学，以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促学。例如利用学生争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班会活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不但可以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极性，而且可以增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学生的自信心、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誉感、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争欲。同</w:t>
      </w:r>
      <w:r>
        <w:rPr>
          <w:rFonts w:ascii="宋体" w:eastAsia="宋体" w:hAnsi="SimSun" w:cs="宋体"/>
          <w:sz w:val="28"/>
          <w:bdr w:val="none" w:sz="0" w:space="0" w:color="auto"/>
        </w:rPr>
        <w:t>时师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交流了感情，增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几年，我确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取得了一些成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。但我深深的知道，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领导对</w:t>
      </w:r>
      <w:r>
        <w:rPr>
          <w:rFonts w:ascii="宋体" w:eastAsia="宋体" w:hAnsi="MS Mincho" w:cs="宋体"/>
          <w:sz w:val="28"/>
          <w:bdr w:val="none" w:sz="0" w:space="0" w:color="auto"/>
        </w:rPr>
        <w:t>我的大力支持和帮助，离不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大力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展教育的大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境，我一定会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努力把工作做的更好！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菲菲，女，社旗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中等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学校教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年参加工作，</w:t>
      </w:r>
      <w:r>
        <w:rPr>
          <w:rFonts w:ascii="宋体" w:eastAsia="宋体" w:hAnsi="SimSun" w:cs="宋体"/>
          <w:sz w:val="28"/>
          <w:bdr w:val="none" w:sz="0" w:space="0" w:color="auto"/>
        </w:rPr>
        <w:t>连续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年担任班主任工作。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任学前教育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班主任，三年</w:t>
      </w:r>
      <w:r>
        <w:rPr>
          <w:rFonts w:ascii="宋体" w:eastAsia="宋体" w:hAnsi="SimSun" w:cs="宋体"/>
          <w:sz w:val="28"/>
          <w:bdr w:val="none" w:sz="0" w:space="0" w:color="auto"/>
        </w:rPr>
        <w:t>级级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，南阳市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秀班主任、南阳市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十几年的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教育生涯中，菲菲老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凭着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着，用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雨般的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一个学生的心灵。在学生眼里，她是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友。她做班主任的信条是：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是教育的基石，是沟通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生感情的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梁，只有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学生才能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得学生的尊重，才能更好的了解学生，取得学生的信任。她根据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学校学生的个性特点，本着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个学生都可成才的原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心着手，采取灵活多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行教育。她</w:t>
      </w:r>
      <w:r>
        <w:rPr>
          <w:rFonts w:ascii="宋体" w:eastAsia="宋体" w:hAnsi="SimSun" w:cs="宋体"/>
          <w:sz w:val="28"/>
          <w:bdr w:val="none" w:sz="0" w:space="0" w:color="auto"/>
        </w:rPr>
        <w:t>关爱每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一位学生，努力走</w:t>
      </w:r>
      <w:r>
        <w:rPr>
          <w:rFonts w:ascii="宋体" w:eastAsia="宋体" w:hAnsi="SimSun" w:cs="宋体"/>
          <w:sz w:val="28"/>
          <w:bdr w:val="none" w:sz="0" w:space="0" w:color="auto"/>
        </w:rPr>
        <w:t>进每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一位学生的内心世界，有的放矢地做好思想工作，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也与学生如朋友般相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立了一个既有威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而又不失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切感的班主任形象。她注重家庭和学校教育的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合，深受家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敬重。她注重班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，以此形成良好的班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和正确的集体</w:t>
      </w:r>
      <w:r>
        <w:rPr>
          <w:rFonts w:ascii="宋体" w:eastAsia="宋体" w:hAnsi="SimSun" w:cs="宋体"/>
          <w:sz w:val="28"/>
          <w:bdr w:val="none" w:sz="0" w:space="0" w:color="auto"/>
        </w:rPr>
        <w:t>舆论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。她注重学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系注重学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，她所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目的明确，学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度端正，学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菲菲老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人正直，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待人；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化雨；勤苦耕耘，不</w:t>
      </w:r>
      <w:r>
        <w:rPr>
          <w:rFonts w:ascii="宋体" w:eastAsia="宋体" w:hAnsi="SimSun" w:cs="宋体"/>
          <w:sz w:val="28"/>
          <w:bdr w:val="none" w:sz="0" w:space="0" w:color="auto"/>
        </w:rPr>
        <w:t>辍劳</w:t>
      </w:r>
      <w:r>
        <w:rPr>
          <w:rFonts w:ascii="宋体" w:eastAsia="宋体" w:hAnsi="MS Mincho" w:cs="宋体"/>
          <w:sz w:val="28"/>
          <w:bdr w:val="none" w:sz="0" w:space="0" w:color="auto"/>
        </w:rPr>
        <w:t>作。她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，当初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是希望在面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，自己也能永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。她愿做他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的青春同路人，陪伴他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。春天她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学生踏青郊游游，冬至她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手包</w:t>
      </w:r>
      <w:r>
        <w:rPr>
          <w:rFonts w:ascii="宋体" w:eastAsia="宋体" w:hAnsi="SimSun" w:cs="宋体"/>
          <w:sz w:val="28"/>
          <w:bdr w:val="none" w:sz="0" w:space="0" w:color="auto"/>
        </w:rPr>
        <w:t>饺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，早晨她和学生一起出操晨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，参加学校和</w:t>
      </w:r>
      <w:r>
        <w:rPr>
          <w:rFonts w:ascii="宋体" w:eastAsia="宋体" w:hAnsi="SimSun" w:cs="宋体"/>
          <w:sz w:val="28"/>
          <w:bdr w:val="none" w:sz="0" w:space="0" w:color="auto"/>
        </w:rPr>
        <w:t>县举办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连连</w:t>
      </w:r>
      <w:r>
        <w:rPr>
          <w:rFonts w:ascii="宋体" w:eastAsia="宋体" w:hAnsi="MS Mincho" w:cs="宋体"/>
          <w:sz w:val="28"/>
          <w:bdr w:val="none" w:sz="0" w:space="0" w:color="auto"/>
        </w:rPr>
        <w:t>出彩，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年春期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期两个月的校园文化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囊括了舞蹈、体操、演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、宿舍文化、</w:t>
      </w:r>
      <w:r>
        <w:rPr>
          <w:rFonts w:ascii="宋体" w:eastAsia="宋体" w:hAnsi="SimSun" w:cs="宋体"/>
          <w:sz w:val="28"/>
          <w:bdr w:val="none" w:sz="0" w:space="0" w:color="auto"/>
        </w:rPr>
        <w:t>艺术设计</w:t>
      </w:r>
      <w:r>
        <w:rPr>
          <w:rFonts w:ascii="宋体" w:eastAsia="宋体" w:hAnsi="MS Mincho" w:cs="宋体"/>
          <w:sz w:val="28"/>
          <w:bdr w:val="none" w:sz="0" w:space="0" w:color="auto"/>
        </w:rPr>
        <w:t>等五个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目的一等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cs="宋体"/>
          <w:sz w:val="28"/>
          <w:bdr w:val="none" w:sz="0" w:space="0" w:color="auto"/>
        </w:rPr>
        <w:t>…</w:t>
      </w:r>
      <w:r>
        <w:rPr>
          <w:rFonts w:ascii="宋体" w:eastAsia="宋体" w:hAnsi="MS Mincho" w:cs="宋体"/>
          <w:sz w:val="28"/>
          <w:bdr w:val="none" w:sz="0" w:space="0" w:color="auto"/>
        </w:rPr>
        <w:t>菲菲老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在伴随学生成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中她不断享受着做教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她的学生，她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我从教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年，担任班主任工作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年，深知班主任工作是多</w:t>
      </w:r>
      <w:r>
        <w:rPr>
          <w:rFonts w:ascii="宋体" w:eastAsia="宋体" w:hAnsi="SimSun" w:cs="宋体"/>
          <w:sz w:val="28"/>
          <w:bdr w:val="none" w:sz="0" w:space="0" w:color="auto"/>
        </w:rPr>
        <w:t>么艰</w:t>
      </w:r>
      <w:r>
        <w:rPr>
          <w:rFonts w:ascii="宋体" w:eastAsia="宋体" w:hAnsi="MS Mincho" w:cs="宋体"/>
          <w:sz w:val="28"/>
          <w:bdr w:val="none" w:sz="0" w:space="0" w:color="auto"/>
        </w:rPr>
        <w:t>巨而又重要。我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一届接到班主任工作，都尽心尽力地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秀的班主任而努力。在工作期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我付出了辛勤的汗水，收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了可喜的成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些年充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的工作生活，我真的无怨无悔！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心感染学生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心自己的子女一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，既要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的生活，又要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的方法。更重要的是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是否懂得怎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正是作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所在。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心是具体的，具有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厚的感情色彩的。例如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天早晨巡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教室，先看看学生有没有到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，遇到天冷或天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衣服穿得是否合适，各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用具都是否</w:t>
      </w:r>
      <w:r>
        <w:rPr>
          <w:rFonts w:ascii="宋体" w:eastAsia="宋体" w:hAnsi="SimSun" w:cs="宋体"/>
          <w:sz w:val="28"/>
          <w:bdr w:val="none" w:sz="0" w:space="0" w:color="auto"/>
        </w:rPr>
        <w:t>带齐</w:t>
      </w:r>
      <w:r>
        <w:rPr>
          <w:rFonts w:ascii="宋体" w:eastAsia="宋体" w:hAnsi="MS Mincho" w:cs="宋体"/>
          <w:sz w:val="28"/>
          <w:bdr w:val="none" w:sz="0" w:space="0" w:color="auto"/>
        </w:rPr>
        <w:t>了，集体活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前要安排好同学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的用品等。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在学校的</w:t>
      </w:r>
      <w:r>
        <w:rPr>
          <w:rFonts w:ascii="宋体" w:eastAsia="宋体" w:hAnsi="SimSun" w:cs="宋体"/>
          <w:sz w:val="28"/>
          <w:bdr w:val="none" w:sz="0" w:space="0" w:color="auto"/>
        </w:rPr>
        <w:t>饥</w:t>
      </w:r>
      <w:r>
        <w:rPr>
          <w:rFonts w:ascii="宋体" w:eastAsia="宋体" w:hAnsi="MS Mincho" w:cs="宋体"/>
          <w:sz w:val="28"/>
          <w:bdr w:val="none" w:sz="0" w:space="0" w:color="auto"/>
        </w:rPr>
        <w:t>寒冷暖，喜怒哀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几乎事事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些看起来很平常，但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是做好一个班主任最基本的工作，其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正是一个班主任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二、做好学生的思想工作。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我一直把思想工作置于班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工作之首。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行身心教育，帮助学生澄清思想上的模糊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，提高学生的思想境界。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性的教育。并在班内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行之有效的教育活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个学生找到目</w:t>
      </w:r>
      <w:r>
        <w:rPr>
          <w:rFonts w:ascii="宋体" w:eastAsia="宋体" w:hAnsi="SimSun" w:cs="宋体"/>
          <w:sz w:val="28"/>
          <w:bdr w:val="none" w:sz="0" w:space="0" w:color="auto"/>
        </w:rPr>
        <w:t>标树</w:t>
      </w:r>
      <w:r>
        <w:rPr>
          <w:rFonts w:ascii="宋体" w:eastAsia="宋体" w:hAnsi="MS Mincho" w:cs="宋体"/>
          <w:sz w:val="28"/>
          <w:bdr w:val="none" w:sz="0" w:space="0" w:color="auto"/>
        </w:rPr>
        <w:t>立理想，挖掘他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的潜能，激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的斗志！我所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，从未出</w:t>
      </w:r>
      <w:r>
        <w:rPr>
          <w:rFonts w:ascii="宋体" w:eastAsia="宋体" w:hAnsi="SimSun" w:cs="宋体"/>
          <w:sz w:val="28"/>
          <w:bdr w:val="none" w:sz="0" w:space="0" w:color="auto"/>
        </w:rPr>
        <w:t>过严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事件，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一切主要靠思想工作的落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三、善于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和管理学生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善于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和管理学生，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是我感受最深的一点。作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班主任，要做的工作多而繁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，如果不能建立一个良好的班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委，各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工作就很</w:t>
      </w:r>
      <w:r>
        <w:rPr>
          <w:rFonts w:ascii="宋体" w:eastAsia="宋体" w:hAnsi="SimSun" w:cs="宋体"/>
          <w:sz w:val="28"/>
          <w:bdr w:val="none" w:sz="0" w:space="0" w:color="auto"/>
        </w:rPr>
        <w:t>难顺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展下去。所以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始，我都会花很大的心思培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的骨干力量，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学生自己管理自己。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了班干部的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能力。就拿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吧，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在班里的一般事情都由班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，但各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具体工作分工到各个班委成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、早操等日常工作都由班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；教室内的黑板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由宣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作适当指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和各科代表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。当然班主任要随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随地作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以来，班内的工作形成了程序化和制度化，各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工作就更能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利的得到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四、善于做后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转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在学生管理方面，我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班主任的工作大致可分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、尖子生的培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、中等生的促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相比前两条后者更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也更重要，因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一个学生都是一个希望，越是后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生越需要老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的帮助和鼓励。我首先深入</w:t>
      </w:r>
      <w:r>
        <w:rPr>
          <w:rFonts w:ascii="宋体" w:eastAsia="宋体" w:hAnsi="SimSun" w:cs="宋体"/>
          <w:sz w:val="28"/>
          <w:bdr w:val="none" w:sz="0" w:space="0" w:color="auto"/>
        </w:rPr>
        <w:t>调查</w:t>
      </w:r>
      <w:r>
        <w:rPr>
          <w:rFonts w:ascii="宋体" w:eastAsia="宋体" w:hAnsi="MS Mincho" w:cs="宋体"/>
          <w:sz w:val="28"/>
          <w:bdr w:val="none" w:sz="0" w:space="0" w:color="auto"/>
        </w:rPr>
        <w:t>摸底，搞清他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生的原因，做到了因材施教，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们处处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耐心相帮，真正做他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的知心朋友、最可信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消除或减</w:t>
      </w:r>
      <w:r>
        <w:rPr>
          <w:rFonts w:ascii="宋体" w:eastAsia="宋体" w:hAnsi="SimSun" w:cs="宋体"/>
          <w:sz w:val="28"/>
          <w:bdr w:val="none" w:sz="0" w:space="0" w:color="auto"/>
        </w:rPr>
        <w:t>轻种种</w:t>
      </w:r>
      <w:r>
        <w:rPr>
          <w:rFonts w:ascii="宋体" w:eastAsia="宋体" w:hAnsi="MS Mincho" w:cs="宋体"/>
          <w:sz w:val="28"/>
          <w:bdr w:val="none" w:sz="0" w:space="0" w:color="auto"/>
        </w:rPr>
        <w:t>心理担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造条件和机会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到成功的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和喜悦，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来的是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五、做好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和任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纽带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有意地向学生介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点。如性格、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好、特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、教育教学方面的成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等，以博得学生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的尊敬和信任，使他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因尊其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而重其教。同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自己要与任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密切配合，要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系，以了解学生的特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律如何，学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度如何，情感如何等。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些班主任心里都要有数，因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有利于更好的、恰当的抓好班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工作。有利于根据学生的特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好，以便在学中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中学，以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促学。例如利用学生争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班会活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不但可以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极性，而且可以增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学生的自信心、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誉感、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争欲。同</w:t>
      </w:r>
      <w:r>
        <w:rPr>
          <w:rFonts w:ascii="宋体" w:eastAsia="宋体" w:hAnsi="SimSun" w:cs="宋体"/>
          <w:sz w:val="28"/>
          <w:bdr w:val="none" w:sz="0" w:space="0" w:color="auto"/>
        </w:rPr>
        <w:t>时师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交流了感情，增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十几年，在班主任工作中我确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取得了一些成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。但我深深地知道，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领导对</w:t>
      </w:r>
      <w:r>
        <w:rPr>
          <w:rFonts w:ascii="宋体" w:eastAsia="宋体" w:hAnsi="MS Mincho" w:cs="宋体"/>
          <w:sz w:val="28"/>
          <w:bdr w:val="none" w:sz="0" w:space="0" w:color="auto"/>
        </w:rPr>
        <w:t>我的大力支持和帮助，离不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大力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展教育的大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境，我一定会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努力把工作做的更好！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年，他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着追求来到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第一中学任教，从此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启了十四年教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育人的班主任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生涯。他担任高三班主任八个年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。一直勤勤</w:t>
      </w:r>
      <w:r>
        <w:rPr>
          <w:rFonts w:ascii="宋体" w:eastAsia="宋体" w:hAnsi="SimSun" w:cs="宋体"/>
          <w:sz w:val="28"/>
          <w:bdr w:val="none" w:sz="0" w:space="0" w:color="auto"/>
        </w:rPr>
        <w:t>恳恳</w:t>
      </w:r>
      <w:r>
        <w:rPr>
          <w:rFonts w:ascii="宋体" w:eastAsia="宋体" w:hAnsi="MS Mincho" w:cs="宋体"/>
          <w:sz w:val="28"/>
          <w:bdr w:val="none" w:sz="0" w:space="0" w:color="auto"/>
        </w:rPr>
        <w:t>，尽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立德立言无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是思想教育的主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持利用班会</w:t>
      </w:r>
      <w:r>
        <w:rPr>
          <w:rFonts w:ascii="宋体" w:eastAsia="宋体" w:hAnsi="SimSun" w:cs="宋体"/>
          <w:sz w:val="28"/>
          <w:bdr w:val="none" w:sz="0" w:space="0" w:color="auto"/>
        </w:rPr>
        <w:t>课开设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级论坛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，定期邀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代楷模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人物事迹使学生在潜移默化中受到熏陶，也逐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形成自己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生活的正确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和判断。在他的悉心耕耘下，班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，学生学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情高，教学成效十分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以生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本勤勉教学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堂是高中教学的主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地。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秀的班主任首先必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的座右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一名化学教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一位学生都能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松的学好化学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是他追求的目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不停学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，他充分利用各</w:t>
      </w:r>
      <w:r>
        <w:rPr>
          <w:rFonts w:ascii="宋体" w:eastAsia="宋体" w:hAnsi="SimSun" w:cs="宋体"/>
          <w:sz w:val="28"/>
          <w:bdr w:val="none" w:sz="0" w:space="0" w:color="auto"/>
        </w:rPr>
        <w:t>种时间节</w:t>
      </w:r>
      <w:r>
        <w:rPr>
          <w:rFonts w:ascii="宋体" w:eastAsia="宋体" w:hAnsi="MS Mincho" w:cs="宋体"/>
          <w:sz w:val="28"/>
          <w:bdr w:val="none" w:sz="0" w:space="0" w:color="auto"/>
        </w:rPr>
        <w:t>点，依托网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平台，召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奋战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自律方能成就自我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等系列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上班会、家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天想尽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学生按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入网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爱唤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醒以情感人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更重要。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如是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，一字之差，体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重承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某的父母离异，感情冷漠，沉迷手机，学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退</w:t>
      </w:r>
      <w:r>
        <w:rPr>
          <w:rFonts w:ascii="宋体" w:eastAsia="宋体" w:hAnsi="SimSun" w:cs="宋体"/>
          <w:sz w:val="28"/>
          <w:bdr w:val="none" w:sz="0" w:space="0" w:color="auto"/>
        </w:rPr>
        <w:t>步严</w:t>
      </w:r>
      <w:r>
        <w:rPr>
          <w:rFonts w:ascii="宋体" w:eastAsia="宋体" w:hAnsi="MS Mincho" w:cs="宋体"/>
          <w:sz w:val="28"/>
          <w:bdr w:val="none" w:sz="0" w:space="0" w:color="auto"/>
        </w:rPr>
        <w:t>重，</w:t>
      </w:r>
      <w:r>
        <w:rPr>
          <w:rFonts w:ascii="宋体" w:eastAsia="宋体" w:hAnsi="SimSun" w:cs="宋体"/>
          <w:sz w:val="28"/>
          <w:bdr w:val="none" w:sz="0" w:space="0" w:color="auto"/>
        </w:rPr>
        <w:t>动辄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歇斯底里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和他沟通，他直接把自己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里，一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就是一天。在得知情况后，王老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马骑</w:t>
      </w:r>
      <w:r>
        <w:rPr>
          <w:rFonts w:ascii="宋体" w:eastAsia="宋体" w:hAnsi="MS Mincho" w:cs="宋体"/>
          <w:sz w:val="28"/>
          <w:bdr w:val="none" w:sz="0" w:space="0" w:color="auto"/>
        </w:rPr>
        <w:t>着摩托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冒着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了一条厚厚的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巾来到学生家里，站在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外耐心</w:t>
      </w:r>
      <w:r>
        <w:rPr>
          <w:rFonts w:ascii="宋体" w:eastAsia="宋体" w:hAnsi="SimSun" w:cs="宋体"/>
          <w:sz w:val="28"/>
          <w:bdr w:val="none" w:sz="0" w:space="0" w:color="auto"/>
        </w:rPr>
        <w:t>劝说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门终</w:t>
      </w:r>
      <w:r>
        <w:rPr>
          <w:rFonts w:ascii="宋体" w:eastAsia="宋体" w:hAnsi="MS Mincho" w:cs="宋体"/>
          <w:sz w:val="28"/>
          <w:bdr w:val="none" w:sz="0" w:space="0" w:color="auto"/>
        </w:rPr>
        <w:t>于打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了，接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温暖的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巾，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某流下了泪水。在放学后，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常和他促膝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补习</w:t>
      </w:r>
      <w:r>
        <w:rPr>
          <w:rFonts w:ascii="宋体" w:eastAsia="宋体" w:hAnsi="MS Mincho" w:cs="宋体"/>
          <w:sz w:val="28"/>
          <w:bdr w:val="none" w:sz="0" w:space="0" w:color="auto"/>
        </w:rPr>
        <w:t>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某的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上有了笑容，考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十四年如一日的辛勤付出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来了教学成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得了很多</w:t>
      </w:r>
      <w:r>
        <w:rPr>
          <w:rFonts w:ascii="宋体" w:eastAsia="宋体" w:hAnsi="SimSun" w:cs="宋体"/>
          <w:sz w:val="28"/>
          <w:bdr w:val="none" w:sz="0" w:space="0" w:color="auto"/>
        </w:rPr>
        <w:t>奖项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”“xx</w:t>
      </w:r>
      <w:r>
        <w:rPr>
          <w:rFonts w:ascii="宋体" w:eastAsia="宋体" w:hAnsi="SimSun" w:cs="宋体"/>
          <w:sz w:val="28"/>
          <w:bdr w:val="none" w:sz="0" w:space="0" w:color="auto"/>
        </w:rPr>
        <w:t>县优</w:t>
      </w:r>
      <w:r>
        <w:rPr>
          <w:rFonts w:ascii="宋体" w:eastAsia="宋体" w:hAnsi="MS Mincho" w:cs="宋体"/>
          <w:sz w:val="28"/>
          <w:bdr w:val="none" w:sz="0" w:space="0" w:color="auto"/>
        </w:rPr>
        <w:t>秀教育工作者</w:t>
      </w:r>
      <w:r>
        <w:rPr>
          <w:rFonts w:ascii="宋体" w:eastAsia="宋体" w:cs="宋体"/>
          <w:sz w:val="28"/>
          <w:bdr w:val="none" w:sz="0" w:space="0" w:color="auto"/>
        </w:rPr>
        <w:t>”“xx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教学能手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MS Mincho" w:cs="宋体"/>
          <w:sz w:val="28"/>
          <w:bdr w:val="none" w:sz="0" w:space="0" w:color="auto"/>
        </w:rPr>
        <w:t>。在成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面前，他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，要把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为奋</w:t>
      </w:r>
      <w:r>
        <w:rPr>
          <w:rFonts w:ascii="宋体" w:eastAsia="宋体" w:hAnsi="MS Mincho" w:cs="宋体"/>
          <w:sz w:val="28"/>
          <w:bdr w:val="none" w:sz="0" w:space="0" w:color="auto"/>
        </w:rPr>
        <w:t>斗的新起点、新平台，一如既往的扎根教育，做学生和青年教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的引路人，不忘教育初心，牢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育人使命。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自任教以来，便始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人民教育事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、无私奉献、教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育人。在教育教学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程中，我并不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，不断探索、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新、求真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、模范地履行自己的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践行着当一名好教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、好班主任的人生目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，到如今我已在我所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奉献了十几个春秋。我把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情全部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注到了学生身上。几年来，我所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的班班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正、学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，在学校的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文体活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名列前茅，多次受到学校的表彰。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一、以身作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，无私忘我，做学生的表率。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，不但要加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自身的思想建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要有吃苦耐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、自我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牲的精神，要有一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从我做起的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心，有一</w:t>
      </w:r>
      <w:r>
        <w:rPr>
          <w:rFonts w:ascii="宋体" w:eastAsia="宋体" w:hAnsi="SimSun" w:cs="宋体"/>
          <w:sz w:val="28"/>
          <w:bdr w:val="none" w:sz="0" w:space="0" w:color="auto"/>
        </w:rPr>
        <w:t>颗关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干好班主任工作的信心。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此，当班主任之初，我就下定决心，要用无私奉献、高度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得学生的信任和家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的放心。由于只担任数学教学，和学生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堂接触的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不是太多，想了解学生的学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情况、思想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，就要付出更多的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和精力。因此，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是第一个到教室，把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窗打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，等候同学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的到来，放学后一定到教室看一下才放心的离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有事或自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上我自愿和学生泡在一起，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大家一起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动总</w:t>
      </w:r>
      <w:r>
        <w:rPr>
          <w:rFonts w:ascii="宋体" w:eastAsia="宋体" w:hAnsi="MS Mincho" w:cs="宋体"/>
          <w:sz w:val="28"/>
          <w:bdr w:val="none" w:sz="0" w:space="0" w:color="auto"/>
        </w:rPr>
        <w:t>是和学生在一起活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或者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除，我和学生一起搞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在生活上，我更是无微不至地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提醒学生注意安全、注意健康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学生生病、受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，我都是第一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赶到、精心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理和及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送去就医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学校、班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搞活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，我一直都陪着学生，一起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寒酷暑，一起享受痛苦和快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学生，献出自己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腔的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学生成材，把他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到理想的境地，就必</w:t>
      </w:r>
      <w:r>
        <w:rPr>
          <w:rFonts w:ascii="宋体" w:eastAsia="宋体" w:hAnsi="SimSun" w:cs="宋体"/>
          <w:sz w:val="28"/>
          <w:bdr w:val="none" w:sz="0" w:space="0" w:color="auto"/>
        </w:rPr>
        <w:t>须关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的知心人，我把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之以行、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之以理、持之以恒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心学生的座右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。干班主任工作以来，我从没有体</w:t>
      </w:r>
      <w:r>
        <w:rPr>
          <w:rFonts w:ascii="宋体" w:eastAsia="宋体" w:hAnsi="SimSun" w:cs="宋体"/>
          <w:sz w:val="28"/>
          <w:bdr w:val="none" w:sz="0" w:space="0" w:color="auto"/>
        </w:rPr>
        <w:t>罚过</w:t>
      </w:r>
      <w:r>
        <w:rPr>
          <w:rFonts w:ascii="宋体" w:eastAsia="宋体" w:hAnsi="MS Mincho" w:cs="宋体"/>
          <w:sz w:val="28"/>
          <w:bdr w:val="none" w:sz="0" w:space="0" w:color="auto"/>
        </w:rPr>
        <w:t>学生，即使学生犯了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，也能心平气和，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。班上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城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工、父母离异家庭的孩子有几十个，在我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致、耐心地工作下，他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、愉快地在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大家庭中生活、学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三、相信学生，尊重学生，做好学生的思想教育和心理教育。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相信学生，尊重学生，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秀的学生容易做到，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差的学生，要做到就比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，可班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工作的重要方面就在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部分学生身上。我相信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一位学生都有自己的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强项</w:t>
      </w:r>
      <w:r>
        <w:rPr>
          <w:rFonts w:ascii="宋体" w:eastAsia="宋体" w:hAnsi="MS Mincho" w:cs="宋体"/>
          <w:sz w:val="28"/>
          <w:bdr w:val="none" w:sz="0" w:space="0" w:color="auto"/>
        </w:rPr>
        <w:t>，要允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有差异，耐心指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个学生都有一定的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长项</w:t>
      </w:r>
      <w:r>
        <w:rPr>
          <w:rFonts w:ascii="宋体" w:eastAsia="宋体" w:hAnsi="MS Mincho" w:cs="宋体"/>
          <w:sz w:val="28"/>
          <w:bdr w:val="none" w:sz="0" w:space="0" w:color="auto"/>
        </w:rPr>
        <w:t>，抓住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一个教育良机，适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、鼓励。体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的自信心、自尊心、自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生不成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的孤雁。没有心理教育的教育是残缺的教育。如今，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是心理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而不是思想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，需要走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的心田，聆听他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的心声，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慰受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的心渠，真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地表达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的尊重和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。一个鼓励的微笑，一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肩背上善意的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拍，一次心与心的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，我都毫不吝</w:t>
      </w:r>
      <w:r>
        <w:rPr>
          <w:rFonts w:ascii="宋体" w:eastAsia="宋体" w:hAnsi="SimSun" w:cs="宋体"/>
          <w:sz w:val="28"/>
          <w:bdr w:val="none" w:sz="0" w:space="0" w:color="auto"/>
        </w:rPr>
        <w:t>啬</w:t>
      </w:r>
      <w:r>
        <w:rPr>
          <w:rFonts w:ascii="宋体" w:eastAsia="宋体" w:hAnsi="MS Mincho" w:cs="宋体"/>
          <w:sz w:val="28"/>
          <w:bdr w:val="none" w:sz="0" w:space="0" w:color="auto"/>
        </w:rPr>
        <w:t>地面向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都有做人的需要和前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班会与主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会的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我十分注重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班会与主</w:t>
      </w:r>
      <w:r>
        <w:rPr>
          <w:rFonts w:ascii="宋体" w:eastAsia="宋体" w:hAnsi="SimSun" w:cs="宋体"/>
          <w:sz w:val="28"/>
          <w:bdr w:val="none" w:sz="0" w:space="0" w:color="auto"/>
        </w:rPr>
        <w:t>题队</w:t>
      </w:r>
      <w:r>
        <w:rPr>
          <w:rFonts w:ascii="宋体" w:eastAsia="宋体" w:hAnsi="MS Mincho" w:cs="宋体"/>
          <w:sz w:val="28"/>
          <w:bdr w:val="none" w:sz="0" w:space="0" w:color="auto"/>
        </w:rPr>
        <w:t>会的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学生得到一次思想和灵魂的洗礼，留下深刻印象并指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以后的言行。我班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周定期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行一次跟教学有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乐读书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名篇，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，写心得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诵经</w:t>
      </w:r>
      <w:r>
        <w:rPr>
          <w:rFonts w:ascii="宋体" w:eastAsia="宋体" w:hAnsi="MS Mincho" w:cs="宋体"/>
          <w:sz w:val="28"/>
          <w:bdr w:val="none" w:sz="0" w:space="0" w:color="auto"/>
        </w:rPr>
        <w:t>典，</w:t>
      </w:r>
      <w:r>
        <w:rPr>
          <w:rFonts w:ascii="宋体" w:eastAsia="宋体" w:hAnsi="SimSun" w:cs="宋体"/>
          <w:sz w:val="28"/>
          <w:bdr w:val="none" w:sz="0" w:space="0" w:color="auto"/>
        </w:rPr>
        <w:t>评习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一期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乐读书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并且要求学生将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到的精彩片段、好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好句、名人名言、心得体会以及参加</w:t>
      </w:r>
      <w:r>
        <w:rPr>
          <w:rFonts w:ascii="宋体" w:eastAsia="宋体" w:hAnsi="SimSun" w:cs="宋体"/>
          <w:sz w:val="28"/>
          <w:bdr w:val="none" w:sz="0" w:space="0" w:color="auto"/>
        </w:rPr>
        <w:t>读书实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的作品，</w:t>
      </w:r>
      <w:r>
        <w:rPr>
          <w:rFonts w:ascii="宋体" w:eastAsia="宋体" w:hAnsi="SimSun" w:cs="宋体"/>
          <w:sz w:val="28"/>
          <w:bdr w:val="none" w:sz="0" w:space="0" w:color="auto"/>
        </w:rPr>
        <w:t>获奖</w:t>
      </w:r>
      <w:r>
        <w:rPr>
          <w:rFonts w:ascii="宋体" w:eastAsia="宋体" w:hAnsi="MS Mincho" w:cs="宋体"/>
          <w:sz w:val="28"/>
          <w:bdr w:val="none" w:sz="0" w:space="0" w:color="auto"/>
        </w:rPr>
        <w:t>情况等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下来装入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个人成</w:t>
      </w:r>
      <w:r>
        <w:rPr>
          <w:rFonts w:ascii="宋体" w:eastAsia="宋体" w:hAnsi="SimSun" w:cs="宋体"/>
          <w:sz w:val="28"/>
          <w:bdr w:val="none" w:sz="0" w:space="0" w:color="auto"/>
        </w:rPr>
        <w:t>长记录</w:t>
      </w:r>
      <w:r>
        <w:rPr>
          <w:rFonts w:ascii="宋体" w:eastAsia="宋体" w:hAnsi="MS Mincho" w:cs="宋体"/>
          <w:sz w:val="28"/>
          <w:bdr w:val="none" w:sz="0" w:space="0" w:color="auto"/>
        </w:rPr>
        <w:t>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展丰富多彩的班</w:t>
      </w:r>
      <w:r>
        <w:rPr>
          <w:rFonts w:ascii="宋体" w:eastAsia="宋体" w:hAnsi="SimSun" w:cs="宋体"/>
          <w:sz w:val="28"/>
          <w:bdr w:val="none" w:sz="0" w:space="0" w:color="auto"/>
        </w:rPr>
        <w:t>级读书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境，丰富学生精神生活，促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展。另外，我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、文</w:t>
      </w:r>
      <w:r>
        <w:rPr>
          <w:rFonts w:ascii="宋体" w:eastAsia="宋体" w:hAnsi="SimSun" w:cs="宋体"/>
          <w:sz w:val="28"/>
          <w:bdr w:val="none" w:sz="0" w:space="0" w:color="auto"/>
        </w:rPr>
        <w:t>娱</w:t>
      </w:r>
      <w:r>
        <w:rPr>
          <w:rFonts w:ascii="宋体" w:eastAsia="宋体" w:hAnsi="MS Mincho" w:cs="宋体"/>
          <w:sz w:val="28"/>
          <w:bdr w:val="none" w:sz="0" w:space="0" w:color="auto"/>
        </w:rPr>
        <w:t>表演等形式的主</w:t>
      </w:r>
      <w:r>
        <w:rPr>
          <w:rFonts w:ascii="宋体" w:eastAsia="宋体" w:hAnsi="SimSun" w:cs="宋体"/>
          <w:sz w:val="28"/>
          <w:bdr w:val="none" w:sz="0" w:space="0" w:color="auto"/>
        </w:rPr>
        <w:t>题队</w:t>
      </w:r>
      <w:r>
        <w:rPr>
          <w:rFonts w:ascii="宋体" w:eastAsia="宋体" w:hAnsi="MS Mincho" w:cs="宋体"/>
          <w:sz w:val="28"/>
          <w:bdr w:val="none" w:sz="0" w:space="0" w:color="auto"/>
        </w:rPr>
        <w:t>会，展示学生各方面的才能，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展个性。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、自己管理、自己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形成一个健康向上、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作的班集体。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五、科学的方法是做好班主任工作的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在干班主任工作以来，我虚心向老教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教，学</w:t>
      </w:r>
      <w:r>
        <w:rPr>
          <w:rFonts w:ascii="宋体" w:eastAsia="宋体" w:hAnsi="SimSun" w:cs="宋体"/>
          <w:sz w:val="28"/>
          <w:bdr w:val="none" w:sz="0" w:space="0" w:color="auto"/>
        </w:rPr>
        <w:t>习优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践，不断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，找到了一个比</w:t>
      </w:r>
      <w:r>
        <w:rPr>
          <w:rFonts w:ascii="宋体" w:eastAsia="宋体" w:hAnsi="SimSun" w:cs="宋体"/>
          <w:sz w:val="28"/>
          <w:bdr w:val="none" w:sz="0" w:space="0" w:color="auto"/>
        </w:rPr>
        <w:t>较综</w:t>
      </w:r>
      <w:r>
        <w:rPr>
          <w:rFonts w:ascii="宋体" w:eastAsia="宋体" w:hAnsi="MS Mincho" w:cs="宋体"/>
          <w:sz w:val="28"/>
          <w:bdr w:val="none" w:sz="0" w:space="0" w:color="auto"/>
        </w:rPr>
        <w:t>合的治班方案。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、配好班干部。通</w:t>
      </w:r>
      <w:r>
        <w:rPr>
          <w:rFonts w:ascii="宋体" w:eastAsia="宋体" w:hAnsi="SimSun" w:cs="宋体"/>
          <w:sz w:val="28"/>
          <w:bdr w:val="none" w:sz="0" w:space="0" w:color="auto"/>
        </w:rPr>
        <w:t>过竞选产</w:t>
      </w:r>
      <w:r>
        <w:rPr>
          <w:rFonts w:ascii="宋体" w:eastAsia="宋体" w:hAnsi="MS Mincho" w:cs="宋体"/>
          <w:sz w:val="28"/>
          <w:bdr w:val="none" w:sz="0" w:space="0" w:color="auto"/>
        </w:rPr>
        <w:t>生班干部，指</w:t>
      </w:r>
      <w:r>
        <w:rPr>
          <w:rFonts w:ascii="宋体" w:eastAsia="宋体" w:hAnsi="SimSun" w:cs="宋体"/>
          <w:sz w:val="28"/>
          <w:bdr w:val="none" w:sz="0" w:space="0" w:color="auto"/>
        </w:rPr>
        <w:t>订责</w:t>
      </w:r>
      <w:r>
        <w:rPr>
          <w:rFonts w:ascii="宋体" w:eastAsia="宋体" w:hAnsi="MS Mincho" w:cs="宋体"/>
          <w:sz w:val="28"/>
          <w:bdr w:val="none" w:sz="0" w:space="0" w:color="auto"/>
        </w:rPr>
        <w:t>任目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，定期</w:t>
      </w:r>
      <w:r>
        <w:rPr>
          <w:rFonts w:ascii="宋体" w:eastAsia="宋体" w:hAnsi="SimSun" w:cs="宋体"/>
          <w:sz w:val="28"/>
          <w:bdr w:val="none" w:sz="0" w:space="0" w:color="auto"/>
        </w:rPr>
        <w:t>评议</w:t>
      </w:r>
      <w:r>
        <w:rPr>
          <w:rFonts w:ascii="宋体" w:eastAsia="宋体" w:hAnsi="MS Mincho" w:cs="宋体"/>
          <w:sz w:val="28"/>
          <w:bdr w:val="none" w:sz="0" w:space="0" w:color="auto"/>
        </w:rPr>
        <w:t>考核。我想方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法构建学生自我管理体制，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置多</w:t>
      </w:r>
      <w:r>
        <w:rPr>
          <w:rFonts w:ascii="宋体" w:eastAsia="宋体" w:hAnsi="SimSun" w:cs="宋体"/>
          <w:sz w:val="28"/>
          <w:bdr w:val="none" w:sz="0" w:space="0" w:color="auto"/>
        </w:rPr>
        <w:t>种岗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个学生都有机会上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施政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同学、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自己、提高自己的机会，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、建立日常家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制度。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行两次家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，定期召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会，取得家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系。多和任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沟通，交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，既全面了解学生的情况，又争取了他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助，非常有利于班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立学生典型，建立德育档案。典型的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立，有利于学生把</w:t>
      </w:r>
      <w:r>
        <w:rPr>
          <w:rFonts w:ascii="宋体" w:eastAsia="宋体" w:hAnsi="SimSun" w:cs="宋体"/>
          <w:sz w:val="28"/>
          <w:bdr w:val="none" w:sz="0" w:space="0" w:color="auto"/>
        </w:rPr>
        <w:t>对伟</w:t>
      </w:r>
      <w:r>
        <w:rPr>
          <w:rFonts w:ascii="宋体" w:eastAsia="宋体" w:hAnsi="MS Mincho" w:cs="宋体"/>
          <w:sz w:val="28"/>
          <w:bdr w:val="none" w:sz="0" w:space="0" w:color="auto"/>
        </w:rPr>
        <w:t>人、名人的敬仰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化到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生活中去，因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典型就是身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的人，身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的事，看得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，摸得着。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、不断提高自身素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。教育是一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科学，科学的意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在于求真，光有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的，只有不断学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，用人格魅力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班，用知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魅力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班，才能适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下的班主任工作。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程改革既是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广大教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，也是机遇，站在教育第一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的我，深深懂得教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水平和教育能力，直接影响着教育教学的提高，我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，用理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堂教学中大胆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，摸索出新的教育教学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践，我的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水平有所提高，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累了一些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，我撰写的《在体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中学会学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》在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年宁德市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送培下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动暨农</w:t>
      </w:r>
      <w:r>
        <w:rPr>
          <w:rFonts w:ascii="宋体" w:eastAsia="宋体" w:hAnsi="MS Mincho" w:cs="宋体"/>
          <w:sz w:val="28"/>
          <w:bdr w:val="none" w:sz="0" w:space="0" w:color="auto"/>
        </w:rPr>
        <w:t>村小学教育教学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汇编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《新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方式》与《小数乘法教学案例及反思》等在</w:t>
      </w:r>
      <w:r>
        <w:rPr>
          <w:rFonts w:ascii="宋体" w:eastAsia="宋体" w:hAnsi="SimSun" w:cs="宋体"/>
          <w:sz w:val="28"/>
          <w:bdr w:val="none" w:sz="0" w:space="0" w:color="auto"/>
        </w:rPr>
        <w:t>贯岭</w:t>
      </w:r>
      <w:r>
        <w:rPr>
          <w:rFonts w:ascii="宋体" w:eastAsia="宋体" w:hAnsi="MS Mincho" w:cs="宋体"/>
          <w:sz w:val="28"/>
          <w:bdr w:val="none" w:sz="0" w:space="0" w:color="auto"/>
        </w:rPr>
        <w:t>中心小学</w:t>
      </w:r>
      <w:r>
        <w:rPr>
          <w:rFonts w:ascii="宋体" w:eastAsia="宋体" w:hAnsi="SimSun" w:cs="宋体"/>
          <w:sz w:val="28"/>
          <w:bdr w:val="none" w:sz="0" w:space="0" w:color="auto"/>
        </w:rPr>
        <w:t>汇编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月被福鼎市人民政府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。多次被</w:t>
      </w:r>
      <w:r>
        <w:rPr>
          <w:rFonts w:ascii="宋体" w:eastAsia="宋体" w:hAnsi="SimSun" w:cs="宋体"/>
          <w:sz w:val="28"/>
          <w:bdr w:val="none" w:sz="0" w:space="0" w:color="auto"/>
        </w:rPr>
        <w:t>贯岭镇</w:t>
      </w:r>
      <w:r>
        <w:rPr>
          <w:rFonts w:ascii="宋体" w:eastAsia="宋体" w:hAnsi="MS Mincho" w:cs="宋体"/>
          <w:sz w:val="28"/>
          <w:bdr w:val="none" w:sz="0" w:space="0" w:color="auto"/>
        </w:rPr>
        <w:t>中心小学</w:t>
      </w:r>
      <w:r>
        <w:rPr>
          <w:rFonts w:ascii="宋体" w:eastAsia="宋体" w:hAnsi="SimSun" w:cs="宋体"/>
          <w:sz w:val="28"/>
          <w:bdr w:val="none" w:sz="0" w:space="0" w:color="auto"/>
        </w:rPr>
        <w:t>评为优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辅导员</w:t>
      </w:r>
      <w:r>
        <w:rPr>
          <w:rFonts w:ascii="宋体" w:eastAsia="宋体" w:hAnsi="MS Mincho" w:cs="宋体"/>
          <w:sz w:val="28"/>
          <w:bdr w:val="none" w:sz="0" w:space="0" w:color="auto"/>
        </w:rPr>
        <w:t>及教学常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十佳教学能手。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眼前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月春，放眼</w:t>
      </w:r>
      <w:r>
        <w:rPr>
          <w:rFonts w:ascii="宋体" w:eastAsia="宋体" w:hAnsi="SimSun" w:cs="宋体"/>
          <w:sz w:val="28"/>
          <w:bdr w:val="none" w:sz="0" w:space="0" w:color="auto"/>
        </w:rPr>
        <w:t>远处</w:t>
      </w:r>
      <w:r>
        <w:rPr>
          <w:rFonts w:ascii="宋体" w:eastAsia="宋体" w:hAnsi="MS Mincho" w:cs="宋体"/>
          <w:sz w:val="28"/>
          <w:bdr w:val="none" w:sz="0" w:space="0" w:color="auto"/>
        </w:rPr>
        <w:t>春更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。我深知：要想在学生管理、学生教育方面做出更大的成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得更高更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的路要走。但我相信：只要俯下身子，</w:t>
      </w:r>
      <w:r>
        <w:rPr>
          <w:rFonts w:ascii="宋体" w:eastAsia="宋体" w:hAnsi="SimSun" w:cs="宋体"/>
          <w:sz w:val="28"/>
          <w:bdr w:val="none" w:sz="0" w:space="0" w:color="auto"/>
        </w:rPr>
        <w:t>瞅</w:t>
      </w:r>
      <w:r>
        <w:rPr>
          <w:rFonts w:ascii="宋体" w:eastAsia="宋体" w:hAnsi="MS Mincho" w:cs="宋体"/>
          <w:sz w:val="28"/>
          <w:bdr w:val="none" w:sz="0" w:space="0" w:color="auto"/>
        </w:rPr>
        <w:t>准前方的路，一心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了学生，一心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情注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心与智慧耕耘。不断学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，科学管理，不断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新，就一定能取得更大的成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班主任个人先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事迹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星移，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江幼儿园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片幼教沃土上，已耕耘了十八年。从教十八年来，曾任副班主任、班主任教研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、教科室主任；十八年来，深受幼儿的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戴、家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迎和社会各界的广泛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誉；十八年来，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本的思想，向幼儿</w:t>
      </w:r>
      <w:r>
        <w:rPr>
          <w:rFonts w:ascii="宋体" w:eastAsia="宋体" w:hAnsi="SimSun" w:cs="宋体"/>
          <w:sz w:val="28"/>
          <w:bdr w:val="none" w:sz="0" w:space="0" w:color="auto"/>
        </w:rPr>
        <w:t>们倾</w:t>
      </w:r>
      <w:r>
        <w:rPr>
          <w:rFonts w:ascii="宋体" w:eastAsia="宋体" w:hAnsi="MS Mincho" w:cs="宋体"/>
          <w:sz w:val="28"/>
          <w:bdr w:val="none" w:sz="0" w:space="0" w:color="auto"/>
        </w:rPr>
        <w:t>注一片心血；十八年来，敢于拼搏，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作，在幼儿教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写一曲曲平凡者的不平凡之歌。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就成功路德育沐浴新教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教育儿童的事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是要求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儿童有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爱抚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是做好工作的前提，是打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幼儿心灵之窗的一把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匙。一直以来，她都是以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的儿童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幼儿在阳光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价中幸福成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，思想上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之以德，生活上施之以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上律之以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的心里，教育已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趣。她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天都会早早地来到幼儿园，和孩子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故事、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作、表情以及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化都看在她的眼里、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在她的心里，成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孩子的有力依据。在不断地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鼓励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中，她与孩子之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建立起了亦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亦友的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系，班上的孩子，无</w:t>
      </w:r>
      <w:r>
        <w:rPr>
          <w:rFonts w:ascii="宋体" w:eastAsia="宋体" w:hAnsi="SimSun" w:cs="宋体"/>
          <w:sz w:val="28"/>
          <w:bdr w:val="none" w:sz="0" w:space="0" w:color="auto"/>
        </w:rPr>
        <w:t>论调</w:t>
      </w:r>
      <w:r>
        <w:rPr>
          <w:rFonts w:ascii="宋体" w:eastAsia="宋体" w:hAnsi="MS Mincho" w:cs="宋体"/>
          <w:sz w:val="28"/>
          <w:bdr w:val="none" w:sz="0" w:space="0" w:color="auto"/>
        </w:rPr>
        <w:t>皮的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是文静的，都会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我最听季老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的眼里，季老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是个</w:t>
      </w:r>
      <w:r>
        <w:rPr>
          <w:rFonts w:ascii="宋体" w:eastAsia="宋体" w:hAnsi="SimSun" w:cs="宋体"/>
          <w:sz w:val="28"/>
          <w:bdr w:val="none" w:sz="0" w:space="0" w:color="auto"/>
        </w:rPr>
        <w:t>爱唠</w:t>
      </w:r>
      <w:r>
        <w:rPr>
          <w:rFonts w:ascii="宋体" w:eastAsia="宋体" w:hAnsi="MS Mincho" w:cs="宋体"/>
          <w:sz w:val="28"/>
          <w:bdr w:val="none" w:sz="0" w:space="0" w:color="auto"/>
        </w:rPr>
        <w:t>叨的人。她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是利用接送孩子的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跟家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极地沟通、交流。面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那些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有着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多不放心的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奶奶，她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相迎、耐心解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多要求作出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。哪个孩子的身体不适要多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察、哪个孩子的小眼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督佩戴、哪个孩子容易出汗要及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增减衣物，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碎的小事她一件也不会忘。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她是一名党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，平日重廉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，比奉献，尽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任，挑重担。近年来，她先后被市委、市政府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三等功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南通市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秀教育工作者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秀班主任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市骨干教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市学科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二、潜心学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新理念教学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践能力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一名教育工作者，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把提高教育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、提高教育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追求的目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。今年先后参加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幼儿园骨干教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国培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引智培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等，皆因成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突出被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她个人教学基本功扎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，代表幼儿园参加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市中小学十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教学技能大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，工参加四个大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座、学科教学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价和教学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控能力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、基本素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文）的比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关斩</w:t>
      </w:r>
      <w:r>
        <w:rPr>
          <w:rFonts w:ascii="宋体" w:eastAsia="宋体" w:hAnsi="MS Mincho" w:cs="宋体"/>
          <w:sz w:val="28"/>
          <w:bdr w:val="none" w:sz="0" w:space="0" w:color="auto"/>
        </w:rPr>
        <w:t>六将，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https://d.book118.com/105224141012011120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05224141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班主任个人先进事迹(汇编15篇)</dc:title>
  <dc:subject>在我们平凡的日常里，要用到事迹的地方还是很多的，事迹可以起到引导良好风气、推动工作、激励后进的作用。我们该怎么拟定事迹呢？以下是小编整理的班主任个人先进事迹，仅供参考，欢迎大家阅读。班主任个人先进事迹</dc:subject>
  <cp:keywords>班主任个人先进事迹</cp:keywords>
  <cp:revision>0</cp:revision>
</cp:coreProperties>
</file>