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实</w:t>
      </w:r>
      <w:r>
        <w:rPr>
          <w:rFonts w:ascii="宋体" w:eastAsia="黑体" w:hAnsi="MS Mincho" w:cs="宋体"/>
          <w:b/>
          <w:sz w:val="40"/>
        </w:rPr>
        <w:t>用】小学学期工作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</w:t>
      </w:r>
      <w:r>
        <w:rPr>
          <w:rFonts w:ascii="宋体" w:eastAsia="黑体" w:hAnsi="SimSun" w:cs="宋体"/>
          <w:b/>
          <w:sz w:val="40"/>
        </w:rPr>
        <w:t>汇编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光在流逝，从不停歇，相信大家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即将到来的工作生活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心期待吧！是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划了。好的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收集整理的小学学期工作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以各学科的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宗旨，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有效、民主高效的活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践中遇到的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点和重点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开细</w:t>
      </w:r>
      <w:r>
        <w:rPr>
          <w:rFonts w:ascii="宋体" w:eastAsia="宋体" w:hAnsi="MS Mincho" w:cs="宋体"/>
          <w:sz w:val="28"/>
        </w:rPr>
        <w:t>致而又深入的研究，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极挖掘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程中的已有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源和成功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并加以提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探索符合本学科特点的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堂教学模式。全面了解学生，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有效的教学思路，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行教学反思，适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整教学思路，充分利用多媒体教学手段，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民主、和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趣，鼓励学生多参与社会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以及各</w:t>
      </w:r>
      <w:r>
        <w:rPr>
          <w:rFonts w:ascii="宋体" w:eastAsia="宋体" w:hAnsi="SimSun" w:cs="宋体"/>
          <w:sz w:val="28"/>
        </w:rPr>
        <w:t>种实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。在教学中加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品德教育，培</w:t>
      </w:r>
      <w:r>
        <w:rPr>
          <w:rFonts w:ascii="宋体" w:eastAsia="宋体" w:hAnsi="SimSun" w:cs="宋体"/>
          <w:sz w:val="28"/>
        </w:rPr>
        <w:t>养热爱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祖国的思想感情，指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学生独立思考，在教学活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能力，鼓励学生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表不同的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着学校本学期所制定的构建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堂的教研主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学科的特点，本学期制定培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学生多途径搜集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，有效提高小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合作的有效性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教研主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合学科的教研活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．各教研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根据教研内容准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所需材料，做好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到指定地点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有效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，并将教研活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具体内容及</w:t>
      </w:r>
      <w:r>
        <w:rPr>
          <w:rFonts w:ascii="宋体" w:eastAsia="宋体" w:hAnsi="SimSun" w:cs="宋体"/>
          <w:sz w:val="28"/>
        </w:rPr>
        <w:t>时记录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．分管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参与、指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，根据活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情况提出建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内教研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，各成</w:t>
      </w:r>
      <w:r>
        <w:rPr>
          <w:rFonts w:ascii="宋体" w:eastAsia="宋体" w:hAnsi="SimSun" w:cs="宋体"/>
          <w:sz w:val="28"/>
        </w:rPr>
        <w:t>员调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真做好听</w:t>
      </w:r>
      <w:r>
        <w:rPr>
          <w:rFonts w:ascii="宋体" w:eastAsia="宋体" w:hAnsi="SimSun" w:cs="宋体"/>
          <w:sz w:val="28"/>
        </w:rPr>
        <w:t>课记录</w:t>
      </w:r>
      <w:r>
        <w:rPr>
          <w:rFonts w:ascii="宋体" w:eastAsia="宋体" w:hAnsi="MS Mincho" w:cs="宋体"/>
          <w:sz w:val="28"/>
        </w:rPr>
        <w:t>，并在教研活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行重点研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：科任教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本学科的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准与教材，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，探索教法，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写好教案，上好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合学校要求，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：按要求参加外出听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，本学期听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不少于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．教学反思：做好教学反思，不少于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20%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强组</w:t>
      </w:r>
      <w:r>
        <w:rPr>
          <w:rFonts w:ascii="宋体" w:eastAsia="宋体" w:hAnsi="MS Mincho" w:cs="宋体"/>
          <w:sz w:val="28"/>
        </w:rPr>
        <w:t>内教研，做好听</w:t>
      </w:r>
      <w:r>
        <w:rPr>
          <w:rFonts w:ascii="宋体" w:eastAsia="宋体" w:hAnsi="SimSun" w:cs="宋体"/>
          <w:sz w:val="28"/>
        </w:rPr>
        <w:t>课评课</w:t>
      </w:r>
      <w:r>
        <w:rPr>
          <w:rFonts w:ascii="宋体" w:eastAsia="宋体" w:hAnsi="MS Mincho" w:cs="宋体"/>
          <w:sz w:val="28"/>
        </w:rPr>
        <w:t>工作，使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内教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堂教学水平得以提高。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各学科的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备课质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做好准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行学校的上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制度，并通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使本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在教学能力上有所提高。在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堂教学中，以新的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程改革精神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。改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教学方式，使本教研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具有自己的特点。教学要面向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一位学生，重</w:t>
      </w:r>
      <w:r>
        <w:rPr>
          <w:rFonts w:ascii="宋体" w:eastAsia="宋体" w:hAnsi="SimSun" w:cs="宋体"/>
          <w:sz w:val="28"/>
        </w:rPr>
        <w:t>视每</w:t>
      </w:r>
      <w:r>
        <w:rPr>
          <w:rFonts w:ascii="宋体" w:eastAsia="宋体" w:hAnsi="MS Mincho" w:cs="宋体"/>
          <w:sz w:val="28"/>
        </w:rPr>
        <w:t>一位学生的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展，帮助学生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立信心，促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做好集体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者交授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教案，教研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整理活</w:t>
      </w:r>
      <w:r>
        <w:rPr>
          <w:rFonts w:ascii="宋体" w:eastAsia="宋体" w:hAnsi="SimSun" w:cs="宋体"/>
          <w:sz w:val="28"/>
        </w:rPr>
        <w:t>动记录</w:t>
      </w:r>
      <w:r>
        <w:rPr>
          <w:rFonts w:ascii="宋体" w:eastAsia="宋体" w:hAnsi="MS Mincho" w:cs="宋体"/>
          <w:sz w:val="28"/>
        </w:rPr>
        <w:t>，听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内容提出建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性意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者要客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待他人的意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教育局和教研室有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文件，学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学校工作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划和校本研修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校本培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-----</w:t>
      </w:r>
      <w:r>
        <w:rPr>
          <w:rFonts w:ascii="宋体" w:eastAsia="宋体" w:hAnsi="SimSun" w:cs="宋体"/>
          <w:sz w:val="28"/>
        </w:rPr>
        <w:t>课题实</w:t>
      </w:r>
      <w:r>
        <w:rPr>
          <w:rFonts w:ascii="宋体" w:eastAsia="宋体" w:hAnsi="MS Mincho" w:cs="宋体"/>
          <w:sz w:val="28"/>
        </w:rPr>
        <w:t>践（一）：</w:t>
      </w:r>
      <w:r>
        <w:rPr>
          <w:rFonts w:ascii="宋体" w:eastAsia="宋体" w:hAnsi="SimSun" w:cs="宋体"/>
          <w:sz w:val="28"/>
        </w:rPr>
        <w:t>开题报</w:t>
      </w:r>
      <w:r>
        <w:rPr>
          <w:rFonts w:ascii="宋体" w:eastAsia="宋体" w:hAnsi="MS Mincho" w:cs="宋体"/>
          <w:sz w:val="28"/>
        </w:rPr>
        <w:t>告会。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年平阳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中小学加上教育教学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评选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各学科老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制定本学期教学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、迎接学校教学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并整改。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中小学教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自制多媒体教育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、迎接学校第一次教学常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、迎接学校行政听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如何构建体</w:t>
      </w:r>
      <w:r>
        <w:rPr>
          <w:rFonts w:ascii="宋体" w:eastAsia="宋体" w:hAnsi="SimSun" w:cs="宋体"/>
          <w:sz w:val="28"/>
        </w:rPr>
        <w:t>验课</w:t>
      </w:r>
      <w:r>
        <w:rPr>
          <w:rFonts w:ascii="宋体" w:eastAsia="宋体" w:hAnsi="MS Mincho" w:cs="宋体"/>
          <w:sz w:val="28"/>
        </w:rPr>
        <w:t>堂教学模式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、迎接学校第二次教学常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、迎接学校行政听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学会如何做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、各科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展研修活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（外出听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、参加上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教育部</w:t>
      </w:r>
      <w:r>
        <w:rPr>
          <w:rFonts w:ascii="宋体" w:eastAsia="宋体" w:hAnsi="SimSun" w:cs="宋体"/>
          <w:sz w:val="28"/>
        </w:rPr>
        <w:t>门组织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、迎接学校第三次教学常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、迎接学校行政听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教研公</w:t>
      </w:r>
      <w:r>
        <w:rPr>
          <w:rFonts w:ascii="宋体" w:eastAsia="宋体" w:hAnsi="SimSun" w:cs="宋体"/>
          <w:sz w:val="28"/>
        </w:rPr>
        <w:t>开课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如何做一个有情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六月份：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心得交流。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、迎接第四次学校教学常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、迎接学校行政听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档。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本学期我担任三年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四班的班主任工作。在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期的班主任工作中，使我深深懂得小学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段是人的成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步阶</w:t>
      </w:r>
      <w:r>
        <w:rPr>
          <w:rFonts w:ascii="宋体" w:eastAsia="宋体" w:hAnsi="MS Mincho" w:cs="宋体"/>
          <w:sz w:val="28"/>
        </w:rPr>
        <w:t>段，教育家叶圣陶先生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教育是什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的方面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班貌是学生各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良好的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，有了良好的班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才能有好的学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，小学是人生的起</w:t>
      </w:r>
      <w:r>
        <w:rPr>
          <w:rFonts w:ascii="宋体" w:eastAsia="宋体" w:hAnsi="SimSun" w:cs="宋体"/>
          <w:sz w:val="28"/>
        </w:rPr>
        <w:t>步时</w:t>
      </w:r>
      <w:r>
        <w:rPr>
          <w:rFonts w:ascii="宋体" w:eastAsia="宋体" w:hAnsi="MS Mincho" w:cs="宋体"/>
          <w:sz w:val="28"/>
        </w:rPr>
        <w:t>期，如何促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良好班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个性，培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学生各方面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呢？根据本班情况制定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一、本班学生基本情况分析：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本班共有</w:t>
      </w:r>
      <w:r>
        <w:rPr>
          <w:rFonts w:ascii="宋体" w:eastAsia="宋体" w:cs="宋体"/>
          <w:sz w:val="28"/>
        </w:rPr>
        <w:t>67</w:t>
      </w:r>
      <w:r>
        <w:rPr>
          <w:rFonts w:ascii="宋体" w:eastAsia="宋体" w:hAnsi="MS Mincho" w:cs="宋体"/>
          <w:sz w:val="28"/>
        </w:rPr>
        <w:t>位学生，其中男生</w:t>
      </w:r>
      <w:r>
        <w:rPr>
          <w:rFonts w:ascii="宋体" w:eastAsia="宋体" w:cs="宋体"/>
          <w:sz w:val="28"/>
        </w:rPr>
        <w:t>33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34</w:t>
      </w:r>
      <w:r>
        <w:rPr>
          <w:rFonts w:ascii="宋体" w:eastAsia="宋体" w:hAnsi="MS Mincho" w:cs="宋体"/>
          <w:sz w:val="28"/>
        </w:rPr>
        <w:t>人，大部分学生是分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来自本小学的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秀学生，在智力素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上有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高的水平，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，学生在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等方面表</w:t>
      </w:r>
      <w:r>
        <w:rPr>
          <w:rFonts w:ascii="宋体" w:eastAsia="宋体" w:hAnsi="SimSun" w:cs="宋体"/>
          <w:sz w:val="28"/>
        </w:rPr>
        <w:t>现较</w:t>
      </w:r>
      <w:r>
        <w:rPr>
          <w:rFonts w:ascii="宋体" w:eastAsia="宋体" w:hAnsi="MS Mincho" w:cs="宋体"/>
          <w:sz w:val="28"/>
        </w:rPr>
        <w:t>好，但在个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学生，在各方面如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助、展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自己的勇气、敢于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新方面仍有待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本学期我班的基本目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是：建立一支有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取心、能力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的班干部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伍；全体同学都能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立明确的学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目的，形成良好的学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正气，逐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、向上、文明的集体，争取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文明班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名列年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、抓好班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的管理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、提高宣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墙报质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，构建良好的班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校会、班会、晨会，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《中小学生日常行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范》、《小学生守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》，形成良好的班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如校运会、手抄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学生自信心和集体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，建立学</w:t>
      </w:r>
      <w:r>
        <w:rPr>
          <w:rFonts w:ascii="宋体" w:eastAsia="宋体" w:hAnsi="SimSun" w:cs="宋体"/>
          <w:sz w:val="28"/>
        </w:rPr>
        <w:t>习组</w:t>
      </w:r>
      <w:r>
        <w:rPr>
          <w:rFonts w:ascii="宋体" w:eastAsia="宋体" w:hAnsi="MS Mincho" w:cs="宋体"/>
          <w:sz w:val="28"/>
        </w:rPr>
        <w:t>，掀起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度和方法。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展有益的文体活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，促使学生的身心健康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余、周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本等与学生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心交流，了解学生的思想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解决学生的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抓好本班的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工作和包干区的清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工作。重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学校的大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周工作，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生舒适的学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、做好学生心理的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，做好生理、心理健康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生的教育、宣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、利用班会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墙报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等途径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安全教育：如交通安全、用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、防火、自我保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生等安全。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为贯彻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学校体育工作若干意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的通知》和《江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省学生体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条例》的精神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，深入</w:t>
      </w:r>
      <w:r>
        <w:rPr>
          <w:rFonts w:ascii="宋体" w:eastAsia="宋体" w:hAnsi="SimSun" w:cs="宋体"/>
          <w:sz w:val="28"/>
        </w:rPr>
        <w:t>贯彻实</w:t>
      </w:r>
      <w:r>
        <w:rPr>
          <w:rFonts w:ascii="宋体" w:eastAsia="宋体" w:hAnsi="MS Mincho" w:cs="宋体"/>
          <w:sz w:val="28"/>
        </w:rPr>
        <w:t>施（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版）《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教育体育与健康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准》，，提高体育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量，全面提高学生身体健康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准，特制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本学期我校体育工作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期初制定教研</w:t>
      </w:r>
      <w:r>
        <w:rPr>
          <w:rFonts w:ascii="宋体" w:eastAsia="宋体" w:hAnsi="SimSun" w:cs="宋体"/>
          <w:sz w:val="28"/>
        </w:rPr>
        <w:t>组计</w:t>
      </w:r>
      <w:r>
        <w:rPr>
          <w:rFonts w:ascii="宋体" w:eastAsia="宋体" w:hAnsi="MS Mincho" w:cs="宋体"/>
          <w:sz w:val="28"/>
        </w:rPr>
        <w:t>划，抓好教研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展好体育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体育教学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课时计</w:t>
      </w:r>
      <w:r>
        <w:rPr>
          <w:rFonts w:ascii="宋体" w:eastAsia="宋体" w:hAnsi="MS Mincho" w:cs="宋体"/>
          <w:sz w:val="28"/>
        </w:rPr>
        <w:t>划。体育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以室外身体活</w:t>
      </w:r>
      <w:r>
        <w:rPr>
          <w:rFonts w:ascii="宋体" w:eastAsia="宋体" w:hAnsi="SimSun" w:cs="宋体"/>
          <w:sz w:val="28"/>
        </w:rPr>
        <w:t>动课为</w:t>
      </w:r>
      <w:r>
        <w:rPr>
          <w:rFonts w:ascii="宋体" w:eastAsia="宋体" w:hAnsi="MS Mincho" w:cs="宋体"/>
          <w:sz w:val="28"/>
        </w:rPr>
        <w:t>根本，努力提高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堂教学能力。体育教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一堂体育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中利用体育学科的目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多指向性，全面提高学生各方面能力与素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抓好校田径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与足球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。做好校女子足球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新一届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拔，并做到有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。抓好校田径</w:t>
      </w:r>
      <w:r>
        <w:rPr>
          <w:rFonts w:ascii="宋体" w:eastAsia="宋体" w:hAnsi="SimSun" w:cs="宋体"/>
          <w:sz w:val="28"/>
        </w:rPr>
        <w:t>队训练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备备战</w:t>
      </w:r>
      <w:r>
        <w:rPr>
          <w:rFonts w:ascii="宋体" w:eastAsia="宋体" w:hAnsi="MS Mincho" w:cs="宋体"/>
          <w:sz w:val="28"/>
        </w:rPr>
        <w:t>九月底武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区中小学秋季田径运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加大大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、广播操等体育常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管理力度，做好体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及上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测试项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极配合做好阳光体育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跑活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展好校冬季三</w:t>
      </w:r>
      <w:r>
        <w:rPr>
          <w:rFonts w:ascii="宋体" w:eastAsia="宋体" w:hAnsi="SimSun" w:cs="宋体"/>
          <w:sz w:val="28"/>
        </w:rPr>
        <w:t>项练习</w:t>
      </w:r>
      <w:r>
        <w:rPr>
          <w:rFonts w:ascii="宋体" w:eastAsia="宋体" w:hAnsi="MS Mincho" w:cs="宋体"/>
          <w:sz w:val="28"/>
        </w:rPr>
        <w:t>，鼓励学生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极地投入到体育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中来。同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确保学生的活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安全，尽量避免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阶</w:t>
      </w:r>
      <w:r>
        <w:rPr>
          <w:rFonts w:ascii="宋体" w:eastAsia="宋体" w:hAnsi="MS Mincho" w:cs="宋体"/>
          <w:b/>
          <w:bCs/>
          <w:sz w:val="28"/>
        </w:rPr>
        <w:t>段工作具体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划如下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以月份</w:t>
      </w:r>
      <w:r>
        <w:rPr>
          <w:rFonts w:ascii="宋体" w:eastAsia="宋体" w:hAnsi="SimSun" w:cs="宋体"/>
          <w:b/>
          <w:bCs/>
          <w:sz w:val="28"/>
        </w:rPr>
        <w:t>为单</w:t>
      </w:r>
      <w:r>
        <w:rPr>
          <w:rFonts w:ascii="宋体" w:eastAsia="宋体" w:hAnsi="MS Mincho" w:cs="宋体"/>
          <w:b/>
          <w:bCs/>
          <w:sz w:val="28"/>
        </w:rPr>
        <w:t>位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好各年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田径运</w:t>
      </w:r>
      <w:r>
        <w:rPr>
          <w:rFonts w:ascii="宋体" w:eastAsia="宋体" w:hAnsi="SimSun" w:cs="宋体"/>
          <w:sz w:val="28"/>
        </w:rPr>
        <w:t>动队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，迎接九月下旬武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区中小学秋季田径运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国家学生体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准（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年修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设计围绕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目各班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、做好学生体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数据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并按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展好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余足球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行第一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测试项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单项赛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冬季阳光体育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跑活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继续规</w:t>
      </w:r>
      <w:r>
        <w:rPr>
          <w:rFonts w:ascii="宋体" w:eastAsia="宋体" w:hAnsi="MS Mincho" w:cs="宋体"/>
          <w:sz w:val="28"/>
        </w:rPr>
        <w:t>范体育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格落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、抓好足球、排球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、重点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注学生大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范学生行</w:t>
      </w:r>
      <w:r>
        <w:rPr>
          <w:rFonts w:ascii="宋体" w:eastAsia="宋体" w:hAnsi="SimSun" w:cs="宋体"/>
          <w:sz w:val="28"/>
        </w:rPr>
        <w:t>进队</w:t>
      </w:r>
      <w:r>
        <w:rPr>
          <w:rFonts w:ascii="宋体" w:eastAsia="宋体" w:hAnsi="MS Mincho" w:cs="宋体"/>
          <w:sz w:val="28"/>
        </w:rPr>
        <w:t>伍的整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划一。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行第二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测试项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单项赛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校冬季三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十二月份：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格落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、抓好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百日冬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学生意志。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合校工会，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展我校教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工趣味运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广大教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参与，促友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、增健康。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展冬季三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、做好学生体育成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定工作。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体育台</w:t>
      </w:r>
      <w:r>
        <w:rPr>
          <w:rFonts w:ascii="宋体" w:eastAsia="宋体" w:hAnsi="SimSun" w:cs="宋体"/>
          <w:sz w:val="28"/>
        </w:rPr>
        <w:t>帐资</w:t>
      </w:r>
      <w:r>
        <w:rPr>
          <w:rFonts w:ascii="宋体" w:eastAsia="宋体" w:hAnsi="MS Mincho" w:cs="宋体"/>
          <w:sz w:val="28"/>
        </w:rPr>
        <w:t>料的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档，以及体育器材的登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管理工作。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合市研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中心研</w:t>
      </w:r>
      <w:r>
        <w:rPr>
          <w:rFonts w:ascii="宋体" w:eastAsia="宋体" w:hAnsi="SimSun" w:cs="宋体"/>
          <w:sz w:val="28"/>
        </w:rPr>
        <w:t>训计</w:t>
      </w:r>
      <w:r>
        <w:rPr>
          <w:rFonts w:ascii="宋体" w:eastAsia="宋体" w:hAnsi="MS Mincho" w:cs="宋体"/>
          <w:sz w:val="28"/>
        </w:rPr>
        <w:t>划和学校的工作重点，以扎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有效的工作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，以学生全面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根本，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，深化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程改革，努力培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践能力，全面提高教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，使我校的教育教学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量再上新台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二、主要目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，提高校本研</w:t>
      </w:r>
      <w:r>
        <w:rPr>
          <w:rFonts w:ascii="宋体" w:eastAsia="宋体" w:hAnsi="SimSun" w:cs="宋体"/>
          <w:sz w:val="28"/>
        </w:rPr>
        <w:t>训质</w:t>
      </w:r>
      <w:r>
        <w:rPr>
          <w:rFonts w:ascii="宋体" w:eastAsia="宋体" w:hAnsi="MS Mincho" w:cs="宋体"/>
          <w:sz w:val="28"/>
        </w:rPr>
        <w:t>量，扎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控，确保教学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中有升。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三、具体工作措施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范教学常</w:t>
      </w:r>
      <w:r>
        <w:rPr>
          <w:rFonts w:ascii="宋体" w:eastAsia="宋体" w:hAnsi="SimSun" w:cs="宋体"/>
          <w:sz w:val="28"/>
        </w:rPr>
        <w:t>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课为</w:t>
      </w:r>
      <w:r>
        <w:rPr>
          <w:rFonts w:ascii="宋体" w:eastAsia="宋体" w:hAnsi="MS Mincho" w:cs="宋体"/>
          <w:sz w:val="28"/>
        </w:rPr>
        <w:t>重点的六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真工作。集体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突出同伴互助，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学期主学科精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全册教材四分之一的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例，重点研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如何落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思想、如何体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自主合作探究的学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方式；其余的</w:t>
      </w:r>
      <w:r>
        <w:rPr>
          <w:rFonts w:ascii="宋体" w:eastAsia="宋体" w:hAnsi="SimSun" w:cs="宋体"/>
          <w:sz w:val="28"/>
        </w:rPr>
        <w:t>课时则</w:t>
      </w:r>
      <w:r>
        <w:rPr>
          <w:rFonts w:ascii="宋体" w:eastAsia="宋体" w:hAnsi="MS Mincho" w:cs="宋体"/>
          <w:sz w:val="28"/>
        </w:rPr>
        <w:t>采用个人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的方式，重点思考如何将集体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改理念、操作方式迁移到自己个体的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中来，同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反映自己个性化的思考。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堂教学效益，学校将今年确定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有效教学年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，全校教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增效的意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，按教育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量的主渠道。教</w:t>
      </w:r>
      <w:r>
        <w:rPr>
          <w:rFonts w:ascii="宋体" w:eastAsia="宋体" w:hAnsi="SimSun" w:cs="宋体"/>
          <w:sz w:val="28"/>
        </w:rPr>
        <w:t>导处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组织每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全面落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教学工作的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要求。即：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，教学要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，手段要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，考核要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。本学期，六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仍然以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月一次的教研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内全面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（含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等）和教</w:t>
      </w:r>
      <w:r>
        <w:rPr>
          <w:rFonts w:ascii="宋体" w:eastAsia="宋体" w:hAnsi="SimSun" w:cs="宋体"/>
          <w:sz w:val="28"/>
        </w:rPr>
        <w:t>导处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合。此外，各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为评优</w:t>
      </w:r>
      <w:r>
        <w:rPr>
          <w:rFonts w:ascii="宋体" w:eastAsia="宋体" w:hAnsi="MS Mincho" w:cs="宋体"/>
          <w:sz w:val="28"/>
        </w:rPr>
        <w:t>、基本功大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作好充分的准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量是学校的生命，是学校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展之本。要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，形成教育合力。一是做好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工作。要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制完整的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卷。要在参照已收集的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行修改，整理出完整的符合我校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卷；二是要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的核心是面向全体学生、兼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，所以要重点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控合格率和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研做到知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之所失，知班之所失，知生之所失，在横向与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向的比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中科学合理地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效。要加</w:t>
      </w:r>
      <w:r>
        <w:rPr>
          <w:rFonts w:ascii="宋体" w:eastAsia="宋体" w:hAnsi="SimSun" w:cs="宋体"/>
          <w:sz w:val="28"/>
        </w:rPr>
        <w:t>强毕业</w:t>
      </w:r>
      <w:r>
        <w:rPr>
          <w:rFonts w:ascii="宋体" w:eastAsia="宋体" w:hAnsi="MS Mincho" w:cs="宋体"/>
          <w:sz w:val="28"/>
        </w:rPr>
        <w:t>班的教学管理，要</w:t>
      </w:r>
      <w:r>
        <w:rPr>
          <w:rFonts w:ascii="宋体" w:eastAsia="宋体" w:hAnsi="SimSun" w:cs="宋体"/>
          <w:sz w:val="28"/>
        </w:rPr>
        <w:t>对毕业</w:t>
      </w:r>
      <w:r>
        <w:rPr>
          <w:rFonts w:ascii="宋体" w:eastAsia="宋体" w:hAnsi="MS Mincho" w:cs="宋体"/>
          <w:sz w:val="28"/>
        </w:rPr>
        <w:t>班的班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管理、教学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布置作明确要求，力争大面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量。要全面落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级负责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量管理体系，把抓教学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量管理落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、各学科、各位教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。学校将建立教学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准和各科教学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量、学生学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绩测评</w:t>
      </w:r>
      <w:r>
        <w:rPr>
          <w:rFonts w:ascii="宋体" w:eastAsia="宋体" w:hAnsi="MS Mincho" w:cs="宋体"/>
          <w:sz w:val="28"/>
        </w:rPr>
        <w:t>机制。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量作</w:t>
      </w:r>
      <w:r>
        <w:rPr>
          <w:rFonts w:ascii="宋体" w:eastAsia="宋体" w:hAnsi="SimSun" w:cs="宋体"/>
          <w:sz w:val="28"/>
        </w:rPr>
        <w:t>为课题</w:t>
      </w:r>
      <w:r>
        <w:rPr>
          <w:rFonts w:ascii="宋体" w:eastAsia="宋体" w:hAnsi="MS Mincho" w:cs="宋体"/>
          <w:sz w:val="28"/>
        </w:rPr>
        <w:t>来研究，就要求我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真分析，及早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划。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开专题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，找出存在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，制</w:t>
      </w:r>
      <w:r>
        <w:rPr>
          <w:rFonts w:ascii="宋体" w:eastAsia="宋体" w:hAnsi="SimSun" w:cs="宋体"/>
          <w:sz w:val="28"/>
        </w:rPr>
        <w:t>订对</w:t>
      </w:r>
      <w:r>
        <w:rPr>
          <w:rFonts w:ascii="宋体" w:eastAsia="宋体" w:hAnsi="MS Mincho" w:cs="宋体"/>
          <w:sz w:val="28"/>
        </w:rPr>
        <w:t>策；要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展多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次小范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研抽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量状况，更重要的是通</w:t>
      </w:r>
      <w:r>
        <w:rPr>
          <w:rFonts w:ascii="宋体" w:eastAsia="宋体" w:hAnsi="SimSun" w:cs="宋体"/>
          <w:sz w:val="28"/>
        </w:rPr>
        <w:t>过调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整策略。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（三）提高校本研</w:t>
      </w:r>
      <w:r>
        <w:rPr>
          <w:rFonts w:ascii="宋体" w:eastAsia="宋体" w:hAnsi="SimSun" w:cs="宋体"/>
          <w:sz w:val="28"/>
        </w:rPr>
        <w:t>训质</w:t>
      </w:r>
      <w:r>
        <w:rPr>
          <w:rFonts w:ascii="宋体" w:eastAsia="宋体" w:hAnsi="MS Mincho" w:cs="宋体"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教育科研，增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展内涵。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持教科研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，提高教科研</w:t>
      </w:r>
      <w:r>
        <w:rPr>
          <w:rFonts w:ascii="宋体" w:eastAsia="宋体" w:hAnsi="SimSun" w:cs="宋体"/>
          <w:sz w:val="28"/>
        </w:rPr>
        <w:t>对质</w:t>
      </w:r>
      <w:r>
        <w:rPr>
          <w:rFonts w:ascii="宋体" w:eastAsia="宋体" w:hAnsi="MS Mincho" w:cs="宋体"/>
          <w:sz w:val="28"/>
        </w:rPr>
        <w:t>量的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献率。一是加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。以教研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展集体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要有年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特点，要有明确目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类课</w:t>
      </w:r>
      <w:r>
        <w:rPr>
          <w:rFonts w:ascii="宋体" w:eastAsia="宋体" w:hAnsi="MS Mincho" w:cs="宋体"/>
          <w:sz w:val="28"/>
        </w:rPr>
        <w:t>要有基本模式。二是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堂教学研究。要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持上好六</w:t>
      </w:r>
      <w:r>
        <w:rPr>
          <w:rFonts w:ascii="宋体" w:eastAsia="宋体" w:hAnsi="SimSun" w:cs="宋体"/>
          <w:sz w:val="28"/>
        </w:rPr>
        <w:t>种课</w:t>
      </w:r>
      <w:r>
        <w:rPr>
          <w:rFonts w:ascii="宋体" w:eastAsia="宋体" w:hAnsi="MS Mincho" w:cs="宋体"/>
          <w:sz w:val="28"/>
        </w:rPr>
        <w:t>，即：常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、教研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、送教下</w:t>
      </w:r>
      <w:r>
        <w:rPr>
          <w:rFonts w:ascii="宋体" w:eastAsia="宋体" w:hAnsi="SimSun" w:cs="宋体"/>
          <w:sz w:val="28"/>
        </w:rPr>
        <w:t>乡课</w:t>
      </w:r>
      <w:r>
        <w:rPr>
          <w:rFonts w:ascii="宋体" w:eastAsia="宋体" w:hAnsi="MS Mincho" w:cs="宋体"/>
          <w:sz w:val="28"/>
        </w:rPr>
        <w:t>、片市</w:t>
      </w:r>
      <w:r>
        <w:rPr>
          <w:rFonts w:ascii="宋体" w:eastAsia="宋体" w:hAnsi="SimSun" w:cs="宋体"/>
          <w:sz w:val="28"/>
        </w:rPr>
        <w:t>竞赛课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展听</w:t>
      </w:r>
      <w:r>
        <w:rPr>
          <w:rFonts w:ascii="宋体" w:eastAsia="宋体" w:hAnsi="SimSun" w:cs="宋体"/>
          <w:sz w:val="28"/>
        </w:rPr>
        <w:t>课评课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教法学法，提高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堂教学效益。三是深入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十一五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研究。一方面要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批准立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加大研究力度，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效。另一方面，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要做好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储备</w:t>
      </w:r>
      <w:r>
        <w:rPr>
          <w:rFonts w:ascii="宋体" w:eastAsia="宋体" w:hAnsi="MS Mincho" w:cs="宋体"/>
          <w:sz w:val="28"/>
        </w:rPr>
        <w:t>工作，要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代感、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近教育科学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、有价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行申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，加以研究。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强过</w:t>
      </w:r>
      <w:r>
        <w:rPr>
          <w:rFonts w:ascii="宋体" w:eastAsia="宋体" w:hAnsi="MS Mincho" w:cs="宋体"/>
          <w:sz w:val="28"/>
        </w:rPr>
        <w:t>程管理。建立网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化的科研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，建立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课题组长负责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例会制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。各</w:t>
      </w:r>
      <w:r>
        <w:rPr>
          <w:rFonts w:ascii="宋体" w:eastAsia="宋体" w:hAnsi="SimSun" w:cs="宋体"/>
          <w:sz w:val="28"/>
        </w:rPr>
        <w:t>课题组长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真制</w:t>
      </w:r>
      <w:r>
        <w:rPr>
          <w:rFonts w:ascii="宋体" w:eastAsia="宋体" w:hAnsi="SimSun" w:cs="宋体"/>
          <w:sz w:val="28"/>
        </w:rPr>
        <w:t>订阶</w:t>
      </w:r>
      <w:r>
        <w:rPr>
          <w:rFonts w:ascii="宋体" w:eastAsia="宋体" w:hAnsi="MS Mincho" w:cs="宋体"/>
          <w:sz w:val="28"/>
        </w:rPr>
        <w:t>段工作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月一次的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例会，定期分析研究工作。要做好各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料的收集、整理、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档工作；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校本培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；争取上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教科研部</w:t>
      </w:r>
      <w:r>
        <w:rPr>
          <w:rFonts w:ascii="宋体" w:eastAsia="宋体" w:hAnsi="SimSun" w:cs="宋体"/>
          <w:sz w:val="28"/>
        </w:rPr>
        <w:t>门领导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突出成果体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。要将科研成果体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在学生的素</w:t>
      </w:r>
      <w:r>
        <w:rPr>
          <w:rFonts w:ascii="宋体" w:eastAsia="宋体" w:hAnsi="SimSun" w:cs="宋体"/>
          <w:sz w:val="28"/>
        </w:rPr>
        <w:t>质发</w:t>
      </w:r>
      <w:r>
        <w:rPr>
          <w:rFonts w:ascii="宋体" w:eastAsia="宋体" w:hAnsi="MS Mincho" w:cs="宋体"/>
          <w:sz w:val="28"/>
        </w:rPr>
        <w:t>展上，反</w:t>
      </w:r>
      <w:r>
        <w:rPr>
          <w:rFonts w:ascii="宋体" w:eastAsia="宋体" w:hAnsi="SimSun" w:cs="宋体"/>
          <w:sz w:val="28"/>
        </w:rPr>
        <w:t>对课题</w:t>
      </w:r>
      <w:r>
        <w:rPr>
          <w:rFonts w:ascii="宋体" w:eastAsia="宋体" w:hAnsi="MS Mincho" w:cs="宋体"/>
          <w:sz w:val="28"/>
        </w:rPr>
        <w:t>研究的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假、大、空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，把学生的素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提高作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衡量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研究成效的第一指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研究要扎扎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方面的工作，力争有更多的学生方面的成果体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。要将科研成果体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累推广上，各教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极撰写随笔、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文，要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送工作。要将科研成果体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在学校的品牌提升上，要通</w:t>
      </w:r>
      <w:r>
        <w:rPr>
          <w:rFonts w:ascii="宋体" w:eastAsia="宋体" w:hAnsi="SimSun" w:cs="宋体"/>
          <w:sz w:val="28"/>
        </w:rPr>
        <w:t>过课题</w:t>
      </w:r>
      <w:r>
        <w:rPr>
          <w:rFonts w:ascii="宋体" w:eastAsia="宋体" w:hAnsi="MS Mincho" w:cs="宋体"/>
          <w:sz w:val="28"/>
        </w:rPr>
        <w:t>研究提高学校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学的影响力，要精心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意、有影响的展示活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促教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的提高、学校的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展丰富多彩的学生活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科技文化建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新能力，是素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教育工作的根本目的。我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学生科技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新能力的重要意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极采取多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措施，大力支持和推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科技活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全校学生科技水平的提高，形成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科技活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强书</w:t>
      </w:r>
      <w:r>
        <w:rPr>
          <w:rFonts w:ascii="宋体" w:eastAsia="宋体" w:hAnsi="MS Mincho" w:cs="宋体"/>
          <w:sz w:val="28"/>
        </w:rPr>
        <w:t>香文化建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。在建</w:t>
      </w:r>
      <w:r>
        <w:rPr>
          <w:rFonts w:ascii="宋体" w:eastAsia="宋体" w:hAnsi="SimSun" w:cs="宋体"/>
          <w:sz w:val="28"/>
        </w:rPr>
        <w:t>设书</w:t>
      </w:r>
      <w:r>
        <w:rPr>
          <w:rFonts w:ascii="宋体" w:eastAsia="宋体" w:hAnsi="MS Mincho" w:cs="宋体"/>
          <w:sz w:val="28"/>
        </w:rPr>
        <w:t>香校园上做亮特色。</w:t>
      </w:r>
      <w:r>
        <w:rPr>
          <w:rFonts w:ascii="宋体" w:eastAsia="宋体" w:hAnsi="SimSun" w:cs="宋体"/>
          <w:sz w:val="28"/>
        </w:rPr>
        <w:t>阅读对</w:t>
      </w:r>
      <w:r>
        <w:rPr>
          <w:rFonts w:ascii="宋体" w:eastAsia="宋体" w:hAnsi="MS Mincho" w:cs="宋体"/>
          <w:sz w:val="28"/>
        </w:rPr>
        <w:t>人成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的影响是巨大的，一本好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往往能改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人的一生。本学期学校将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推广活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的重要性。打造人文校园、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香校园，</w:t>
      </w:r>
      <w:r>
        <w:rPr>
          <w:rFonts w:ascii="宋体" w:eastAsia="宋体" w:hAnsi="SimSun" w:cs="宋体"/>
          <w:sz w:val="28"/>
        </w:rPr>
        <w:t>开发图书资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</w:t>
      </w:r>
      <w:r>
        <w:rPr>
          <w:rFonts w:ascii="宋体" w:eastAsia="宋体" w:hAnsi="SimSun" w:cs="宋体"/>
          <w:sz w:val="28"/>
        </w:rPr>
        <w:t>读书时</w:t>
      </w:r>
      <w:r>
        <w:rPr>
          <w:rFonts w:ascii="宋体" w:eastAsia="宋体" w:hAnsi="MS Mincho" w:cs="宋体"/>
          <w:sz w:val="28"/>
        </w:rPr>
        <w:t>空，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郁的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。巩固完善教</w:t>
      </w:r>
      <w:r>
        <w:rPr>
          <w:rFonts w:ascii="宋体" w:eastAsia="宋体" w:hAnsi="SimSun" w:cs="宋体"/>
          <w:sz w:val="28"/>
        </w:rPr>
        <w:t>师读书</w:t>
      </w:r>
      <w:r>
        <w:rPr>
          <w:rFonts w:ascii="宋体" w:eastAsia="宋体" w:hAnsi="MS Mincho" w:cs="宋体"/>
          <w:sz w:val="28"/>
        </w:rPr>
        <w:t>制度，引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反思教育行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学校可持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淀深厚底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小学第十一届</w:t>
      </w:r>
      <w:r>
        <w:rPr>
          <w:rFonts w:ascii="宋体" w:eastAsia="宋体" w:hAnsi="SimSun" w:cs="宋体"/>
          <w:sz w:val="28"/>
        </w:rPr>
        <w:t>读书节</w:t>
      </w:r>
      <w:r>
        <w:rPr>
          <w:rFonts w:ascii="宋体" w:eastAsia="宋体" w:hAnsi="MS Mincho" w:cs="宋体"/>
          <w:sz w:val="28"/>
        </w:rPr>
        <w:t>，将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推广活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的重要性。打造人文校园、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香校园，</w:t>
      </w:r>
      <w:r>
        <w:rPr>
          <w:rFonts w:ascii="宋体" w:eastAsia="宋体" w:hAnsi="SimSun" w:cs="宋体"/>
          <w:sz w:val="28"/>
        </w:rPr>
        <w:t>开发图书资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</w:t>
      </w:r>
      <w:r>
        <w:rPr>
          <w:rFonts w:ascii="宋体" w:eastAsia="宋体" w:hAnsi="SimSun" w:cs="宋体"/>
          <w:sz w:val="28"/>
        </w:rPr>
        <w:t>读书时</w:t>
      </w:r>
      <w:r>
        <w:rPr>
          <w:rFonts w:ascii="宋体" w:eastAsia="宋体" w:hAnsi="MS Mincho" w:cs="宋体"/>
          <w:sz w:val="28"/>
        </w:rPr>
        <w:t>空，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郁的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。第十一届</w:t>
      </w:r>
      <w:r>
        <w:rPr>
          <w:rFonts w:ascii="宋体" w:eastAsia="宋体" w:hAnsi="SimSun" w:cs="宋体"/>
          <w:sz w:val="28"/>
        </w:rPr>
        <w:t>读书节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和学生献上一台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表演。各年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各班要早准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、早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体、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等工作的指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健康第一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思想，加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，提高体育教学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水平。加</w:t>
      </w:r>
      <w:r>
        <w:rPr>
          <w:rFonts w:ascii="宋体" w:eastAsia="宋体" w:hAnsi="SimSun" w:cs="宋体"/>
          <w:sz w:val="28"/>
        </w:rPr>
        <w:t>强卫</w:t>
      </w:r>
      <w:r>
        <w:rPr>
          <w:rFonts w:ascii="宋体" w:eastAsia="宋体" w:hAnsi="MS Mincho" w:cs="宋体"/>
          <w:sz w:val="28"/>
        </w:rPr>
        <w:t>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教育，提高健康水平。要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强艺术课</w:t>
      </w:r>
      <w:r>
        <w:rPr>
          <w:rFonts w:ascii="宋体" w:eastAsia="宋体" w:hAnsi="MS Mincho" w:cs="宋体"/>
          <w:sz w:val="28"/>
        </w:rPr>
        <w:t>的研究，提高</w:t>
      </w:r>
      <w:r>
        <w:rPr>
          <w:rFonts w:ascii="宋体" w:eastAsia="宋体" w:hAnsi="SimSun" w:cs="宋体"/>
          <w:sz w:val="28"/>
        </w:rPr>
        <w:t>艺术课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具体工作安排：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、各学科制定教学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、第三届青年教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班作文教学研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、第三届教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基本功第一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、小学数学青年骨干教</w:t>
      </w:r>
      <w:r>
        <w:rPr>
          <w:rFonts w:ascii="宋体" w:eastAsia="宋体" w:hAnsi="SimSun" w:cs="宋体"/>
          <w:sz w:val="28"/>
        </w:rPr>
        <w:t>师电脑绘图</w:t>
      </w:r>
      <w:r>
        <w:rPr>
          <w:rFonts w:ascii="宋体" w:eastAsia="宋体" w:hAnsi="MS Mincho" w:cs="宋体"/>
          <w:sz w:val="28"/>
        </w:rPr>
        <w:t>技能培</w:t>
      </w:r>
      <w:r>
        <w:rPr>
          <w:rFonts w:ascii="宋体" w:eastAsia="宋体" w:hAnsi="SimSun" w:cs="宋体"/>
          <w:sz w:val="28"/>
        </w:rPr>
        <w:t>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域第五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六次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（一、二年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）。（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、金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市小学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类课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效率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全市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、完成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践常州市参</w:t>
      </w:r>
      <w:r>
        <w:rPr>
          <w:rFonts w:ascii="宋体" w:eastAsia="宋体" w:hAnsi="SimSun" w:cs="宋体"/>
          <w:sz w:val="28"/>
        </w:rPr>
        <w:t>赛论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、小学生科学探究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设计现场赛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、第三届教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基本功第二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展常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小学第十一届</w:t>
      </w:r>
      <w:r>
        <w:rPr>
          <w:rFonts w:ascii="宋体" w:eastAsia="宋体" w:hAnsi="SimSun" w:cs="宋体"/>
          <w:sz w:val="28"/>
        </w:rPr>
        <w:t>读书节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堂教学研</w:t>
      </w:r>
      <w:r>
        <w:rPr>
          <w:rFonts w:ascii="宋体" w:eastAsia="宋体" w:hAnsi="SimSun" w:cs="宋体"/>
          <w:sz w:val="28"/>
        </w:rPr>
        <w:t>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大德育系列活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”――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堂教学案例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、市小学生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故事（低）演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（中、高）比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、第三届教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基本功第三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、市中年教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优质课评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读书节汇报</w:t>
      </w:r>
      <w:r>
        <w:rPr>
          <w:rFonts w:ascii="宋体" w:eastAsia="宋体" w:hAnsi="MS Mincho" w:cs="宋体"/>
          <w:sz w:val="28"/>
        </w:rPr>
        <w:t>演出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、各校申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市小学数学潜力教</w:t>
      </w:r>
      <w:r>
        <w:rPr>
          <w:rFonts w:ascii="宋体" w:eastAsia="宋体" w:hAnsi="SimSun" w:cs="宋体"/>
          <w:sz w:val="28"/>
        </w:rPr>
        <w:t>师团队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月下旬）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、小学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类课</w:t>
      </w:r>
      <w:r>
        <w:rPr>
          <w:rFonts w:ascii="宋体" w:eastAsia="宋体" w:hAnsi="MS Mincho" w:cs="宋体"/>
          <w:sz w:val="28"/>
        </w:rPr>
        <w:t>程中心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践：常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小学）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、金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（中、小学）活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设计现场赛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类课</w:t>
      </w:r>
      <w:r>
        <w:rPr>
          <w:rFonts w:ascii="宋体" w:eastAsia="宋体" w:hAnsi="MS Mincho" w:cs="宋体"/>
          <w:sz w:val="28"/>
        </w:rPr>
        <w:t>程三网站建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、市中年教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优质课评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学生口算能力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。（上旬）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级毕业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、口</w:t>
      </w:r>
      <w:r>
        <w:rPr>
          <w:rFonts w:ascii="宋体" w:eastAsia="宋体" w:hAnsi="SimSun" w:cs="宋体"/>
          <w:sz w:val="28"/>
        </w:rPr>
        <w:t>语测试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、小学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类课</w:t>
      </w:r>
      <w:r>
        <w:rPr>
          <w:rFonts w:ascii="宋体" w:eastAsia="宋体" w:hAnsi="MS Mincho" w:cs="宋体"/>
          <w:sz w:val="28"/>
        </w:rPr>
        <w:t>程学校集体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研工作（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北片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所学校，参与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研学校教</w:t>
      </w:r>
      <w:r>
        <w:rPr>
          <w:rFonts w:ascii="宋体" w:eastAsia="宋体" w:hAnsi="SimSun" w:cs="宋体"/>
          <w:sz w:val="28"/>
        </w:rPr>
        <w:t>导处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员为</w:t>
      </w:r>
      <w:r>
        <w:rPr>
          <w:rFonts w:ascii="宋体" w:eastAsia="宋体" w:hAnsi="MS Mincho" w:cs="宋体"/>
          <w:sz w:val="28"/>
        </w:rPr>
        <w:t>西片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所学校，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安排两周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天）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、校</w:t>
      </w:r>
      <w:r>
        <w:rPr>
          <w:rFonts w:ascii="宋体" w:eastAsia="宋体" w:hAnsi="SimSun" w:cs="宋体"/>
          <w:sz w:val="28"/>
        </w:rPr>
        <w:t>级优</w:t>
      </w:r>
      <w:r>
        <w:rPr>
          <w:rFonts w:ascii="宋体" w:eastAsia="宋体" w:hAnsi="MS Mincho" w:cs="宋体"/>
          <w:sz w:val="28"/>
        </w:rPr>
        <w:t>秀教研</w:t>
      </w:r>
      <w:r>
        <w:rPr>
          <w:rFonts w:ascii="宋体" w:eastAsia="宋体" w:hAnsi="SimSun" w:cs="宋体"/>
          <w:sz w:val="28"/>
        </w:rPr>
        <w:t>组评</w:t>
      </w:r>
      <w:r>
        <w:rPr>
          <w:rFonts w:ascii="宋体" w:eastAsia="宋体" w:hAnsi="MS Mincho" w:cs="宋体"/>
          <w:sz w:val="28"/>
        </w:rPr>
        <w:t>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、撰写教学工作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、收交相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一、学生情况分析：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本学期我担任一年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）班数学教学工作，一（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）班学生男女比例均等，但由于学生年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小，注意力差，所以一</w:t>
      </w:r>
      <w:r>
        <w:rPr>
          <w:rFonts w:ascii="宋体" w:eastAsia="宋体" w:hAnsi="SimSun" w:cs="宋体"/>
          <w:sz w:val="28"/>
        </w:rPr>
        <w:t>节课虽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不多，但</w:t>
      </w:r>
      <w:r>
        <w:rPr>
          <w:rFonts w:ascii="宋体" w:eastAsia="宋体" w:hAnsi="SimSun" w:cs="宋体"/>
          <w:sz w:val="28"/>
        </w:rPr>
        <w:t>组织纪</w:t>
      </w:r>
      <w:r>
        <w:rPr>
          <w:rFonts w:ascii="宋体" w:eastAsia="宋体" w:hAnsi="MS Mincho" w:cs="宋体"/>
          <w:sz w:val="28"/>
        </w:rPr>
        <w:t>律上花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的小学生</w:t>
      </w:r>
      <w:r>
        <w:rPr>
          <w:rFonts w:ascii="宋体" w:eastAsia="宋体" w:hAnsi="SimSun" w:cs="宋体"/>
          <w:sz w:val="28"/>
        </w:rPr>
        <w:t>刚进</w:t>
      </w:r>
      <w:r>
        <w:rPr>
          <w:rFonts w:ascii="宋体" w:eastAsia="宋体" w:hAnsi="MS Mincho" w:cs="宋体"/>
          <w:sz w:val="28"/>
        </w:rPr>
        <w:t>入校园，他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天真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漫，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学校的一切都充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着好奇，因此他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很高。但是，他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也有自己的心理和年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特点：注意力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时间较</w:t>
      </w:r>
      <w:r>
        <w:rPr>
          <w:rFonts w:ascii="宋体" w:eastAsia="宋体" w:hAnsi="MS Mincho" w:cs="宋体"/>
          <w:sz w:val="28"/>
        </w:rPr>
        <w:t>短（一般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10~15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）；形象思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占主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地位；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自己；自控力差等。而学生之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的差异性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大（不少本地的学生都上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幼儿园；而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的子女，由于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因素，没有接受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幼儿教育）。所以，我在教学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些因素，已期更好地完成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二、教材分析：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本册教材一共分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十个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元：数一数、比一比、</w:t>
      </w:r>
      <w:r>
        <w:rPr>
          <w:rFonts w:ascii="宋体" w:eastAsia="宋体" w:cs="宋体"/>
          <w:sz w:val="28"/>
        </w:rPr>
        <w:t>1----5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和加减法、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物体和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形、分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6-----10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和加减法、</w:t>
      </w:r>
      <w:r>
        <w:rPr>
          <w:rFonts w:ascii="宋体" w:eastAsia="宋体" w:cs="宋体"/>
          <w:sz w:val="28"/>
        </w:rPr>
        <w:t>11-----20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认识钟</w:t>
      </w:r>
      <w:r>
        <w:rPr>
          <w:rFonts w:ascii="宋体" w:eastAsia="宋体" w:hAnsi="MS Mincho" w:cs="宋体"/>
          <w:sz w:val="28"/>
        </w:rPr>
        <w:t>表、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以内的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位加法及</w:t>
      </w:r>
      <w:r>
        <w:rPr>
          <w:rFonts w:ascii="宋体" w:eastAsia="宋体" w:hAnsi="SimSun" w:cs="宋体"/>
          <w:sz w:val="28"/>
        </w:rPr>
        <w:t>总复习</w:t>
      </w:r>
      <w:r>
        <w:rPr>
          <w:rFonts w:ascii="宋体" w:eastAsia="宋体" w:hAnsi="MS Mincho" w:cs="宋体"/>
          <w:sz w:val="28"/>
        </w:rPr>
        <w:t>和二个数学活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：数学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的校园。本册的教学重点是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以内的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位加法和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以内的加减法，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位加法，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两部分知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以内的退位减法是学生学</w:t>
      </w:r>
      <w:r>
        <w:rPr>
          <w:rFonts w:ascii="宋体" w:eastAsia="宋体" w:hAnsi="SimSun" w:cs="宋体"/>
          <w:sz w:val="28"/>
        </w:rPr>
        <w:t>习认</w:t>
      </w:r>
      <w:r>
        <w:rPr>
          <w:rFonts w:ascii="宋体" w:eastAsia="宋体" w:hAnsi="MS Mincho" w:cs="宋体"/>
          <w:sz w:val="28"/>
        </w:rPr>
        <w:t>数和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它又是多位数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。因此，一位数的加法和相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的减法是小学数学中最基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的内容，是学生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和基本技能，必</w:t>
      </w:r>
      <w:r>
        <w:rPr>
          <w:rFonts w:ascii="宋体" w:eastAsia="宋体" w:hAnsi="SimSun" w:cs="宋体"/>
          <w:sz w:val="28"/>
        </w:rPr>
        <w:t>须让</w:t>
      </w:r>
      <w:r>
        <w:rPr>
          <w:rFonts w:ascii="宋体" w:eastAsia="宋体" w:hAnsi="MS Mincho" w:cs="宋体"/>
          <w:sz w:val="28"/>
        </w:rPr>
        <w:t>学生切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掌握。本册教材是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教材，是在新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</w:t>
      </w:r>
      <w:r>
        <w:rPr>
          <w:rFonts w:ascii="宋体" w:eastAsia="宋体" w:hAnsi="SimSun" w:cs="宋体"/>
          <w:sz w:val="28"/>
        </w:rPr>
        <w:t>实验课</w:t>
      </w:r>
      <w:r>
        <w:rPr>
          <w:rFonts w:ascii="宋体" w:eastAsia="宋体" w:hAnsi="MS Mincho" w:cs="宋体"/>
          <w:sz w:val="28"/>
        </w:rPr>
        <w:t>本，本册教材主要是通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行数感及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能力、口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表达能力、学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、合作与交流的能力等方面的培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鼓励学生用自己喜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自己有用的知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行有效地思想品德教育，初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了解一定的学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方法、思考方式。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（一）教学重点与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https://d.book118.com/107063152143006026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7063152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【实用】小学学期工作计划汇编10篇</dc:title>
  <dc:subject>时光在流逝，从不停歇，相信大家对即将到来的工作生活满心期待吧！是时候写一份详细的计划了。好的计划是什么样的呢？下面是小编收集整理的小学学期工作计划10篇，希望对大家有所帮助。小学学期工作计划 篇1一、</dc:subject>
  <cp:keywords>小学学期工作计划</cp:keywords>
  <cp:revision>0</cp:revision>
</cp:coreProperties>
</file>