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center"/>
        <w:outlineLvl w:val="0"/>
        <w:rPr>
          <w:rFonts w:ascii="宋体" w:hAnsi="宋体" w:hint="eastAsia"/>
          <w:b/>
          <w:bCs/>
          <w:kern w:val="27905"/>
          <w:sz w:val="48"/>
          <w:lang w:val="zh-CN"/>
        </w:rPr>
      </w:pPr>
    </w:p>
    <w:p w:rsidR="00FA5938" w:rsidRPr="00CA7AA3" w:rsidP="00CA7AA3">
      <w:pPr>
        <w:autoSpaceDE w:val="0"/>
        <w:jc w:val="center"/>
        <w:outlineLvl w:val="0"/>
        <w:rPr>
          <w:rFonts w:ascii="宋体" w:hAnsi="宋体" w:hint="eastAsia"/>
          <w:b/>
          <w:bCs/>
          <w:kern w:val="27905"/>
          <w:sz w:val="72"/>
          <w:szCs w:val="72"/>
          <w:lang w:val="zh-CN"/>
        </w:rPr>
      </w:pPr>
      <w:bookmarkStart w:id="0" w:name="_Toc334202678"/>
      <w:bookmarkStart w:id="1" w:name="_Toc334202730"/>
      <w:r w:rsidRPr="00CA7AA3">
        <w:rPr>
          <w:rFonts w:ascii="宋体" w:hAnsi="宋体" w:hint="eastAsia"/>
          <w:b/>
          <w:bCs/>
          <w:kern w:val="27905"/>
          <w:sz w:val="72"/>
          <w:szCs w:val="72"/>
          <w:lang w:val="zh-CN"/>
        </w:rPr>
        <w:t>操作系统课程设计报告</w:t>
      </w:r>
      <w:bookmarkEnd w:id="0"/>
      <w:bookmarkEnd w:id="1"/>
    </w:p>
    <w:p w:rsidR="00CA7AA3" w:rsidRPr="00A126D3" w:rsidP="00CA7AA3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72"/>
          <w:szCs w:val="72"/>
          <w:lang w:val="zh-CN"/>
        </w:rPr>
      </w:pPr>
      <w:bookmarkStart w:id="2" w:name="_Toc334202679"/>
      <w:bookmarkStart w:id="3" w:name="_Toc334202731"/>
      <w:r w:rsidRPr="00A126D3">
        <w:rPr>
          <w:rFonts w:ascii="宋体" w:hAnsi="宋体" w:hint="eastAsia"/>
          <w:b/>
          <w:bCs/>
          <w:kern w:val="27905"/>
          <w:sz w:val="72"/>
          <w:szCs w:val="72"/>
          <w:lang w:val="zh-CN"/>
        </w:rPr>
        <w:t>二级文件系统（java）</w:t>
      </w:r>
      <w:bookmarkEnd w:id="2"/>
      <w:bookmarkEnd w:id="3"/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center"/>
        <w:outlineLvl w:val="0"/>
        <w:rPr>
          <w:rFonts w:ascii="宋体" w:hAnsi="宋体"/>
          <w:kern w:val="27905"/>
          <w:lang w:val="zh-CN"/>
        </w:rPr>
      </w:pPr>
    </w:p>
    <w:p w:rsidR="00FA5938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28"/>
          <w:lang w:val="zh-CN"/>
        </w:rPr>
      </w:pPr>
      <w:bookmarkStart w:id="4" w:name="_Toc334202680"/>
      <w:bookmarkStart w:id="5" w:name="_Toc334202732"/>
      <w:r w:rsidR="00CA7AA3">
        <w:rPr>
          <w:rFonts w:ascii="宋体" w:hAnsi="宋体" w:hint="eastAsia"/>
          <w:b/>
          <w:bCs/>
          <w:kern w:val="27905"/>
          <w:sz w:val="28"/>
          <w:lang w:val="zh-CN"/>
        </w:rPr>
        <w:t>姓名：李爱军</w:t>
      </w:r>
      <w:bookmarkEnd w:id="4"/>
      <w:bookmarkEnd w:id="5"/>
    </w:p>
    <w:p w:rsidR="00FA5938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28"/>
          <w:lang w:val="zh-CN"/>
        </w:rPr>
      </w:pPr>
      <w:r>
        <w:rPr>
          <w:rFonts w:ascii="宋体" w:hAnsi="宋体" w:hint="eastAsia"/>
          <w:b/>
          <w:bCs/>
          <w:kern w:val="27905"/>
          <w:sz w:val="28"/>
        </w:rPr>
        <w:t xml:space="preserve">  </w:t>
      </w:r>
      <w:bookmarkStart w:id="6" w:name="_Toc334202681"/>
      <w:bookmarkStart w:id="7" w:name="_Toc334202733"/>
      <w:r>
        <w:rPr>
          <w:rFonts w:ascii="宋体" w:hAnsi="宋体" w:hint="eastAsia"/>
          <w:b/>
          <w:bCs/>
          <w:kern w:val="27905"/>
          <w:sz w:val="28"/>
          <w:lang w:val="zh-CN"/>
        </w:rPr>
        <w:t>班级：计</w:t>
      </w:r>
      <w:r>
        <w:rPr>
          <w:rFonts w:ascii="宋体" w:hAnsi="宋体" w:hint="eastAsia"/>
          <w:b/>
          <w:bCs/>
          <w:kern w:val="27905"/>
          <w:sz w:val="28"/>
        </w:rPr>
        <w:t>091-2</w:t>
      </w:r>
      <w:bookmarkEnd w:id="6"/>
      <w:bookmarkEnd w:id="7"/>
    </w:p>
    <w:p w:rsidR="00FA5938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28"/>
          <w:lang w:val="zh-CN"/>
        </w:rPr>
      </w:pPr>
      <w:r>
        <w:rPr>
          <w:rFonts w:ascii="宋体" w:hAnsi="宋体" w:hint="eastAsia"/>
          <w:b/>
          <w:bCs/>
          <w:kern w:val="27905"/>
          <w:sz w:val="28"/>
        </w:rPr>
        <w:t xml:space="preserve">      </w:t>
      </w:r>
      <w:bookmarkStart w:id="8" w:name="_Toc334202682"/>
      <w:bookmarkStart w:id="9" w:name="_Toc334202734"/>
      <w:r>
        <w:rPr>
          <w:rFonts w:ascii="宋体" w:hAnsi="宋体" w:hint="eastAsia"/>
          <w:b/>
          <w:bCs/>
          <w:kern w:val="27905"/>
          <w:sz w:val="28"/>
          <w:lang w:val="zh-CN"/>
        </w:rPr>
        <w:t>学号：</w:t>
      </w:r>
      <w:r>
        <w:rPr>
          <w:rFonts w:ascii="宋体" w:hAnsi="宋体" w:hint="eastAsia"/>
          <w:b/>
          <w:bCs/>
          <w:kern w:val="27905"/>
          <w:sz w:val="28"/>
        </w:rPr>
        <w:t>2009255012</w:t>
      </w:r>
      <w:r w:rsidR="00CA7AA3">
        <w:rPr>
          <w:rFonts w:ascii="宋体" w:hAnsi="宋体" w:hint="eastAsia"/>
          <w:b/>
          <w:bCs/>
          <w:kern w:val="27905"/>
          <w:sz w:val="28"/>
        </w:rPr>
        <w:t>11</w:t>
      </w:r>
      <w:bookmarkEnd w:id="8"/>
      <w:bookmarkEnd w:id="9"/>
    </w:p>
    <w:p w:rsidR="00FA5938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28"/>
          <w:lang w:val="zh-CN"/>
        </w:rPr>
      </w:pPr>
      <w:r>
        <w:rPr>
          <w:rFonts w:ascii="宋体" w:hAnsi="宋体" w:hint="eastAsia"/>
          <w:b/>
          <w:bCs/>
          <w:kern w:val="27905"/>
          <w:sz w:val="28"/>
        </w:rPr>
        <w:t xml:space="preserve">    </w:t>
      </w:r>
      <w:bookmarkStart w:id="10" w:name="_Toc334202683"/>
      <w:bookmarkStart w:id="11" w:name="_Toc334202735"/>
      <w:r>
        <w:rPr>
          <w:rFonts w:ascii="宋体" w:hAnsi="宋体" w:hint="eastAsia"/>
          <w:b/>
          <w:bCs/>
          <w:kern w:val="27905"/>
          <w:sz w:val="28"/>
          <w:lang w:val="zh-CN"/>
        </w:rPr>
        <w:t>指导教师：翟一鸣</w:t>
      </w:r>
      <w:bookmarkEnd w:id="10"/>
      <w:bookmarkEnd w:id="11"/>
    </w:p>
    <w:p w:rsidR="00FA5938">
      <w:pPr>
        <w:autoSpaceDE w:val="0"/>
        <w:jc w:val="center"/>
        <w:outlineLvl w:val="0"/>
        <w:rPr>
          <w:rFonts w:ascii="宋体" w:hAnsi="宋体"/>
          <w:b/>
          <w:bCs/>
          <w:kern w:val="27905"/>
          <w:sz w:val="28"/>
          <w:lang w:val="zh-CN"/>
        </w:rPr>
        <w:sectPr w:rsidSect="00681DCD"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space="720"/>
          <w:titlePg/>
          <w:docGrid w:type="lines" w:linePitch="312"/>
        </w:sectPr>
      </w:pPr>
      <w:r>
        <w:rPr>
          <w:rFonts w:ascii="宋体" w:hAnsi="宋体" w:hint="eastAsia"/>
          <w:b/>
          <w:bCs/>
          <w:noProof/>
          <w:kern w:val="27905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8240">
            <v:textbox>
              <w:txbxContent>
                <w:p w:rsidR="00836FE5" w:rsidRPr="00836FE5">
                  <w:pPr>
                    <w:rPr>
                      <w:rFonts w:ascii="黑体" w:eastAsia="黑体"/>
                      <w:sz w:val="24"/>
                    </w:rPr>
                  </w:pPr>
                  <w:r w:rsidRPr="00836FE5">
                    <w:rPr>
                      <w:rFonts w:ascii="黑体" w:eastAsia="黑体" w:hint="eastAsia"/>
                      <w:sz w:val="24"/>
                    </w:rPr>
                    <w:t>操作系统课程设计--二级文件系统(java) 全文共1页，当前为第1页。</w:t>
                  </w:r>
                </w:p>
              </w:txbxContent>
            </v:textbox>
          </v:shape>
        </w:pict>
      </w:r>
      <w:r w:rsidR="00FA5938">
        <w:rPr>
          <w:rFonts w:ascii="宋体" w:hAnsi="宋体" w:hint="eastAsia"/>
          <w:b/>
          <w:bCs/>
          <w:kern w:val="27905"/>
          <w:sz w:val="28"/>
        </w:rPr>
        <w:t xml:space="preserve">    </w:t>
      </w:r>
      <w:bookmarkStart w:id="12" w:name="_Toc334202684"/>
      <w:bookmarkStart w:id="13" w:name="_Toc334202736"/>
      <w:r w:rsidR="00FA5938">
        <w:rPr>
          <w:rFonts w:ascii="宋体" w:hAnsi="宋体" w:hint="eastAsia"/>
          <w:b/>
          <w:bCs/>
          <w:kern w:val="27905"/>
          <w:sz w:val="28"/>
          <w:lang w:val="zh-CN"/>
        </w:rPr>
        <w:t>日期：</w:t>
      </w:r>
      <w:r w:rsidR="00FA5938">
        <w:rPr>
          <w:rFonts w:ascii="宋体" w:hAnsi="宋体" w:hint="eastAsia"/>
          <w:b/>
          <w:bCs/>
          <w:kern w:val="27905"/>
          <w:sz w:val="28"/>
        </w:rPr>
        <w:t>2012-08-30</w:t>
      </w:r>
      <w:bookmarkEnd w:id="12"/>
      <w:bookmarkEnd w:id="13"/>
    </w:p>
    <w:p w:rsidR="00A126D3" w:rsidRPr="00A126D3" w:rsidP="00A126D3">
      <w:pPr>
        <w:pStyle w:val="TOCHeading"/>
        <w:jc w:val="center"/>
        <w:rPr>
          <w:sz w:val="72"/>
          <w:szCs w:val="72"/>
        </w:rPr>
      </w:pPr>
      <w:r w:rsidRPr="00A126D3">
        <w:rPr>
          <w:sz w:val="72"/>
          <w:szCs w:val="72"/>
          <w:lang w:val="zh-CN"/>
        </w:rPr>
        <w:t>目录</w:t>
      </w:r>
    </w:p>
    <w:p w:rsidR="00A126D3" w:rsidRPr="00A126D3" w:rsidP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r w:rsidRPr="00A126D3">
        <w:rPr>
          <w:sz w:val="28"/>
          <w:szCs w:val="28"/>
        </w:rPr>
        <w:fldChar w:fldCharType="begin" w:dirty="1"/>
      </w:r>
      <w:r w:rsidRPr="00A126D3">
        <w:rPr>
          <w:sz w:val="28"/>
          <w:szCs w:val="28"/>
        </w:rPr>
        <w:instrText xml:space="preserve"> TOC \o "1-3" \h \z \u </w:instrText>
      </w:r>
      <w:r w:rsidRPr="00A126D3">
        <w:rPr>
          <w:sz w:val="28"/>
          <w:szCs w:val="28"/>
        </w:rPr>
        <w:fldChar w:fldCharType="separate"/>
      </w:r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37" w:history="1">
        <w:r w:rsidRPr="00A126D3">
          <w:rPr>
            <w:rStyle w:val="Hyperlink"/>
            <w:rFonts w:hint="eastAsia"/>
            <w:noProof/>
            <w:kern w:val="27905"/>
            <w:sz w:val="28"/>
            <w:szCs w:val="28"/>
            <w:lang w:val="zh-CN"/>
          </w:rPr>
          <w:t>一、实验目的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_Toc334202737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38" w:history="1">
        <w:r w:rsidRPr="00A126D3">
          <w:rPr>
            <w:rStyle w:val="Hyperlink"/>
            <w:rFonts w:hint="eastAsia"/>
            <w:noProof/>
            <w:kern w:val="27905"/>
            <w:sz w:val="28"/>
            <w:szCs w:val="28"/>
            <w:lang w:val="zh-CN"/>
          </w:rPr>
          <w:t>二、实验内容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_Toc334202738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40" w:history="1">
        <w:r w:rsidRPr="00A126D3">
          <w:rPr>
            <w:rStyle w:val="Hyperlink"/>
            <w:rFonts w:hint="eastAsia"/>
            <w:noProof/>
            <w:sz w:val="28"/>
            <w:szCs w:val="28"/>
          </w:rPr>
          <w:t>三、实验过程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_Toc334202740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3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41" w:history="1">
        <w:r w:rsidRPr="00A126D3">
          <w:rPr>
            <w:rStyle w:val="Hyperlink"/>
            <w:rFonts w:hint="eastAsia"/>
            <w:noProof/>
            <w:sz w:val="28"/>
            <w:szCs w:val="28"/>
          </w:rPr>
          <w:t>四、设计思路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_Toc334202741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4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42" w:history="1">
        <w:r w:rsidRPr="00A126D3">
          <w:rPr>
            <w:rStyle w:val="Hyperlink"/>
            <w:rFonts w:hint="eastAsia"/>
            <w:noProof/>
            <w:sz w:val="28"/>
            <w:szCs w:val="28"/>
          </w:rPr>
          <w:t>五、实现的功能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_Toc334202742 \</w:instrText>
        </w:r>
        <w:r w:rsidRPr="00A126D3">
          <w:rPr>
            <w:noProof/>
            <w:webHidden/>
            <w:sz w:val="28"/>
            <w:szCs w:val="28"/>
          </w:rPr>
          <w:instrText>h</w:instrText>
        </w:r>
        <w:r w:rsidRPr="00A126D3">
          <w:rPr>
            <w:noProof/>
            <w:webHidden/>
            <w:sz w:val="28"/>
            <w:szCs w:val="28"/>
          </w:rPr>
          <w:instrText xml:space="preserve">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5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43" w:history="1">
        <w:r w:rsidRPr="00A126D3">
          <w:rPr>
            <w:rStyle w:val="Hyperlink"/>
            <w:rFonts w:hint="eastAsia"/>
            <w:noProof/>
            <w:sz w:val="28"/>
            <w:szCs w:val="28"/>
          </w:rPr>
          <w:t>六、实验感悟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_Toc334202743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5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 w:rsidRPr="00A126D3">
      <w:pPr>
        <w:pStyle w:val="TOC1"/>
        <w:tabs>
          <w:tab w:val="right" w:leader="dot" w:pos="8296"/>
        </w:tabs>
        <w:rPr>
          <w:rFonts w:ascii="Calibri" w:hAnsi="Calibri"/>
          <w:noProof/>
          <w:sz w:val="28"/>
          <w:szCs w:val="28"/>
        </w:rPr>
      </w:pPr>
      <w:hyperlink w:anchor="_Toc334202744" w:history="1">
        <w:r w:rsidRPr="00A126D3">
          <w:rPr>
            <w:rStyle w:val="Hyperlink"/>
            <w:rFonts w:hint="eastAsia"/>
            <w:noProof/>
            <w:sz w:val="28"/>
            <w:szCs w:val="28"/>
          </w:rPr>
          <w:t>附录：程序主要代码</w:t>
        </w:r>
        <w:r w:rsidRPr="00A126D3">
          <w:rPr>
            <w:noProof/>
            <w:webHidden/>
            <w:sz w:val="28"/>
            <w:szCs w:val="28"/>
          </w:rPr>
          <w:tab/>
        </w:r>
        <w:r w:rsidRPr="00A126D3">
          <w:rPr>
            <w:noProof/>
            <w:webHidden/>
            <w:sz w:val="28"/>
            <w:szCs w:val="28"/>
          </w:rPr>
          <w:fldChar w:fldCharType="begin"/>
        </w:r>
        <w:r w:rsidRPr="00A126D3">
          <w:rPr>
            <w:noProof/>
            <w:webHidden/>
            <w:sz w:val="28"/>
            <w:szCs w:val="28"/>
          </w:rPr>
          <w:instrText xml:space="preserve"> PAGEREF _Toc334202744 \h </w:instrText>
        </w:r>
        <w:r w:rsidRPr="00A126D3">
          <w:rPr>
            <w:noProof/>
            <w:webHidden/>
            <w:sz w:val="28"/>
            <w:szCs w:val="28"/>
          </w:rPr>
          <w:fldChar w:fldCharType="separate"/>
        </w:r>
        <w:r>
          <w:rPr>
            <w:noProof/>
            <w:webHidden/>
            <w:sz w:val="28"/>
            <w:szCs w:val="28"/>
          </w:rPr>
          <w:t>5</w:t>
        </w:r>
        <w:r w:rsidRPr="00A126D3">
          <w:rPr>
            <w:noProof/>
            <w:webHidden/>
            <w:sz w:val="28"/>
            <w:szCs w:val="28"/>
          </w:rPr>
          <w:fldChar w:fldCharType="end"/>
        </w:r>
      </w:hyperlink>
    </w:p>
    <w:p w:rsidR="00A126D3">
      <w:r w:rsidRPr="00A126D3">
        <w:rPr>
          <w:sz w:val="28"/>
          <w:szCs w:val="28"/>
        </w:rPr>
        <w:fldChar w:fldCharType="end"/>
      </w:r>
    </w:p>
    <w:p w:rsidR="00FA5938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 w:hint="eastAsia"/>
          <w:kern w:val="27905"/>
          <w:lang w:val="zh-CN"/>
        </w:rPr>
      </w:pPr>
    </w:p>
    <w:p w:rsidR="00A126D3">
      <w:pPr>
        <w:autoSpaceDE w:val="0"/>
        <w:jc w:val="left"/>
        <w:outlineLvl w:val="0"/>
        <w:rPr>
          <w:rFonts w:ascii="宋体" w:hAnsi="宋体"/>
          <w:kern w:val="27905"/>
          <w:lang w:val="zh-CN"/>
        </w:rPr>
        <w:sectPr w:rsidSect="00681DCD"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noProof/>
          <w:kern w:val="27905"/>
          <w:lang w:val="zh-CN"/>
        </w:rPr>
        <w:pict>
          <v:shape id="PageShape2" o:spid="_x0000_s1027" type="#_x0000_t202" style="width:500pt;height:5pt;margin-top:836pt;margin-left:0;position:absolute;visibility:hidden;z-index:251659264">
            <v:textbox>
              <w:txbxContent>
                <w:p w:rsidR="00836FE5" w:rsidRPr="00836FE5">
                  <w:pPr>
                    <w:rPr>
                      <w:rFonts w:ascii="黑体" w:eastAsia="黑体"/>
                      <w:sz w:val="24"/>
                    </w:rPr>
                  </w:pPr>
                  <w:r w:rsidRPr="00836FE5">
                    <w:rPr>
                      <w:rFonts w:ascii="黑体" w:eastAsia="黑体" w:hint="eastAsia"/>
                      <w:sz w:val="24"/>
                    </w:rPr>
                    <w:t>操作系统课程设计--二级文件系统(java) 全文共2页，当前为第2页。</w:t>
                  </w:r>
                </w:p>
              </w:txbxContent>
            </v:textbox>
          </v:shape>
        </w:pict>
      </w:r>
    </w:p>
    <w:p w:rsidR="00FA5938" w:rsidP="00CA7AA3">
      <w:pPr>
        <w:pStyle w:val="Heading1"/>
        <w:rPr>
          <w:rFonts w:hint="eastAsia"/>
          <w:lang w:val="zh-CN"/>
        </w:rPr>
      </w:pPr>
      <w:bookmarkStart w:id="14" w:name="_Toc334202737"/>
      <w:r>
        <w:rPr>
          <w:rFonts w:hint="eastAsia"/>
          <w:kern w:val="27905"/>
          <w:lang w:val="zh-CN"/>
        </w:rPr>
        <w:t>一</w:t>
      </w:r>
      <w:r>
        <w:rPr>
          <w:kern w:val="27905"/>
          <w:lang w:val="zh-CN"/>
        </w:rPr>
        <w:t>、实验目的</w:t>
      </w:r>
      <w:bookmarkEnd w:id="14"/>
    </w:p>
    <w:p w:rsidR="00FA5938">
      <w:pPr>
        <w:autoSpaceDE w:val="0"/>
        <w:jc w:val="left"/>
        <w:rPr>
          <w:rFonts w:ascii="宋体" w:hAnsi="宋体" w:hint="eastAsia"/>
        </w:rPr>
      </w:pPr>
      <w:r>
        <w:rPr>
          <w:rFonts w:ascii="宋体" w:hAnsi="宋体"/>
          <w:kern w:val="27905"/>
          <w:lang w:val="zh-CN"/>
        </w:rPr>
        <w:t xml:space="preserve">   通过一个简单多用户文件系统的设计，加深理解文件系统的内部功能及内部实现。</w:t>
      </w:r>
    </w:p>
    <w:p w:rsidR="00FA5938" w:rsidP="00CA7AA3">
      <w:pPr>
        <w:pStyle w:val="Heading1"/>
        <w:rPr>
          <w:kern w:val="27905"/>
          <w:lang w:val="zh-CN"/>
        </w:rPr>
      </w:pPr>
      <w:bookmarkStart w:id="15" w:name="_Toc334202738"/>
      <w:r>
        <w:rPr>
          <w:rFonts w:hint="eastAsia"/>
          <w:kern w:val="27905"/>
          <w:lang w:val="zh-CN"/>
        </w:rPr>
        <w:t>二</w:t>
      </w:r>
      <w:r>
        <w:rPr>
          <w:kern w:val="27905"/>
          <w:lang w:val="zh-CN"/>
        </w:rPr>
        <w:t>、实验内容</w:t>
      </w:r>
      <w:bookmarkEnd w:id="15"/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为linux系统设计一个简单的二级文件系统。要求做到以下几点：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</w:t>
      </w:r>
      <w:r>
        <w:rPr>
          <w:rFonts w:ascii="宋体" w:hAnsi="宋体" w:hint="eastAsia"/>
          <w:kern w:val="27905"/>
        </w:rPr>
        <w:t>1、</w:t>
      </w:r>
      <w:r>
        <w:rPr>
          <w:rFonts w:ascii="宋体" w:hAnsi="宋体"/>
          <w:kern w:val="27905"/>
          <w:lang w:val="zh-CN"/>
        </w:rPr>
        <w:t>可以实现下列几条命令（至少4条）；</w:t>
      </w:r>
    </w:p>
    <w:p w:rsidR="00FA5938">
      <w:pPr>
        <w:autoSpaceDE w:val="0"/>
        <w:jc w:val="left"/>
        <w:rPr>
          <w:rFonts w:ascii="宋体" w:hAnsi="宋体"/>
          <w:lang w:val="zh-CN"/>
        </w:rPr>
      </w:pP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login</w:t>
        <w:tab/>
        <w:tab/>
        <w:t>用户登陆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dir</w:t>
        <w:tab/>
        <w:tab/>
      </w:r>
      <w:r>
        <w:rPr>
          <w:rFonts w:ascii="宋体" w:hAnsi="宋体" w:hint="eastAsia"/>
          <w:kern w:val="27905"/>
          <w:lang w:val="zh-CN"/>
        </w:rPr>
        <w:t xml:space="preserve">    </w:t>
      </w:r>
      <w:r>
        <w:rPr>
          <w:rFonts w:ascii="宋体" w:hAnsi="宋体"/>
          <w:kern w:val="27905"/>
          <w:lang w:val="zh-CN"/>
        </w:rPr>
        <w:t>列文件目录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create</w:t>
        <w:tab/>
        <w:tab/>
        <w:t>创建文件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delete</w:t>
        <w:tab/>
        <w:tab/>
        <w:t>删除文件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open</w:t>
        <w:tab/>
        <w:tab/>
      </w:r>
      <w:r>
        <w:rPr>
          <w:rFonts w:ascii="宋体" w:hAnsi="宋体" w:hint="eastAsia"/>
          <w:kern w:val="27905"/>
          <w:lang w:val="zh-CN"/>
        </w:rPr>
        <w:t xml:space="preserve">    </w:t>
      </w:r>
      <w:r>
        <w:rPr>
          <w:rFonts w:ascii="宋体" w:hAnsi="宋体"/>
          <w:kern w:val="27905"/>
          <w:lang w:val="zh-CN"/>
        </w:rPr>
        <w:t>打开文件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close</w:t>
        <w:tab/>
        <w:tab/>
        <w:t>关闭文件</w:t>
      </w:r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read</w:t>
        <w:tab/>
        <w:tab/>
      </w:r>
      <w:r>
        <w:rPr>
          <w:rFonts w:ascii="宋体" w:hAnsi="宋体" w:hint="eastAsia"/>
          <w:kern w:val="27905"/>
          <w:lang w:val="zh-CN"/>
        </w:rPr>
        <w:t xml:space="preserve">    </w:t>
      </w:r>
      <w:r>
        <w:rPr>
          <w:rFonts w:ascii="宋体" w:hAnsi="宋体"/>
          <w:kern w:val="27905"/>
          <w:lang w:val="zh-CN"/>
        </w:rPr>
        <w:t>读文件</w:t>
      </w:r>
    </w:p>
    <w:p w:rsidR="00FA5938">
      <w:pPr>
        <w:autoSpaceDE w:val="0"/>
        <w:jc w:val="left"/>
        <w:rPr>
          <w:rFonts w:ascii="宋体" w:hAnsi="宋体" w:hint="eastAsia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 write</w:t>
        <w:tab/>
        <w:tab/>
        <w:t>写文件</w:t>
      </w:r>
    </w:p>
    <w:p w:rsidR="00FA5938">
      <w:pPr>
        <w:autoSpaceDE w:val="0"/>
        <w:jc w:val="left"/>
        <w:rPr>
          <w:rFonts w:ascii="宋体" w:hAnsi="宋体"/>
          <w:lang w:val="zh-CN"/>
        </w:rPr>
      </w:pPr>
    </w:p>
    <w:p w:rsidR="00FA5938">
      <w:pPr>
        <w:autoSpaceDE w:val="0"/>
        <w:jc w:val="left"/>
        <w:outlineLvl w:val="0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</w:t>
      </w:r>
      <w:bookmarkStart w:id="16" w:name="_Toc334202739"/>
      <w:r>
        <w:rPr>
          <w:rFonts w:ascii="宋体" w:hAnsi="宋体" w:hint="eastAsia"/>
          <w:kern w:val="27905"/>
        </w:rPr>
        <w:t>2、</w:t>
      </w:r>
      <w:r>
        <w:rPr>
          <w:rFonts w:ascii="宋体" w:hAnsi="宋体"/>
          <w:kern w:val="27905"/>
          <w:lang w:val="zh-CN"/>
        </w:rPr>
        <w:t>列目录时要列出文件名、物理地址、保护码和文件长度；</w:t>
      </w:r>
      <w:bookmarkEnd w:id="16"/>
    </w:p>
    <w:p w:rsidR="00FA5938">
      <w:pPr>
        <w:autoSpaceDE w:val="0"/>
        <w:jc w:val="left"/>
        <w:rPr>
          <w:rFonts w:ascii="宋体" w:hAnsi="宋体"/>
          <w:kern w:val="27905"/>
          <w:lang w:val="zh-CN"/>
        </w:rPr>
      </w:pPr>
      <w:r>
        <w:rPr>
          <w:rFonts w:ascii="宋体" w:hAnsi="宋体"/>
          <w:kern w:val="27905"/>
          <w:lang w:val="zh-CN"/>
        </w:rPr>
        <w:t xml:space="preserve">  </w:t>
      </w:r>
      <w:r>
        <w:rPr>
          <w:rFonts w:ascii="宋体" w:hAnsi="宋体" w:hint="eastAsia"/>
          <w:kern w:val="27905"/>
        </w:rPr>
        <w:t>3、</w:t>
      </w:r>
      <w:r>
        <w:rPr>
          <w:rFonts w:ascii="宋体" w:hAnsi="宋体"/>
          <w:kern w:val="27905"/>
          <w:lang w:val="zh-CN"/>
        </w:rPr>
        <w:t>源文件可以进行读</w:t>
      </w:r>
      <w:r>
        <w:rPr>
          <w:rFonts w:ascii="宋体" w:hAnsi="宋体" w:hint="eastAsia"/>
          <w:kern w:val="27905"/>
          <w:lang w:val="zh-CN"/>
        </w:rPr>
        <w:t>写</w:t>
      </w:r>
      <w:r>
        <w:rPr>
          <w:rFonts w:ascii="宋体" w:hAnsi="宋体"/>
          <w:kern w:val="27905"/>
          <w:lang w:val="zh-CN"/>
        </w:rPr>
        <w:t>保护。</w:t>
      </w:r>
    </w:p>
    <w:p w:rsidR="00FA5938" w:rsidP="001E6E19">
      <w:pPr>
        <w:pStyle w:val="Heading1"/>
        <w:rPr>
          <w:rFonts w:hint="eastAsia"/>
        </w:rPr>
      </w:pPr>
      <w:bookmarkStart w:id="17" w:name="_Toc334202740"/>
      <w:r w:rsidR="001E6E19">
        <w:rPr>
          <w:rFonts w:hint="eastAsia"/>
        </w:rPr>
        <w:t>三、</w:t>
      </w:r>
      <w:r>
        <w:rPr>
          <w:rFonts w:hint="eastAsia"/>
        </w:rPr>
        <w:t>实验过程</w:t>
      </w:r>
      <w:bookmarkEnd w:id="17"/>
    </w:p>
    <w:p w:rsidR="00FA5938" w:rsidRPr="00EC2EFC" w:rsidP="00EC2EFC">
      <w:pPr>
        <w:pStyle w:val="2"/>
        <w:rPr>
          <w:rFonts w:hint="eastAsia"/>
        </w:rPr>
      </w:pPr>
      <w:r w:rsidRPr="00EC2EFC">
        <w:rPr>
          <w:rFonts w:hint="eastAsia"/>
        </w:rPr>
        <w:t>程序流程</w:t>
      </w:r>
    </w:p>
    <w:p w:rsidR="00FA5938">
      <w:pPr>
        <w:rPr>
          <w:rFonts w:hint="eastAsia"/>
        </w:rPr>
      </w:pPr>
      <w:r>
        <w:pict>
          <v:group id="_x0000_s1028" style="width:330pt;height:292.4pt;margin-top:3.4pt;margin-left:75.65pt;position:absolute;z-index:251660288" coordorigin="0,0" coordsize="6600,5848">
            <o:lock v:ext="edit" aspectratio="f"/>
            <v:line id="_x0000_s1029" style="position:absolute" from="1380,4681" to="1381,5341" stroked="t">
              <v:stroke endarrow="block"/>
              <o:lock v:ext="edit" aspectratio="f"/>
            </v:line>
            <v:group id="_x0000_s1030" style="width:6600;height:5848;position:absolute" coordorigin="0,0" coordsize="6600,5848">
              <o:lock v:ext="edit" aspectratio="f"/>
              <v:group id="_x0000_s1031" style="width:6600;height:5848;position:absolute" coordorigin="0,0" coordsize="6600,5848">
                <o:lock v:ext="edit" aspectratio="f"/>
                <v:oval id="_x0000_s1032" style="width:2130;height:495;left:345;position:absolute">
                  <o:lock v:ext="edit" aspectratio="f"/>
                  <v:textbox>
                    <w:txbxContent>
                      <w:p w:rsidR="00FA593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登录</w:t>
                        </w:r>
                      </w:p>
                    </w:txbxContent>
                  </v:textbox>
                </v:oval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033" type="#_x0000_t7" style="width:2670;height:735;left:45;position:absolute;top:873">
                  <o:lock v:ext="edit" aspectratio="f"/>
                  <v:textbox>
                    <w:txbxContent>
                      <w:p w:rsidR="00FA5938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输入用户名</w:t>
                        </w:r>
                      </w:p>
                    </w:txbxContent>
                  </v:textbox>
                </v:shape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34" type="#_x0000_t4" style="width:2790;height:1125;position:absolute;top:2117">
                  <o:lock v:ext="edit" aspectratio="f"/>
                  <v:textbox>
                    <w:txbxContent>
                      <w:p w:rsidR="00FA593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用户存在</w:t>
                        </w:r>
                      </w:p>
                    </w:txbxContent>
                  </v:textbox>
                </v:shape>
                <v:rect id="_x0000_s1035" style="width:2036;height:554;left:364;position:absolute;top:4162">
                  <o:lock v:ext="edit" aspectratio="f"/>
                  <v:textbox>
                    <w:txbxContent>
                      <w:p w:rsidR="00FA593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进入目录管理</w:t>
                        </w:r>
                      </w:p>
                    </w:txbxContent>
                  </v:textbox>
                </v:rect>
                <v:rect id="_x0000_s1036" style="width:1874;height:585;left:4726;position:absolute;top:2464">
                  <o:lock v:ext="edit" aspectratio="f"/>
                  <v:textbox>
                    <w:txbxContent>
                      <w:p w:rsidR="00FA593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注册</w:t>
                        </w:r>
                      </w:p>
                    </w:txbxContent>
                  </v:textbox>
                </v:rect>
                <v:line id="_x0000_s1037" style="position:absolute" from="2820,2687" to="4710,2732" stroked="t">
                  <v:stroke endarrow="block"/>
                  <o:lock v:ext="edit" aspectratio="f"/>
                </v:line>
                <v:line id="_x0000_s1038" style="position:absolute" from="1379,494" to="1380,899" stroked="t">
                  <v:stroke endarrow="block"/>
                  <o:lock v:ext="edit" aspectratio="f"/>
                </v:line>
                <v:line id="_x0000_s1039" style="position:absolute" from="1365,1603" to="1366,2158" stroked="t">
                  <v:stroke endarrow="block"/>
                  <o:lock v:ext="edit" aspectratio="f"/>
                </v:line>
                <v:line id="_x0000_s1040" style="position:absolute" from="1410,3223" to="1411,4153" stroked="t">
                  <v:stroke endarrow="block"/>
                  <o:lock v:ext="edit" aspectratio="f"/>
                </v:line>
                <v:line id="_x0000_s1041" style="flip:x;position:absolute" from="2430,4438" to="5655,4439" stroked="t">
                  <v:stroke endarrow="block"/>
                  <o:lock v:ext="edit" aspectratio="f"/>
                </v:line>
                <v:line id="_x0000_s1042" style="flip:y;position:absolute" from="5655,3013" to="5656,4453" stroked="t">
                  <o:lock v:ext="edit" aspectratio="f"/>
                </v:line>
                <v:oval id="_x0000_s1043" style="width:2055;height:510;left:390;position:absolute;top:5338">
                  <o:lock v:ext="edit" aspectratio="f"/>
                  <v:textbox>
                    <w:txbxContent>
                      <w:p w:rsidR="00FA593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登陆完成</w:t>
                        </w:r>
                      </w:p>
                    </w:txbxContent>
                  </v:textbox>
                </v:oval>
              </v:group>
              <v:shape id="_x0000_s1044" type="#_x0000_t202" style="width:555;height:480;left:3076;position:absolute;top:2200">
                <o:lock v:ext="edit" aspectratio="f"/>
                <v:textbox>
                  <w:txbxContent>
                    <w:p w:rsidR="00FA593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否</w:t>
                      </w:r>
                    </w:p>
                  </w:txbxContent>
                </v:textbox>
              </v:shape>
              <v:shape id="_x0000_s1045" type="#_x0000_t202" style="width:555;height:494;left:1517;position:absolute;top:3461">
                <o:lock v:ext="edit" aspectratio="f"/>
                <v:textbox>
                  <w:txbxContent>
                    <w:p w:rsidR="00FA593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是</w:t>
                      </w:r>
                    </w:p>
                  </w:txbxContent>
                </v:textbox>
              </v:shape>
            </v:group>
          </v:group>
        </w:pict>
      </w: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</w:p>
    <w:p w:rsidR="00FA5938">
      <w:pPr>
        <w:rPr>
          <w:rFonts w:hint="eastAsia"/>
        </w:rPr>
      </w:pPr>
      <w:r>
        <w:rPr>
          <w:rFonts w:hint="eastAsia"/>
          <w:noProof/>
        </w:rPr>
        <w:pict>
          <v:shape id="PageShape3" o:spid="_x0000_s1046" type="#_x0000_t202" style="width:500pt;height:5pt;margin-top:836pt;margin-left:0;position:absolute;visibility:hidden;z-index:251661312">
            <v:textbox>
              <w:txbxContent>
                <w:p w:rsidR="00836FE5" w:rsidRPr="00836FE5">
                  <w:pPr>
                    <w:rPr>
                      <w:rFonts w:ascii="黑体" w:eastAsia="黑体"/>
                      <w:sz w:val="24"/>
                    </w:rPr>
                  </w:pPr>
                  <w:r w:rsidRPr="00836FE5">
                    <w:rPr>
                      <w:rFonts w:ascii="黑体" w:eastAsia="黑体" w:hint="eastAsia"/>
                      <w:sz w:val="24"/>
                    </w:rPr>
                    <w:t>操作系统课程设计--二级文件系统(java) 全文共3页，当前为第3页。</w:t>
                  </w:r>
                  <w:r w:rsidRPr="00836FE5">
                    <w:rPr>
                      <w:rFonts w:ascii="黑体" w:eastAsia="黑体"/>
                      <w:sz w:val="24"/>
                    </w:rPr>
                    <w:br/>
                  </w:r>
                  <w:r w:rsidRPr="00836FE5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9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https://d.book118.com/107100050152006053</w:t>
                    </w:r>
                  </w:hyperlink>
                </w:p>
                <w:p w:rsidR="00836FE5" w:rsidRPr="00836FE5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 w:rsidSect="00681DCD">
      <w:headerReference w:type="default" r:id="rId10"/>
      <w:footerReference w:type="default" r:id="rId11"/>
      <w:type w:val="nextPage"/>
      <w:pgSz w:w="11906" w:h="16838"/>
      <w:pgMar w:top="1440" w:right="1800" w:bottom="1440" w:left="1800" w:header="851" w:footer="992" w:gutter="0"/>
      <w:pgNumType w:start="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3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290D33">
      <w:rPr>
        <w:noProof/>
        <w:lang w:val="zh-CN"/>
      </w:rPr>
      <w:t>21</w:t>
    </w:r>
    <w:r>
      <w:fldChar w:fldCharType="end"/>
    </w:r>
  </w:p>
  <w:p w:rsidR="00FA593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3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290D33">
      <w:rPr>
        <w:noProof/>
        <w:lang w:val="zh-CN"/>
      </w:rPr>
      <w:t>2</w:t>
    </w:r>
    <w:r>
      <w:fldChar w:fldCharType="end"/>
    </w:r>
  </w:p>
  <w:p w:rsidR="00FA5938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3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290D33">
      <w:rPr>
        <w:noProof/>
        <w:lang w:val="zh-CN"/>
      </w:rPr>
      <w:t>4</w:t>
    </w:r>
    <w:r>
      <w:fldChar w:fldCharType="end"/>
    </w:r>
  </w:p>
  <w:p w:rsidR="00FA5938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E5" w:rsidP="00836FE5">
    <w:pPr>
      <w:pStyle w:val="Header"/>
      <w:jc w:val="center"/>
    </w:pPr>
    <w:r>
      <w:rPr>
        <w:rFonts w:hint="eastAsia"/>
      </w:rPr>
      <w:t>操作系统课程设计--二级文件系统(java)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E5" w:rsidP="00836FE5">
    <w:pPr>
      <w:pStyle w:val="Header"/>
      <w:jc w:val="center"/>
    </w:pPr>
    <w:r>
      <w:rPr>
        <w:rFonts w:hint="eastAsia"/>
      </w:rPr>
      <w:t>操作系统课程设计--二级文件系统(java)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E5" w:rsidP="00836FE5">
    <w:pPr>
      <w:pStyle w:val="Header"/>
      <w:jc w:val="center"/>
    </w:pPr>
    <w:r>
      <w:rPr>
        <w:rFonts w:hint="eastAsia"/>
      </w:rPr>
      <w:t>操作系统课程设计--二级文件系统(java)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lvl w:ilvl="0">
      <w:start w:val="3"/>
      <w:numFmt w:val="chineseCounting"/>
      <w:suff w:val="nothing"/>
      <w:lvlText w:val="%1、"/>
      <w:lvlJc w:val="left"/>
    </w:lvl>
  </w:abstractNum>
  <w:abstractNum w:abstractNumId="1">
    <w:nsid w:val="0000000B"/>
    <w:multiLevelType w:val="singleLevel"/>
    <w:tmpl w:val="0000000B"/>
    <w:lvl w:ilvl="0">
      <w:start w:val="3"/>
      <w:numFmt w:val="chineseCounting"/>
      <w:suff w:val="nothing"/>
      <w:lvlText w:val="%1、"/>
      <w:lvlJc w:val="left"/>
    </w:lvl>
  </w:abstractNum>
  <w:abstractNum w:abstractNumId="2">
    <w:nsid w:val="0000000C"/>
    <w:multiLevelType w:val="singleLevel"/>
    <w:tmpl w:val="0000000C"/>
    <w:lvl w:ilvl="0">
      <w:start w:val="1"/>
      <w:numFmt w:val="decimal"/>
      <w:suff w:val="nothing"/>
      <w:lvlText w:val="（%1）"/>
      <w:lvlJc w:val="left"/>
    </w:lvl>
  </w:abstractNum>
  <w:abstractNum w:abstractNumId="3">
    <w:nsid w:val="0000000D"/>
    <w:multiLevelType w:val="singleLevel"/>
    <w:tmpl w:val="340E635A"/>
    <w:lvl w:ilvl="0">
      <w:start w:val="1"/>
      <w:numFmt w:val="decimal"/>
      <w:pStyle w:val="2"/>
      <w:suff w:val="nothing"/>
      <w:lvlText w:val="%1、"/>
      <w:lvlJc w:val="left"/>
    </w:lvl>
  </w:abstractNum>
  <w:abstractNum w:abstractNumId="4">
    <w:nsid w:val="05676E86"/>
    <w:multiLevelType w:val="hybridMultilevel"/>
    <w:tmpl w:val="E696C2E4"/>
    <w:lvl w:ilvl="0">
      <w:start w:val="4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5BB6A23"/>
    <w:multiLevelType w:val="hybridMultilevel"/>
    <w:tmpl w:val="AEBCFE64"/>
    <w:lvl w:ilvl="0">
      <w:start w:val="4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E6E19"/>
    <w:rsid w:val="00290D33"/>
    <w:rsid w:val="003164AF"/>
    <w:rsid w:val="00681DCD"/>
    <w:rsid w:val="00836FE5"/>
    <w:rsid w:val="00A126D3"/>
    <w:rsid w:val="00CA7AA3"/>
    <w:rsid w:val="00EC2EFC"/>
    <w:rsid w:val="00FA593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C2EFC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rsid w:val="00CA7AA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1Char">
    <w:name w:val="标题 1 Char"/>
    <w:link w:val="Heading1"/>
    <w:uiPriority w:val="9"/>
    <w:rsid w:val="00CA7AA3"/>
    <w:rPr>
      <w:b/>
      <w:bCs/>
      <w:kern w:val="44"/>
      <w:sz w:val="44"/>
      <w:szCs w:val="44"/>
    </w:rPr>
  </w:style>
  <w:style w:type="paragraph" w:customStyle="1" w:styleId="2">
    <w:name w:val="标题2"/>
    <w:basedOn w:val="Normal"/>
    <w:link w:val="2Char"/>
    <w:qFormat/>
    <w:rsid w:val="00EC2EFC"/>
    <w:pPr>
      <w:numPr>
        <w:ilvl w:val="0"/>
        <w:numId w:val="2"/>
      </w:numPr>
      <w:ind w:firstLine="420"/>
    </w:pPr>
    <w:rPr>
      <w:sz w:val="32"/>
      <w:szCs w:val="3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126D3"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character" w:customStyle="1" w:styleId="2Char">
    <w:name w:val="标题2 Char"/>
    <w:link w:val="2"/>
    <w:rsid w:val="00EC2EFC"/>
    <w:rPr>
      <w:kern w:val="2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126D3"/>
  </w:style>
  <w:style w:type="character" w:styleId="Hyperlink">
    <w:name w:val="Hyperlink"/>
    <w:uiPriority w:val="99"/>
    <w:unhideWhenUsed/>
    <w:rsid w:val="00A126D3"/>
    <w:rPr>
      <w:color w:val="0000FF"/>
      <w:u w:val="single"/>
    </w:rPr>
  </w:style>
  <w:style w:type="character" w:customStyle="1" w:styleId="Char">
    <w:name w:val="页脚 Char"/>
    <w:link w:val="Footer"/>
    <w:uiPriority w:val="99"/>
    <w:rsid w:val="00290D33"/>
    <w:rPr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yperlink" Target="https://d.book118.com/10710005015200605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E8A51-89A6-4D62-A9C4-64E7889E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5052</Words>
  <Characters>20211</Characters>
  <Application>Microsoft Office Word</Application>
  <DocSecurity>0</DocSecurity>
  <Lines>1684</Lines>
  <Paragraphs>1202</Paragraphs>
  <ScaleCrop>false</ScaleCrop>
  <Company/>
  <LinksUpToDate>false</LinksUpToDate>
  <CharactersWithSpaces>24061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一、实验目的</dc:title>
  <dc:creator>空空不是空空</dc:creator>
  <cp:lastModifiedBy>YH W</cp:lastModifiedBy>
  <cp:revision>2</cp:revision>
  <cp:lastPrinted>1899-12-30T00:00:00Z</cp:lastPrinted>
  <dcterms:created xsi:type="dcterms:W3CDTF">2024-03-16T15:37:00Z</dcterms:created>
  <dcterms:modified xsi:type="dcterms:W3CDTF">2024-03-16T15:37:00Z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2052-6.6.0.2699</vt:lpwstr>
  </property>
</Properties>
</file>