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大学生志愿心得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心里有一些收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后，通常就可以写一篇心得体会将其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下来，从而不断地丰富我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的思想。那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好的心得体会是什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精心整理的大学生志愿心得，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供参考，大家一起来看看吧。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大学生志愿心得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魅力社区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中，暑期我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大学生志愿者参与了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区社区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搭建大学生社区服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平台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区社区居委会的工作人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、居民以及其他志愿者一起与奥运同行，一起</w:t>
      </w:r>
      <w:r>
        <w:rPr>
          <w:rFonts w:ascii="宋体" w:eastAsia="宋体" w:hAnsi="SimSun" w:cs="宋体"/>
          <w:sz w:val="28"/>
        </w:rPr>
        <w:t>为创</w:t>
      </w:r>
      <w:r>
        <w:rPr>
          <w:rFonts w:ascii="宋体" w:eastAsia="宋体" w:hAnsi="MS Mincho" w:cs="宋体"/>
          <w:sz w:val="28"/>
        </w:rPr>
        <w:t>建魅力社区而努力。我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趣味运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会上服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，也和居民一起共同享受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一充</w:t>
      </w:r>
      <w:r>
        <w:rPr>
          <w:rFonts w:ascii="宋体" w:eastAsia="宋体" w:hAnsi="SimSun" w:cs="宋体"/>
          <w:sz w:val="28"/>
        </w:rPr>
        <w:t>满欢乐</w:t>
      </w:r>
      <w:r>
        <w:rPr>
          <w:rFonts w:ascii="宋体" w:eastAsia="宋体" w:hAnsi="MS Mincho" w:cs="宋体"/>
          <w:sz w:val="28"/>
        </w:rPr>
        <w:t>和温情的体育盛宴；我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的形式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逻队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平安奥运，和居民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一起参与奥运，共同守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平安；建</w:t>
      </w:r>
      <w:r>
        <w:rPr>
          <w:rFonts w:ascii="宋体" w:eastAsia="宋体" w:hAnsi="SimSun" w:cs="宋体"/>
          <w:sz w:val="28"/>
        </w:rPr>
        <w:t>军节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和居委会工作人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一起慰</w:t>
      </w:r>
      <w:r>
        <w:rPr>
          <w:rFonts w:ascii="宋体" w:eastAsia="宋体" w:hAnsi="SimSun" w:cs="宋体"/>
          <w:sz w:val="28"/>
        </w:rPr>
        <w:t>问军</w:t>
      </w:r>
      <w:r>
        <w:rPr>
          <w:rFonts w:ascii="宋体" w:eastAsia="宋体" w:hAnsi="MS Mincho" w:cs="宋体"/>
          <w:sz w:val="28"/>
        </w:rPr>
        <w:t>烈属，一同体会那个</w:t>
      </w:r>
      <w:r>
        <w:rPr>
          <w:rFonts w:ascii="宋体" w:eastAsia="宋体" w:hAnsi="SimSun" w:cs="宋体"/>
          <w:sz w:val="28"/>
        </w:rPr>
        <w:t>铁马峥嵘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月；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采展示活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参与了活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的策划、</w:t>
      </w:r>
      <w:r>
        <w:rPr>
          <w:rFonts w:ascii="宋体" w:eastAsia="宋体" w:hAnsi="SimSun" w:cs="宋体"/>
          <w:sz w:val="28"/>
        </w:rPr>
        <w:t>筹备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《微笑北京》的手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奥运加油，展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大学生志愿者的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大学生志愿者在社区度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了一个非常丰富而多彩、忙碌而快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假期。我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也共同</w:t>
      </w:r>
      <w:r>
        <w:rPr>
          <w:rFonts w:ascii="宋体" w:eastAsia="宋体" w:hAnsi="SimSun" w:cs="宋体"/>
          <w:sz w:val="28"/>
        </w:rPr>
        <w:t>见证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区社区在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魅力社区</w:t>
      </w:r>
      <w:r>
        <w:rPr>
          <w:rFonts w:ascii="宋体" w:eastAsia="宋体" w:cs="宋体"/>
          <w:sz w:val="28"/>
        </w:rPr>
        <w:t>”PK</w:t>
      </w:r>
      <w:r>
        <w:rPr>
          <w:rFonts w:ascii="宋体" w:eastAsia="宋体" w:hAnsi="MS Mincho" w:cs="宋体"/>
          <w:sz w:val="28"/>
        </w:rPr>
        <w:t>中高票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出的可喜成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得到了施展；在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找到了大学生志愿服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的平台；在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更加体会到志愿服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趣；在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感受到居委会工作人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情和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；在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从工作人</w:t>
      </w:r>
      <w:r>
        <w:rPr>
          <w:rFonts w:ascii="宋体" w:eastAsia="宋体" w:hAnsi="SimSun" w:cs="宋体"/>
          <w:sz w:val="28"/>
        </w:rPr>
        <w:t>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身上也学到了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工作的方法和技巧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短短的一个月，我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与社区居委会的工作人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建立了深厚的感情，我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也祝福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区社区能在此次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魅力社区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比中能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脱</w:t>
      </w:r>
      <w:r>
        <w:rPr>
          <w:rFonts w:ascii="宋体" w:eastAsia="宋体" w:hAnsi="SimSun" w:cs="宋体"/>
          <w:sz w:val="28"/>
        </w:rPr>
        <w:t>颖</w:t>
      </w:r>
      <w:r>
        <w:rPr>
          <w:rFonts w:ascii="宋体" w:eastAsia="宋体" w:hAnsi="MS Mincho" w:cs="宋体"/>
          <w:sz w:val="28"/>
        </w:rPr>
        <w:t>而出，一</w:t>
      </w:r>
      <w:r>
        <w:rPr>
          <w:rFonts w:ascii="宋体" w:eastAsia="宋体" w:hAnsi="SimSun" w:cs="宋体"/>
          <w:sz w:val="28"/>
        </w:rPr>
        <w:t>举夺</w:t>
      </w:r>
      <w:r>
        <w:rPr>
          <w:rFonts w:ascii="宋体" w:eastAsia="宋体" w:hAnsi="MS Mincho" w:cs="宋体"/>
          <w:sz w:val="28"/>
        </w:rPr>
        <w:t>魁。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大学生志愿心得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今年寒假我有幸成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一名大学生志愿者，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我从中体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到了不一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的假期，也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我的寒假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得更有意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穿上</w:t>
      </w:r>
      <w:r>
        <w:rPr>
          <w:rFonts w:ascii="宋体" w:eastAsia="宋体" w:hAnsi="SimSun" w:cs="宋体"/>
          <w:sz w:val="28"/>
        </w:rPr>
        <w:t>红马</w:t>
      </w:r>
      <w:r>
        <w:rPr>
          <w:rFonts w:ascii="宋体" w:eastAsia="宋体" w:hAnsi="MS Mincho" w:cs="宋体"/>
          <w:sz w:val="28"/>
        </w:rPr>
        <w:t>甲那一刻起，我感受到了什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叫做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任感！正如那句身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使命，守身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人！作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一个志愿者，在助人的同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，也是自助。在使其他生命活出色彩的同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，志愿者也可以从中得到思想上的升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，学会与人沟通，学会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他人，也更深刻地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会到生命的意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传递爱</w:t>
      </w:r>
      <w:r>
        <w:rPr>
          <w:rFonts w:ascii="宋体" w:eastAsia="宋体" w:hAnsi="MS Mincho" w:cs="宋体"/>
          <w:sz w:val="28"/>
        </w:rPr>
        <w:t>心、志愿服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于奉献、不求回</w:t>
      </w:r>
      <w:r>
        <w:rPr>
          <w:rFonts w:ascii="宋体" w:eastAsia="宋体" w:hAnsi="SimSun" w:cs="宋体"/>
          <w:sz w:val="28"/>
        </w:rPr>
        <w:t>报为</w:t>
      </w:r>
      <w:r>
        <w:rPr>
          <w:rFonts w:ascii="宋体" w:eastAsia="宋体" w:hAnsi="MS Mincho" w:cs="宋体"/>
          <w:sz w:val="28"/>
        </w:rPr>
        <w:t>宗旨的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之一。作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大学生，我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不能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尊</w:t>
      </w:r>
      <w:r>
        <w:rPr>
          <w:rFonts w:ascii="宋体" w:eastAsia="宋体" w:hAnsi="SimSun" w:cs="宋体"/>
          <w:sz w:val="28"/>
        </w:rPr>
        <w:t>处优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履行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，肩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起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</w:t>
      </w:r>
      <w:r>
        <w:rPr>
          <w:rFonts w:ascii="宋体" w:eastAsia="宋体" w:hAnsi="SimSun" w:cs="宋体"/>
          <w:sz w:val="28"/>
        </w:rPr>
        <w:t>赋</w:t>
      </w:r>
      <w:r>
        <w:rPr>
          <w:rFonts w:ascii="宋体" w:eastAsia="宋体" w:hAnsi="MS Mincho" w:cs="宋体"/>
          <w:sz w:val="28"/>
        </w:rPr>
        <w:t>予的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当看到我帮助的人露出微笑</w:t>
      </w:r>
      <w:r>
        <w:rPr>
          <w:rFonts w:ascii="宋体" w:eastAsia="宋体" w:hAnsi="SimSun" w:cs="宋体"/>
          <w:sz w:val="28"/>
        </w:rPr>
        <w:t>说谢谢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候，我就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得我做的是一件有意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的事情。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在做志愿者工作的期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里，我帮助来院人</w:t>
      </w:r>
      <w:r>
        <w:rPr>
          <w:rFonts w:ascii="宋体" w:eastAsia="宋体" w:hAnsi="SimSun" w:cs="宋体"/>
          <w:sz w:val="28"/>
        </w:rPr>
        <w:t>员扫码</w:t>
      </w:r>
      <w:r>
        <w:rPr>
          <w:rFonts w:ascii="宋体" w:eastAsia="宋体" w:hAnsi="MS Mincho" w:cs="宋体"/>
          <w:sz w:val="28"/>
        </w:rPr>
        <w:t>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，面</w:t>
      </w:r>
      <w:r>
        <w:rPr>
          <w:rFonts w:ascii="宋体" w:eastAsia="宋体" w:hAnsi="SimSun" w:cs="宋体"/>
          <w:sz w:val="28"/>
        </w:rPr>
        <w:t>对别</w:t>
      </w:r>
      <w:r>
        <w:rPr>
          <w:rFonts w:ascii="宋体" w:eastAsia="宋体" w:hAnsi="MS Mincho" w:cs="宋体"/>
          <w:sz w:val="28"/>
        </w:rPr>
        <w:t>人的疑惑我会及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帮助解答，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伍排列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序和安全距离。当我听到他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一句句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觉难</w:t>
      </w:r>
      <w:r>
        <w:rPr>
          <w:rFonts w:ascii="宋体" w:eastAsia="宋体" w:hAnsi="MS Mincho" w:cs="宋体"/>
          <w:sz w:val="28"/>
        </w:rPr>
        <w:t>以形容。只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在做的事情是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志愿者活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是微小的，因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及的范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太有限。它又是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大的，因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它在有限的范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需要帮助的人露出了笑容。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需要帮助的人感受到了社会的温暖与自身的价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，它也提升了自己的精神道德，培</w:t>
      </w:r>
      <w:r>
        <w:rPr>
          <w:rFonts w:ascii="宋体" w:eastAsia="宋体" w:hAnsi="SimSun" w:cs="宋体"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了助人</w:t>
      </w:r>
      <w:r>
        <w:rPr>
          <w:rFonts w:ascii="宋体" w:eastAsia="宋体" w:hAnsi="SimSun" w:cs="宋体"/>
          <w:sz w:val="28"/>
        </w:rPr>
        <w:t>为乐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互助的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高尚品德。彰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貌和精神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貌。作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志愿者，辛苦之余，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有感想：志愿者，以振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华为</w:t>
      </w:r>
      <w:r>
        <w:rPr>
          <w:rFonts w:ascii="宋体" w:eastAsia="宋体" w:hAnsi="MS Mincho" w:cs="宋体"/>
          <w:sz w:val="28"/>
        </w:rPr>
        <w:t>己任，以尽忠人民</w:t>
      </w:r>
      <w:r>
        <w:rPr>
          <w:rFonts w:ascii="宋体" w:eastAsia="宋体" w:hAnsi="SimSun" w:cs="宋体"/>
          <w:sz w:val="28"/>
        </w:rPr>
        <w:t>为职责</w:t>
      </w:r>
      <w:r>
        <w:rPr>
          <w:rFonts w:ascii="宋体" w:eastAsia="宋体" w:hAnsi="MS Mincho" w:cs="宋体"/>
          <w:sz w:val="28"/>
        </w:rPr>
        <w:t>；勤于行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、善于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于奉献、尽己所能；不</w:t>
      </w:r>
      <w:r>
        <w:rPr>
          <w:rFonts w:ascii="宋体" w:eastAsia="宋体" w:hAnsi="SimSun" w:cs="宋体"/>
          <w:sz w:val="28"/>
        </w:rPr>
        <w:t>计报</w:t>
      </w:r>
      <w:r>
        <w:rPr>
          <w:rFonts w:ascii="宋体" w:eastAsia="宋体" w:hAnsi="MS Mincho" w:cs="宋体"/>
          <w:sz w:val="28"/>
        </w:rPr>
        <w:t>酬、立足身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、帮助他人、服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个人之于社会的价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在于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造了多少物</w:t>
      </w:r>
      <w:r>
        <w:rPr>
          <w:rFonts w:ascii="宋体" w:eastAsia="宋体" w:hAnsi="SimSun" w:cs="宋体"/>
          <w:sz w:val="28"/>
        </w:rPr>
        <w:t>质财</w:t>
      </w:r>
      <w:r>
        <w:rPr>
          <w:rFonts w:ascii="宋体" w:eastAsia="宋体" w:hAnsi="MS Mincho" w:cs="宋体"/>
          <w:sz w:val="28"/>
        </w:rPr>
        <w:t>富，同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也在于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造了多少精神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富。在付出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心、奉献社会的同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，人生的价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就会得到充分彰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位志愿者之于社会，无异于</w:t>
      </w:r>
      <w:r>
        <w:rPr>
          <w:rFonts w:ascii="宋体" w:eastAsia="宋体" w:hAnsi="SimSun" w:cs="宋体"/>
          <w:sz w:val="28"/>
        </w:rPr>
        <w:t>沧</w:t>
      </w:r>
      <w:r>
        <w:rPr>
          <w:rFonts w:ascii="宋体" w:eastAsia="宋体" w:hAnsi="MS Mincho" w:cs="宋体"/>
          <w:sz w:val="28"/>
        </w:rPr>
        <w:t>海一粟，而正是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无数的</w:t>
      </w:r>
      <w:r>
        <w:rPr>
          <w:rFonts w:ascii="宋体" w:eastAsia="宋体" w:hAnsi="SimSun" w:cs="宋体"/>
          <w:sz w:val="28"/>
        </w:rPr>
        <w:t>沧</w:t>
      </w:r>
      <w:r>
        <w:rPr>
          <w:rFonts w:ascii="宋体" w:eastAsia="宋体" w:hAnsi="MS Mincho" w:cs="宋体"/>
          <w:sz w:val="28"/>
        </w:rPr>
        <w:t>海一粟，构成了川流不息，构成了波</w:t>
      </w:r>
      <w:r>
        <w:rPr>
          <w:rFonts w:ascii="宋体" w:eastAsia="宋体" w:hAnsi="SimSun" w:cs="宋体"/>
          <w:sz w:val="28"/>
        </w:rPr>
        <w:t>澜</w:t>
      </w:r>
      <w:r>
        <w:rPr>
          <w:rFonts w:ascii="宋体" w:eastAsia="宋体" w:hAnsi="MS Mincho" w:cs="宋体"/>
          <w:sz w:val="28"/>
        </w:rPr>
        <w:t>壮</w:t>
      </w:r>
      <w:r>
        <w:rPr>
          <w:rFonts w:ascii="宋体" w:eastAsia="宋体" w:hAnsi="SimSun" w:cs="宋体"/>
          <w:sz w:val="28"/>
        </w:rPr>
        <w:t>阔</w:t>
      </w:r>
      <w:r>
        <w:rPr>
          <w:rFonts w:ascii="宋体" w:eastAsia="宋体" w:hAnsi="MS Mincho" w:cs="宋体"/>
          <w:sz w:val="28"/>
        </w:rPr>
        <w:t>。社会需要志愿者，人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展需要志愿者。我想，做志愿者最重要的是成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一个有心人，也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做不出惊天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地的事情，但却可以从身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做起，从力所能及的事情做起，用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方式来培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自己的一</w:t>
      </w:r>
      <w:r>
        <w:rPr>
          <w:rFonts w:ascii="宋体" w:eastAsia="宋体" w:hAnsi="SimSun" w:cs="宋体"/>
          <w:sz w:val="28"/>
        </w:rPr>
        <w:t>颗爱</w:t>
      </w:r>
      <w:r>
        <w:rPr>
          <w:rFonts w:ascii="宋体" w:eastAsia="宋体" w:hAnsi="MS Mincho" w:cs="宋体"/>
          <w:sz w:val="28"/>
        </w:rPr>
        <w:t>心、一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好心。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大学生志愿心得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月，我有幸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xxx</w:t>
      </w:r>
      <w:r>
        <w:rPr>
          <w:rFonts w:ascii="宋体" w:eastAsia="宋体" w:hAnsi="MS Mincho" w:cs="宋体"/>
          <w:sz w:val="28"/>
        </w:rPr>
        <w:t>学院志愿者平台的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。在他的引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始了解，并加入到志愿者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庞</w:t>
      </w:r>
      <w:r>
        <w:rPr>
          <w:rFonts w:ascii="宋体" w:eastAsia="宋体" w:hAnsi="MS Mincho" w:cs="宋体"/>
          <w:sz w:val="28"/>
        </w:rPr>
        <w:t>大的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伍中来。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，我也有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一段，不了解志愿者的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还记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刚刚</w:t>
      </w:r>
      <w:r>
        <w:rPr>
          <w:rFonts w:ascii="宋体" w:eastAsia="宋体" w:hAnsi="MS Mincho" w:cs="宋体"/>
          <w:sz w:val="28"/>
        </w:rPr>
        <w:t>知道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个平台的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志愿者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吃力不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的工作，会有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去浪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呢？但是，所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不在其位，不知其感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。当我真正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身体会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志愿者的工作之后，我才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始明白。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得，并不一定是要从他人的身上取得什</w:t>
      </w:r>
      <w:r>
        <w:rPr>
          <w:rFonts w:ascii="宋体" w:eastAsia="宋体" w:hAnsi="SimSun" w:cs="宋体"/>
          <w:sz w:val="28"/>
        </w:rPr>
        <w:t>么东</w:t>
      </w:r>
      <w:r>
        <w:rPr>
          <w:rFonts w:ascii="宋体" w:eastAsia="宋体" w:hAnsi="MS Mincho" w:cs="宋体"/>
          <w:sz w:val="28"/>
        </w:rPr>
        <w:t>西，我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自己的努力和付出，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造出只属于自己的价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些年来，我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极参加学校及附近的志愿者活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，从早到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忙碌个不停。尽管没有任何人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予我什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。但当看着通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的努力，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举办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得更加干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的街道，以及那些因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而洋溢的笑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我的心中，就已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的被填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一名大学生，在志愿者工作中，我也大大的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了自己的能力、增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了自己的</w:t>
      </w:r>
      <w:r>
        <w:rPr>
          <w:rFonts w:ascii="宋体" w:eastAsia="宋体" w:hAnsi="SimSun" w:cs="宋体"/>
          <w:sz w:val="28"/>
        </w:rPr>
        <w:t>见识还扩宽</w:t>
      </w:r>
      <w:r>
        <w:rPr>
          <w:rFonts w:ascii="宋体" w:eastAsia="宋体" w:hAnsi="MS Mincho" w:cs="宋体"/>
          <w:sz w:val="28"/>
        </w:rPr>
        <w:t>了我的人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圈子。在活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中和大家一起努力的完成一些大大小小的事情，尽管有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候会忙的直不起腰。但却能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我从另一个角度去了解身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的点点滴滴，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我能看到，在我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，在那些不起眼的地方，正有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一群充</w:t>
      </w:r>
      <w:r>
        <w:rPr>
          <w:rFonts w:ascii="宋体" w:eastAsia="宋体" w:hAnsi="SimSun" w:cs="宋体"/>
          <w:sz w:val="28"/>
        </w:rPr>
        <w:t>满热</w:t>
      </w:r>
      <w:r>
        <w:rPr>
          <w:rFonts w:ascii="宋体" w:eastAsia="宋体" w:hAnsi="MS Mincho" w:cs="宋体"/>
          <w:sz w:val="28"/>
        </w:rPr>
        <w:t>情和洋溢生着生活气息的人，正在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家园而付出自己的努力！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并且，随着我在志愿者活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中越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的深入，在我身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的朋友也越来越多了起来。他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有些是同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志愿者的同学，有些是已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工作的成年人，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有很多叔叔阿姨，他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也利用起自己空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社区做出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美好的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天努力。志愿者的工作上，也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所做的事情并不一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社会付出的心情却是相同的！在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份精神下，我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隔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比他人要短，只要稍微接触，很快就能成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往年的朋友，加入到志愿者的大家庭当中！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年来，回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自己的志愿者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。也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都是一些微不足道的小事情，也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在那些活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中，我并没有被</w:t>
      </w:r>
      <w:r>
        <w:rPr>
          <w:rFonts w:ascii="宋体" w:eastAsia="宋体" w:hAnsi="SimSun" w:cs="宋体"/>
          <w:sz w:val="28"/>
        </w:rPr>
        <w:t>谁记</w:t>
      </w:r>
      <w:r>
        <w:rPr>
          <w:rFonts w:ascii="宋体" w:eastAsia="宋体" w:hAnsi="MS Mincho" w:cs="宋体"/>
          <w:sz w:val="28"/>
        </w:rPr>
        <w:t>得，也没有被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谢过</w:t>
      </w:r>
      <w:r>
        <w:rPr>
          <w:rFonts w:ascii="宋体" w:eastAsia="宋体" w:hAnsi="MS Mincho" w:cs="宋体"/>
          <w:sz w:val="28"/>
        </w:rPr>
        <w:t>，但既然作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志愿者，我哦就会牢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自己的初心，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得自己是</w:t>
      </w:r>
      <w:r>
        <w:rPr>
          <w:rFonts w:ascii="宋体" w:eastAsia="宋体" w:hAnsi="SimSun" w:cs="宋体"/>
          <w:sz w:val="28"/>
        </w:rPr>
        <w:t>为爱</w:t>
      </w:r>
      <w:r>
        <w:rPr>
          <w:rFonts w:ascii="宋体" w:eastAsia="宋体" w:hAnsi="MS Mincho" w:cs="宋体"/>
          <w:sz w:val="28"/>
        </w:rPr>
        <w:t>而努力，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共同的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体而服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！即使只是作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小小的螺</w:t>
      </w:r>
      <w:r>
        <w:rPr>
          <w:rFonts w:ascii="宋体" w:eastAsia="宋体" w:hAnsi="SimSun" w:cs="宋体"/>
          <w:sz w:val="28"/>
        </w:rPr>
        <w:t>丝钉</w:t>
      </w:r>
      <w:r>
        <w:rPr>
          <w:rFonts w:ascii="宋体" w:eastAsia="宋体" w:hAnsi="MS Mincho" w:cs="宋体"/>
          <w:sz w:val="28"/>
        </w:rPr>
        <w:t>，但在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庞</w:t>
      </w:r>
      <w:r>
        <w:rPr>
          <w:rFonts w:ascii="宋体" w:eastAsia="宋体" w:hAnsi="MS Mincho" w:cs="宋体"/>
          <w:sz w:val="28"/>
        </w:rPr>
        <w:t>大的社会中，一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有需要我的地方！我会在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地方，努力的奉献，努力的做好自己那一份小小的任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！只有我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个人都能做好自己的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份小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献，志愿者活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利的展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参加志愿者，我并不是想要从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哪里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份付出，也不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只是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了某一个人而努力。我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共同生活在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个社会中，共同在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境中生存。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社会，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国家做出自己的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献的最大理由！我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不期望有所收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，只期待，我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共同努力，能在社会中有所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造、有所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献！去帮助身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人，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便是我的志愿精神！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大学生志愿心得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的志愿者活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是做文明</w:t>
      </w:r>
      <w:r>
        <w:rPr>
          <w:rFonts w:ascii="宋体" w:eastAsia="宋体" w:hAnsi="SimSun" w:cs="宋体"/>
          <w:sz w:val="28"/>
        </w:rPr>
        <w:t>劝导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，在十字路口的斑</w:t>
      </w:r>
      <w:r>
        <w:rPr>
          <w:rFonts w:ascii="宋体" w:eastAsia="宋体" w:hAnsi="SimSun" w:cs="宋体"/>
          <w:sz w:val="28"/>
        </w:rPr>
        <w:t>马线</w:t>
      </w:r>
      <w:r>
        <w:rPr>
          <w:rFonts w:ascii="宋体" w:eastAsia="宋体" w:hAnsi="MS Mincho" w:cs="宋体"/>
          <w:sz w:val="28"/>
        </w:rPr>
        <w:t>上站立，引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的人用正确的方式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一次的活</w:t>
      </w:r>
      <w:r>
        <w:rPr>
          <w:rFonts w:ascii="宋体" w:eastAsia="宋体" w:hAnsi="SimSun" w:cs="宋体"/>
          <w:sz w:val="28"/>
        </w:rPr>
        <w:t>动给</w:t>
      </w:r>
      <w:r>
        <w:rPr>
          <w:rFonts w:ascii="宋体" w:eastAsia="宋体" w:hAnsi="MS Mincho" w:cs="宋体"/>
          <w:sz w:val="28"/>
        </w:rPr>
        <w:t>我留下了很深刻的印象，在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之中我也学到了很多，也明白了很多的道理。我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是很有意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的，一个人的力量是很弱小的，但若是我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所有人都行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起来，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一股力量是不能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的。我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是非常的有教育意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把我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大学生培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品德修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好的人。在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中我也有一些心得，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我参加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候我心里确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是有一些抗拒的，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在是大冬天，外面的气温非常的低，要在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外站上几个小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肯定人都会</w:t>
      </w:r>
      <w:r>
        <w:rPr>
          <w:rFonts w:ascii="宋体" w:eastAsia="宋体" w:hAnsi="SimSun" w:cs="宋体"/>
          <w:sz w:val="28"/>
        </w:rPr>
        <w:t>冻</w:t>
      </w:r>
      <w:r>
        <w:rPr>
          <w:rFonts w:ascii="宋体" w:eastAsia="宋体" w:hAnsi="MS Mincho" w:cs="宋体"/>
          <w:sz w:val="28"/>
        </w:rPr>
        <w:t>僵了。但是学校已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安排好了站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的人，若是我不去的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级带</w:t>
      </w:r>
      <w:r>
        <w:rPr>
          <w:rFonts w:ascii="宋体" w:eastAsia="宋体" w:hAnsi="MS Mincho" w:cs="宋体"/>
          <w:sz w:val="28"/>
        </w:rPr>
        <w:t>来不好的影响的，所以我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是去了。在去之前我做了很多的准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了两个暖宝宝，衣服也穿得比平常要厚。很不幸的是我站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是上午第一批，我七点多就要起床，八点</w:t>
      </w:r>
      <w:r>
        <w:rPr>
          <w:rFonts w:ascii="宋体" w:eastAsia="宋体" w:hAnsi="SimSun" w:cs="宋体"/>
          <w:sz w:val="28"/>
        </w:rPr>
        <w:t>钟开</w:t>
      </w:r>
      <w:r>
        <w:rPr>
          <w:rFonts w:ascii="宋体" w:eastAsia="宋体" w:hAnsi="MS Mincho" w:cs="宋体"/>
          <w:sz w:val="28"/>
        </w:rPr>
        <w:t>始站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一直持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到十点半。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要是平常我肯定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两个半小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是很短的，但在站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得非常的漫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。以前我没有了解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方面的一些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西，我一直都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得不走斑</w:t>
      </w:r>
      <w:r>
        <w:rPr>
          <w:rFonts w:ascii="宋体" w:eastAsia="宋体" w:hAnsi="SimSun" w:cs="宋体"/>
          <w:sz w:val="28"/>
        </w:rPr>
        <w:t>马线这样</w:t>
      </w:r>
      <w:r>
        <w:rPr>
          <w:rFonts w:ascii="宋体" w:eastAsia="宋体" w:hAnsi="MS Mincho" w:cs="宋体"/>
          <w:sz w:val="28"/>
        </w:rPr>
        <w:t>的情况已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很少了，但我没有想到的是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在很多大学生的身上也出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在我看来确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是不文明的行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的，我一直都知道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路是要走斑</w:t>
      </w:r>
      <w:r>
        <w:rPr>
          <w:rFonts w:ascii="宋体" w:eastAsia="宋体" w:hAnsi="SimSun" w:cs="宋体"/>
          <w:sz w:val="28"/>
        </w:rPr>
        <w:t>马线</w:t>
      </w:r>
      <w:r>
        <w:rPr>
          <w:rFonts w:ascii="宋体" w:eastAsia="宋体" w:hAnsi="MS Mincho" w:cs="宋体"/>
          <w:sz w:val="28"/>
        </w:rPr>
        <w:t>的，就算斑</w:t>
      </w:r>
      <w:r>
        <w:rPr>
          <w:rFonts w:ascii="宋体" w:eastAsia="宋体" w:hAnsi="SimSun" w:cs="宋体"/>
          <w:sz w:val="28"/>
        </w:rPr>
        <w:t>马线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我也会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从斑</w:t>
      </w:r>
      <w:r>
        <w:rPr>
          <w:rFonts w:ascii="宋体" w:eastAsia="宋体" w:hAnsi="SimSun" w:cs="宋体"/>
          <w:sz w:val="28"/>
        </w:rPr>
        <w:t>马线</w:t>
      </w:r>
      <w:r>
        <w:rPr>
          <w:rFonts w:ascii="宋体" w:eastAsia="宋体" w:hAnsi="MS Mincho" w:cs="宋体"/>
          <w:sz w:val="28"/>
        </w:rPr>
        <w:t>那里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路。我以</w:t>
      </w:r>
      <w:r>
        <w:rPr>
          <w:rFonts w:ascii="宋体" w:eastAsia="宋体" w:hAnsi="SimSun" w:cs="宋体"/>
          <w:sz w:val="28"/>
        </w:rPr>
        <w:t>为这样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很少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了，但没想到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是有很多的。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程中我也是遇到了很多的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的，一些人根本不会听你的</w:t>
      </w:r>
      <w:r>
        <w:rPr>
          <w:rFonts w:ascii="宋体" w:eastAsia="宋体" w:hAnsi="SimSun" w:cs="宋体"/>
          <w:sz w:val="28"/>
        </w:rPr>
        <w:t>劝导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只自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自的走，根本不看斑</w:t>
      </w:r>
      <w:r>
        <w:rPr>
          <w:rFonts w:ascii="宋体" w:eastAsia="宋体" w:hAnsi="SimSun" w:cs="宋体"/>
          <w:sz w:val="28"/>
        </w:rPr>
        <w:t>马线</w:t>
      </w:r>
      <w:r>
        <w:rPr>
          <w:rFonts w:ascii="宋体" w:eastAsia="宋体" w:hAnsi="MS Mincho" w:cs="宋体"/>
          <w:sz w:val="28"/>
        </w:rPr>
        <w:t>在哪里，只看怎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走离自己的目的地要近一点。但也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是有很多人会听我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劝</w:t>
      </w:r>
      <w:r>
        <w:rPr>
          <w:rFonts w:ascii="宋体" w:eastAsia="宋体" w:hAnsi="MS Mincho" w:cs="宋体"/>
          <w:sz w:val="28"/>
        </w:rPr>
        <w:t>阻，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从斑</w:t>
      </w:r>
      <w:r>
        <w:rPr>
          <w:rFonts w:ascii="宋体" w:eastAsia="宋体" w:hAnsi="SimSun" w:cs="宋体"/>
          <w:sz w:val="28"/>
        </w:rPr>
        <w:t>马线</w:t>
      </w:r>
      <w:r>
        <w:rPr>
          <w:rFonts w:ascii="宋体" w:eastAsia="宋体" w:hAnsi="MS Mincho" w:cs="宋体"/>
          <w:sz w:val="28"/>
        </w:rPr>
        <w:t>上走，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到有一点欣慰。但同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我也不禁思考，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做的效果也只是一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的，想要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底的杜</w:t>
      </w:r>
      <w:r>
        <w:rPr>
          <w:rFonts w:ascii="宋体" w:eastAsia="宋体" w:hAnsi="SimSun" w:cs="宋体"/>
          <w:sz w:val="28"/>
        </w:rPr>
        <w:t>绝这样</w:t>
      </w:r>
      <w:r>
        <w:rPr>
          <w:rFonts w:ascii="宋体" w:eastAsia="宋体" w:hAnsi="MS Mincho" w:cs="宋体"/>
          <w:sz w:val="28"/>
        </w:rPr>
        <w:t>的情况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是需要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的教育，才能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长远</w:t>
      </w:r>
      <w:r>
        <w:rPr>
          <w:rFonts w:ascii="宋体" w:eastAsia="宋体" w:hAnsi="MS Mincho" w:cs="宋体"/>
          <w:sz w:val="28"/>
        </w:rPr>
        <w:t>的效果。其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我一直都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是没有意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的，但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在我知道了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只能有一点效果，但就算只有一点效果也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持下去。在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一次的活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中我学到了很多，我之后也会更加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格的去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束好自己的。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大学生志愿心得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2022</w:t>
      </w:r>
      <w:r>
        <w:rPr>
          <w:rFonts w:ascii="宋体" w:eastAsia="宋体" w:hAnsi="MS Mincho" w:cs="宋体"/>
          <w:sz w:val="28"/>
        </w:rPr>
        <w:t>年春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疫情期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返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大学生志愿者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本次疫情防控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献自己的一份力量。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我的工作是在社区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来往人</w:t>
      </w:r>
      <w:r>
        <w:rPr>
          <w:rFonts w:ascii="宋体" w:eastAsia="宋体" w:hAnsi="SimSun" w:cs="宋体"/>
          <w:sz w:val="28"/>
        </w:rPr>
        <w:t>员进</w:t>
      </w:r>
      <w:r>
        <w:rPr>
          <w:rFonts w:ascii="宋体" w:eastAsia="宋体" w:hAnsi="MS Mincho" w:cs="宋体"/>
          <w:sz w:val="28"/>
        </w:rPr>
        <w:t>行登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体温异常者及</w:t>
      </w:r>
      <w:r>
        <w:rPr>
          <w:rFonts w:ascii="宋体" w:eastAsia="宋体" w:hAnsi="SimSun" w:cs="宋体"/>
          <w:sz w:val="28"/>
        </w:rPr>
        <w:t>时协</w:t>
      </w:r>
      <w:r>
        <w:rPr>
          <w:rFonts w:ascii="宋体" w:eastAsia="宋体" w:hAnsi="MS Mincho" w:cs="宋体"/>
          <w:sz w:val="28"/>
        </w:rPr>
        <w:t>助社区采取隔离措施，减少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</w:t>
      </w:r>
      <w:r>
        <w:rPr>
          <w:rFonts w:ascii="宋体" w:eastAsia="宋体" w:hAnsi="SimSun" w:cs="宋体"/>
          <w:sz w:val="28"/>
        </w:rPr>
        <w:t>风险</w:t>
      </w:r>
      <w:r>
        <w:rPr>
          <w:rFonts w:ascii="宋体" w:eastAsia="宋体" w:hAnsi="MS Mincho" w:cs="宋体"/>
          <w:sz w:val="28"/>
        </w:rPr>
        <w:t>。尽管有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候会遇到不理解的人，但也会收到更多人的真心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待，在感受到无数欣慰与感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，也感受到了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一个志愿者身上</w:t>
      </w:r>
      <w:r>
        <w:rPr>
          <w:rFonts w:ascii="宋体" w:eastAsia="宋体" w:hAnsi="SimSun" w:cs="宋体"/>
          <w:sz w:val="28"/>
        </w:rPr>
        <w:t>焕发</w:t>
      </w:r>
      <w:r>
        <w:rPr>
          <w:rFonts w:ascii="宋体" w:eastAsia="宋体" w:hAnsi="MS Mincho" w:cs="宋体"/>
          <w:sz w:val="28"/>
        </w:rPr>
        <w:t>出的人格魅力与志愿服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的无限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次志愿工作真真切切的提升了我的思想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，相信我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一定会克服困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，新冠疫情一定会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大学生志愿心得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早上从学校出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一行人，浩浩</w:t>
      </w:r>
      <w:r>
        <w:rPr>
          <w:rFonts w:ascii="宋体" w:eastAsia="宋体" w:hAnsi="SimSun" w:cs="宋体"/>
          <w:sz w:val="28"/>
        </w:rPr>
        <w:t>荡荡</w:t>
      </w:r>
      <w:r>
        <w:rPr>
          <w:rFonts w:ascii="宋体" w:eastAsia="宋体" w:hAnsi="MS Mincho" w:cs="宋体"/>
          <w:sz w:val="28"/>
        </w:rPr>
        <w:t>的抱着一个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，去做着同一件事情，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有很多事情是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非常激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地，当然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是一次志愿活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，在一些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候是要非常注意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些的，工作生活都是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，在工作当中很多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西都是一些需要去加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的，自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想想我感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也是非常的有必要，至今我我也不断的去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次志愿活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主要就是在敬老院去探望老人，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说这种</w:t>
      </w:r>
      <w:r>
        <w:rPr>
          <w:rFonts w:ascii="宋体" w:eastAsia="宋体" w:hAnsi="MS Mincho" w:cs="宋体"/>
          <w:sz w:val="28"/>
        </w:rPr>
        <w:t>志愿活</w:t>
      </w:r>
      <w:r>
        <w:rPr>
          <w:rFonts w:ascii="宋体" w:eastAsia="宋体" w:hAnsi="SimSun" w:cs="宋体"/>
          <w:sz w:val="28"/>
        </w:rPr>
        <w:t>动经</w:t>
      </w:r>
      <w:r>
        <w:rPr>
          <w:rFonts w:ascii="宋体" w:eastAsia="宋体" w:hAnsi="MS Mincho" w:cs="宋体"/>
          <w:sz w:val="28"/>
        </w:rPr>
        <w:t>常在学校会有，可我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一次都非常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一名大学生我想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些也都是我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去做的事情，我想了很多，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想想都是非常宝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的，在工作当中我有很多需要去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是大学生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有的素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去到了敬老院，其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我是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敬老院陌生的，也可以</w:t>
      </w:r>
      <w:r>
        <w:rPr>
          <w:rFonts w:ascii="宋体" w:eastAsia="宋体" w:hAnsi="SimSun" w:cs="宋体"/>
          <w:sz w:val="28"/>
        </w:rPr>
        <w:t>说这</w:t>
      </w:r>
      <w:r>
        <w:rPr>
          <w:rFonts w:ascii="宋体" w:eastAsia="宋体" w:hAnsi="MS Mincho" w:cs="宋体"/>
          <w:sz w:val="28"/>
        </w:rPr>
        <w:t>是我首次到敬老院，今天我是抱着一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非常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去做的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件事情，在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中我也想了很多，我就是缺少</w:t>
      </w:r>
      <w:r>
        <w:rPr>
          <w:rFonts w:ascii="宋体" w:eastAsia="宋体" w:hAnsi="SimSun" w:cs="宋体"/>
          <w:sz w:val="28"/>
        </w:rPr>
        <w:t>这种实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这让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到非常的不自然，当然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在我需要考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一名大学生我缺少太多的社会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践了，去到了敬老院我第一感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是非常安静的，当然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也是在我意料之中，整个上午的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都在慰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老人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，了解到很多信息，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跟我是无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的，但是我一直都在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听，因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次志愿活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就是需要有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事情大小，我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听了很多声音，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些声音当中，有很多老人的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，有他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的故事，我感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自己能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有幸来到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敬老院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是一个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我有着有很大影响的事情，回</w:t>
      </w:r>
      <w:r>
        <w:rPr>
          <w:rFonts w:ascii="宋体" w:eastAsia="宋体" w:hAnsi="SimSun" w:cs="宋体"/>
          <w:sz w:val="28"/>
        </w:rPr>
        <w:t>顾过</w:t>
      </w:r>
      <w:r>
        <w:rPr>
          <w:rFonts w:ascii="宋体" w:eastAsia="宋体" w:hAnsi="MS Mincho" w:cs="宋体"/>
          <w:sz w:val="28"/>
        </w:rPr>
        <w:t>去在学校</w:t>
      </w:r>
      <w:r>
        <w:rPr>
          <w:rFonts w:ascii="宋体" w:eastAsia="宋体" w:hAnsi="SimSun" w:cs="宋体"/>
          <w:sz w:val="28"/>
        </w:rPr>
        <w:t>错过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西很多，没有太多的</w:t>
      </w:r>
      <w:r>
        <w:rPr>
          <w:rFonts w:ascii="宋体" w:eastAsia="宋体" w:hAnsi="SimSun" w:cs="宋体"/>
          <w:sz w:val="28"/>
        </w:rPr>
        <w:t>实质经历</w:t>
      </w:r>
      <w:r>
        <w:rPr>
          <w:rFonts w:ascii="宋体" w:eastAsia="宋体" w:hAnsi="MS Mincho" w:cs="宋体"/>
          <w:sz w:val="28"/>
        </w:rPr>
        <w:t>，在大学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上面基本是零，所以我是非常感慨的。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次志愿活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我真的感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很充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自己失去了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生活的一个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度，我感激学校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个机会，我会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大学生活的。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大学生志愿心得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入北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大珠海分校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始，我就在学校内外从事其相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的志愿服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是志愿服</w:t>
      </w:r>
      <w:r>
        <w:rPr>
          <w:rFonts w:ascii="宋体" w:eastAsia="宋体" w:hAnsi="SimSun" w:cs="宋体"/>
          <w:sz w:val="28"/>
        </w:rPr>
        <w:t>务给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个大学生一个很好的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机会和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践舞台。在做一名志愿者的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可以接触到更多的人或事，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得更加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的眼界，而且在帮助他人的同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感受到了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助人助己，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己。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在做志愿者工作的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在他人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在睡</w:t>
      </w:r>
      <w:r>
        <w:rPr>
          <w:rFonts w:ascii="宋体" w:eastAsia="宋体" w:hAnsi="SimSun" w:cs="宋体"/>
          <w:sz w:val="28"/>
        </w:rPr>
        <w:t>懒觉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候，便已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在了校园里，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受阳光的洗礼。有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候一大早赶到拱北那</w:t>
      </w:r>
      <w:r>
        <w:rPr>
          <w:rFonts w:ascii="宋体" w:eastAsia="宋体" w:hAnsi="SimSun" w:cs="宋体"/>
          <w:sz w:val="28"/>
        </w:rPr>
        <w:t>么远</w:t>
      </w:r>
      <w:r>
        <w:rPr>
          <w:rFonts w:ascii="宋体" w:eastAsia="宋体" w:hAnsi="MS Mincho" w:cs="宋体"/>
          <w:sz w:val="28"/>
        </w:rPr>
        <w:t>的地方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得有些累，但是到了那，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展了志愿者工作，便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松起来，与素未</w:t>
      </w:r>
      <w:r>
        <w:rPr>
          <w:rFonts w:ascii="宋体" w:eastAsia="宋体" w:hAnsi="SimSun" w:cs="宋体"/>
          <w:sz w:val="28"/>
        </w:rPr>
        <w:t>谋</w:t>
      </w:r>
      <w:r>
        <w:rPr>
          <w:rFonts w:ascii="宋体" w:eastAsia="宋体" w:hAnsi="MS Mincho" w:cs="宋体"/>
          <w:sz w:val="28"/>
        </w:rPr>
        <w:t>面的志愿者伙伴一同努力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来了无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。整个工作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所代表的其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并不是个人，而是我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大学生的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面，是我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大学生自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化的声誉，所以你做得越好那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大学生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他人的印象也就越好，而不是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人那个堕落一代的印象。我</w:t>
      </w:r>
      <w:r>
        <w:rPr>
          <w:rFonts w:ascii="宋体" w:eastAsia="宋体" w:hAnsi="SimSun" w:cs="宋体"/>
          <w:sz w:val="28"/>
        </w:rPr>
        <w:t>们对每</w:t>
      </w:r>
      <w:r>
        <w:rPr>
          <w:rFonts w:ascii="宋体" w:eastAsia="宋体" w:hAnsi="MS Mincho" w:cs="宋体"/>
          <w:sz w:val="28"/>
        </w:rPr>
        <w:t>个人都一直在微笑着，衣着整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的做自己的工作，在他人需要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予他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帮助。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第一次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是去一个老人院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提供帮助服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。清晨我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从北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大分校出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历经</w:t>
      </w:r>
      <w:r>
        <w:rPr>
          <w:rFonts w:ascii="宋体" w:eastAsia="宋体" w:hAnsi="MS Mincho" w:cs="宋体"/>
          <w:sz w:val="28"/>
        </w:rPr>
        <w:t>一个半小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来到了拱北的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百年老人院。除了我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学校一行九人之外，其它学校以及一些在工作的群众也来到了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彼此先做了自我与介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。由于我是第一次来到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里做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工服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，所以</w:t>
      </w:r>
      <w:r>
        <w:rPr>
          <w:rFonts w:ascii="宋体" w:eastAsia="宋体" w:hAnsi="SimSun" w:cs="宋体"/>
          <w:sz w:val="28"/>
        </w:rPr>
        <w:t>领头</w:t>
      </w:r>
      <w:r>
        <w:rPr>
          <w:rFonts w:ascii="宋体" w:eastAsia="宋体" w:hAnsi="MS Mincho" w:cs="宋体"/>
          <w:sz w:val="28"/>
        </w:rPr>
        <w:t>的安排我和我的潮汕老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一位老奶奶聊天。在聊天之前同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的告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我，不要和老人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及他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回来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里，不要接受老人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的礼物，也不不要随便作出承</w:t>
      </w:r>
      <w:r>
        <w:rPr>
          <w:rFonts w:ascii="宋体" w:eastAsia="宋体" w:hAnsi="SimSun" w:cs="宋体"/>
          <w:sz w:val="28"/>
        </w:rPr>
        <w:t>诺</w:t>
      </w:r>
      <w:r>
        <w:rPr>
          <w:rFonts w:ascii="宋体" w:eastAsia="宋体" w:hAnsi="MS Mincho" w:cs="宋体"/>
          <w:sz w:val="28"/>
        </w:rPr>
        <w:t>。在交</w:t>
      </w:r>
      <w:r>
        <w:rPr>
          <w:rFonts w:ascii="宋体" w:eastAsia="宋体" w:hAnsi="SimSun" w:cs="宋体"/>
          <w:sz w:val="28"/>
        </w:rPr>
        <w:t>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同是老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，尽管老奶奶已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近六十年没有回到老家了，但是旧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的很多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的。只是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在很多田都已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盖了楼，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猪砍柴的人也几乎没了。我向老奶奶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述了我儿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在的家是怎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的，她也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述了一些旧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的故事。交</w:t>
      </w:r>
      <w:r>
        <w:rPr>
          <w:rFonts w:ascii="宋体" w:eastAsia="宋体" w:hAnsi="SimSun" w:cs="宋体"/>
          <w:sz w:val="28"/>
        </w:rPr>
        <w:t>谈过</w:t>
      </w:r>
      <w:r>
        <w:rPr>
          <w:rFonts w:ascii="宋体" w:eastAsia="宋体" w:hAnsi="MS Mincho" w:cs="宋体"/>
          <w:sz w:val="28"/>
        </w:rPr>
        <w:t>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到庭院里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，正巧天已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放晴，我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就一起</w:t>
      </w:r>
      <w:r>
        <w:rPr>
          <w:rFonts w:ascii="宋体" w:eastAsia="宋体" w:hAnsi="SimSun" w:cs="宋体"/>
          <w:sz w:val="28"/>
        </w:rPr>
        <w:t>谈论</w:t>
      </w:r>
      <w:r>
        <w:rPr>
          <w:rFonts w:ascii="宋体" w:eastAsia="宋体" w:hAnsi="MS Mincho" w:cs="宋体"/>
          <w:sz w:val="28"/>
        </w:rPr>
        <w:t>着院里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的那两棵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，聊聊那棵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又有多少年了。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至十一点，我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集合回去了，看着老奶奶一个人在院子里坐着，着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有些想再回到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里，尽管我并没有承</w:t>
      </w:r>
      <w:r>
        <w:rPr>
          <w:rFonts w:ascii="宋体" w:eastAsia="宋体" w:hAnsi="SimSun" w:cs="宋体"/>
          <w:sz w:val="28"/>
        </w:rPr>
        <w:t>诺过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个大学生青年志愿者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工社会服</w:t>
      </w:r>
      <w:r>
        <w:rPr>
          <w:rFonts w:ascii="宋体" w:eastAsia="宋体" w:hAnsi="SimSun" w:cs="宋体"/>
          <w:sz w:val="28"/>
        </w:rPr>
        <w:t>务项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程中，我除了参加了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百年老人院活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参加了香洲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的社会服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以及管理学院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公室的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班服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。在香洲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中，首先我接受了其相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工培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而参加了拱北口岸的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糖果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香烟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糖果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香烟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名思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即是要我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用手上的香烟把拱北口岸附近的人手中的香烟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弃置到装有三分之一水的塑料瓶中。而在管理学院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公室的工作同</w:t>
      </w:r>
      <w:r>
        <w:rPr>
          <w:rFonts w:ascii="宋体" w:eastAsia="宋体" w:hAnsi="SimSun" w:cs="宋体"/>
          <w:sz w:val="28"/>
        </w:rPr>
        <w:t>样经过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应简洁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要做的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有：帮助打印或派送相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文件，整理好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公室的</w:t>
      </w:r>
      <w:r>
        <w:rPr>
          <w:rFonts w:ascii="宋体" w:eastAsia="宋体" w:hAnsi="SimSun" w:cs="宋体"/>
          <w:sz w:val="28"/>
        </w:rPr>
        <w:t>报纸</w:t>
      </w:r>
      <w:r>
        <w:rPr>
          <w:rFonts w:ascii="宋体" w:eastAsia="宋体" w:hAnsi="MS Mincho" w:cs="宋体"/>
          <w:sz w:val="28"/>
        </w:rPr>
        <w:t>刊物，同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交待的相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其他事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的工作大家看起来都是比</w:t>
      </w:r>
      <w:r>
        <w:rPr>
          <w:rFonts w:ascii="宋体" w:eastAsia="宋体" w:hAnsi="SimSun" w:cs="宋体"/>
          <w:sz w:val="28"/>
        </w:rPr>
        <w:t>较简单</w:t>
      </w:r>
      <w:r>
        <w:rPr>
          <w:rFonts w:ascii="宋体" w:eastAsia="宋体" w:hAnsi="MS Mincho" w:cs="宋体"/>
          <w:sz w:val="28"/>
        </w:rPr>
        <w:t>的甚至有的人不屑去做，但真正做起来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的，大家都成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多明白了很多道理。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多新的朋友，学会了一些做人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事的道理。其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有的是看似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，但是只有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了才会有收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的，不要想着投机取巧，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有可能会走很多弯路。志愿服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是奉献社会、服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他人的一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方式，是</w:t>
      </w:r>
      <w:r>
        <w:rPr>
          <w:rFonts w:ascii="宋体" w:eastAsia="宋体" w:hAnsi="SimSun" w:cs="宋体"/>
          <w:sz w:val="28"/>
        </w:rPr>
        <w:t>传递爱</w:t>
      </w:r>
      <w:r>
        <w:rPr>
          <w:rFonts w:ascii="宋体" w:eastAsia="宋体" w:hAnsi="MS Mincho" w:cs="宋体"/>
          <w:sz w:val="28"/>
        </w:rPr>
        <w:t>心、播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文明的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一个人都有自己的惰性，如何控制自己的惰性，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整自己，克服自己的困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，是今后面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生活和学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的必要途径。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志愿者工作就如同今后的工作，如果你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一件事情都能像志愿者服</w:t>
      </w:r>
      <w:r>
        <w:rPr>
          <w:rFonts w:ascii="宋体" w:eastAsia="宋体" w:hAnsi="SimSun" w:cs="宋体"/>
          <w:sz w:val="28"/>
        </w:rPr>
        <w:t>务时这么认</w:t>
      </w:r>
      <w:r>
        <w:rPr>
          <w:rFonts w:ascii="宋体" w:eastAsia="宋体" w:hAnsi="MS Mincho" w:cs="宋体"/>
          <w:sz w:val="28"/>
        </w:rPr>
        <w:t>真的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，我相信，成功的喜悦其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离你很近很近。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次在那里工作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刻都把工作作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承担的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尽的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如何都尽一切努力做的更好。因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是我自己所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的，我已做好的思想准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，没有任何理由不去做好。其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，活也不是很累，就是累心里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得很知足了。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我想，做志愿者最重要的是成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一个有心人，也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做不出惊天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地的事情，但却可以从身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做起，从力所能及的事情做起，用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方式来培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自己的一</w:t>
      </w:r>
      <w:r>
        <w:rPr>
          <w:rFonts w:ascii="宋体" w:eastAsia="宋体" w:hAnsi="SimSun" w:cs="宋体"/>
          <w:sz w:val="28"/>
        </w:rPr>
        <w:t>颗爱</w:t>
      </w:r>
      <w:r>
        <w:rPr>
          <w:rFonts w:ascii="宋体" w:eastAsia="宋体" w:hAnsi="MS Mincho" w:cs="宋体"/>
          <w:sz w:val="28"/>
        </w:rPr>
        <w:t>心，一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助人</w:t>
      </w:r>
      <w:r>
        <w:rPr>
          <w:rFonts w:ascii="宋体" w:eastAsia="宋体" w:hAnsi="SimSun" w:cs="宋体"/>
          <w:sz w:val="28"/>
        </w:rPr>
        <w:t>为乐</w:t>
      </w:r>
      <w:r>
        <w:rPr>
          <w:rFonts w:ascii="宋体" w:eastAsia="宋体" w:hAnsi="MS Mincho" w:cs="宋体"/>
          <w:sz w:val="28"/>
        </w:rPr>
        <w:t>的心。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大学生志愿心得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大学生我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自己的能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生活在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傲，在生活当中有很多的事情等着我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是在慢慢的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当中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成的，当然不能因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自己的个人行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就耽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，大学当中我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一定要去做一些有意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的事情，其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除了学</w:t>
      </w:r>
      <w:r>
        <w:rPr>
          <w:rFonts w:ascii="宋体" w:eastAsia="宋体" w:hAnsi="SimSun" w:cs="宋体"/>
          <w:sz w:val="28"/>
        </w:rPr>
        <w:t>习还</w:t>
      </w:r>
      <w:r>
        <w:rPr>
          <w:rFonts w:ascii="宋体" w:eastAsia="宋体" w:hAnsi="MS Mincho" w:cs="宋体"/>
          <w:sz w:val="28"/>
        </w:rPr>
        <w:t>有丰富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外生活，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是有一些非常宝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的事情等着我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得很多事情看上去是非常小，但是是一个不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，比如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次的志愿活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一名大学我</w:t>
      </w:r>
      <w:r>
        <w:rPr>
          <w:rFonts w:ascii="宋体" w:eastAsia="宋体" w:hAnsi="SimSun" w:cs="宋体"/>
          <w:sz w:val="28"/>
        </w:rPr>
        <w:t>们应该带头</w:t>
      </w:r>
      <w:r>
        <w:rPr>
          <w:rFonts w:ascii="宋体" w:eastAsia="宋体" w:hAnsi="MS Mincho" w:cs="宋体"/>
          <w:sz w:val="28"/>
        </w:rPr>
        <w:t>去做好，活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在市区，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个路口去做志愿者，督促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一个人行人都能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，并且做好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方面的宣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任去做的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一些事情，只有我</w:t>
      </w:r>
      <w:r>
        <w:rPr>
          <w:rFonts w:ascii="宋体" w:eastAsia="宋体" w:hAnsi="SimSun" w:cs="宋体"/>
          <w:sz w:val="28"/>
        </w:rPr>
        <w:t>们带头</w:t>
      </w:r>
      <w:r>
        <w:rPr>
          <w:rFonts w:ascii="宋体" w:eastAsia="宋体" w:hAnsi="MS Mincho" w:cs="宋体"/>
          <w:sz w:val="28"/>
        </w:rPr>
        <w:t>了那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才会越来越多人提倡，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竟一件事情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是需要有一个的</w:t>
      </w:r>
      <w:r>
        <w:rPr>
          <w:rFonts w:ascii="宋体" w:eastAsia="宋体" w:hAnsi="SimSun" w:cs="宋体"/>
          <w:sz w:val="28"/>
        </w:rPr>
        <w:t>开头</w:t>
      </w:r>
      <w:r>
        <w:rPr>
          <w:rFonts w:ascii="宋体" w:eastAsia="宋体" w:hAnsi="MS Mincho" w:cs="宋体"/>
          <w:sz w:val="28"/>
        </w:rPr>
        <w:t>，当然我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一行志愿者不是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人，但是我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影响到周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https://d.book118.com/108001100137006022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0800110013700602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大学生志愿心得</dc:title>
  <dc:subject>我们心里有一些收获后，通常就可以写一篇心得体会将其记下来，从而不断地丰富我们的思想。那么好的心得体会是什么样的呢？下面是小编精心整理的大学生志愿心得，仅供参考，大家一起来看看吧。大学生志愿心得1在创建</dc:subject>
  <cp:keywords>大学生志愿心得</cp:keywords>
  <cp:revision>0</cp:revision>
</cp:coreProperties>
</file>