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大学生中秋</w:t>
      </w:r>
      <w:r>
        <w:rPr>
          <w:rFonts w:ascii="宋体" w:eastAsia="黑体" w:hAnsi="SimSun" w:cs="宋体"/>
          <w:b/>
          <w:sz w:val="40"/>
        </w:rPr>
        <w:t>节晚</w:t>
      </w:r>
      <w:r>
        <w:rPr>
          <w:rFonts w:ascii="宋体" w:eastAsia="黑体" w:hAnsi="MS Mincho" w:cs="宋体"/>
          <w:b/>
          <w:sz w:val="40"/>
        </w:rPr>
        <w:t>会活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策划</w:t>
      </w:r>
      <w:r>
        <w:rPr>
          <w:rFonts w:ascii="宋体" w:eastAsia="黑体" w:cs="宋体"/>
          <w:b/>
          <w:sz w:val="40"/>
        </w:rPr>
        <w:t>(7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大学生中秋</w:t>
      </w:r>
      <w:r>
        <w:rPr>
          <w:rFonts w:ascii="宋体" w:eastAsia="宋体" w:hAnsi="SimSun" w:cs="宋体"/>
          <w:i w:val="0"/>
          <w:iCs w:val="0"/>
          <w:sz w:val="28"/>
        </w:rPr>
        <w:t>节晚</w:t>
      </w:r>
      <w:r>
        <w:rPr>
          <w:rFonts w:ascii="宋体" w:eastAsia="宋体" w:hAnsi="MS Mincho" w:cs="宋体"/>
          <w:i w:val="0"/>
          <w:iCs w:val="0"/>
          <w:sz w:val="28"/>
        </w:rPr>
        <w:t>会活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心向明月，共</w:t>
      </w:r>
      <w:r>
        <w:rPr>
          <w:rFonts w:ascii="宋体" w:eastAsia="宋体" w:hAnsi="SimSun" w:cs="宋体"/>
          <w:sz w:val="28"/>
        </w:rPr>
        <w:t>绘圆满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上一个愉快的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中秋，提高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工士气；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强员</w:t>
      </w:r>
      <w:r>
        <w:rPr>
          <w:rFonts w:ascii="宋体" w:eastAsia="宋体" w:hAnsi="MS Mincho" w:cs="宋体"/>
          <w:sz w:val="28"/>
        </w:rPr>
        <w:t>工内部沟通，促</w:t>
      </w:r>
      <w:r>
        <w:rPr>
          <w:rFonts w:ascii="宋体" w:eastAsia="宋体" w:hAnsi="SimSun" w:cs="宋体"/>
          <w:sz w:val="28"/>
        </w:rPr>
        <w:t>进员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融洽，增</w:t>
      </w:r>
      <w:r>
        <w:rPr>
          <w:rFonts w:ascii="宋体" w:eastAsia="宋体" w:hAnsi="SimSun" w:cs="宋体"/>
          <w:sz w:val="28"/>
        </w:rPr>
        <w:t>进员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公司的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、以活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契机</w:t>
      </w:r>
      <w:r>
        <w:rPr>
          <w:rFonts w:ascii="宋体" w:eastAsia="宋体" w:hAnsi="SimSun" w:cs="宋体"/>
          <w:sz w:val="28"/>
        </w:rPr>
        <w:t>让员</w:t>
      </w:r>
      <w:r>
        <w:rPr>
          <w:rFonts w:ascii="宋体" w:eastAsia="宋体" w:hAnsi="MS Mincho" w:cs="宋体"/>
          <w:sz w:val="28"/>
        </w:rPr>
        <w:t>工表达心声，建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内部形象；广集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工智慧，共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未来。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参加人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古文化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播有限公司、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越卓会展服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有限公司、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品租</w:t>
      </w:r>
      <w:r>
        <w:rPr>
          <w:rFonts w:ascii="宋体" w:eastAsia="宋体" w:hAnsi="SimSun" w:cs="宋体"/>
          <w:sz w:val="28"/>
        </w:rPr>
        <w:t>实业</w:t>
      </w:r>
      <w:r>
        <w:rPr>
          <w:rFonts w:ascii="宋体" w:eastAsia="宋体" w:hAnsi="MS Mincho" w:cs="宋体"/>
          <w:sz w:val="28"/>
        </w:rPr>
        <w:t>有限公司全体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日周日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00—20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正大广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00——19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05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食品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05——19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总经</w:t>
      </w:r>
      <w:r>
        <w:rPr>
          <w:rFonts w:ascii="宋体" w:eastAsia="宋体" w:hAnsi="MS Mincho" w:cs="宋体"/>
          <w:sz w:val="28"/>
        </w:rPr>
        <w:t>理致</w:t>
      </w:r>
      <w:r>
        <w:rPr>
          <w:rFonts w:ascii="宋体" w:eastAsia="宋体" w:hAnsi="SimSun" w:cs="宋体"/>
          <w:sz w:val="28"/>
        </w:rPr>
        <w:t>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15——19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55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：歌曲接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（附件一）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55——20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猜灯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（附件二），抽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（附件三）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25——20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55</w:t>
      </w:r>
      <w:r>
        <w:rPr>
          <w:rFonts w:ascii="宋体" w:eastAsia="宋体" w:hAnsi="MS Mincho" w:cs="宋体"/>
          <w:sz w:val="28"/>
        </w:rPr>
        <w:t>朋友心声（附件四），抽</w:t>
      </w:r>
      <w:r>
        <w:rPr>
          <w:rFonts w:ascii="宋体" w:eastAsia="宋体" w:hAnsi="SimSun" w:cs="宋体"/>
          <w:sz w:val="28"/>
        </w:rPr>
        <w:t>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55——21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放孔明灯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七、工作分工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、上海品租</w:t>
      </w:r>
      <w:r>
        <w:rPr>
          <w:rFonts w:ascii="宋体" w:eastAsia="宋体" w:hAnsi="SimSun" w:cs="宋体"/>
          <w:sz w:val="28"/>
        </w:rPr>
        <w:t>实业</w:t>
      </w:r>
      <w:r>
        <w:rPr>
          <w:rFonts w:ascii="宋体" w:eastAsia="宋体" w:hAnsi="MS Mincho" w:cs="宋体"/>
          <w:sz w:val="28"/>
        </w:rPr>
        <w:t>有限公司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广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照明灯、音响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的安装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、上海越卓会展服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有限公司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始前将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布置完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、工会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时购买</w:t>
      </w:r>
      <w:r>
        <w:rPr>
          <w:rFonts w:ascii="宋体" w:eastAsia="宋体" w:hAnsi="MS Mincho" w:cs="宋体"/>
          <w:sz w:val="28"/>
        </w:rPr>
        <w:t>橙子、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泉水及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品（月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大礼盒）并</w:t>
      </w:r>
      <w:r>
        <w:rPr>
          <w:rFonts w:ascii="宋体" w:eastAsia="宋体" w:hAnsi="SimSun" w:cs="宋体"/>
          <w:sz w:val="28"/>
        </w:rPr>
        <w:t>负责现场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橙子及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泉水；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、各部</w:t>
      </w:r>
      <w:r>
        <w:rPr>
          <w:rFonts w:ascii="宋体" w:eastAsia="宋体" w:hAnsi="SimSun" w:cs="宋体"/>
          <w:sz w:val="28"/>
        </w:rPr>
        <w:t>门领导</w:t>
      </w:r>
      <w:r>
        <w:rPr>
          <w:rFonts w:ascii="宋体" w:eastAsia="宋体" w:hAnsi="MS Mincho" w:cs="宋体"/>
          <w:sz w:val="28"/>
        </w:rPr>
        <w:t>及稽核</w:t>
      </w:r>
      <w:r>
        <w:rPr>
          <w:rFonts w:ascii="宋体" w:eastAsia="宋体" w:hAnsi="SimSun" w:cs="宋体"/>
          <w:sz w:val="28"/>
        </w:rPr>
        <w:t>办负责现场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持秩序；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担任活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八、所需物品及</w:t>
      </w:r>
      <w:r>
        <w:rPr>
          <w:rFonts w:ascii="宋体" w:eastAsia="宋体" w:hAnsi="SimSun" w:cs="宋体"/>
          <w:b/>
          <w:bCs/>
          <w:sz w:val="28"/>
        </w:rPr>
        <w:t>费</w:t>
      </w:r>
      <w:r>
        <w:rPr>
          <w:rFonts w:ascii="宋体" w:eastAsia="宋体" w:hAnsi="MS Mincho" w:cs="宋体"/>
          <w:b/>
          <w:bCs/>
          <w:sz w:val="28"/>
        </w:rPr>
        <w:t>用</w:t>
      </w: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品：</w:t>
      </w:r>
      <w:r>
        <w:rPr>
          <w:rFonts w:ascii="宋体" w:eastAsia="宋体" w:hAnsi="SimSun" w:cs="宋体"/>
          <w:sz w:val="28"/>
        </w:rPr>
        <w:t>电动车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、月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大礼盒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盒、雨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把、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MS Mincho" w:cs="宋体"/>
          <w:sz w:val="28"/>
        </w:rPr>
        <w:t>恤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件、餐券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、扇子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把；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、食品：橙子</w:t>
      </w:r>
      <w:r>
        <w:rPr>
          <w:rFonts w:ascii="宋体" w:eastAsia="宋体" w:cs="宋体"/>
          <w:sz w:val="28"/>
        </w:rPr>
        <w:t>2100</w:t>
      </w:r>
      <w:r>
        <w:rPr>
          <w:rFonts w:ascii="宋体" w:eastAsia="宋体" w:hAnsi="MS Mincho" w:cs="宋体"/>
          <w:sz w:val="28"/>
        </w:rPr>
        <w:t>个、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泉水</w:t>
      </w:r>
      <w:r>
        <w:rPr>
          <w:rFonts w:ascii="宋体" w:eastAsia="宋体" w:cs="宋体"/>
          <w:sz w:val="28"/>
        </w:rPr>
        <w:t>2100</w:t>
      </w:r>
      <w:r>
        <w:rPr>
          <w:rFonts w:ascii="宋体" w:eastAsia="宋体" w:hAnsi="MS Mincho" w:cs="宋体"/>
          <w:sz w:val="28"/>
        </w:rPr>
        <w:t>瓶；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道具：孔明灯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个、信封</w:t>
      </w:r>
      <w:r>
        <w:rPr>
          <w:rFonts w:ascii="宋体" w:eastAsia="宋体" w:cs="宋体"/>
          <w:sz w:val="28"/>
        </w:rPr>
        <w:t>2100</w:t>
      </w:r>
      <w:r>
        <w:rPr>
          <w:rFonts w:ascii="宋体" w:eastAsia="宋体" w:hAnsi="MS Mincho" w:cs="宋体"/>
          <w:sz w:val="28"/>
        </w:rPr>
        <w:t>只、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箱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个等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大学生中秋</w:t>
      </w:r>
      <w:r>
        <w:rPr>
          <w:rFonts w:ascii="宋体" w:eastAsia="宋体" w:hAnsi="SimSun" w:cs="宋体"/>
          <w:i w:val="0"/>
          <w:iCs w:val="0"/>
          <w:sz w:val="28"/>
        </w:rPr>
        <w:t>节晚</w:t>
      </w:r>
      <w:r>
        <w:rPr>
          <w:rFonts w:ascii="宋体" w:eastAsia="宋体" w:hAnsi="MS Mincho" w:cs="宋体"/>
          <w:i w:val="0"/>
          <w:iCs w:val="0"/>
          <w:sz w:val="28"/>
        </w:rPr>
        <w:t>会活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逢佳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倍思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予了中秋</w:t>
      </w:r>
      <w:r>
        <w:rPr>
          <w:rFonts w:ascii="宋体" w:eastAsia="宋体" w:hAnsi="SimSun" w:cs="宋体"/>
          <w:sz w:val="28"/>
        </w:rPr>
        <w:t>节浓</w:t>
      </w:r>
      <w:r>
        <w:rPr>
          <w:rFonts w:ascii="宋体" w:eastAsia="宋体" w:hAnsi="MS Mincho" w:cs="宋体"/>
          <w:sz w:val="28"/>
        </w:rPr>
        <w:t>郁的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概念。在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个尽享天</w:t>
      </w:r>
      <w:r>
        <w:rPr>
          <w:rFonts w:ascii="宋体" w:eastAsia="宋体" w:hAnsi="SimSun" w:cs="宋体"/>
          <w:sz w:val="28"/>
        </w:rPr>
        <w:t>伦</w:t>
      </w:r>
      <w:r>
        <w:rPr>
          <w:rFonts w:ascii="宋体" w:eastAsia="宋体" w:hAnsi="MS Mincho" w:cs="宋体"/>
          <w:sz w:val="28"/>
        </w:rPr>
        <w:t>、祈福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的月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之夜，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心灵都是圣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的，最容易被激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出人性的真善美，是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好的增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情感、推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情中秋情系北洋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上一个愉快的中秋，鼓舞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工士气，增加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实现领导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工作者在共同的平台下交流；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强员</w:t>
      </w:r>
      <w:r>
        <w:rPr>
          <w:rFonts w:ascii="宋体" w:eastAsia="宋体" w:hAnsi="MS Mincho" w:cs="宋体"/>
          <w:sz w:val="28"/>
        </w:rPr>
        <w:t>工内部的沟通，促</w:t>
      </w:r>
      <w:r>
        <w:rPr>
          <w:rFonts w:ascii="宋体" w:eastAsia="宋体" w:hAnsi="SimSun" w:cs="宋体"/>
          <w:sz w:val="28"/>
        </w:rPr>
        <w:t>进员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融洽；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让员</w:t>
      </w:r>
      <w:r>
        <w:rPr>
          <w:rFonts w:ascii="宋体" w:eastAsia="宋体" w:hAnsi="MS Mincho" w:cs="宋体"/>
          <w:sz w:val="28"/>
        </w:rPr>
        <w:t>工清楚了解所在企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北洋人的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让员</w:t>
      </w:r>
      <w:r>
        <w:rPr>
          <w:rFonts w:ascii="宋体" w:eastAsia="宋体" w:hAnsi="MS Mincho" w:cs="宋体"/>
          <w:sz w:val="28"/>
        </w:rPr>
        <w:t>工的理念与企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文化融合，成就一个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自我的平台。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仓镇电</w:t>
      </w:r>
      <w:r>
        <w:rPr>
          <w:rFonts w:ascii="宋体" w:eastAsia="宋体" w:hAnsi="MS Mincho" w:cs="宋体"/>
          <w:sz w:val="28"/>
        </w:rPr>
        <w:t>影院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六、参加人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兴绿</w:t>
      </w:r>
      <w:r>
        <w:rPr>
          <w:rFonts w:ascii="宋体" w:eastAsia="宋体" w:hAnsi="MS Mincho" w:cs="宋体"/>
          <w:sz w:val="28"/>
        </w:rPr>
        <w:t>北洋皮革有限公司全体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由一首代表中秋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的歌曲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《但愿人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、主持人就歌曲引入主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本次大会的</w:t>
      </w:r>
      <w:r>
        <w:rPr>
          <w:rFonts w:ascii="宋体" w:eastAsia="宋体" w:hAnsi="SimSun" w:cs="宋体"/>
          <w:sz w:val="28"/>
        </w:rPr>
        <w:t>开场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05</w:t>
      </w:r>
      <w:r>
        <w:rPr>
          <w:rFonts w:ascii="宋体" w:eastAsia="宋体" w:hAnsi="MS Mincho" w:cs="宋体"/>
          <w:sz w:val="28"/>
        </w:rPr>
        <w:t>由公司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致辞（李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合上半年度工作成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推荐三名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代表与全公司人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分享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会表演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一点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）你的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借口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翅膀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）富士山下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）知</w:t>
      </w:r>
      <w:r>
        <w:rPr>
          <w:rFonts w:ascii="宋体" w:eastAsia="宋体" w:hAnsi="SimSun" w:cs="宋体"/>
          <w:sz w:val="28"/>
        </w:rPr>
        <w:t>识竞</w:t>
      </w:r>
      <w:r>
        <w:rPr>
          <w:rFonts w:ascii="宋体" w:eastAsia="宋体" w:hAnsi="MS Mincho" w:cs="宋体"/>
          <w:sz w:val="28"/>
        </w:rPr>
        <w:t>猜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）月半弯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）流浪歌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寂寞才想你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）游</w:t>
      </w:r>
      <w:r>
        <w:rPr>
          <w:rFonts w:ascii="宋体" w:eastAsia="宋体" w:hAnsi="SimSun" w:cs="宋体"/>
          <w:sz w:val="28"/>
        </w:rPr>
        <w:t>戏环节</w:t>
      </w:r>
      <w:r>
        <w:rPr>
          <w:rFonts w:ascii="宋体" w:eastAsia="宋体" w:hAnsi="MS Mincho" w:cs="宋体"/>
          <w:sz w:val="28"/>
        </w:rPr>
        <w:t>（拷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不走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）比心更痛的眼眸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）小品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招聘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）恋</w:t>
      </w:r>
      <w:r>
        <w:rPr>
          <w:rFonts w:ascii="宋体" w:eastAsia="宋体" w:hAnsi="SimSun" w:cs="宋体"/>
          <w:sz w:val="28"/>
        </w:rPr>
        <w:t>爱频</w:t>
      </w:r>
      <w:r>
        <w:rPr>
          <w:rFonts w:ascii="宋体" w:eastAsia="宋体" w:hAnsi="MS Mincho" w:cs="宋体"/>
          <w:sz w:val="28"/>
        </w:rPr>
        <w:t>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）陪你到最后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）知</w:t>
      </w:r>
      <w:r>
        <w:rPr>
          <w:rFonts w:ascii="宋体" w:eastAsia="宋体" w:hAnsi="SimSun" w:cs="宋体"/>
          <w:sz w:val="28"/>
        </w:rPr>
        <w:t>识竞</w:t>
      </w:r>
      <w:r>
        <w:rPr>
          <w:rFonts w:ascii="宋体" w:eastAsia="宋体" w:hAnsi="MS Mincho" w:cs="宋体"/>
          <w:sz w:val="28"/>
        </w:rPr>
        <w:t>猜（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颁奖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）歌曲：相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一家人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、演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上台合影留念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目征集方式：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前向全公司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布征集通知，以班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型、人数不限。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最少上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目，具体以最后</w:t>
      </w:r>
      <w:r>
        <w:rPr>
          <w:rFonts w:ascii="宋体" w:eastAsia="宋体" w:hAnsi="SimSun" w:cs="宋体"/>
          <w:sz w:val="28"/>
        </w:rPr>
        <w:t>删选结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评选</w:t>
      </w:r>
      <w:r>
        <w:rPr>
          <w:rFonts w:ascii="宋体" w:eastAsia="宋体" w:hAnsi="MS Mincho" w:cs="宋体"/>
          <w:b/>
          <w:bCs/>
          <w:sz w:val="28"/>
        </w:rPr>
        <w:t>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按照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目的内容，表演形式，舞台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80</w:t>
      </w:r>
      <w:r>
        <w:rPr>
          <w:rFonts w:ascii="宋体" w:eastAsia="宋体" w:hAnsi="MS Mincho" w:cs="宋体"/>
          <w:sz w:val="28"/>
        </w:rPr>
        <w:t>分，以分数高低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定前三名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十、活</w:t>
      </w:r>
      <w:r>
        <w:rPr>
          <w:rFonts w:ascii="宋体" w:eastAsia="宋体" w:hAnsi="SimSun" w:cs="宋体"/>
          <w:b/>
          <w:bCs/>
          <w:sz w:val="28"/>
        </w:rPr>
        <w:t>动筹备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布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目征集以及主持人招募通知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点之前各个部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目形式，名称及表演人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到行政部；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之前，参加主持人招募名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到行政部；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已上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删选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主持人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删选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日中午到</w:t>
      </w:r>
      <w:r>
        <w:rPr>
          <w:rFonts w:ascii="宋体" w:eastAsia="宋体" w:hAnsi="SimSun" w:cs="宋体"/>
          <w:sz w:val="28"/>
        </w:rPr>
        <w:t>现场进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彩排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日之前，活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所需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物品到位完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日之前，活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所需各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器具到位完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检查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日上午后勤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、演出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策划：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、主持人：</w:t>
      </w:r>
      <w:r>
        <w:rPr>
          <w:rFonts w:ascii="宋体" w:eastAsia="宋体" w:cs="宋体"/>
          <w:sz w:val="28"/>
        </w:rPr>
        <w:t>xxxx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、器材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、后勤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影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、前期宣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：利用宣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以及广播，主要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动节</w:t>
      </w:r>
      <w:r>
        <w:rPr>
          <w:rFonts w:ascii="宋体" w:eastAsia="宋体" w:hAnsi="MS Mincho" w:cs="宋体"/>
          <w:sz w:val="28"/>
        </w:rPr>
        <w:t>目征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，主持人征</w:t>
      </w:r>
      <w:r>
        <w:rPr>
          <w:rFonts w:ascii="宋体" w:eastAsia="宋体" w:hAnsi="SimSun" w:cs="宋体"/>
          <w:sz w:val="28"/>
        </w:rPr>
        <w:t>选进</w:t>
      </w:r>
      <w:r>
        <w:rPr>
          <w:rFonts w:ascii="宋体" w:eastAsia="宋体" w:hAnsi="MS Mincho" w:cs="宋体"/>
          <w:sz w:val="28"/>
        </w:rPr>
        <w:t>行大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模宣</w:t>
      </w:r>
      <w:r>
        <w:rPr>
          <w:rFonts w:ascii="宋体" w:eastAsia="宋体" w:hAnsi="SimSun" w:cs="宋体"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、后期宣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本次大会拍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的照片适当添加文字内容，在公司宣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做一期</w:t>
      </w:r>
      <w:r>
        <w:rPr>
          <w:rFonts w:ascii="宋体" w:eastAsia="宋体" w:hAnsi="SimSun" w:cs="宋体"/>
          <w:sz w:val="28"/>
        </w:rPr>
        <w:t>专题报</w:t>
      </w:r>
      <w:r>
        <w:rPr>
          <w:rFonts w:ascii="宋体" w:eastAsia="宋体" w:hAnsi="MS Mincho" w:cs="宋体"/>
          <w:sz w:val="28"/>
        </w:rPr>
        <w:t>道，并将同期宣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内容放到公司网站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行随机性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动满</w:t>
      </w:r>
      <w:r>
        <w:rPr>
          <w:rFonts w:ascii="宋体" w:eastAsia="宋体" w:hAnsi="MS Mincho" w:cs="宋体"/>
          <w:sz w:val="28"/>
        </w:rPr>
        <w:t>意度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，全公司抽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cs="宋体"/>
          <w:sz w:val="28"/>
        </w:rPr>
        <w:t>30—50</w:t>
      </w:r>
      <w:r>
        <w:rPr>
          <w:rFonts w:ascii="宋体" w:eastAsia="宋体" w:hAnsi="MS Mincho" w:cs="宋体"/>
          <w:sz w:val="28"/>
        </w:rPr>
        <w:t>人不等。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大学生中秋</w:t>
      </w:r>
      <w:r>
        <w:rPr>
          <w:rFonts w:ascii="宋体" w:eastAsia="宋体" w:hAnsi="SimSun" w:cs="宋体"/>
          <w:i w:val="0"/>
          <w:iCs w:val="0"/>
          <w:sz w:val="28"/>
        </w:rPr>
        <w:t>节晚</w:t>
      </w:r>
      <w:r>
        <w:rPr>
          <w:rFonts w:ascii="宋体" w:eastAsia="宋体" w:hAnsi="MS Mincho" w:cs="宋体"/>
          <w:i w:val="0"/>
          <w:iCs w:val="0"/>
          <w:sz w:val="28"/>
        </w:rPr>
        <w:t>会活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方：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学院学生会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方：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学院学生会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度大学里的第一个中秋，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正在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的新生适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大学里的生活，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学校有家的感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新生同学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大家共同度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一个美好、精彩而且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忘的中秋之夜。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千里邀明月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温馨共此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介</w:t>
      </w:r>
      <w:r>
        <w:rPr>
          <w:rFonts w:ascii="宋体" w:eastAsia="宋体" w:hAnsi="SimSun" w:cs="宋体"/>
          <w:b/>
          <w:bCs/>
          <w:sz w:val="28"/>
        </w:rPr>
        <w:t>绍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表演中穿插游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。表演以新生班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主，在表演中促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主持人宣布活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;(7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助班、助部表演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cs="宋体"/>
          <w:sz w:val="28"/>
        </w:rPr>
        <w:t>(7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05)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踩踩踩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;(7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25)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尾</w:t>
      </w:r>
      <w:r>
        <w:rPr>
          <w:rFonts w:ascii="宋体" w:eastAsia="宋体" w:cs="宋体"/>
          <w:sz w:val="28"/>
        </w:rPr>
        <w:t>;(7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唱歌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拉松比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cs="宋体"/>
          <w:sz w:val="28"/>
        </w:rPr>
        <w:t>;(8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拍七令游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(8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盲人背瘸子</w:t>
      </w:r>
      <w:r>
        <w:rPr>
          <w:rFonts w:ascii="宋体" w:eastAsia="宋体" w:cs="宋体"/>
          <w:sz w:val="28"/>
        </w:rPr>
        <w:t>;(8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25)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官兵捉</w:t>
      </w:r>
      <w:r>
        <w:rPr>
          <w:rFonts w:ascii="宋体" w:eastAsia="宋体" w:hAnsi="SimSun" w:cs="宋体"/>
          <w:sz w:val="28"/>
        </w:rPr>
        <w:t>贼</w:t>
      </w:r>
      <w:r>
        <w:rPr>
          <w:rFonts w:ascii="宋体" w:eastAsia="宋体" w:cs="宋体"/>
          <w:sz w:val="28"/>
        </w:rPr>
        <w:t>(8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45)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待定游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，根据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再安排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由助班，主持人和学生会成</w:t>
      </w:r>
      <w:r>
        <w:rPr>
          <w:rFonts w:ascii="宋体" w:eastAsia="宋体" w:hAnsi="SimSun" w:cs="宋体"/>
          <w:sz w:val="28"/>
        </w:rPr>
        <w:t>员带领</w:t>
      </w:r>
      <w:r>
        <w:rPr>
          <w:rFonts w:ascii="宋体" w:eastAsia="宋体" w:hAnsi="MS Mincho" w:cs="宋体"/>
          <w:sz w:val="28"/>
        </w:rPr>
        <w:t>以兔子舞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部分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人：翁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杰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地布置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hAnsi="SimSun" w:cs="宋体"/>
          <w:sz w:val="28"/>
        </w:rPr>
        <w:t>纪晓</w:t>
      </w:r>
      <w:r>
        <w:rPr>
          <w:rFonts w:ascii="宋体" w:eastAsia="宋体" w:hAnsi="MS Mincho" w:cs="宋体"/>
          <w:sz w:val="28"/>
        </w:rPr>
        <w:t>俊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写主持稿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女生部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人：温漫芬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负责晚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颁奖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联实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人：李梦</w:t>
      </w:r>
      <w:r>
        <w:rPr>
          <w:rFonts w:ascii="宋体" w:eastAsia="宋体" w:hAnsi="SimSun" w:cs="宋体"/>
          <w:sz w:val="28"/>
        </w:rPr>
        <w:t>钿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人：梁柱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做嘉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整理班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表演的背景声音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负责晚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管理和操作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体育部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人：欧子豪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负责晚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的秩序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人：郭婷婷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打印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晚给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宾浏览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生活部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人：黄秋菊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负责晚</w:t>
      </w:r>
      <w:r>
        <w:rPr>
          <w:rFonts w:ascii="宋体" w:eastAsia="宋体" w:hAnsi="MS Mincho" w:cs="宋体"/>
          <w:sz w:val="28"/>
        </w:rPr>
        <w:t>会当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的座位安排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人：余悦浩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会流程安排和挑</w:t>
      </w:r>
      <w:r>
        <w:rPr>
          <w:rFonts w:ascii="宋体" w:eastAsia="宋体" w:hAnsi="SimSun" w:cs="宋体"/>
          <w:sz w:val="28"/>
        </w:rPr>
        <w:t>选晚</w:t>
      </w:r>
      <w:r>
        <w:rPr>
          <w:rFonts w:ascii="宋体" w:eastAsia="宋体" w:hAnsi="MS Mincho" w:cs="宋体"/>
          <w:sz w:val="28"/>
        </w:rPr>
        <w:t>会主持人</w:t>
      </w:r>
      <w:r>
        <w:rPr>
          <w:rFonts w:ascii="宋体" w:eastAsia="宋体" w:cs="宋体"/>
          <w:sz w:val="28"/>
        </w:rPr>
        <w:t>(4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男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做抽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与表演班</w:t>
      </w:r>
      <w:r>
        <w:rPr>
          <w:rFonts w:ascii="宋体" w:eastAsia="宋体" w:hAnsi="SimSun" w:cs="宋体"/>
          <w:sz w:val="28"/>
        </w:rPr>
        <w:t>级联</w:t>
      </w:r>
      <w:r>
        <w:rPr>
          <w:rFonts w:ascii="宋体" w:eastAsia="宋体" w:hAnsi="MS Mincho" w:cs="宋体"/>
          <w:sz w:val="28"/>
        </w:rPr>
        <w:t>系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大学生中秋</w:t>
      </w:r>
      <w:r>
        <w:rPr>
          <w:rFonts w:ascii="宋体" w:eastAsia="宋体" w:hAnsi="SimSun" w:cs="宋体"/>
          <w:i w:val="0"/>
          <w:iCs w:val="0"/>
          <w:sz w:val="28"/>
        </w:rPr>
        <w:t>节晚</w:t>
      </w:r>
      <w:r>
        <w:rPr>
          <w:rFonts w:ascii="宋体" w:eastAsia="宋体" w:hAnsi="MS Mincho" w:cs="宋体"/>
          <w:i w:val="0"/>
          <w:iCs w:val="0"/>
          <w:sz w:val="28"/>
        </w:rPr>
        <w:t>会活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一、主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学院学生会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https://d.book118.com/108134067143006030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8134067143006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大学生中秋节晚会活动策划(7篇)</dc:title>
  <dc:subject>大学生中秋节晚会活动策划1一、活动主题：心向明月，共绘圆满二、活动目的1、让员工过上一个愉快的中秋，提高员工士气；2、加强员工内部沟通，促进员工关系的进一步融洽，增进员工对公司的归属感与认同感；3、以</dc:subject>
  <cp:keywords>大学生中秋节晚会活动策划</cp:keywords>
  <cp:revision>0</cp:revision>
</cp:coreProperties>
</file>