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幼儿园迎元旦活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主持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要把握好吸引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情境等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以吸引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代不断在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集会越来越多，主持要好好准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自己的主持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收集整理的幼儿园迎元旦活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幼儿园迎元旦活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开场词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：爆竹声声辞旧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，喜迎新春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新年。圣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的余</w:t>
      </w:r>
      <w:r>
        <w:rPr>
          <w:rFonts w:ascii="宋体" w:eastAsia="宋体" w:hAnsi="SimSun" w:cs="宋体"/>
          <w:sz w:val="28"/>
          <w:bdr w:val="none" w:sz="0" w:space="0" w:color="auto"/>
        </w:rPr>
        <w:t>热还</w:t>
      </w:r>
      <w:r>
        <w:rPr>
          <w:rFonts w:ascii="宋体" w:eastAsia="宋体" w:hAnsi="MS Mincho" w:cs="宋体"/>
          <w:sz w:val="28"/>
          <w:bdr w:val="none" w:sz="0" w:space="0" w:color="auto"/>
        </w:rPr>
        <w:t>没退去，新的一年已悄悄来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这欢乐</w:t>
      </w:r>
      <w:r>
        <w:rPr>
          <w:rFonts w:ascii="宋体" w:eastAsia="宋体" w:hAnsi="MS Mincho" w:cs="宋体"/>
          <w:sz w:val="28"/>
          <w:bdr w:val="none" w:sz="0" w:space="0" w:color="auto"/>
        </w:rPr>
        <w:t>祥和的美好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最激情的心来踏响新年第一个脚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气球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：今日花正美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：今日花正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约这</w:t>
      </w:r>
      <w:r>
        <w:rPr>
          <w:rFonts w:ascii="宋体" w:eastAsia="宋体" w:hAnsi="MS Mincho" w:cs="宋体"/>
          <w:sz w:val="28"/>
          <w:bdr w:val="none" w:sz="0" w:space="0" w:color="auto"/>
        </w:rPr>
        <w:t>里，共同</w:t>
      </w:r>
      <w:r>
        <w:rPr>
          <w:rFonts w:ascii="宋体" w:eastAsia="宋体" w:hAnsi="SimSun" w:cs="宋体"/>
          <w:sz w:val="28"/>
          <w:bdr w:val="none" w:sz="0" w:space="0" w:color="auto"/>
        </w:rPr>
        <w:t>欢庆</w:t>
      </w:r>
      <w:r>
        <w:rPr>
          <w:rFonts w:ascii="宋体" w:eastAsia="宋体" w:hAnsi="MS Mincho" w:cs="宋体"/>
          <w:sz w:val="28"/>
          <w:bdr w:val="none" w:sz="0" w:space="0" w:color="auto"/>
        </w:rPr>
        <w:t>新春佳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的到来；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约这</w:t>
      </w:r>
      <w:r>
        <w:rPr>
          <w:rFonts w:ascii="宋体" w:eastAsia="宋体" w:hAnsi="MS Mincho" w:cs="宋体"/>
          <w:sz w:val="28"/>
          <w:bdr w:val="none" w:sz="0" w:space="0" w:color="auto"/>
        </w:rPr>
        <w:t>里，享受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约这</w:t>
      </w:r>
      <w:r>
        <w:rPr>
          <w:rFonts w:ascii="宋体" w:eastAsia="宋体" w:hAnsi="MS Mincho" w:cs="宋体"/>
          <w:sz w:val="28"/>
          <w:bdr w:val="none" w:sz="0" w:space="0" w:color="auto"/>
        </w:rPr>
        <w:t>里，一起用心来感受我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约这</w:t>
      </w:r>
      <w:r>
        <w:rPr>
          <w:rFonts w:ascii="宋体" w:eastAsia="宋体" w:hAnsi="MS Mincho" w:cs="宋体"/>
          <w:sz w:val="28"/>
          <w:bdr w:val="none" w:sz="0" w:space="0" w:color="auto"/>
        </w:rPr>
        <w:t>里，敞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你的心扉，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放您的激情！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感恩生活，在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感受到彼此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是相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的一家人！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年已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离我</w:t>
      </w:r>
      <w:r>
        <w:rPr>
          <w:rFonts w:ascii="宋体" w:eastAsia="宋体" w:hAnsi="SimSun" w:cs="宋体"/>
          <w:sz w:val="28"/>
          <w:bdr w:val="none" w:sz="0" w:space="0" w:color="auto"/>
        </w:rPr>
        <w:t>们远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年正悄悄来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来参加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班第一个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元旦家园同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这值</w:t>
      </w:r>
      <w:r>
        <w:rPr>
          <w:rFonts w:ascii="宋体" w:eastAsia="宋体" w:hAnsi="MS Mincho" w:cs="宋体"/>
          <w:sz w:val="28"/>
          <w:bdr w:val="none" w:sz="0" w:space="0" w:color="auto"/>
        </w:rPr>
        <w:t>得喜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的日子，我代表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恭祝大家新年好！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：回首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去的几个月，我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园的哭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、到今天的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喜上眉梢，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：就在今天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的孩子用美好的声音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心中的喜悦，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：就在今天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幸福的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一起用心来感受真情、用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激情。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元旦家园同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四、歌舞表演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全体小朋友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献上的歌舞表演《新年好》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五、歌曲串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歌曲串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《我上幼儿园》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《捏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》《拍手歌》《找朋友》感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宝宝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的精彩表演，我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鼓鼓掌！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知子莫若父，那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现场检验</w:t>
      </w:r>
      <w:r>
        <w:rPr>
          <w:rFonts w:ascii="宋体" w:eastAsia="宋体" w:hAnsi="MS Mincho" w:cs="宋体"/>
          <w:sz w:val="28"/>
          <w:bdr w:val="none" w:sz="0" w:space="0" w:color="auto"/>
        </w:rPr>
        <w:t>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是不是特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了解自己的宝宝呢？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名字叫做《蒙眼摸宝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时请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和孩子，分成两排站好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隔一段距离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。先把家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的眼睛蒙上，原地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三圈后，凭感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去摸自己的孩子。最后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一起摘掉蒙眼的毛巾，看自己摸到的是不是自己的孩子。摸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品，摸不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：灰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土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俩俩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，一起把面粉上的</w:t>
      </w:r>
      <w:r>
        <w:rPr>
          <w:rFonts w:ascii="宋体" w:eastAsia="宋体" w:hAnsi="SimSun" w:cs="宋体"/>
          <w:sz w:val="28"/>
          <w:bdr w:val="none" w:sz="0" w:space="0" w:color="auto"/>
        </w:rPr>
        <w:t>乒乓</w:t>
      </w:r>
      <w:r>
        <w:rPr>
          <w:rFonts w:ascii="宋体" w:eastAsia="宋体" w:hAnsi="MS Mincho" w:cs="宋体"/>
          <w:sz w:val="28"/>
          <w:bdr w:val="none" w:sz="0" w:space="0" w:color="auto"/>
        </w:rPr>
        <w:t>球吹到地上。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着吹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好玩的游</w:t>
      </w:r>
      <w:r>
        <w:rPr>
          <w:rFonts w:ascii="宋体" w:eastAsia="宋体" w:hAnsi="SimSun" w:cs="宋体"/>
          <w:sz w:val="28"/>
          <w:bdr w:val="none" w:sz="0" w:space="0" w:color="auto"/>
        </w:rPr>
        <w:t>戏过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来的舞蹈《三只小熊》《数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子》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接下来我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一起来做一个游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《听口令做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八、儿歌我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来一起听听孩子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的爽朗的儿歌声《我上幼儿园》《五彩泡泡》《小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机》《大象》《数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子》《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跷跷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板》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九、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运皮球。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与宝宝一起面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面，宝宝站在家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脚上，将皮球放在两人中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运到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点的大筐里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十、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物蹲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十一、包</w:t>
      </w:r>
      <w:r>
        <w:rPr>
          <w:rFonts w:ascii="宋体" w:eastAsia="宋体" w:hAnsi="SimSun" w:cs="宋体"/>
          <w:sz w:val="28"/>
          <w:bdr w:val="none" w:sz="0" w:space="0" w:color="auto"/>
        </w:rPr>
        <w:t>饺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个宝宝都是那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的天真可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。仿佛我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又回到了童年的美好！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之余哎</w:t>
      </w:r>
      <w:r>
        <w:rPr>
          <w:rFonts w:ascii="宋体" w:eastAsia="宋体" w:cs="宋体"/>
          <w:sz w:val="28"/>
          <w:bdr w:val="none" w:sz="0" w:space="0" w:color="auto"/>
        </w:rPr>
        <w:t>~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的肚子在呢！那我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就一起来包</w:t>
      </w:r>
      <w:r>
        <w:rPr>
          <w:rFonts w:ascii="宋体" w:eastAsia="宋体" w:hAnsi="SimSun" w:cs="宋体"/>
          <w:sz w:val="28"/>
          <w:bdr w:val="none" w:sz="0" w:space="0" w:color="auto"/>
        </w:rPr>
        <w:t>饺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状：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的你在成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、默默地我在注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的一个学期已画上了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短短的相聚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光里，有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声也有笑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，当然也有收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个学期做个小小的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颁发奖</w:t>
      </w:r>
      <w:r>
        <w:rPr>
          <w:rFonts w:ascii="宋体" w:eastAsia="宋体" w:hAnsi="MS Mincho" w:cs="宋体"/>
          <w:sz w:val="28"/>
          <w:bdr w:val="none" w:sz="0" w:space="0" w:color="auto"/>
        </w:rPr>
        <w:t>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十三、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有泪水更有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有汗水更有掌声，新的一年里，我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追求探索，在新的一年里，我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。新年是新的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章，新年是新的起点。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的心去迎接充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憧憬的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年吧！快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聚的日子特</w:t>
      </w:r>
      <w:r>
        <w:rPr>
          <w:rFonts w:ascii="宋体" w:eastAsia="宋体" w:hAnsi="SimSun" w:cs="宋体"/>
          <w:sz w:val="28"/>
          <w:bdr w:val="none" w:sz="0" w:space="0" w:color="auto"/>
        </w:rPr>
        <w:t>别让</w:t>
      </w:r>
      <w:r>
        <w:rPr>
          <w:rFonts w:ascii="宋体" w:eastAsia="宋体" w:hAnsi="MS Mincho" w:cs="宋体"/>
          <w:sz w:val="28"/>
          <w:bdr w:val="none" w:sz="0" w:space="0" w:color="auto"/>
        </w:rPr>
        <w:t>人感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歌笑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们畅</w:t>
      </w:r>
      <w:r>
        <w:rPr>
          <w:rFonts w:ascii="宋体" w:eastAsia="宋体" w:hAnsi="MS Mincho" w:cs="宋体"/>
          <w:sz w:val="28"/>
          <w:bdr w:val="none" w:sz="0" w:space="0" w:color="auto"/>
        </w:rPr>
        <w:t>想未来，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住今天，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期待明天！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年的新年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束，在此衷心的祝福您全家工作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利、家庭幸福、愿我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的孩子健康活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向上。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幼儿园迎元旦活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岁刚饮</w:t>
      </w:r>
      <w:r>
        <w:rPr>
          <w:rFonts w:ascii="宋体" w:eastAsia="宋体" w:hAnsi="MS Mincho" w:cs="宋体"/>
          <w:sz w:val="28"/>
          <w:bdr w:val="none" w:sz="0" w:space="0" w:color="auto"/>
        </w:rPr>
        <w:t>祝捷酒。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年又放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春花。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男：伴随着冬日里温暖的阳光，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感受到了春的气息，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个大家庭的春天，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个人的春天。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、心潮澎湃。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用音</w:t>
      </w:r>
      <w:r>
        <w:rPr>
          <w:rFonts w:ascii="宋体" w:eastAsia="宋体" w:hAnsi="SimSun" w:cs="宋体"/>
          <w:sz w:val="28"/>
          <w:bdr w:val="none" w:sz="0" w:space="0" w:color="auto"/>
        </w:rPr>
        <w:t>乐释</w:t>
      </w:r>
      <w:r>
        <w:rPr>
          <w:rFonts w:ascii="宋体" w:eastAsia="宋体" w:hAnsi="MS Mincho" w:cs="宋体"/>
          <w:sz w:val="28"/>
          <w:bdr w:val="none" w:sz="0" w:space="0" w:color="auto"/>
        </w:rPr>
        <w:t>放灵魂，用舞蹈</w:t>
      </w:r>
      <w:r>
        <w:rPr>
          <w:rFonts w:ascii="宋体" w:eastAsia="宋体" w:hAnsi="SimSun" w:cs="宋体"/>
          <w:sz w:val="28"/>
          <w:bdr w:val="none" w:sz="0" w:space="0" w:color="auto"/>
        </w:rPr>
        <w:t>诠释热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学校元旦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男：首先介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再一次用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的祝福和衷心的感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去的一年里呢，我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生在上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党委政府的悉心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下、在教育局的直接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新，在教育教学方面取得了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史性的突破。我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大家用最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尊敬的校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作新年</w:t>
      </w:r>
      <w:r>
        <w:rPr>
          <w:rFonts w:ascii="宋体" w:eastAsia="宋体" w:hAnsi="SimSun" w:cs="宋体"/>
          <w:sz w:val="28"/>
          <w:bdr w:val="none" w:sz="0" w:space="0" w:color="auto"/>
        </w:rPr>
        <w:t>贺词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大家用最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尊敬的学校主席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幼儿园迎元旦活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合：大家下午好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约这</w:t>
      </w:r>
      <w:r>
        <w:rPr>
          <w:rFonts w:ascii="宋体" w:eastAsia="宋体" w:hAnsi="MS Mincho" w:cs="宋体"/>
          <w:sz w:val="28"/>
          <w:bdr w:val="none" w:sz="0" w:space="0" w:color="auto"/>
        </w:rPr>
        <w:t>里，共同</w:t>
      </w:r>
      <w:r>
        <w:rPr>
          <w:rFonts w:ascii="宋体" w:eastAsia="宋体" w:hAnsi="SimSun" w:cs="宋体"/>
          <w:sz w:val="28"/>
          <w:bdr w:val="none" w:sz="0" w:space="0" w:color="auto"/>
        </w:rPr>
        <w:t>欢庆</w:t>
      </w:r>
      <w:r>
        <w:rPr>
          <w:rFonts w:ascii="宋体" w:eastAsia="宋体" w:hAnsi="MS Mincho" w:cs="宋体"/>
          <w:sz w:val="28"/>
          <w:bdr w:val="none" w:sz="0" w:space="0" w:color="auto"/>
        </w:rPr>
        <w:t>新春佳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的到来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约这</w:t>
      </w:r>
      <w:r>
        <w:rPr>
          <w:rFonts w:ascii="宋体" w:eastAsia="宋体" w:hAnsi="MS Mincho" w:cs="宋体"/>
          <w:sz w:val="28"/>
          <w:bdr w:val="none" w:sz="0" w:space="0" w:color="auto"/>
        </w:rPr>
        <w:t>里，享受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约这</w:t>
      </w:r>
      <w:r>
        <w:rPr>
          <w:rFonts w:ascii="宋体" w:eastAsia="宋体" w:hAnsi="MS Mincho" w:cs="宋体"/>
          <w:sz w:val="28"/>
          <w:bdr w:val="none" w:sz="0" w:space="0" w:color="auto"/>
        </w:rPr>
        <w:t>里，敞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你的心扉，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放您的激情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感恩生活，在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感受到彼此的快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是相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的一家人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：猪年悄然而去，猪年款款而来，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汗水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：新的一年，我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喜悦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哈佛起跑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幼儿园全体老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、孩子和家</w:t>
      </w:r>
      <w:r>
        <w:rPr>
          <w:rFonts w:ascii="宋体" w:eastAsia="宋体" w:hAnsi="SimSun" w:cs="宋体"/>
          <w:sz w:val="28"/>
          <w:bdr w:val="none" w:sz="0" w:space="0" w:color="auto"/>
        </w:rPr>
        <w:t>长们欢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聚一堂，共同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祝新年的到来。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请杨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长讲话</w:t>
      </w:r>
      <w:r>
        <w:rPr>
          <w:rFonts w:ascii="宋体" w:eastAsia="宋体" w:hAnsi="MS Mincho" w:cs="宋体"/>
          <w:sz w:val="28"/>
          <w:bdr w:val="none" w:sz="0" w:space="0" w:color="auto"/>
        </w:rPr>
        <w:t>，大家掌声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激励着我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，新的一年里要更加努力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合作的很愉快，相信在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更精彩的一年。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下面就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今天的主角，可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来的精彩表演吧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合：我宣布，哈佛起跑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年元旦文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 </w:t>
      </w:r>
      <w:r>
        <w:rPr>
          <w:rFonts w:ascii="宋体" w:eastAsia="宋体" w:hAnsi="MS Mincho" w:cs="宋体"/>
          <w:sz w:val="28"/>
          <w:bdr w:val="none" w:sz="0" w:space="0" w:color="auto"/>
        </w:rPr>
        <w:t>舞蹈《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、喜迎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年悄然而去，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，今年我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的小兔子也来到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将抛</w:t>
      </w:r>
      <w:r>
        <w:rPr>
          <w:rFonts w:ascii="宋体" w:eastAsia="宋体" w:hAnsi="SimSun" w:cs="宋体"/>
          <w:sz w:val="28"/>
          <w:bdr w:val="none" w:sz="0" w:space="0" w:color="auto"/>
        </w:rPr>
        <w:t>开过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天喜地的迎接新年的到来，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集体舞蹈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舞蹈《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、喜迎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代舞《彩虹的微笑》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你一个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：当你遇到挫折的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候，你是怎</w:t>
      </w:r>
      <w:r>
        <w:rPr>
          <w:rFonts w:ascii="宋体" w:eastAsia="宋体" w:hAnsi="SimSun" w:cs="宋体"/>
          <w:sz w:val="28"/>
          <w:bdr w:val="none" w:sz="0" w:space="0" w:color="auto"/>
        </w:rPr>
        <w:t>么对</w:t>
      </w:r>
      <w:r>
        <w:rPr>
          <w:rFonts w:ascii="宋体" w:eastAsia="宋体" w:hAnsi="MS Mincho" w:cs="宋体"/>
          <w:sz w:val="28"/>
          <w:bdr w:val="none" w:sz="0" w:space="0" w:color="auto"/>
        </w:rPr>
        <w:t>待的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我想想啊，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辱不惊，静看庭前花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花落，去留无意，漫随天外云卷云舒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，我想只要我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平静，坦然的面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生活，所有的困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都会迎刃而解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：用彩虹般的微笑迎接生活，天塌下来用深呼吸甩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，心情不好就大声歌唱，雨下大了就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心淋一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得太好了，那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共同来聆听《彩虹的微笑》掌声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迎佛佛二班的小朋友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们闪</w:t>
      </w:r>
      <w:r>
        <w:rPr>
          <w:rFonts w:ascii="宋体" w:eastAsia="宋体" w:hAnsi="MS Mincho" w:cs="宋体"/>
          <w:sz w:val="28"/>
          <w:bdr w:val="none" w:sz="0" w:space="0" w:color="auto"/>
        </w:rPr>
        <w:t>亮登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合《恭喜祖国富起来》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有首歌那摩熟悉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旗迎</w:t>
      </w:r>
      <w:r>
        <w:rPr>
          <w:rFonts w:ascii="宋体" w:eastAsia="宋体" w:hAnsi="SimSun" w:cs="宋体"/>
          <w:sz w:val="28"/>
          <w:bdr w:val="none" w:sz="0" w:space="0" w:color="auto"/>
        </w:rPr>
        <w:t>风飘扬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利歌声多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嘹亮，歌唱我</w:t>
      </w:r>
      <w:r>
        <w:rPr>
          <w:rFonts w:ascii="宋体" w:eastAsia="宋体" w:hAnsi="SimSun" w:cs="宋体"/>
          <w:sz w:val="28"/>
          <w:bdr w:val="none" w:sz="0" w:space="0" w:color="auto"/>
        </w:rPr>
        <w:t>们亲爱</w:t>
      </w:r>
      <w:r>
        <w:rPr>
          <w:rFonts w:ascii="宋体" w:eastAsia="宋体" w:hAnsi="MS Mincho" w:cs="宋体"/>
          <w:sz w:val="28"/>
          <w:bdr w:val="none" w:sz="0" w:space="0" w:color="auto"/>
        </w:rPr>
        <w:t>的祖国，从今走向繁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园最小的宝宝来祝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了，祝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的祖国富起来掌声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贝贝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班的小朋友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、跆拳道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中国功夫是非常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害，也有人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跆拳道非常了不得，而咱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园的孩子在教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略了一身好功夫，今天也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一下孩子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英姿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爽的功夫吧</w:t>
      </w:r>
      <w:r>
        <w:rPr>
          <w:rFonts w:ascii="宋体" w:eastAsia="宋体" w:cs="宋体"/>
          <w:sz w:val="28"/>
          <w:bdr w:val="none" w:sz="0" w:space="0" w:color="auto"/>
        </w:rPr>
        <w:t>! 5</w:t>
      </w:r>
      <w:r>
        <w:rPr>
          <w:rFonts w:ascii="宋体" w:eastAsia="宋体" w:hAnsi="MS Mincho" w:cs="宋体"/>
          <w:sz w:val="28"/>
          <w:bdr w:val="none" w:sz="0" w:space="0" w:color="auto"/>
        </w:rPr>
        <w:t>、舞蹈《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感早晨》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：是啊，学校的早晨，是一道亮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景，更是一幅流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的画卷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天早晨，幼儿园里到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的身影，更是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感早晨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佛佛一班的小朋友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表演的舞蹈：《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感早晨》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代舞《</w:t>
      </w:r>
      <w:r>
        <w:rPr>
          <w:rFonts w:ascii="宋体" w:eastAsia="宋体" w:cs="宋体"/>
          <w:sz w:val="28"/>
          <w:bdr w:val="none" w:sz="0" w:space="0" w:color="auto"/>
        </w:rPr>
        <w:t>HAPPY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是一群活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早已把快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写在了稚嫩的笑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，情不自禁地跳起了舞蹈。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赏贝贝</w:t>
      </w:r>
      <w:r>
        <w:rPr>
          <w:rFonts w:ascii="宋体" w:eastAsia="宋体" w:hAnsi="MS Mincho" w:cs="宋体"/>
          <w:sz w:val="28"/>
          <w:bdr w:val="none" w:sz="0" w:space="0" w:color="auto"/>
        </w:rPr>
        <w:t>一班</w:t>
      </w:r>
      <w:r>
        <w:rPr>
          <w:rFonts w:ascii="宋体" w:eastAsia="宋体" w:cs="宋体"/>
          <w:sz w:val="28"/>
          <w:bdr w:val="none" w:sz="0" w:space="0" w:color="auto"/>
        </w:rPr>
        <w:t>HaPPY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贝带</w:t>
      </w:r>
      <w:r>
        <w:rPr>
          <w:rFonts w:ascii="宋体" w:eastAsia="宋体" w:hAnsi="MS Mincho" w:cs="宋体"/>
          <w:sz w:val="28"/>
          <w:bdr w:val="none" w:sz="0" w:space="0" w:color="auto"/>
        </w:rPr>
        <w:t>来的舞蹈《</w:t>
      </w:r>
      <w:r>
        <w:rPr>
          <w:rFonts w:ascii="宋体" w:eastAsia="宋体" w:cs="宋体"/>
          <w:sz w:val="28"/>
          <w:bdr w:val="none" w:sz="0" w:space="0" w:color="auto"/>
        </w:rPr>
        <w:t>HaPPY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、《今年我家喜事多》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今天我的心情激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的不得了，因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我家喜事多：爸爸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税免了，</w:t>
      </w:r>
      <w:r>
        <w:rPr>
          <w:rFonts w:ascii="宋体" w:eastAsia="宋体" w:hAnsi="SimSun" w:cs="宋体"/>
          <w:sz w:val="28"/>
          <w:bdr w:val="none" w:sz="0" w:space="0" w:color="auto"/>
        </w:rPr>
        <w:t>妈妈说</w:t>
      </w:r>
      <w:r>
        <w:rPr>
          <w:rFonts w:ascii="宋体" w:eastAsia="宋体" w:hAnsi="MS Mincho" w:cs="宋体"/>
          <w:sz w:val="28"/>
          <w:bdr w:val="none" w:sz="0" w:space="0" w:color="auto"/>
        </w:rPr>
        <w:t>，以后孩子上学可以享受两免一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，以后我不用再交学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舞蹈《今年我家喜事多》，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、歌舞表演《三个和尚》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一个和尚挑水喝，两个和尚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水喝，三个和尚没水喝。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看看我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宝宝一班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群小和尚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来《三个和尚》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颁奖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、舞蹈《茉莉花》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有人喜</w:t>
      </w:r>
      <w:r>
        <w:rPr>
          <w:rFonts w:ascii="宋体" w:eastAsia="宋体" w:hAnsi="SimSun" w:cs="宋体"/>
          <w:sz w:val="28"/>
          <w:bdr w:val="none" w:sz="0" w:space="0" w:color="auto"/>
        </w:rPr>
        <w:t>欢娇艳动</w:t>
      </w:r>
      <w:r>
        <w:rPr>
          <w:rFonts w:ascii="宋体" w:eastAsia="宋体" w:hAnsi="MS Mincho" w:cs="宋体"/>
          <w:sz w:val="28"/>
          <w:bdr w:val="none" w:sz="0" w:space="0" w:color="auto"/>
        </w:rPr>
        <w:t>人的玫瑰，有人喜</w:t>
      </w:r>
      <w:r>
        <w:rPr>
          <w:rFonts w:ascii="宋体" w:eastAsia="宋体" w:hAnsi="SimSun" w:cs="宋体"/>
          <w:sz w:val="28"/>
          <w:bdr w:val="none" w:sz="0" w:space="0" w:color="auto"/>
        </w:rPr>
        <w:t>欢艳压</w:t>
      </w:r>
      <w:r>
        <w:rPr>
          <w:rFonts w:ascii="宋体" w:eastAsia="宋体" w:hAnsi="MS Mincho" w:cs="宋体"/>
          <w:sz w:val="28"/>
          <w:bdr w:val="none" w:sz="0" w:space="0" w:color="auto"/>
        </w:rPr>
        <w:t>群芳的牡丹，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冰清玉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的水仙，</w:t>
      </w:r>
      <w:r>
        <w:rPr>
          <w:rFonts w:ascii="宋体" w:eastAsia="宋体" w:hAnsi="SimSun" w:cs="宋体"/>
          <w:sz w:val="28"/>
          <w:bdr w:val="none" w:sz="0" w:space="0" w:color="auto"/>
        </w:rPr>
        <w:t>请问</w:t>
      </w:r>
      <w:r>
        <w:rPr>
          <w:rFonts w:ascii="宋体" w:eastAsia="宋体" w:hAnsi="MS Mincho" w:cs="宋体"/>
          <w:sz w:val="28"/>
          <w:bdr w:val="none" w:sz="0" w:space="0" w:color="auto"/>
        </w:rPr>
        <w:t>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我啊，</w:t>
      </w:r>
      <w:r>
        <w:rPr>
          <w:rFonts w:ascii="宋体" w:eastAsia="宋体" w:hAnsi="SimSun" w:cs="宋体"/>
          <w:sz w:val="28"/>
          <w:bdr w:val="none" w:sz="0" w:space="0" w:color="auto"/>
        </w:rPr>
        <w:t>对洁</w:t>
      </w:r>
      <w:r>
        <w:rPr>
          <w:rFonts w:ascii="宋体" w:eastAsia="宋体" w:hAnsi="MS Mincho" w:cs="宋体"/>
          <w:sz w:val="28"/>
          <w:bdr w:val="none" w:sz="0" w:space="0" w:color="auto"/>
        </w:rPr>
        <w:t>白的茉莉花情有独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，你如果你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一下茉莉花那淡雅的芳香，一定会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上它的清而不淡，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而不烈，幽芬射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一起来欣</w:t>
      </w:r>
      <w:r>
        <w:rPr>
          <w:rFonts w:ascii="宋体" w:eastAsia="宋体" w:hAnsi="SimSun" w:cs="宋体"/>
          <w:sz w:val="28"/>
          <w:bdr w:val="none" w:sz="0" w:space="0" w:color="auto"/>
        </w:rPr>
        <w:t>赏师</w:t>
      </w:r>
      <w:r>
        <w:rPr>
          <w:rFonts w:ascii="宋体" w:eastAsia="宋体" w:hAnsi="MS Mincho" w:cs="宋体"/>
          <w:sz w:val="28"/>
          <w:bdr w:val="none" w:sz="0" w:space="0" w:color="auto"/>
        </w:rPr>
        <w:t>生舞蹈《茉莉花》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、冰糖葫芦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冰糖葫芦，酸甜适口，是孩子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吃的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西，它不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好吃，而且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十分好看，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通通的山楂果，按大小排列，串在竹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子上，外面裹着晶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剔透的糖稀，煞是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人。今天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然吃不到它，但是我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快的舞蹈，下面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舞蹈，冰糖葫芦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、《金猪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元宵》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长风</w:t>
      </w:r>
      <w:r>
        <w:rPr>
          <w:rFonts w:ascii="宋体" w:eastAsia="宋体" w:hAnsi="MS Mincho" w:cs="宋体"/>
          <w:sz w:val="28"/>
          <w:bdr w:val="none" w:sz="0" w:space="0" w:color="auto"/>
        </w:rPr>
        <w:t>敲响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银锣铜</w:t>
      </w:r>
      <w:r>
        <w:rPr>
          <w:rFonts w:ascii="宋体" w:eastAsia="宋体" w:hAnsi="MS Mincho" w:cs="宋体"/>
          <w:sz w:val="28"/>
          <w:bdr w:val="none" w:sz="0" w:space="0" w:color="auto"/>
        </w:rPr>
        <w:t>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歌声</w:t>
      </w:r>
      <w:r>
        <w:rPr>
          <w:rFonts w:ascii="宋体" w:eastAsia="宋体" w:hAnsi="SimSun" w:cs="宋体"/>
          <w:sz w:val="28"/>
          <w:bdr w:val="none" w:sz="0" w:space="0" w:color="auto"/>
        </w:rPr>
        <w:t>飘飘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舞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欢腾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起舞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、舞蹈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《西班牙斗牛舞》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儿女是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人，流着</w:t>
      </w:r>
      <w:r>
        <w:rPr>
          <w:rFonts w:ascii="宋体" w:eastAsia="宋体" w:hAnsi="SimSun" w:cs="宋体"/>
          <w:sz w:val="28"/>
          <w:bdr w:val="none" w:sz="0" w:space="0" w:color="auto"/>
        </w:rPr>
        <w:t>滚烫</w:t>
      </w:r>
      <w:r>
        <w:rPr>
          <w:rFonts w:ascii="宋体" w:eastAsia="宋体" w:hAnsi="MS Mincho" w:cs="宋体"/>
          <w:sz w:val="28"/>
          <w:bdr w:val="none" w:sz="0" w:space="0" w:color="auto"/>
        </w:rPr>
        <w:t>的血液，追求着金色的桂冠。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有着属于自己的个性与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狂，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作都是属于自己的音符，掌声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迎哈哈二班小朋友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来舞蹈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《西班牙斗牛舞》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、三句半《夸夸我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元旦到</w:t>
      </w:r>
      <w:r>
        <w:rPr>
          <w:rFonts w:ascii="宋体" w:eastAsia="宋体" w:cs="宋体"/>
          <w:sz w:val="28"/>
          <w:bdr w:val="none" w:sz="0" w:space="0" w:color="auto"/>
        </w:rPr>
        <w:t xml:space="preserve"> B</w:t>
      </w:r>
      <w:r>
        <w:rPr>
          <w:rFonts w:ascii="宋体" w:eastAsia="宋体" w:hAnsi="MS Mincho" w:cs="宋体"/>
          <w:sz w:val="28"/>
          <w:bdr w:val="none" w:sz="0" w:space="0" w:color="auto"/>
        </w:rPr>
        <w:t>喜洋洋，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幼儿园里</w:t>
      </w:r>
      <w:r>
        <w:rPr>
          <w:rFonts w:ascii="宋体" w:eastAsia="宋体" w:hAnsi="SimSun" w:cs="宋体"/>
          <w:sz w:val="28"/>
          <w:bdr w:val="none" w:sz="0" w:space="0" w:color="auto"/>
        </w:rPr>
        <w:t>锣</w:t>
      </w:r>
      <w:r>
        <w:rPr>
          <w:rFonts w:ascii="宋体" w:eastAsia="宋体" w:hAnsi="MS Mincho" w:cs="宋体"/>
          <w:sz w:val="28"/>
          <w:bdr w:val="none" w:sz="0" w:space="0" w:color="auto"/>
        </w:rPr>
        <w:t>鼓响，</w:t>
      </w:r>
      <w:r>
        <w:rPr>
          <w:rFonts w:ascii="宋体" w:eastAsia="宋体" w:cs="宋体"/>
          <w:sz w:val="28"/>
          <w:bdr w:val="none" w:sz="0" w:space="0" w:color="auto"/>
        </w:rPr>
        <w:t xml:space="preserve"> B:</w:t>
      </w:r>
      <w:r>
        <w:rPr>
          <w:rFonts w:ascii="宋体" w:eastAsia="宋体" w:hAnsi="SimSun" w:cs="宋体"/>
          <w:sz w:val="28"/>
          <w:bdr w:val="none" w:sz="0" w:space="0" w:color="auto"/>
        </w:rPr>
        <w:t>咚咚咚咚哐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你笑得咧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嘴，</w:t>
      </w:r>
      <w:r>
        <w:rPr>
          <w:rFonts w:ascii="宋体" w:eastAsia="宋体" w:cs="宋体"/>
          <w:sz w:val="28"/>
          <w:bdr w:val="none" w:sz="0" w:space="0" w:color="auto"/>
        </w:rPr>
        <w:t xml:space="preserve"> B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的把歌唱，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今天咱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小朋友呀，</w:t>
      </w:r>
      <w:r>
        <w:rPr>
          <w:rFonts w:ascii="宋体" w:eastAsia="宋体" w:cs="宋体"/>
          <w:sz w:val="28"/>
          <w:bdr w:val="none" w:sz="0" w:space="0" w:color="auto"/>
        </w:rPr>
        <w:t xml:space="preserve"> B</w:t>
      </w:r>
      <w:r>
        <w:rPr>
          <w:rFonts w:ascii="宋体" w:eastAsia="宋体" w:hAnsi="MS Mincho" w:cs="宋体"/>
          <w:sz w:val="28"/>
          <w:bdr w:val="none" w:sz="0" w:space="0" w:color="auto"/>
        </w:rPr>
        <w:t>心里真</w:t>
      </w:r>
      <w:r>
        <w:rPr>
          <w:rFonts w:ascii="宋体" w:eastAsia="宋体" w:hAnsi="SimSun" w:cs="宋体"/>
          <w:sz w:val="28"/>
          <w:bdr w:val="none" w:sz="0" w:space="0" w:color="auto"/>
        </w:rPr>
        <w:t>欢畅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哈哈一班小朋友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来三句半《夸夸我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、《芭比娃娃》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，你知道咱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园的女孩子最喜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玩具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，毛</w:t>
      </w:r>
      <w:r>
        <w:rPr>
          <w:rFonts w:ascii="宋体" w:eastAsia="宋体" w:hAnsi="SimSun" w:cs="宋体"/>
          <w:sz w:val="28"/>
          <w:bdr w:val="none" w:sz="0" w:space="0" w:color="auto"/>
        </w:rPr>
        <w:t>绒</w:t>
      </w:r>
      <w:r>
        <w:rPr>
          <w:rFonts w:ascii="宋体" w:eastAsia="宋体" w:hAnsi="MS Mincho" w:cs="宋体"/>
          <w:sz w:val="28"/>
          <w:bdr w:val="none" w:sz="0" w:space="0" w:color="auto"/>
        </w:rPr>
        <w:t>玩具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，哦我知道了，是芭比娃娃，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可是他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，是啊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个玩具，他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把它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成了舞蹈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目呢，今天就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大家也来欣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、《</w:t>
      </w:r>
      <w:r>
        <w:rPr>
          <w:rFonts w:ascii="宋体" w:eastAsia="宋体" w:hAnsi="SimSun" w:cs="宋体"/>
          <w:sz w:val="28"/>
          <w:bdr w:val="none" w:sz="0" w:space="0" w:color="auto"/>
        </w:rPr>
        <w:t>东边</w:t>
      </w:r>
      <w:r>
        <w:rPr>
          <w:rFonts w:ascii="宋体" w:eastAsia="宋体" w:hAnsi="MS Mincho" w:cs="宋体"/>
          <w:sz w:val="28"/>
          <w:bdr w:val="none" w:sz="0" w:space="0" w:color="auto"/>
        </w:rPr>
        <w:t>的草原》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：歌如潮，花如海，跨上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，放歌草原，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心灵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草原的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抱，醉倒在草原的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烈和厚重里，心灵</w:t>
      </w:r>
      <w:r>
        <w:rPr>
          <w:rFonts w:ascii="宋体" w:eastAsia="宋体" w:hAnsi="SimSun" w:cs="宋体"/>
          <w:sz w:val="28"/>
          <w:bdr w:val="none" w:sz="0" w:space="0" w:color="auto"/>
        </w:rPr>
        <w:t>洁净</w:t>
      </w:r>
      <w:r>
        <w:rPr>
          <w:rFonts w:ascii="宋体" w:eastAsia="宋体" w:hAnsi="MS Mincho" w:cs="宋体"/>
          <w:sz w:val="28"/>
          <w:bdr w:val="none" w:sz="0" w:space="0" w:color="auto"/>
        </w:rPr>
        <w:t>透亮，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：草原夜色美，九天明月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相随，</w:t>
      </w:r>
      <w:r>
        <w:rPr>
          <w:rFonts w:ascii="宋体" w:eastAsia="宋体" w:hAnsi="SimSun" w:cs="宋体"/>
          <w:sz w:val="28"/>
          <w:bdr w:val="none" w:sz="0" w:space="0" w:color="auto"/>
        </w:rPr>
        <w:t>晚风轻</w:t>
      </w:r>
      <w:r>
        <w:rPr>
          <w:rFonts w:ascii="宋体" w:eastAsia="宋体" w:hAnsi="MS Mincho" w:cs="宋体"/>
          <w:sz w:val="28"/>
          <w:bdr w:val="none" w:sz="0" w:space="0" w:color="auto"/>
        </w:rPr>
        <w:t>拂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色的梦，牛羊如云落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陲。草原夜色美，未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金杯人已醉，</w:t>
      </w:r>
      <w:r>
        <w:rPr>
          <w:rFonts w:ascii="宋体" w:eastAsia="宋体" w:hAnsi="SimSun" w:cs="宋体"/>
          <w:sz w:val="28"/>
          <w:bdr w:val="none" w:sz="0" w:space="0" w:color="auto"/>
        </w:rPr>
        <w:t>晚风</w:t>
      </w:r>
      <w:r>
        <w:rPr>
          <w:rFonts w:ascii="宋体" w:eastAsia="宋体" w:hAnsi="MS Mincho" w:cs="宋体"/>
          <w:sz w:val="28"/>
          <w:bdr w:val="none" w:sz="0" w:space="0" w:color="auto"/>
        </w:rPr>
        <w:t>唱着甜蜜的歌，</w:t>
      </w:r>
      <w:r>
        <w:rPr>
          <w:rFonts w:ascii="宋体" w:eastAsia="宋体" w:hAnsi="SimSun" w:cs="宋体"/>
          <w:sz w:val="28"/>
          <w:bdr w:val="none" w:sz="0" w:space="0" w:color="auto"/>
        </w:rPr>
        <w:t>轻骑</w:t>
      </w:r>
      <w:r>
        <w:rPr>
          <w:rFonts w:ascii="宋体" w:eastAsia="宋体" w:hAnsi="MS Mincho" w:cs="宋体"/>
          <w:sz w:val="28"/>
          <w:bdr w:val="none" w:sz="0" w:space="0" w:color="auto"/>
        </w:rPr>
        <w:t>踏月不忍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东边</w:t>
      </w:r>
      <w:r>
        <w:rPr>
          <w:rFonts w:ascii="宋体" w:eastAsia="宋体" w:hAnsi="MS Mincho" w:cs="宋体"/>
          <w:sz w:val="28"/>
          <w:bdr w:val="none" w:sz="0" w:space="0" w:color="auto"/>
        </w:rPr>
        <w:t>的草原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、舞蹈《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SimSun" w:cs="宋体"/>
          <w:sz w:val="28"/>
          <w:bdr w:val="none" w:sz="0" w:space="0" w:color="auto"/>
        </w:rPr>
        <w:t>总动员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儿格外清新，吹拂着我</w:t>
      </w:r>
      <w:r>
        <w:rPr>
          <w:rFonts w:ascii="宋体" w:eastAsia="宋体" w:hAnsi="SimSun" w:cs="宋体"/>
          <w:sz w:val="28"/>
          <w:bdr w:val="none" w:sz="0" w:space="0" w:color="auto"/>
        </w:rPr>
        <w:t>们灿烂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今天的校园彩旗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舞，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乐总动员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接下来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舞蹈《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SimSun" w:cs="宋体"/>
          <w:sz w:val="28"/>
          <w:bdr w:val="none" w:sz="0" w:space="0" w:color="auto"/>
        </w:rPr>
        <w:t>总动员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、《金色的木鼓敲起来》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金色的木鼓敲起来，黑色的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甩起来，阿</w:t>
      </w:r>
      <w:r>
        <w:rPr>
          <w:rFonts w:ascii="宋体" w:eastAsia="宋体" w:hAnsi="SimSun" w:cs="宋体"/>
          <w:sz w:val="28"/>
          <w:bdr w:val="none" w:sz="0" w:space="0" w:color="auto"/>
        </w:rPr>
        <w:t>佤</w:t>
      </w:r>
      <w:r>
        <w:rPr>
          <w:rFonts w:ascii="宋体" w:eastAsia="宋体" w:hAnsi="MS Mincho" w:cs="宋体"/>
          <w:sz w:val="28"/>
          <w:bdr w:val="none" w:sz="0" w:space="0" w:color="auto"/>
        </w:rPr>
        <w:t>女孩的黑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，是会唱歌的黑云彩。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舞蹈《金色的木鼓敲起来》。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聚的日子特</w:t>
      </w:r>
      <w:r>
        <w:rPr>
          <w:rFonts w:ascii="宋体" w:eastAsia="宋体" w:hAnsi="SimSun" w:cs="宋体"/>
          <w:sz w:val="28"/>
          <w:bdr w:val="none" w:sz="0" w:space="0" w:color="auto"/>
        </w:rPr>
        <w:t>别让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歌笑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们畅</w:t>
      </w:r>
      <w:r>
        <w:rPr>
          <w:rFonts w:ascii="宋体" w:eastAsia="宋体" w:hAnsi="MS Mincho" w:cs="宋体"/>
          <w:sz w:val="28"/>
          <w:bdr w:val="none" w:sz="0" w:space="0" w:color="auto"/>
        </w:rPr>
        <w:t>想未来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今天精彩的表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今天辛苦的付出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，更感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最后，衷心祝愿各位家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工作愉快，祝愿我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</w:t>
      </w:r>
      <w:r>
        <w:rPr>
          <w:rFonts w:ascii="宋体" w:eastAsia="宋体" w:hAnsi="SimSun" w:cs="宋体"/>
          <w:sz w:val="28"/>
          <w:bdr w:val="none" w:sz="0" w:space="0" w:color="auto"/>
        </w:rPr>
        <w:t>锦绣辉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。各位来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，哈佛起跑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年元旦文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明年再会。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幼儿园迎元旦活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https://d.book118.com/115124011224011114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5124011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幼儿园迎元旦活动主持词</dc:title>
  <dc:subject>主持词要把握好吸引观众、导入主题、创设情境等环节以吸引观众。时代不断在进步，活动集会越来越多，主持要好好准备自己的主持词，以下是小编收集整理的幼儿园迎元旦活动主持词，仅供参考，大家一起来看看吧。幼儿园</dc:subject>
  <cp:keywords>幼儿园迎元旦活动主持词</cp:keywords>
  <cp:revision>0</cp:revision>
</cp:coreProperties>
</file>