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大学生志愿者活</w:t>
      </w:r>
      <w:r>
        <w:rPr>
          <w:rFonts w:ascii="宋体" w:eastAsia="黑体" w:hAnsi="SimSun" w:cs="宋体"/>
          <w:b/>
          <w:sz w:val="40"/>
        </w:rPr>
        <w:t>动</w:t>
      </w:r>
      <w:r>
        <w:rPr>
          <w:rFonts w:ascii="宋体" w:eastAsia="黑体" w:hAnsi="MS Mincho" w:cs="宋体"/>
          <w:b/>
          <w:sz w:val="40"/>
        </w:rPr>
        <w:t>心得体会</w:t>
      </w:r>
      <w:r>
        <w:rPr>
          <w:rFonts w:ascii="宋体" w:eastAsia="黑体" w:cs="宋体"/>
          <w:b/>
          <w:sz w:val="40"/>
        </w:rPr>
        <w:t>(</w:t>
      </w:r>
      <w:r>
        <w:rPr>
          <w:rFonts w:ascii="宋体" w:eastAsia="黑体" w:hAnsi="MS Mincho" w:cs="宋体"/>
          <w:b/>
          <w:sz w:val="40"/>
        </w:rPr>
        <w:t>精</w:t>
      </w:r>
      <w:r>
        <w:rPr>
          <w:rFonts w:ascii="宋体" w:eastAsia="黑体" w:hAnsi="SimSun" w:cs="宋体"/>
          <w:b/>
          <w:sz w:val="40"/>
        </w:rPr>
        <w:t>选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当我</w:t>
      </w:r>
      <w:r>
        <w:rPr>
          <w:rFonts w:ascii="宋体" w:eastAsia="宋体" w:hAnsi="SimSun" w:cs="宋体"/>
          <w:sz w:val="28"/>
        </w:rPr>
        <w:t>们积</w:t>
      </w:r>
      <w:r>
        <w:rPr>
          <w:rFonts w:ascii="宋体" w:eastAsia="宋体" w:hAnsi="MS Mincho" w:cs="宋体"/>
          <w:sz w:val="28"/>
        </w:rPr>
        <w:t>累了新的体会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，往往会写一篇心得体会，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做能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提升我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面表达能力。那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好的心得体会是什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收集整理的大学生志愿者活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心得体会，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大学生志愿者活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次跟随系里青</w:t>
      </w:r>
      <w:r>
        <w:rPr>
          <w:rFonts w:ascii="宋体" w:eastAsia="宋体" w:hAnsi="SimSun" w:cs="宋体"/>
          <w:sz w:val="28"/>
        </w:rPr>
        <w:t>协组织</w:t>
      </w:r>
      <w:r>
        <w:rPr>
          <w:rFonts w:ascii="宋体" w:eastAsia="宋体" w:hAnsi="MS Mincho" w:cs="宋体"/>
          <w:sz w:val="28"/>
        </w:rPr>
        <w:t>参加了一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志愿者活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了一次做志愿者的感受。其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在大学生活当中，我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是有很多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的机会去体会的，但是有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往往因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一些其他的事情</w:t>
      </w:r>
      <w:r>
        <w:rPr>
          <w:rFonts w:ascii="宋体" w:eastAsia="宋体" w:hAnsi="SimSun" w:cs="宋体"/>
          <w:sz w:val="28"/>
        </w:rPr>
        <w:t>错过</w:t>
      </w:r>
      <w:r>
        <w:rPr>
          <w:rFonts w:ascii="宋体" w:eastAsia="宋体" w:hAnsi="MS Mincho" w:cs="宋体"/>
          <w:sz w:val="28"/>
        </w:rPr>
        <w:t>了，所以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一次我抓住了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次机会，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名参与了。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一次做志愿者，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自己的身份定位以及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未来的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展方向都有了一些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，在此我也想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我此次的心得体会。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我跟着青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的小伙伴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区的敬老院。我</w:t>
      </w:r>
      <w:r>
        <w:rPr>
          <w:rFonts w:ascii="宋体" w:eastAsia="宋体" w:hAnsi="SimSun" w:cs="宋体"/>
          <w:sz w:val="28"/>
        </w:rPr>
        <w:t>们刚</w:t>
      </w:r>
      <w:r>
        <w:rPr>
          <w:rFonts w:ascii="宋体" w:eastAsia="宋体" w:hAnsi="MS Mincho" w:cs="宋体"/>
          <w:sz w:val="28"/>
        </w:rPr>
        <w:t>到的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候，老人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都非常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，看着老人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手舞足蹈，嘘寒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暖的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受感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入大学以来，我就很少回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下看望自己的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一次再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多的老人，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我突然就想起了自己的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奶奶，我想他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都是一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需要有人去看望和聊聊天的吧。所以在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次志愿者活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奶奶当做了我的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人，耐心的陪他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聊天，帮他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清理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展示了我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目，老人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也不亦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乎，有了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的效果，我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的心里也非常的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次志愿者活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了一名八十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的老人。她的故事比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曲折，她年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候很冲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上了一个家里都不同意的人，后来</w:t>
      </w:r>
      <w:r>
        <w:rPr>
          <w:rFonts w:ascii="宋体" w:eastAsia="宋体" w:hAnsi="SimSun" w:cs="宋体"/>
          <w:sz w:val="28"/>
        </w:rPr>
        <w:t>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着父母生下了一个女儿，父母从此也和她愈来愈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了。后来不久，那个男人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了她，她含辛茹苦的把女儿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大，后来女儿成家立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，去了离她很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的地方，从此他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一面都是一件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事了。老人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着眼里就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始有泪花了，她跟我</w:t>
      </w:r>
      <w:r>
        <w:rPr>
          <w:rFonts w:ascii="宋体" w:eastAsia="宋体" w:hAnsi="SimSun" w:cs="宋体"/>
          <w:sz w:val="28"/>
        </w:rPr>
        <w:t>说每</w:t>
      </w:r>
      <w:r>
        <w:rPr>
          <w:rFonts w:ascii="宋体" w:eastAsia="宋体" w:hAnsi="MS Mincho" w:cs="宋体"/>
          <w:sz w:val="28"/>
        </w:rPr>
        <w:t>一位做母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的都希望自己的子女来看她，她也想看看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子，抱抱曾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一切都是不可能的。后来我安慰了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位老人一会，她就</w:t>
      </w:r>
      <w:r>
        <w:rPr>
          <w:rFonts w:ascii="宋体" w:eastAsia="宋体" w:hAnsi="SimSun" w:cs="宋体"/>
          <w:sz w:val="28"/>
        </w:rPr>
        <w:t>缓过</w:t>
      </w:r>
      <w:r>
        <w:rPr>
          <w:rFonts w:ascii="宋体" w:eastAsia="宋体" w:hAnsi="MS Mincho" w:cs="宋体"/>
          <w:sz w:val="28"/>
        </w:rPr>
        <w:t>来了，</w:t>
      </w:r>
      <w:r>
        <w:rPr>
          <w:rFonts w:ascii="宋体" w:eastAsia="宋体" w:hAnsi="SimSun" w:cs="宋体"/>
          <w:sz w:val="28"/>
        </w:rPr>
        <w:t>继续变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来看望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些老人，并不是因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心中有一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怜</w:t>
      </w:r>
      <w:r>
        <w:rPr>
          <w:rFonts w:ascii="宋体" w:eastAsia="宋体" w:hAnsi="SimSun" w:cs="宋体"/>
          <w:sz w:val="28"/>
        </w:rPr>
        <w:t>悯</w:t>
      </w:r>
      <w:r>
        <w:rPr>
          <w:rFonts w:ascii="宋体" w:eastAsia="宋体" w:hAnsi="MS Mincho" w:cs="宋体"/>
          <w:sz w:val="28"/>
        </w:rPr>
        <w:t>之心，而是因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明白孝的含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需要去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承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一份孝心，也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的社会去</w:t>
      </w:r>
      <w:r>
        <w:rPr>
          <w:rFonts w:ascii="宋体" w:eastAsia="宋体" w:hAnsi="SimSun" w:cs="宋体"/>
          <w:sz w:val="28"/>
        </w:rPr>
        <w:t>传递这</w:t>
      </w:r>
      <w:r>
        <w:rPr>
          <w:rFonts w:ascii="宋体" w:eastAsia="宋体" w:hAnsi="MS Mincho" w:cs="宋体"/>
          <w:sz w:val="28"/>
        </w:rPr>
        <w:t>一份孝心，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才是最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主要的。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次志愿者活</w:t>
      </w:r>
      <w:r>
        <w:rPr>
          <w:rFonts w:ascii="宋体" w:eastAsia="宋体" w:hAnsi="SimSun" w:cs="宋体"/>
          <w:sz w:val="28"/>
        </w:rPr>
        <w:t>动让</w:t>
      </w:r>
      <w:r>
        <w:rPr>
          <w:rFonts w:ascii="宋体" w:eastAsia="宋体" w:hAnsi="MS Mincho" w:cs="宋体"/>
          <w:sz w:val="28"/>
        </w:rPr>
        <w:t>我明白了不管是作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一名学生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子女，我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去承担自己所要承担的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任，父母生下我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也有必要去</w:t>
      </w:r>
      <w:r>
        <w:rPr>
          <w:rFonts w:ascii="宋体" w:eastAsia="宋体" w:hAnsi="SimSun" w:cs="宋体"/>
          <w:sz w:val="28"/>
        </w:rPr>
        <w:t>赡养</w:t>
      </w:r>
      <w:r>
        <w:rPr>
          <w:rFonts w:ascii="宋体" w:eastAsia="宋体" w:hAnsi="MS Mincho" w:cs="宋体"/>
          <w:sz w:val="28"/>
        </w:rPr>
        <w:t>父母，做一个有孝心，也有担当的人。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成年人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首要的一堂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中，我也逐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明白了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个道理，我会在今后的生活中努力去做到的！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大学生志愿者活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精心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29</w:t>
      </w:r>
      <w:r>
        <w:rPr>
          <w:rFonts w:ascii="宋体" w:eastAsia="宋体" w:hAnsi="MS Mincho" w:cs="宋体"/>
          <w:sz w:val="28"/>
        </w:rPr>
        <w:t>日至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下，深入</w:t>
      </w:r>
      <w:r>
        <w:rPr>
          <w:rFonts w:ascii="宋体" w:eastAsia="宋体" w:hAnsi="SimSun" w:cs="宋体"/>
          <w:sz w:val="28"/>
        </w:rPr>
        <w:t>芜</w:t>
      </w: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MS Mincho" w:cs="宋体"/>
          <w:sz w:val="28"/>
        </w:rPr>
        <w:t>社区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先争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献，弘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文明你我行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的暑期社会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们实</w:t>
      </w:r>
      <w:r>
        <w:rPr>
          <w:rFonts w:ascii="宋体" w:eastAsia="宋体" w:hAnsi="MS Mincho" w:cs="宋体"/>
          <w:sz w:val="28"/>
        </w:rPr>
        <w:t>践的内容非常丰富，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一天都会有不同的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践内容。在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七天的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展了清理家园志愿服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、走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老党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、青少年暑期安全宣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及文明城市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研等多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跟党走，青春献祖国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来表达我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一无悔的誓言，并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MS Mincho" w:cs="宋体"/>
          <w:sz w:val="28"/>
        </w:rPr>
        <w:t>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全国文明城市做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暑期社会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我明白了奉献的意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自己：志愿是什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答案很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。志愿就是奉献，就是无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何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何地，都毫无保留、不求回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地向需要帮助的人伸出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情的双手。人需要快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的来源多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，但奉献的快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却是其他快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不能比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的。在南瑞社区的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七天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程当中，我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在奉献的同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着精神上的愉悦与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几天的志愿服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，使我深刻的明白了志愿服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是奉献社会、服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他人的一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方式，是</w:t>
      </w:r>
      <w:r>
        <w:rPr>
          <w:rFonts w:ascii="宋体" w:eastAsia="宋体" w:hAnsi="SimSun" w:cs="宋体"/>
          <w:sz w:val="28"/>
        </w:rPr>
        <w:t>传递爱</w:t>
      </w:r>
      <w:r>
        <w:rPr>
          <w:rFonts w:ascii="宋体" w:eastAsia="宋体" w:hAnsi="MS Mincho" w:cs="宋体"/>
          <w:sz w:val="28"/>
        </w:rPr>
        <w:t>心、播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文明的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被服</w:t>
      </w:r>
      <w:r>
        <w:rPr>
          <w:rFonts w:ascii="宋体" w:eastAsia="宋体" w:hAnsi="SimSun" w:cs="宋体"/>
          <w:sz w:val="28"/>
        </w:rPr>
        <w:t>务对</w:t>
      </w:r>
      <w:r>
        <w:rPr>
          <w:rFonts w:ascii="宋体" w:eastAsia="宋体" w:hAnsi="MS Mincho" w:cs="宋体"/>
          <w:sz w:val="28"/>
        </w:rPr>
        <w:t>象而言，它是感受社会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得社会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同的一次机会。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社会而言，它是提升社会文明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气、促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社会和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基石。作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当代大学生的我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自己的努力不</w:t>
      </w:r>
      <w:r>
        <w:rPr>
          <w:rFonts w:ascii="宋体" w:eastAsia="宋体" w:hAnsi="SimSun" w:cs="宋体"/>
          <w:sz w:val="28"/>
        </w:rPr>
        <w:t>为报</w:t>
      </w:r>
      <w:r>
        <w:rPr>
          <w:rFonts w:ascii="宋体" w:eastAsia="宋体" w:hAnsi="MS Mincho" w:cs="宋体"/>
          <w:sz w:val="28"/>
        </w:rPr>
        <w:t>酬的，自愿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社会和他人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献自己</w:t>
      </w:r>
      <w:r>
        <w:rPr>
          <w:rFonts w:ascii="宋体" w:eastAsia="宋体" w:hAnsi="SimSun" w:cs="宋体"/>
          <w:sz w:val="28"/>
        </w:rPr>
        <w:t>绵</w:t>
      </w:r>
      <w:r>
        <w:rPr>
          <w:rFonts w:ascii="宋体" w:eastAsia="宋体" w:hAnsi="MS Mincho" w:cs="宋体"/>
          <w:sz w:val="28"/>
        </w:rPr>
        <w:t>薄的力量。我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就是炎炎夏日的一</w:t>
      </w:r>
      <w:r>
        <w:rPr>
          <w:rFonts w:ascii="宋体" w:eastAsia="宋体" w:hAnsi="SimSun" w:cs="宋体"/>
          <w:sz w:val="28"/>
        </w:rPr>
        <w:t>缕缕</w:t>
      </w:r>
      <w:r>
        <w:rPr>
          <w:rFonts w:ascii="宋体" w:eastAsia="宋体" w:hAnsi="MS Mincho" w:cs="宋体"/>
          <w:sz w:val="28"/>
        </w:rPr>
        <w:t>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，是潜入静夜的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雨，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物而又无声，默默点</w:t>
      </w:r>
      <w:r>
        <w:rPr>
          <w:rFonts w:ascii="宋体" w:eastAsia="宋体" w:hAnsi="SimSun" w:cs="宋体"/>
          <w:sz w:val="28"/>
        </w:rPr>
        <w:t>缀</w:t>
      </w:r>
      <w:r>
        <w:rPr>
          <w:rFonts w:ascii="宋体" w:eastAsia="宋体" w:hAnsi="MS Mincho" w:cs="宋体"/>
          <w:sz w:val="28"/>
        </w:rPr>
        <w:t>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的生活，陶醉我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心灵。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当我</w:t>
      </w:r>
      <w:r>
        <w:rPr>
          <w:rFonts w:ascii="宋体" w:eastAsia="宋体" w:hAnsi="SimSun" w:cs="宋体"/>
          <w:sz w:val="28"/>
        </w:rPr>
        <w:t>们挥</w:t>
      </w:r>
      <w:r>
        <w:rPr>
          <w:rFonts w:ascii="宋体" w:eastAsia="宋体" w:hAnsi="MS Mincho" w:cs="宋体"/>
          <w:sz w:val="28"/>
        </w:rPr>
        <w:t>洒汗水</w:t>
      </w:r>
      <w:r>
        <w:rPr>
          <w:rFonts w:ascii="宋体" w:eastAsia="宋体" w:hAnsi="SimSun" w:cs="宋体"/>
          <w:sz w:val="28"/>
        </w:rPr>
        <w:t>认认</w:t>
      </w:r>
      <w:r>
        <w:rPr>
          <w:rFonts w:ascii="宋体" w:eastAsia="宋体" w:hAnsi="MS Mincho" w:cs="宋体"/>
          <w:sz w:val="28"/>
        </w:rPr>
        <w:t>真真清除社区内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元楼道的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牛皮</w:t>
      </w:r>
      <w:r>
        <w:rPr>
          <w:rFonts w:ascii="宋体" w:eastAsia="宋体" w:hAnsi="SimSun" w:cs="宋体"/>
          <w:sz w:val="28"/>
        </w:rPr>
        <w:t>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、小广告及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期公告的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微笑仔仔</w:t>
      </w:r>
      <w:r>
        <w:rPr>
          <w:rFonts w:ascii="宋体" w:eastAsia="宋体" w:hAnsi="SimSun" w:cs="宋体"/>
          <w:sz w:val="28"/>
        </w:rPr>
        <w:t>细细给</w:t>
      </w:r>
      <w:r>
        <w:rPr>
          <w:rFonts w:ascii="宋体" w:eastAsia="宋体" w:hAnsi="MS Mincho" w:cs="宋体"/>
          <w:sz w:val="28"/>
        </w:rPr>
        <w:t>社区青少年宣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暑期安全知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一次的志愿服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都感到无比的快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和幸福。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在志愿服</w:t>
      </w:r>
      <w:r>
        <w:rPr>
          <w:rFonts w:ascii="宋体" w:eastAsia="宋体" w:hAnsi="SimSun" w:cs="宋体"/>
          <w:sz w:val="28"/>
        </w:rPr>
        <w:t>务过</w:t>
      </w:r>
      <w:r>
        <w:rPr>
          <w:rFonts w:ascii="宋体" w:eastAsia="宋体" w:hAnsi="MS Mincho" w:cs="宋体"/>
          <w:sz w:val="28"/>
        </w:rPr>
        <w:t>程中，不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在于奉献，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于我自己来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也得到了提高、完善和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展，精神和心灵都得到了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足。我深深的明白了志愿服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既是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助人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，亦是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自助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，既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就是力量，七天的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使我深深明白了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一道理的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。没有所有</w:t>
      </w:r>
      <w:r>
        <w:rPr>
          <w:rFonts w:ascii="宋体" w:eastAsia="宋体" w:hAnsi="SimSun" w:cs="宋体"/>
          <w:sz w:val="28"/>
        </w:rPr>
        <w:t>队员</w:t>
      </w:r>
      <w:r>
        <w:rPr>
          <w:rFonts w:ascii="宋体" w:eastAsia="宋体" w:hAnsi="MS Mincho" w:cs="宋体"/>
          <w:sz w:val="28"/>
        </w:rPr>
        <w:t>的一起努力，就不可能完成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内容。依稀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曾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得，教室里，伴着微弱的灯光，我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大家在一起</w:t>
      </w:r>
      <w:r>
        <w:rPr>
          <w:rFonts w:ascii="宋体" w:eastAsia="宋体" w:hAnsi="SimSun" w:cs="宋体"/>
          <w:sz w:val="28"/>
        </w:rPr>
        <w:t>讨论关</w:t>
      </w:r>
      <w:r>
        <w:rPr>
          <w:rFonts w:ascii="宋体" w:eastAsia="宋体" w:hAnsi="MS Mincho" w:cs="宋体"/>
          <w:sz w:val="28"/>
        </w:rPr>
        <w:t>于怎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更好的宣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青少年暑期安全的事宜，大家各抒己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了各自的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明才智，使得我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践方案能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更好的在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来。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团队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是属于大家的，没有众志成城的努力，就不可能有成功。</w:t>
      </w:r>
      <w:r>
        <w:rPr>
          <w:rFonts w:ascii="宋体" w:eastAsia="宋体" w:hAnsi="SimSun" w:cs="宋体"/>
          <w:sz w:val="28"/>
        </w:rPr>
        <w:t>这给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以后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入社会也留下了宝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，它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深深的明白了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的重要性。我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、知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、能力等都是有限的，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都需要通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人合作来完成一件事情。我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有很多人，大家性格也都是各不相同，怎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友好和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，也是非常重要的。通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几天的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，我也学会了怎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和大家沟通交流、友好相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。大家能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利用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得的机会友好的相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在一起，真的是一次幸福而又快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依然令我感到新奇的是，我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展了一次以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建文明社区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卷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，深入社区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社区居民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卷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于我来</w:t>
      </w:r>
      <w:r>
        <w:rPr>
          <w:rFonts w:ascii="宋体" w:eastAsia="宋体" w:hAnsi="SimSun" w:cs="宋体"/>
          <w:sz w:val="28"/>
        </w:rPr>
        <w:t>说还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一次，因此我感到很新奇。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卷</w:t>
      </w:r>
      <w:r>
        <w:rPr>
          <w:rFonts w:ascii="宋体" w:eastAsia="宋体" w:hAnsi="SimSun" w:cs="宋体"/>
          <w:sz w:val="28"/>
        </w:rPr>
        <w:t>调查总</w:t>
      </w:r>
      <w:r>
        <w:rPr>
          <w:rFonts w:ascii="宋体" w:eastAsia="宋体" w:hAnsi="MS Mincho" w:cs="宋体"/>
          <w:sz w:val="28"/>
        </w:rPr>
        <w:t>体来</w:t>
      </w:r>
      <w:r>
        <w:rPr>
          <w:rFonts w:ascii="宋体" w:eastAsia="宋体" w:hAnsi="SimSun" w:cs="宋体"/>
          <w:sz w:val="28"/>
        </w:rPr>
        <w:t>说还</w:t>
      </w:r>
      <w:r>
        <w:rPr>
          <w:rFonts w:ascii="宋体" w:eastAsia="宋体" w:hAnsi="MS Mincho" w:cs="宋体"/>
          <w:sz w:val="28"/>
        </w:rPr>
        <w:t>是很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利的，但也有极个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对问</w:t>
      </w:r>
      <w:r>
        <w:rPr>
          <w:rFonts w:ascii="宋体" w:eastAsia="宋体" w:hAnsi="MS Mincho" w:cs="宋体"/>
          <w:sz w:val="28"/>
        </w:rPr>
        <w:t>卷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很反感。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我明白了，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一件事情，站在不同的立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认为这</w:t>
      </w:r>
      <w:r>
        <w:rPr>
          <w:rFonts w:ascii="宋体" w:eastAsia="宋体" w:hAnsi="MS Mincho" w:cs="宋体"/>
          <w:sz w:val="28"/>
        </w:rPr>
        <w:t>件事是好事，但也会有人</w:t>
      </w:r>
      <w:r>
        <w:rPr>
          <w:rFonts w:ascii="宋体" w:eastAsia="宋体" w:hAnsi="SimSun" w:cs="宋体"/>
          <w:sz w:val="28"/>
        </w:rPr>
        <w:t>认为这</w:t>
      </w:r>
      <w:r>
        <w:rPr>
          <w:rFonts w:ascii="宋体" w:eastAsia="宋体" w:hAnsi="MS Mincho" w:cs="宋体"/>
          <w:sz w:val="28"/>
        </w:rPr>
        <w:t>件事是坏事，也</w:t>
      </w:r>
      <w:r>
        <w:rPr>
          <w:rFonts w:ascii="宋体" w:eastAsia="宋体" w:hAnsi="SimSun" w:cs="宋体"/>
          <w:sz w:val="28"/>
        </w:rPr>
        <w:t>许这</w:t>
      </w:r>
      <w:r>
        <w:rPr>
          <w:rFonts w:ascii="宋体" w:eastAsia="宋体" w:hAnsi="MS Mincho" w:cs="宋体"/>
          <w:sz w:val="28"/>
        </w:rPr>
        <w:t>就是芸芸众生的社会。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过开</w:t>
      </w:r>
      <w:r>
        <w:rPr>
          <w:rFonts w:ascii="宋体" w:eastAsia="宋体" w:hAnsi="MS Mincho" w:cs="宋体"/>
          <w:sz w:val="28"/>
        </w:rPr>
        <w:t>展暑期社会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生活在都市象牙塔中的我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真的提供了广泛接触基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、了解社会的机会。通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深入社区，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社区群众做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事、送温暖。，同社区群众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心交流，思想碰撞出了新的火花。从中学到了很多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本上学不到的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西，汲取了丰富的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，使我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深刻理解了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从群众中来，到群众中去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的真正涵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到只有到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践中去、到基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中去，把个人的命运同社会、同国家的命运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系起来，才是我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青年人成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成才的正确之路。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大学生志愿者活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全面弘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奉献、友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、互助、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的志愿者精神，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生工人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青年志愿者服</w:t>
      </w:r>
      <w:r>
        <w:rPr>
          <w:rFonts w:ascii="宋体" w:eastAsia="宋体" w:hAnsi="SimSun" w:cs="宋体"/>
          <w:sz w:val="28"/>
        </w:rPr>
        <w:t>务队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市第四人民医院就帮扶患者的志愿服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达成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期合作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从此刻起，大学生青年志愿者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个特殊的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将成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第四人民医院一道独特而亮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景。志愿者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病人提供便利的同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去了一份社会的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前来就</w:t>
      </w:r>
      <w:r>
        <w:rPr>
          <w:rFonts w:ascii="宋体" w:eastAsia="宋体" w:hAnsi="SimSun" w:cs="宋体"/>
          <w:sz w:val="28"/>
        </w:rPr>
        <w:t>诊</w:t>
      </w:r>
      <w:r>
        <w:rPr>
          <w:rFonts w:ascii="宋体" w:eastAsia="宋体" w:hAnsi="MS Mincho" w:cs="宋体"/>
          <w:sz w:val="28"/>
        </w:rPr>
        <w:t>的广大患者感受到社会的温暖，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献自己的一份力量。播撒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播文明。大学生志愿者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文明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从一个人身上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到另一个人身上，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遍整个社会的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个角落，并最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聚成一股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大的社会暖流，情暖人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志愿无境，大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永恒。服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社会，提升自我。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一个社会、一个民族，需要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心，一个充</w:t>
      </w:r>
      <w:r>
        <w:rPr>
          <w:rFonts w:ascii="宋体" w:eastAsia="宋体" w:hAnsi="SimSun" w:cs="宋体"/>
          <w:sz w:val="28"/>
        </w:rPr>
        <w:t>满爱</w:t>
      </w:r>
      <w:r>
        <w:rPr>
          <w:rFonts w:ascii="宋体" w:eastAsia="宋体" w:hAnsi="MS Mincho" w:cs="宋体"/>
          <w:sz w:val="28"/>
        </w:rPr>
        <w:t>心的社会是和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的社会，一个懂得奉献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心的民族是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大的民族。在社会大家庭中，面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需要帮助的人，需要伸出我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的双手，帮助需要帮助的人，只要人人献出一点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的社会、我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的生活一定会更加和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而美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。也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，志愿者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并不能减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的痛苦，只是在他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前来就</w:t>
      </w:r>
      <w:r>
        <w:rPr>
          <w:rFonts w:ascii="宋体" w:eastAsia="宋体" w:hAnsi="SimSun" w:cs="宋体"/>
          <w:sz w:val="28"/>
        </w:rPr>
        <w:t>诊时</w:t>
      </w:r>
      <w:r>
        <w:rPr>
          <w:rFonts w:ascii="宋体" w:eastAsia="宋体" w:hAnsi="MS Mincho" w:cs="宋体"/>
          <w:sz w:val="28"/>
        </w:rPr>
        <w:t>提供力所能及的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医服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，身受病痛折磨的他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可能无法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住伸出援助之手的志愿者的面容，但一个温暖的眼神，一双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情的手，一句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，却在无形中使他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身心愉悦，增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们战胜</w:t>
      </w:r>
      <w:r>
        <w:rPr>
          <w:rFonts w:ascii="宋体" w:eastAsia="宋体" w:hAnsi="MS Mincho" w:cs="宋体"/>
          <w:sz w:val="28"/>
        </w:rPr>
        <w:t>病痛的信心。建立和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社会，促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。提供社交和互相帮助的机会，加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人与人之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的交往及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，减低彼此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的疏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感，促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社会和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，大学生志愿者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用志愿服</w:t>
      </w:r>
      <w:r>
        <w:rPr>
          <w:rFonts w:ascii="宋体" w:eastAsia="宋体" w:hAnsi="SimSun" w:cs="宋体"/>
          <w:sz w:val="28"/>
        </w:rPr>
        <w:t>务书</w:t>
      </w:r>
      <w:r>
        <w:rPr>
          <w:rFonts w:ascii="宋体" w:eastAsia="宋体" w:hAnsi="MS Mincho" w:cs="宋体"/>
          <w:sz w:val="28"/>
        </w:rPr>
        <w:t>写青春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采。社会的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需要全社会的共同参与和努力。志愿者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正是用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腔豪情和真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来鼓励越来越多的人参与到服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社会的行列中来。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志愿服</w:t>
      </w:r>
      <w:r>
        <w:rPr>
          <w:rFonts w:ascii="宋体" w:eastAsia="宋体" w:hAnsi="SimSun" w:cs="宋体"/>
          <w:sz w:val="28"/>
        </w:rPr>
        <w:t>务对</w:t>
      </w:r>
      <w:r>
        <w:rPr>
          <w:rFonts w:ascii="宋体" w:eastAsia="宋体" w:hAnsi="MS Mincho" w:cs="宋体"/>
          <w:sz w:val="28"/>
        </w:rPr>
        <w:t>志愿者个人和服</w:t>
      </w:r>
      <w:r>
        <w:rPr>
          <w:rFonts w:ascii="宋体" w:eastAsia="宋体" w:hAnsi="SimSun" w:cs="宋体"/>
          <w:sz w:val="28"/>
        </w:rPr>
        <w:t>务对</w:t>
      </w:r>
      <w:r>
        <w:rPr>
          <w:rFonts w:ascii="宋体" w:eastAsia="宋体" w:hAnsi="MS Mincho" w:cs="宋体"/>
          <w:sz w:val="28"/>
        </w:rPr>
        <w:t>象而言都是一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双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志愿者而言：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）奉献社会。志愿者通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参与志愿服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，在帮助他人、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心和精神文明的同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，有机会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社会出力，尽公民的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任和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赠</w:t>
      </w:r>
      <w:r>
        <w:rPr>
          <w:rFonts w:ascii="宋体" w:eastAsia="宋体" w:hAnsi="MS Mincho" w:cs="宋体"/>
          <w:sz w:val="28"/>
        </w:rPr>
        <w:t>人玫瑰，手留余香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，志愿者利用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，帮助病人，既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大了自己的生活圈子，又丰富生活体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。更可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社会的人和事，加深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社会的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志愿者自身的成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和提高是十分有益的。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）提供学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的机会。志愿者在参与志愿服</w:t>
      </w:r>
      <w:r>
        <w:rPr>
          <w:rFonts w:ascii="宋体" w:eastAsia="宋体" w:hAnsi="SimSun" w:cs="宋体"/>
          <w:sz w:val="28"/>
        </w:rPr>
        <w:t>务过</w:t>
      </w:r>
      <w:r>
        <w:rPr>
          <w:rFonts w:ascii="宋体" w:eastAsia="宋体" w:hAnsi="MS Mincho" w:cs="宋体"/>
          <w:sz w:val="28"/>
        </w:rPr>
        <w:t>程中，除了可以帮助病人以外，更可培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能力，学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自信心及学会与人相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社会而言：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）接受个人化服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提供大量的人力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，更能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的人性化、个人化及全面化的功能，从而令服</w:t>
      </w:r>
      <w:r>
        <w:rPr>
          <w:rFonts w:ascii="宋体" w:eastAsia="宋体" w:hAnsi="SimSun" w:cs="宋体"/>
          <w:sz w:val="28"/>
        </w:rPr>
        <w:t>务对</w:t>
      </w:r>
      <w:r>
        <w:rPr>
          <w:rFonts w:ascii="宋体" w:eastAsia="宋体" w:hAnsi="MS Mincho" w:cs="宋体"/>
          <w:sz w:val="28"/>
        </w:rPr>
        <w:t>象从中受益。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）帮助融人社会，增</w:t>
      </w:r>
      <w:r>
        <w:rPr>
          <w:rFonts w:ascii="宋体" w:eastAsia="宋体" w:hAnsi="SimSun" w:cs="宋体"/>
          <w:sz w:val="28"/>
        </w:rPr>
        <w:t>强归</w:t>
      </w:r>
      <w:r>
        <w:rPr>
          <w:rFonts w:ascii="宋体" w:eastAsia="宋体" w:hAnsi="MS Mincho" w:cs="宋体"/>
          <w:sz w:val="28"/>
        </w:rPr>
        <w:t>属感。通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志愿者服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，能有效地帮助服</w:t>
      </w:r>
      <w:r>
        <w:rPr>
          <w:rFonts w:ascii="宋体" w:eastAsia="宋体" w:hAnsi="SimSun" w:cs="宋体"/>
          <w:sz w:val="28"/>
        </w:rPr>
        <w:t>务对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大社交圈子，增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人、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社会的信心，同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，志愿者以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切的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和鼓励，一方面可以帮助病人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短就医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，另一方面帮助服</w:t>
      </w:r>
      <w:r>
        <w:rPr>
          <w:rFonts w:ascii="宋体" w:eastAsia="宋体" w:hAnsi="SimSun" w:cs="宋体"/>
          <w:sz w:val="28"/>
        </w:rPr>
        <w:t>务对</w:t>
      </w:r>
      <w:r>
        <w:rPr>
          <w:rFonts w:ascii="宋体" w:eastAsia="宋体" w:hAnsi="MS Mincho" w:cs="宋体"/>
          <w:sz w:val="28"/>
        </w:rPr>
        <w:t>象减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接受服</w:t>
      </w:r>
      <w:r>
        <w:rPr>
          <w:rFonts w:ascii="宋体" w:eastAsia="宋体" w:hAnsi="SimSun" w:cs="宋体"/>
          <w:sz w:val="28"/>
        </w:rPr>
        <w:t>务时</w:t>
      </w:r>
      <w:r>
        <w:rPr>
          <w:rFonts w:ascii="宋体" w:eastAsia="宋体" w:hAnsi="MS Mincho" w:cs="宋体"/>
          <w:sz w:val="28"/>
        </w:rPr>
        <w:t>的自卑感和疏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感，从而建立其自尊心和自信心。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心存一</w:t>
      </w:r>
      <w:r>
        <w:rPr>
          <w:rFonts w:ascii="宋体" w:eastAsia="宋体" w:hAnsi="SimSun" w:cs="宋体"/>
          <w:sz w:val="28"/>
        </w:rPr>
        <w:t>颗热</w:t>
      </w:r>
      <w:r>
        <w:rPr>
          <w:rFonts w:ascii="宋体" w:eastAsia="宋体" w:hAnsi="MS Mincho" w:cs="宋体"/>
          <w:sz w:val="28"/>
        </w:rPr>
        <w:t>心，在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人需要帮助之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伸出援助之手，尽量去帮助他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志愿者服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的精神与理念永存我心，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志愿者服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自内心的行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，从身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做起，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他人，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社会，也是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吧！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日，国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志愿者日。作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一个大学生，人生第一次的志愿者活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，在北京市天</w:t>
      </w:r>
      <w:r>
        <w:rPr>
          <w:rFonts w:ascii="宋体" w:eastAsia="宋体" w:hAnsi="SimSun" w:cs="宋体"/>
          <w:sz w:val="28"/>
        </w:rPr>
        <w:t>坛</w:t>
      </w:r>
      <w:r>
        <w:rPr>
          <w:rFonts w:ascii="宋体" w:eastAsia="宋体" w:hAnsi="MS Mincho" w:cs="宋体"/>
          <w:sz w:val="28"/>
        </w:rPr>
        <w:t>医院拉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了帷幕。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清晨，我和参加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的同学早早的来到了天</w:t>
      </w:r>
      <w:r>
        <w:rPr>
          <w:rFonts w:ascii="宋体" w:eastAsia="宋体" w:hAnsi="SimSun" w:cs="宋体"/>
          <w:sz w:val="28"/>
        </w:rPr>
        <w:t>坛</w:t>
      </w:r>
      <w:r>
        <w:rPr>
          <w:rFonts w:ascii="宋体" w:eastAsia="宋体" w:hAnsi="MS Mincho" w:cs="宋体"/>
          <w:sz w:val="28"/>
        </w:rPr>
        <w:t>医院，尽管前一天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上做了充分的思想准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，到达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后心理上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是有一</w:t>
      </w:r>
      <w:r>
        <w:rPr>
          <w:rFonts w:ascii="宋体" w:eastAsia="宋体" w:hAnsi="SimSun" w:cs="宋体"/>
          <w:sz w:val="28"/>
        </w:rPr>
        <w:t>丝紧张</w:t>
      </w:r>
      <w:r>
        <w:rPr>
          <w:rFonts w:ascii="宋体" w:eastAsia="宋体" w:hAnsi="MS Mincho" w:cs="宋体"/>
          <w:sz w:val="28"/>
        </w:rPr>
        <w:t>，在学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的鼓励下我很快适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极的投入到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中。在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次志愿者活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中，我担当的是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医的角色。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病人服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中我主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切和</w:t>
      </w:r>
      <w:r>
        <w:rPr>
          <w:rFonts w:ascii="宋体" w:eastAsia="宋体" w:hAnsi="SimSun" w:cs="宋体"/>
          <w:sz w:val="28"/>
        </w:rPr>
        <w:t>蔼</w:t>
      </w:r>
      <w:r>
        <w:rPr>
          <w:rFonts w:ascii="宋体" w:eastAsia="宋体" w:hAnsi="MS Mincho" w:cs="宋体"/>
          <w:sz w:val="28"/>
        </w:rPr>
        <w:t>，遇到需要帮忙的病人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情接待，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病人及家属以准确的解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与真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的帮助。在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度上我力求体</w:t>
      </w:r>
      <w:r>
        <w:rPr>
          <w:rFonts w:ascii="宋体" w:eastAsia="宋体" w:hAnsi="SimSun" w:cs="宋体"/>
          <w:sz w:val="28"/>
        </w:rPr>
        <w:t>现亲</w:t>
      </w:r>
      <w:r>
        <w:rPr>
          <w:rFonts w:ascii="宋体" w:eastAsia="宋体" w:hAnsi="MS Mincho" w:cs="宋体"/>
          <w:sz w:val="28"/>
        </w:rPr>
        <w:t>切感、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情感、朴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感、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任感。接待病人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礼貌得体、不亢不卑，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诚恳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使用文明用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。如：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您好，有什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事情我能帮助您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请问</w:t>
      </w:r>
      <w:r>
        <w:rPr>
          <w:rFonts w:ascii="宋体" w:eastAsia="宋体" w:hAnsi="MS Mincho" w:cs="宋体"/>
          <w:sz w:val="28"/>
        </w:rPr>
        <w:t>您有什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不舒服？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先到某某地方挂号，然后到某</w:t>
      </w:r>
      <w:r>
        <w:rPr>
          <w:rFonts w:ascii="宋体" w:eastAsia="宋体" w:hAnsi="SimSun" w:cs="宋体"/>
          <w:sz w:val="28"/>
        </w:rPr>
        <w:t>诊疗</w:t>
      </w:r>
      <w:r>
        <w:rPr>
          <w:rFonts w:ascii="宋体" w:eastAsia="宋体" w:hAnsi="MS Mincho" w:cs="宋体"/>
          <w:sz w:val="28"/>
        </w:rPr>
        <w:t>室看病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。和患者交</w:t>
      </w:r>
      <w:r>
        <w:rPr>
          <w:rFonts w:ascii="宋体" w:eastAsia="宋体" w:hAnsi="SimSun" w:cs="宋体"/>
          <w:sz w:val="28"/>
        </w:rPr>
        <w:t>谈时</w:t>
      </w:r>
      <w:r>
        <w:rPr>
          <w:rFonts w:ascii="宋体" w:eastAsia="宋体" w:hAnsi="MS Mincho" w:cs="宋体"/>
          <w:sz w:val="28"/>
        </w:rPr>
        <w:t>我注意握深浅和分寸，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谦</w:t>
      </w:r>
      <w:r>
        <w:rPr>
          <w:rFonts w:ascii="宋体" w:eastAsia="宋体" w:hAnsi="MS Mincho" w:cs="宋体"/>
          <w:sz w:val="28"/>
        </w:rPr>
        <w:t>虚，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明扼要，不拖泥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次志愿你服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，我深刻的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到在服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他人、服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社会的同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，自身也得到提高、完善和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展，精神和心灵得到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足，因此，我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参与志愿工作既是帮助他人，更是帮助自己。既是服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社会，同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也是在</w:t>
      </w:r>
      <w:r>
        <w:rPr>
          <w:rFonts w:ascii="宋体" w:eastAsia="宋体" w:hAnsi="SimSun" w:cs="宋体"/>
          <w:sz w:val="28"/>
        </w:rPr>
        <w:t>传递爱</w:t>
      </w:r>
      <w:r>
        <w:rPr>
          <w:rFonts w:ascii="宋体" w:eastAsia="宋体" w:hAnsi="MS Mincho" w:cs="宋体"/>
          <w:sz w:val="28"/>
        </w:rPr>
        <w:t>心和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播文明。通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可以有效地拉近人与人之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的心灵距离。服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他人和社会要有知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累，有良好的愿望</w:t>
      </w:r>
      <w:r>
        <w:rPr>
          <w:rFonts w:ascii="宋体" w:eastAsia="宋体" w:hAnsi="SimSun" w:cs="宋体"/>
          <w:sz w:val="28"/>
        </w:rPr>
        <w:t>远远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。我是北京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生学校</w:t>
      </w:r>
      <w:r>
        <w:rPr>
          <w:rFonts w:ascii="宋体" w:eastAsia="宋体" w:cs="宋体"/>
          <w:sz w:val="28"/>
        </w:rPr>
        <w:t>0921</w:t>
      </w:r>
      <w:r>
        <w:rPr>
          <w:rFonts w:ascii="宋体" w:eastAsia="宋体" w:hAnsi="MS Mincho" w:cs="宋体"/>
          <w:sz w:val="28"/>
        </w:rPr>
        <w:t>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医学</w:t>
      </w:r>
      <w:r>
        <w:rPr>
          <w:rFonts w:ascii="宋体" w:eastAsia="宋体" w:hAnsi="SimSun" w:cs="宋体"/>
          <w:sz w:val="28"/>
        </w:rPr>
        <w:t>检验专业</w:t>
      </w:r>
      <w:r>
        <w:rPr>
          <w:rFonts w:ascii="宋体" w:eastAsia="宋体" w:hAnsi="MS Mincho" w:cs="宋体"/>
          <w:sz w:val="28"/>
        </w:rPr>
        <w:t>的，在未来的学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中我要努力拼搏，力求学到更多的知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，几年后更好的服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社会。曾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有人</w:t>
      </w:r>
      <w:r>
        <w:rPr>
          <w:rFonts w:ascii="宋体" w:eastAsia="宋体" w:hAnsi="SimSun" w:cs="宋体"/>
          <w:sz w:val="28"/>
        </w:rPr>
        <w:t>这样说过</w:t>
      </w:r>
      <w:r>
        <w:rPr>
          <w:rFonts w:ascii="宋体" w:eastAsia="宋体" w:hAnsi="MS Mincho" w:cs="宋体"/>
          <w:sz w:val="28"/>
        </w:rPr>
        <w:t>：小人物，也能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造奇迹，只要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定的理想，与无比的毅力。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于广大的医学</w:t>
      </w:r>
      <w:r>
        <w:rPr>
          <w:rFonts w:ascii="宋体" w:eastAsia="宋体" w:hAnsi="SimSun" w:cs="宋体"/>
          <w:sz w:val="28"/>
        </w:rPr>
        <w:t>检验</w:t>
      </w:r>
      <w:r>
        <w:rPr>
          <w:rFonts w:ascii="宋体" w:eastAsia="宋体" w:hAnsi="MS Mincho" w:cs="宋体"/>
          <w:sz w:val="28"/>
        </w:rPr>
        <w:t>工作者来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定的理想来源于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病人的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，无比的毅力来源于</w:t>
      </w:r>
      <w:r>
        <w:rPr>
          <w:rFonts w:ascii="宋体" w:eastAsia="宋体" w:hAnsi="SimSun" w:cs="宋体"/>
          <w:sz w:val="28"/>
        </w:rPr>
        <w:t>对职业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。因此，我</w:t>
      </w:r>
      <w:r>
        <w:rPr>
          <w:rFonts w:ascii="宋体" w:eastAsia="宋体" w:hAnsi="SimSun" w:cs="宋体"/>
          <w:sz w:val="28"/>
        </w:rPr>
        <w:t>们创</w:t>
      </w:r>
      <w:r>
        <w:rPr>
          <w:rFonts w:ascii="宋体" w:eastAsia="宋体" w:hAnsi="MS Mincho" w:cs="宋体"/>
          <w:sz w:val="28"/>
        </w:rPr>
        <w:t>造了奇迹。有了我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，医生能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做出正确的</w:t>
      </w:r>
      <w:r>
        <w:rPr>
          <w:rFonts w:ascii="宋体" w:eastAsia="宋体" w:hAnsi="SimSun" w:cs="宋体"/>
          <w:sz w:val="28"/>
        </w:rPr>
        <w:t>诊</w:t>
      </w:r>
      <w:r>
        <w:rPr>
          <w:rFonts w:ascii="宋体" w:eastAsia="宋体" w:hAnsi="MS Mincho" w:cs="宋体"/>
          <w:sz w:val="28"/>
        </w:rPr>
        <w:t>断；有了我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，病人能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了解自己的健康；有了我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，世人就会明白生命的意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。因此，我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了它，作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新的起点，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洒辛勤的汗水，努力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，我没有孔子那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高尚；也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，我没有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葛亮那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渊博；但是我会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了理想而努力。在医学</w:t>
      </w:r>
      <w:r>
        <w:rPr>
          <w:rFonts w:ascii="宋体" w:eastAsia="宋体" w:hAnsi="SimSun" w:cs="宋体"/>
          <w:sz w:val="28"/>
        </w:rPr>
        <w:t>检验这</w:t>
      </w:r>
      <w:r>
        <w:rPr>
          <w:rFonts w:ascii="宋体" w:eastAsia="宋体" w:hAnsi="MS Mincho" w:cs="宋体"/>
          <w:sz w:val="28"/>
        </w:rPr>
        <w:t>条路上，我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会学到很多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西，接触到以前从未接触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的海洋中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游，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将会遇到无数的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雨。但是我相信，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后，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的明天将会等待着我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会受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，但是我想，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也叫做成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吧。在学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中成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。只要你不放弃自己，上天就不会放弃你。俗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三百六十行，行行出状元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，既然已</w:t>
      </w:r>
      <w:r>
        <w:rPr>
          <w:rFonts w:ascii="宋体" w:eastAsia="宋体" w:hAnsi="SimSun" w:cs="宋体"/>
          <w:sz w:val="28"/>
        </w:rPr>
        <w:t>经选择</w:t>
      </w:r>
      <w:r>
        <w:rPr>
          <w:rFonts w:ascii="宋体" w:eastAsia="宋体" w:hAnsi="MS Mincho" w:cs="宋体"/>
          <w:sz w:val="28"/>
        </w:rPr>
        <w:t>了，那就一直走下去，永不回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。奇迹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有一天会来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个奇迹，我将会从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在做起。学好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苦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自己插上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形的翅膀，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飞过艰难险</w:t>
      </w:r>
      <w:r>
        <w:rPr>
          <w:rFonts w:ascii="宋体" w:eastAsia="宋体" w:hAnsi="MS Mincho" w:cs="宋体"/>
          <w:sz w:val="28"/>
        </w:rPr>
        <w:t>阻，走向成功。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医志愿服</w:t>
      </w:r>
      <w:r>
        <w:rPr>
          <w:rFonts w:ascii="宋体" w:eastAsia="宋体" w:hAnsi="SimSun" w:cs="宋体"/>
          <w:sz w:val="28"/>
        </w:rPr>
        <w:t>务过</w:t>
      </w:r>
      <w:r>
        <w:rPr>
          <w:rFonts w:ascii="宋体" w:eastAsia="宋体" w:hAnsi="MS Mincho" w:cs="宋体"/>
          <w:sz w:val="28"/>
        </w:rPr>
        <w:t>程中，我真正体会到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助人</w:t>
      </w:r>
      <w:r>
        <w:rPr>
          <w:rFonts w:ascii="宋体" w:eastAsia="宋体" w:hAnsi="SimSun" w:cs="宋体"/>
          <w:sz w:val="28"/>
        </w:rPr>
        <w:t>为乐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当那一句句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麻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，在耳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响起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，心中的快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便在那一瞬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沸</w:t>
      </w:r>
      <w:r>
        <w:rPr>
          <w:rFonts w:ascii="宋体" w:eastAsia="宋体" w:hAnsi="SimSun" w:cs="宋体"/>
          <w:sz w:val="28"/>
        </w:rPr>
        <w:t>腾</w:t>
      </w:r>
      <w:r>
        <w:rPr>
          <w:rFonts w:ascii="宋体" w:eastAsia="宋体" w:hAnsi="MS Mincho" w:cs="宋体"/>
          <w:sz w:val="28"/>
        </w:rPr>
        <w:t>起来。我参与、我奉献、我快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大学生志愿者活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做志愿者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一年多以来，我一向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有很多兄弟姐妹感到很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我一向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得既然能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做志愿者就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都是看透了，人世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很多功利才会来做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些，在旁人眼里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得是</w:t>
      </w:r>
      <w:r>
        <w:rPr>
          <w:rFonts w:ascii="宋体" w:eastAsia="宋体" w:hAnsi="SimSun" w:cs="宋体"/>
          <w:sz w:val="28"/>
        </w:rPr>
        <w:t>傻</w:t>
      </w:r>
      <w:r>
        <w:rPr>
          <w:rFonts w:ascii="宋体" w:eastAsia="宋体" w:hAnsi="MS Mincho" w:cs="宋体"/>
          <w:sz w:val="28"/>
        </w:rPr>
        <w:t>瓜做的事情。那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在我的眼睛里就没有人与人之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的高低</w:t>
      </w:r>
      <w:r>
        <w:rPr>
          <w:rFonts w:ascii="宋体" w:eastAsia="宋体" w:hAnsi="SimSun" w:cs="宋体"/>
          <w:sz w:val="28"/>
        </w:rPr>
        <w:t>贵贱</w:t>
      </w:r>
      <w:r>
        <w:rPr>
          <w:rFonts w:ascii="宋体" w:eastAsia="宋体" w:hAnsi="MS Mincho" w:cs="宋体"/>
          <w:sz w:val="28"/>
        </w:rPr>
        <w:t>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志愿者的管理其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科学。其</w:t>
      </w:r>
      <w:r>
        <w:rPr>
          <w:rFonts w:ascii="宋体" w:eastAsia="宋体" w:hAnsi="SimSun" w:cs="宋体"/>
          <w:sz w:val="28"/>
        </w:rPr>
        <w:t>实现实</w:t>
      </w:r>
      <w:r>
        <w:rPr>
          <w:rFonts w:ascii="宋体" w:eastAsia="宋体" w:hAnsi="MS Mincho" w:cs="宋体"/>
          <w:sz w:val="28"/>
        </w:rPr>
        <w:t>的状况也不必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和想象的那</w:t>
      </w:r>
      <w:r>
        <w:rPr>
          <w:rFonts w:ascii="宋体" w:eastAsia="宋体" w:hAnsi="SimSun" w:cs="宋体"/>
          <w:sz w:val="28"/>
        </w:rPr>
        <w:t>样单纯</w:t>
      </w:r>
      <w:r>
        <w:rPr>
          <w:rFonts w:ascii="宋体" w:eastAsia="宋体" w:hAnsi="MS Mincho" w:cs="宋体"/>
          <w:sz w:val="28"/>
        </w:rPr>
        <w:t>。不明白我是不是</w:t>
      </w:r>
      <w:r>
        <w:rPr>
          <w:rFonts w:ascii="宋体" w:eastAsia="宋体" w:hAnsi="SimSun" w:cs="宋体"/>
          <w:sz w:val="28"/>
        </w:rPr>
        <w:t>该说</w:t>
      </w:r>
      <w:r>
        <w:rPr>
          <w:rFonts w:ascii="宋体" w:eastAsia="宋体" w:hAnsi="MS Mincho" w:cs="宋体"/>
          <w:sz w:val="28"/>
        </w:rPr>
        <w:t>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林子大了什</w:t>
      </w:r>
      <w:r>
        <w:rPr>
          <w:rFonts w:ascii="宋体" w:eastAsia="宋体" w:hAnsi="SimSun" w:cs="宋体"/>
          <w:sz w:val="28"/>
        </w:rPr>
        <w:t>么鸟</w:t>
      </w:r>
      <w:r>
        <w:rPr>
          <w:rFonts w:ascii="宋体" w:eastAsia="宋体" w:hAnsi="MS Mincho" w:cs="宋体"/>
          <w:sz w:val="28"/>
        </w:rPr>
        <w:t>都有，所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的志愿者人群有大部分是来凑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的，甚至有些人是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的目的来的。但是我一向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得不管是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目的加入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来。只要做的事情是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志愿服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有帮忙，能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帮忙到需要帮忙的人，不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志愿工作大方向有影响，我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就就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学会包容。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此刻的志愿者工作其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在一个十分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刻。透</w:t>
      </w:r>
      <w:r>
        <w:rPr>
          <w:rFonts w:ascii="宋体" w:eastAsia="宋体" w:hAnsi="SimSun" w:cs="宋体"/>
          <w:sz w:val="28"/>
        </w:rPr>
        <w:t>过热闹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年。已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有很多人提出了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志愿者元年的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法。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实对</w:t>
      </w:r>
      <w:r>
        <w:rPr>
          <w:rFonts w:ascii="宋体" w:eastAsia="宋体" w:hAnsi="MS Mincho" w:cs="宋体"/>
          <w:sz w:val="28"/>
        </w:rPr>
        <w:t>志愿者事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是一个十分好的契机。其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此刻是更需要的是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志愿者工作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候了。心得体会只有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步规</w:t>
      </w:r>
      <w:r>
        <w:rPr>
          <w:rFonts w:ascii="宋体" w:eastAsia="宋体" w:hAnsi="MS Mincho" w:cs="宋体"/>
          <w:sz w:val="28"/>
        </w:rPr>
        <w:t>范化管理，将来才能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做到真正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志愿者，能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真正服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于社会的目的。但是此刻志愿者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够说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出不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，很多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候，穿上一件写有志愿者字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的衣服，挂上一个牌子就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自我是志愿者；扯起一个旗</w:t>
      </w:r>
      <w:r>
        <w:rPr>
          <w:rFonts w:ascii="宋体" w:eastAsia="宋体" w:hAnsi="SimSun" w:cs="宋体"/>
          <w:sz w:val="28"/>
        </w:rPr>
        <w:t>帜</w:t>
      </w:r>
      <w:r>
        <w:rPr>
          <w:rFonts w:ascii="宋体" w:eastAsia="宋体" w:hAnsi="MS Mincho" w:cs="宋体"/>
          <w:sz w:val="28"/>
        </w:rPr>
        <w:t>就称自我是一个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。很多自称</w:t>
      </w:r>
      <w:r>
        <w:rPr>
          <w:rFonts w:ascii="宋体" w:eastAsia="宋体" w:hAnsi="SimSun" w:cs="宋体"/>
          <w:sz w:val="28"/>
        </w:rPr>
        <w:t>为团队</w:t>
      </w:r>
      <w:r>
        <w:rPr>
          <w:rFonts w:ascii="宋体" w:eastAsia="宋体" w:hAnsi="MS Mincho" w:cs="宋体"/>
          <w:sz w:val="28"/>
        </w:rPr>
        <w:t>的，其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就那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一两个人。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在那里当然并没有其它的意思，但是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句心里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的情形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将来志愿者工作其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是很不利的。那些所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的不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范的志愿者的行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将来志愿者工作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面的影响。所以我有几个想法：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一、探</w:t>
      </w:r>
      <w:r>
        <w:rPr>
          <w:rFonts w:ascii="宋体" w:eastAsia="宋体" w:hAnsi="SimSun" w:cs="宋体"/>
          <w:b/>
          <w:sz w:val="28"/>
        </w:rPr>
        <w:t>讨</w:t>
      </w:r>
      <w:r>
        <w:rPr>
          <w:rFonts w:ascii="宋体" w:eastAsia="宋体" w:hAnsi="MS Mincho" w:cs="宋体"/>
          <w:b/>
          <w:sz w:val="28"/>
        </w:rPr>
        <w:t>和什</w:t>
      </w:r>
      <w:r>
        <w:rPr>
          <w:rFonts w:ascii="宋体" w:eastAsia="宋体" w:hAnsi="SimSun" w:cs="宋体"/>
          <w:b/>
          <w:sz w:val="28"/>
        </w:rPr>
        <w:t>么</w:t>
      </w:r>
      <w:r>
        <w:rPr>
          <w:rFonts w:ascii="宋体" w:eastAsia="宋体" w:hAnsi="MS Mincho" w:cs="宋体"/>
          <w:b/>
          <w:sz w:val="28"/>
        </w:rPr>
        <w:t>是真正的志愿者精神和文化。人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到底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什</w:t>
      </w:r>
      <w:r>
        <w:rPr>
          <w:rFonts w:ascii="宋体" w:eastAsia="宋体" w:hAnsi="SimSun" w:cs="宋体"/>
          <w:b/>
          <w:sz w:val="28"/>
        </w:rPr>
        <w:t>么</w:t>
      </w:r>
      <w:r>
        <w:rPr>
          <w:rFonts w:ascii="宋体" w:eastAsia="宋体" w:hAnsi="MS Mincho" w:cs="宋体"/>
          <w:b/>
          <w:sz w:val="28"/>
        </w:rPr>
        <w:t>要来做志愿者？是就</w:t>
      </w:r>
      <w:r>
        <w:rPr>
          <w:rFonts w:ascii="宋体" w:eastAsia="宋体" w:hAnsi="SimSun" w:cs="宋体"/>
          <w:b/>
          <w:sz w:val="28"/>
        </w:rPr>
        <w:t>应</w:t>
      </w:r>
      <w:r>
        <w:rPr>
          <w:rFonts w:ascii="宋体" w:eastAsia="宋体" w:hAnsi="MS Mincho" w:cs="宋体"/>
          <w:b/>
          <w:sz w:val="28"/>
        </w:rPr>
        <w:t>引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更多人来思考的一个</w:t>
      </w:r>
      <w:r>
        <w:rPr>
          <w:rFonts w:ascii="宋体" w:eastAsia="宋体" w:hAnsi="SimSun" w:cs="宋体"/>
          <w:b/>
          <w:sz w:val="28"/>
        </w:rPr>
        <w:t>问题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二、完善志愿者考</w:t>
      </w:r>
      <w:r>
        <w:rPr>
          <w:rFonts w:ascii="宋体" w:eastAsia="宋体" w:hAnsi="SimSun" w:cs="宋体"/>
          <w:b/>
          <w:sz w:val="28"/>
        </w:rPr>
        <w:t>评认</w:t>
      </w:r>
      <w:r>
        <w:rPr>
          <w:rFonts w:ascii="宋体" w:eastAsia="宋体" w:hAnsi="MS Mincho" w:cs="宋体"/>
          <w:b/>
          <w:sz w:val="28"/>
        </w:rPr>
        <w:t>可机制，但是更重要的</w:t>
      </w:r>
      <w:r>
        <w:rPr>
          <w:rFonts w:ascii="宋体" w:eastAsia="宋体" w:cs="宋体"/>
          <w:b/>
          <w:sz w:val="28"/>
        </w:rPr>
        <w:t>.</w:t>
      </w:r>
      <w:r>
        <w:rPr>
          <w:rFonts w:ascii="宋体" w:eastAsia="宋体" w:hAnsi="MS Mincho" w:cs="宋体"/>
          <w:b/>
          <w:sz w:val="28"/>
        </w:rPr>
        <w:t>是</w:t>
      </w:r>
      <w:r>
        <w:rPr>
          <w:rFonts w:ascii="宋体" w:eastAsia="宋体" w:hAnsi="SimSun" w:cs="宋体"/>
          <w:b/>
          <w:sz w:val="28"/>
        </w:rPr>
        <w:t>给</w:t>
      </w:r>
      <w:r>
        <w:rPr>
          <w:rFonts w:ascii="宋体" w:eastAsia="宋体" w:hAnsi="MS Mincho" w:cs="宋体"/>
          <w:b/>
          <w:sz w:val="28"/>
        </w:rPr>
        <w:t>予志愿者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自内心的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可，志愿者的心其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是很敏感。如果</w:t>
      </w:r>
      <w:r>
        <w:rPr>
          <w:rFonts w:ascii="宋体" w:eastAsia="宋体" w:hAnsi="SimSun" w:cs="宋体"/>
          <w:b/>
          <w:sz w:val="28"/>
        </w:rPr>
        <w:t>应对</w:t>
      </w:r>
      <w:r>
        <w:rPr>
          <w:rFonts w:ascii="宋体" w:eastAsia="宋体" w:hAnsi="MS Mincho" w:cs="宋体"/>
          <w:b/>
          <w:sz w:val="28"/>
        </w:rPr>
        <w:t>的人不是真</w:t>
      </w:r>
      <w:r>
        <w:rPr>
          <w:rFonts w:ascii="宋体" w:eastAsia="宋体" w:hAnsi="SimSun" w:cs="宋体"/>
          <w:b/>
          <w:sz w:val="28"/>
        </w:rPr>
        <w:t>诚</w:t>
      </w:r>
      <w:r>
        <w:rPr>
          <w:rFonts w:ascii="宋体" w:eastAsia="宋体" w:hAnsi="MS Mincho" w:cs="宋体"/>
          <w:b/>
          <w:sz w:val="28"/>
        </w:rPr>
        <w:t>的，会被很快</w:t>
      </w:r>
      <w:r>
        <w:rPr>
          <w:rFonts w:ascii="宋体" w:eastAsia="宋体" w:hAnsi="SimSun" w:cs="宋体"/>
          <w:b/>
          <w:sz w:val="28"/>
        </w:rPr>
        <w:t>觉</w:t>
      </w:r>
      <w:r>
        <w:rPr>
          <w:rFonts w:ascii="宋体" w:eastAsia="宋体" w:hAnsi="MS Mincho" w:cs="宋体"/>
          <w:b/>
          <w:sz w:val="28"/>
        </w:rPr>
        <w:t>察出来。他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当面不会</w:t>
      </w:r>
      <w:r>
        <w:rPr>
          <w:rFonts w:ascii="宋体" w:eastAsia="宋体" w:hAnsi="SimSun" w:cs="宋体"/>
          <w:b/>
          <w:sz w:val="28"/>
        </w:rPr>
        <w:t>说</w:t>
      </w:r>
      <w:r>
        <w:rPr>
          <w:rFonts w:ascii="宋体" w:eastAsia="宋体" w:hAnsi="MS Mincho" w:cs="宋体"/>
          <w:b/>
          <w:sz w:val="28"/>
        </w:rPr>
        <w:t>什</w:t>
      </w:r>
      <w:r>
        <w:rPr>
          <w:rFonts w:ascii="宋体" w:eastAsia="宋体" w:hAnsi="SimSun" w:cs="宋体"/>
          <w:b/>
          <w:sz w:val="28"/>
        </w:rPr>
        <w:t>么</w:t>
      </w:r>
      <w:r>
        <w:rPr>
          <w:rFonts w:ascii="宋体" w:eastAsia="宋体" w:hAnsi="MS Mincho" w:cs="宋体"/>
          <w:b/>
          <w:sz w:val="28"/>
        </w:rPr>
        <w:t>，但是</w:t>
      </w:r>
      <w:r>
        <w:rPr>
          <w:rFonts w:ascii="宋体" w:eastAsia="宋体" w:hAnsi="SimSun" w:cs="宋体"/>
          <w:b/>
          <w:sz w:val="28"/>
        </w:rPr>
        <w:t>现实</w:t>
      </w:r>
      <w:r>
        <w:rPr>
          <w:rFonts w:ascii="宋体" w:eastAsia="宋体" w:hAnsi="MS Mincho" w:cs="宋体"/>
          <w:b/>
          <w:sz w:val="28"/>
        </w:rPr>
        <w:t>中会采取用脚投票的</w:t>
      </w:r>
      <w:r>
        <w:rPr>
          <w:rFonts w:ascii="宋体" w:eastAsia="宋体" w:hAnsi="SimSun" w:cs="宋体"/>
          <w:b/>
          <w:sz w:val="28"/>
        </w:rPr>
        <w:t>态</w:t>
      </w:r>
      <w:r>
        <w:rPr>
          <w:rFonts w:ascii="宋体" w:eastAsia="宋体" w:hAnsi="MS Mincho" w:cs="宋体"/>
          <w:b/>
          <w:sz w:val="28"/>
        </w:rPr>
        <w:t>度。只有当各个部</w:t>
      </w:r>
      <w:r>
        <w:rPr>
          <w:rFonts w:ascii="宋体" w:eastAsia="宋体" w:hAnsi="SimSun" w:cs="宋体"/>
          <w:b/>
          <w:sz w:val="28"/>
        </w:rPr>
        <w:t>门</w:t>
      </w:r>
      <w:r>
        <w:rPr>
          <w:rFonts w:ascii="宋体" w:eastAsia="宋体" w:hAnsi="MS Mincho" w:cs="宋体"/>
          <w:b/>
          <w:sz w:val="28"/>
        </w:rPr>
        <w:t>真正把志愿者当朋友，当兄弟看待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，志愿者也自然会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真做好很多事情。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规</w:t>
      </w:r>
      <w:r>
        <w:rPr>
          <w:rFonts w:ascii="宋体" w:eastAsia="宋体" w:hAnsi="MS Mincho" w:cs="宋体"/>
          <w:b/>
          <w:sz w:val="28"/>
        </w:rPr>
        <w:t>范志愿者培</w:t>
      </w:r>
      <w:r>
        <w:rPr>
          <w:rFonts w:ascii="宋体" w:eastAsia="宋体" w:hAnsi="SimSun" w:cs="宋体"/>
          <w:b/>
          <w:sz w:val="28"/>
        </w:rPr>
        <w:t>训</w:t>
      </w:r>
      <w:r>
        <w:rPr>
          <w:rFonts w:ascii="宋体" w:eastAsia="宋体" w:hAnsi="MS Mincho" w:cs="宋体"/>
          <w:b/>
          <w:sz w:val="28"/>
        </w:rPr>
        <w:t>机制，</w:t>
      </w:r>
      <w:r>
        <w:rPr>
          <w:rFonts w:ascii="宋体" w:eastAsia="宋体" w:hAnsi="SimSun" w:cs="宋体"/>
          <w:b/>
          <w:sz w:val="28"/>
        </w:rPr>
        <w:t>设计</w:t>
      </w:r>
      <w:r>
        <w:rPr>
          <w:rFonts w:ascii="宋体" w:eastAsia="宋体" w:hAnsi="MS Mincho" w:cs="宋体"/>
          <w:b/>
          <w:sz w:val="28"/>
        </w:rPr>
        <w:t>确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可行的志愿者培</w:t>
      </w:r>
      <w:r>
        <w:rPr>
          <w:rFonts w:ascii="宋体" w:eastAsia="宋体" w:hAnsi="SimSun" w:cs="宋体"/>
          <w:b/>
          <w:sz w:val="28"/>
        </w:rPr>
        <w:t>训课</w:t>
      </w:r>
      <w:r>
        <w:rPr>
          <w:rFonts w:ascii="宋体" w:eastAsia="宋体" w:hAnsi="MS Mincho" w:cs="宋体"/>
          <w:b/>
          <w:sz w:val="28"/>
        </w:rPr>
        <w:t>程。</w:t>
      </w:r>
      <w:r>
        <w:rPr>
          <w:rFonts w:ascii="宋体" w:eastAsia="宋体" w:hAnsi="SimSun" w:cs="宋体"/>
          <w:b/>
          <w:sz w:val="28"/>
        </w:rPr>
        <w:t>让每</w:t>
      </w:r>
      <w:r>
        <w:rPr>
          <w:rFonts w:ascii="宋体" w:eastAsia="宋体" w:hAnsi="MS Mincho" w:cs="宋体"/>
          <w:b/>
          <w:sz w:val="28"/>
        </w:rPr>
        <w:t>一个</w:t>
      </w:r>
      <w:r>
        <w:rPr>
          <w:rFonts w:ascii="宋体" w:eastAsia="宋体" w:hAnsi="SimSun" w:cs="宋体"/>
          <w:b/>
          <w:sz w:val="28"/>
        </w:rPr>
        <w:t>刚刚</w:t>
      </w:r>
      <w:r>
        <w:rPr>
          <w:rFonts w:ascii="宋体" w:eastAsia="宋体" w:hAnsi="MS Mincho" w:cs="宋体"/>
          <w:b/>
          <w:sz w:val="28"/>
        </w:rPr>
        <w:t>来做志愿者的人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，能</w:t>
      </w:r>
      <w:r>
        <w:rPr>
          <w:rFonts w:ascii="宋体" w:eastAsia="宋体" w:hAnsi="SimSun" w:cs="宋体"/>
          <w:b/>
          <w:sz w:val="28"/>
        </w:rPr>
        <w:t>够</w:t>
      </w:r>
      <w:r>
        <w:rPr>
          <w:rFonts w:ascii="宋体" w:eastAsia="宋体" w:hAnsi="MS Mincho" w:cs="宋体"/>
          <w:b/>
          <w:sz w:val="28"/>
        </w:rPr>
        <w:t>明确的明白自我</w:t>
      </w:r>
      <w:r>
        <w:rPr>
          <w:rFonts w:ascii="宋体" w:eastAsia="宋体" w:hAnsi="SimSun" w:cs="宋体"/>
          <w:b/>
          <w:sz w:val="28"/>
        </w:rPr>
        <w:t>该</w:t>
      </w:r>
      <w:r>
        <w:rPr>
          <w:rFonts w:ascii="宋体" w:eastAsia="宋体" w:hAnsi="MS Mincho" w:cs="宋体"/>
          <w:b/>
          <w:sz w:val="28"/>
        </w:rPr>
        <w:t>干什</w:t>
      </w:r>
      <w:r>
        <w:rPr>
          <w:rFonts w:ascii="宋体" w:eastAsia="宋体" w:hAnsi="SimSun" w:cs="宋体"/>
          <w:b/>
          <w:sz w:val="28"/>
        </w:rPr>
        <w:t>么</w:t>
      </w:r>
      <w:r>
        <w:rPr>
          <w:rFonts w:ascii="宋体" w:eastAsia="宋体" w:hAnsi="MS Mincho" w:cs="宋体"/>
          <w:b/>
          <w:sz w:val="28"/>
        </w:rPr>
        <w:t>，能</w:t>
      </w:r>
      <w:r>
        <w:rPr>
          <w:rFonts w:ascii="宋体" w:eastAsia="宋体" w:hAnsi="SimSun" w:cs="宋体"/>
          <w:b/>
          <w:sz w:val="28"/>
        </w:rPr>
        <w:t>够</w:t>
      </w:r>
      <w:r>
        <w:rPr>
          <w:rFonts w:ascii="宋体" w:eastAsia="宋体" w:hAnsi="MS Mincho" w:cs="宋体"/>
          <w:b/>
          <w:sz w:val="28"/>
        </w:rPr>
        <w:t>做什</w:t>
      </w:r>
      <w:r>
        <w:rPr>
          <w:rFonts w:ascii="宋体" w:eastAsia="宋体" w:hAnsi="SimSun" w:cs="宋体"/>
          <w:b/>
          <w:sz w:val="28"/>
        </w:rPr>
        <w:t>么</w:t>
      </w:r>
      <w:r>
        <w:rPr>
          <w:rFonts w:ascii="宋体" w:eastAsia="宋体" w:hAnsi="MS Mincho" w:cs="宋体"/>
          <w:b/>
          <w:sz w:val="28"/>
        </w:rPr>
        <w:t>，怎</w:t>
      </w:r>
      <w:r>
        <w:rPr>
          <w:rFonts w:ascii="宋体" w:eastAsia="宋体" w:hAnsi="SimSun" w:cs="宋体"/>
          <w:b/>
          <w:sz w:val="28"/>
        </w:rPr>
        <w:t>样</w:t>
      </w:r>
      <w:r>
        <w:rPr>
          <w:rFonts w:ascii="宋体" w:eastAsia="宋体" w:hAnsi="MS Mincho" w:cs="宋体"/>
          <w:b/>
          <w:sz w:val="28"/>
        </w:rPr>
        <w:t>去做。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真的</w:t>
      </w:r>
      <w:r>
        <w:rPr>
          <w:rFonts w:ascii="宋体" w:eastAsia="宋体" w:hAnsi="SimSun" w:cs="宋体"/>
          <w:b/>
          <w:sz w:val="28"/>
        </w:rPr>
        <w:t>给</w:t>
      </w:r>
      <w:r>
        <w:rPr>
          <w:rFonts w:ascii="宋体" w:eastAsia="宋体" w:hAnsi="MS Mincho" w:cs="宋体"/>
          <w:b/>
          <w:sz w:val="28"/>
        </w:rPr>
        <w:t>来参加志愿服</w:t>
      </w:r>
      <w:r>
        <w:rPr>
          <w:rFonts w:ascii="宋体" w:eastAsia="宋体" w:hAnsi="SimSun" w:cs="宋体"/>
          <w:b/>
          <w:sz w:val="28"/>
        </w:rPr>
        <w:t>务</w:t>
      </w:r>
      <w:r>
        <w:rPr>
          <w:rFonts w:ascii="宋体" w:eastAsia="宋体" w:hAnsi="MS Mincho" w:cs="宋体"/>
          <w:b/>
          <w:sz w:val="28"/>
        </w:rPr>
        <w:t>的成</w:t>
      </w:r>
      <w:r>
        <w:rPr>
          <w:rFonts w:ascii="宋体" w:eastAsia="宋体" w:hAnsi="SimSun" w:cs="宋体"/>
          <w:b/>
          <w:sz w:val="28"/>
        </w:rPr>
        <w:t>员</w:t>
      </w:r>
      <w:r>
        <w:rPr>
          <w:rFonts w:ascii="宋体" w:eastAsia="宋体" w:hAnsi="MS Mincho" w:cs="宋体"/>
          <w:b/>
          <w:sz w:val="28"/>
        </w:rPr>
        <w:t>志愿者工</w:t>
      </w:r>
      <w:r>
        <w:rPr>
          <w:rFonts w:ascii="宋体" w:eastAsia="宋体" w:hAnsi="SimSun" w:cs="宋体"/>
          <w:b/>
          <w:sz w:val="28"/>
        </w:rPr>
        <w:t>时记录</w:t>
      </w:r>
      <w:r>
        <w:rPr>
          <w:rFonts w:ascii="宋体" w:eastAsia="宋体" w:hAnsi="MS Mincho" w:cs="宋体"/>
          <w:b/>
          <w:sz w:val="28"/>
        </w:rPr>
        <w:t>，因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做的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光的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短，是唯一能</w:t>
      </w:r>
      <w:r>
        <w:rPr>
          <w:rFonts w:ascii="宋体" w:eastAsia="宋体" w:hAnsi="SimSun" w:cs="宋体"/>
          <w:b/>
          <w:sz w:val="28"/>
        </w:rPr>
        <w:t>够</w:t>
      </w:r>
      <w:r>
        <w:rPr>
          <w:rFonts w:ascii="宋体" w:eastAsia="宋体" w:hAnsi="MS Mincho" w:cs="宋体"/>
          <w:b/>
          <w:sz w:val="28"/>
        </w:rPr>
        <w:t>量化衡量志愿者工作的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准。那</w:t>
      </w:r>
      <w:r>
        <w:rPr>
          <w:rFonts w:ascii="宋体" w:eastAsia="宋体" w:hAnsi="SimSun" w:cs="宋体"/>
          <w:b/>
          <w:sz w:val="28"/>
        </w:rPr>
        <w:t>么</w:t>
      </w:r>
      <w:r>
        <w:rPr>
          <w:rFonts w:ascii="宋体" w:eastAsia="宋体" w:hAnsi="MS Mincho" w:cs="宋体"/>
          <w:b/>
          <w:sz w:val="28"/>
        </w:rPr>
        <w:t>只有那些真正从事志愿服</w:t>
      </w:r>
      <w:r>
        <w:rPr>
          <w:rFonts w:ascii="宋体" w:eastAsia="宋体" w:hAnsi="SimSun" w:cs="宋体"/>
          <w:b/>
          <w:sz w:val="28"/>
        </w:rPr>
        <w:t>务时</w:t>
      </w:r>
      <w:r>
        <w:rPr>
          <w:rFonts w:ascii="宋体" w:eastAsia="宋体" w:hAnsi="MS Mincho" w:cs="宋体"/>
          <w:b/>
          <w:sz w:val="28"/>
        </w:rPr>
        <w:t>光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的志愿者才能</w:t>
      </w:r>
      <w:r>
        <w:rPr>
          <w:rFonts w:ascii="宋体" w:eastAsia="宋体" w:hAnsi="SimSun" w:cs="宋体"/>
          <w:b/>
          <w:sz w:val="28"/>
        </w:rPr>
        <w:t>够</w:t>
      </w:r>
      <w:r>
        <w:rPr>
          <w:rFonts w:ascii="宋体" w:eastAsia="宋体" w:hAnsi="MS Mincho" w:cs="宋体"/>
          <w:b/>
          <w:sz w:val="28"/>
        </w:rPr>
        <w:t>真正沉淀下来。也才能</w:t>
      </w:r>
      <w:r>
        <w:rPr>
          <w:rFonts w:ascii="宋体" w:eastAsia="宋体" w:hAnsi="SimSun" w:cs="宋体"/>
          <w:b/>
          <w:sz w:val="28"/>
        </w:rPr>
        <w:t>够</w:t>
      </w:r>
      <w:r>
        <w:rPr>
          <w:rFonts w:ascii="宋体" w:eastAsia="宋体" w:hAnsi="MS Mincho" w:cs="宋体"/>
          <w:b/>
          <w:sz w:val="28"/>
        </w:rPr>
        <w:t>真正透</w:t>
      </w:r>
      <w:r>
        <w:rPr>
          <w:rFonts w:ascii="宋体" w:eastAsia="宋体" w:hAnsi="SimSun" w:cs="宋体"/>
          <w:b/>
          <w:sz w:val="28"/>
        </w:rPr>
        <w:t>过时</w:t>
      </w:r>
      <w:r>
        <w:rPr>
          <w:rFonts w:ascii="宋体" w:eastAsia="宋体" w:hAnsi="MS Mincho" w:cs="宋体"/>
          <w:b/>
          <w:sz w:val="28"/>
        </w:rPr>
        <w:t>光的考</w:t>
      </w:r>
      <w:r>
        <w:rPr>
          <w:rFonts w:ascii="宋体" w:eastAsia="宋体" w:hAnsi="SimSun" w:cs="宋体"/>
          <w:b/>
          <w:sz w:val="28"/>
        </w:rPr>
        <w:t>验</w:t>
      </w:r>
      <w:r>
        <w:rPr>
          <w:rFonts w:ascii="宋体" w:eastAsia="宋体" w:hAnsi="MS Mincho" w:cs="宋体"/>
          <w:b/>
          <w:sz w:val="28"/>
        </w:rPr>
        <w:t>，来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真正</w:t>
      </w:r>
      <w:r>
        <w:rPr>
          <w:rFonts w:ascii="宋体" w:eastAsia="宋体" w:hAnsi="SimSun" w:cs="宋体"/>
          <w:b/>
          <w:sz w:val="28"/>
        </w:rPr>
        <w:t>优</w:t>
      </w:r>
      <w:r>
        <w:rPr>
          <w:rFonts w:ascii="宋体" w:eastAsia="宋体" w:hAnsi="MS Mincho" w:cs="宋体"/>
          <w:b/>
          <w:sz w:val="28"/>
        </w:rPr>
        <w:t>秀的志愿者升</w:t>
      </w:r>
      <w:r>
        <w:rPr>
          <w:rFonts w:ascii="宋体" w:eastAsia="宋体" w:hAnsi="SimSun" w:cs="宋体"/>
          <w:b/>
          <w:sz w:val="28"/>
        </w:rPr>
        <w:t>华</w:t>
      </w:r>
      <w:r>
        <w:rPr>
          <w:rFonts w:ascii="宋体" w:eastAsia="宋体" w:hAnsi="MS Mincho" w:cs="宋体"/>
          <w:b/>
          <w:sz w:val="28"/>
        </w:rPr>
        <w:t>。此刻志愿者工作浮夸</w:t>
      </w:r>
      <w:r>
        <w:rPr>
          <w:rFonts w:ascii="宋体" w:eastAsia="宋体" w:hAnsi="SimSun" w:cs="宋体"/>
          <w:b/>
          <w:sz w:val="28"/>
        </w:rPr>
        <w:t>风</w:t>
      </w:r>
      <w:r>
        <w:rPr>
          <w:rFonts w:ascii="宋体" w:eastAsia="宋体" w:hAnsi="MS Mincho" w:cs="宋体"/>
          <w:b/>
          <w:sz w:val="28"/>
        </w:rPr>
        <w:t>其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十分盛行，很多所</w:t>
      </w:r>
      <w:r>
        <w:rPr>
          <w:rFonts w:ascii="宋体" w:eastAsia="宋体" w:hAnsi="SimSun" w:cs="宋体"/>
          <w:b/>
          <w:sz w:val="28"/>
        </w:rPr>
        <w:t>谓</w:t>
      </w:r>
      <w:r>
        <w:rPr>
          <w:rFonts w:ascii="宋体" w:eastAsia="宋体" w:hAnsi="MS Mincho" w:cs="宋体"/>
          <w:b/>
          <w:sz w:val="28"/>
        </w:rPr>
        <w:t>的明星志愿者居然是被包装出来的。然而</w:t>
      </w:r>
      <w:r>
        <w:rPr>
          <w:rFonts w:ascii="宋体" w:eastAsia="宋体" w:hAnsi="SimSun" w:cs="宋体"/>
          <w:b/>
          <w:sz w:val="28"/>
        </w:rPr>
        <w:t>经过</w:t>
      </w:r>
      <w:r>
        <w:rPr>
          <w:rFonts w:ascii="宋体" w:eastAsia="宋体" w:hAnsi="MS Mincho" w:cs="宋体"/>
          <w:b/>
          <w:sz w:val="28"/>
        </w:rPr>
        <w:t>必</w:t>
      </w:r>
      <w:r>
        <w:rPr>
          <w:rFonts w:ascii="宋体" w:eastAsia="宋体" w:hAnsi="SimSun" w:cs="宋体"/>
          <w:b/>
          <w:sz w:val="28"/>
        </w:rPr>
        <w:t>须</w:t>
      </w:r>
      <w:r>
        <w:rPr>
          <w:rFonts w:ascii="宋体" w:eastAsia="宋体" w:hAnsi="MS Mincho" w:cs="宋体"/>
          <w:b/>
          <w:sz w:val="28"/>
        </w:rPr>
        <w:t>的了解后，明白真相后，反而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志愿者工作是一</w:t>
      </w:r>
      <w:r>
        <w:rPr>
          <w:rFonts w:ascii="宋体" w:eastAsia="宋体" w:hAnsi="SimSun" w:cs="宋体"/>
          <w:b/>
          <w:sz w:val="28"/>
        </w:rPr>
        <w:t>种</w:t>
      </w:r>
      <w:r>
        <w:rPr>
          <w:rFonts w:ascii="宋体" w:eastAsia="宋体" w:hAnsi="MS Mincho" w:cs="宋体"/>
          <w:b/>
          <w:sz w:val="28"/>
        </w:rPr>
        <w:t>打</w:t>
      </w:r>
      <w:r>
        <w:rPr>
          <w:rFonts w:ascii="宋体" w:eastAsia="宋体" w:hAnsi="SimSun" w:cs="宋体"/>
          <w:b/>
          <w:sz w:val="28"/>
        </w:rPr>
        <w:t>击</w:t>
      </w:r>
      <w:r>
        <w:rPr>
          <w:rFonts w:ascii="宋体" w:eastAsia="宋体" w:hAnsi="MS Mincho" w:cs="宋体"/>
          <w:b/>
          <w:sz w:val="28"/>
        </w:rPr>
        <w:t>。我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就</w:t>
      </w:r>
      <w:r>
        <w:rPr>
          <w:rFonts w:ascii="宋体" w:eastAsia="宋体" w:hAnsi="SimSun" w:cs="宋体"/>
          <w:b/>
          <w:sz w:val="28"/>
        </w:rPr>
        <w:t>应</w:t>
      </w:r>
      <w:r>
        <w:rPr>
          <w:rFonts w:ascii="宋体" w:eastAsia="宋体" w:hAnsi="MS Mincho" w:cs="宋体"/>
          <w:b/>
          <w:sz w:val="28"/>
        </w:rPr>
        <w:t>透</w:t>
      </w:r>
      <w:r>
        <w:rPr>
          <w:rFonts w:ascii="宋体" w:eastAsia="宋体" w:hAnsi="SimSun" w:cs="宋体"/>
          <w:b/>
          <w:sz w:val="28"/>
        </w:rPr>
        <w:t>过</w:t>
      </w:r>
      <w:r>
        <w:rPr>
          <w:rFonts w:ascii="宋体" w:eastAsia="宋体" w:hAnsi="MS Mincho" w:cs="宋体"/>
          <w:b/>
          <w:sz w:val="28"/>
        </w:rPr>
        <w:t>真正</w:t>
      </w:r>
      <w:r>
        <w:rPr>
          <w:rFonts w:ascii="宋体" w:eastAsia="宋体" w:hAnsi="SimSun" w:cs="宋体"/>
          <w:b/>
          <w:sz w:val="28"/>
        </w:rPr>
        <w:t>实实</w:t>
      </w:r>
      <w:r>
        <w:rPr>
          <w:rFonts w:ascii="宋体" w:eastAsia="宋体" w:hAnsi="MS Mincho" w:cs="宋体"/>
          <w:b/>
          <w:sz w:val="28"/>
        </w:rPr>
        <w:t>在在的工作来</w:t>
      </w:r>
      <w:r>
        <w:rPr>
          <w:rFonts w:ascii="宋体" w:eastAsia="宋体" w:hAnsi="SimSun" w:cs="宋体"/>
          <w:b/>
          <w:sz w:val="28"/>
        </w:rPr>
        <w:t>规</w:t>
      </w:r>
      <w:r>
        <w:rPr>
          <w:rFonts w:ascii="宋体" w:eastAsia="宋体" w:hAnsi="MS Mincho" w:cs="宋体"/>
          <w:b/>
          <w:sz w:val="28"/>
        </w:rPr>
        <w:t>范志愿者工作。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大学生志愿者活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一名大学生就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敢于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，很多事情都是自己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身敬礼之后才得到的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次志愿活</w:t>
      </w:r>
      <w:r>
        <w:rPr>
          <w:rFonts w:ascii="宋体" w:eastAsia="宋体" w:hAnsi="SimSun" w:cs="宋体"/>
          <w:sz w:val="28"/>
        </w:rPr>
        <w:t>动虽</w:t>
      </w:r>
      <w:r>
        <w:rPr>
          <w:rFonts w:ascii="宋体" w:eastAsia="宋体" w:hAnsi="MS Mincho" w:cs="宋体"/>
          <w:sz w:val="28"/>
        </w:rPr>
        <w:t>然是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的在清理白色垃圾，但是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够让</w:t>
      </w:r>
      <w:r>
        <w:rPr>
          <w:rFonts w:ascii="宋体" w:eastAsia="宋体" w:hAnsi="MS Mincho" w:cs="宋体"/>
          <w:sz w:val="28"/>
        </w:rPr>
        <w:t>我学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到很多也能</w:t>
      </w:r>
      <w:r>
        <w:rPr>
          <w:rFonts w:ascii="宋体" w:eastAsia="宋体" w:hAnsi="SimSun" w:cs="宋体"/>
          <w:sz w:val="28"/>
        </w:rPr>
        <w:t>够让</w:t>
      </w:r>
      <w:r>
        <w:rPr>
          <w:rFonts w:ascii="宋体" w:eastAsia="宋体" w:hAnsi="MS Mincho" w:cs="宋体"/>
          <w:sz w:val="28"/>
        </w:rPr>
        <w:t>我看到很多不一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但是我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西能</w:t>
      </w:r>
      <w:r>
        <w:rPr>
          <w:rFonts w:ascii="宋体" w:eastAsia="宋体" w:hAnsi="SimSun" w:cs="宋体"/>
          <w:sz w:val="28"/>
        </w:rPr>
        <w:t>够继续</w:t>
      </w:r>
      <w:r>
        <w:rPr>
          <w:rFonts w:ascii="宋体" w:eastAsia="宋体" w:hAnsi="MS Mincho" w:cs="宋体"/>
          <w:sz w:val="28"/>
        </w:rPr>
        <w:t>存在我心中，既然打算做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一行就一定要好好的去做好，能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西就一定要学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，清理白色垃圾我以前没有做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，但是有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师带队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次一路的在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感受到了不一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西，我很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望自己得到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我有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一个机会去做好当然是很合适的，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是非常期待的，但是也会是感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很无聊，有了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，倒是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我感到很有趣，因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些都是以前没有想到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然是一些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，但是也是能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丰富我的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面，白色垃圾的危害很大，</w:t>
      </w:r>
      <w:r>
        <w:rPr>
          <w:rFonts w:ascii="宋体" w:eastAsia="宋体" w:hAnsi="SimSun" w:cs="宋体"/>
          <w:sz w:val="28"/>
        </w:rPr>
        <w:t>这类</w:t>
      </w:r>
      <w:r>
        <w:rPr>
          <w:rFonts w:ascii="宋体" w:eastAsia="宋体" w:hAnsi="MS Mincho" w:cs="宋体"/>
          <w:sz w:val="28"/>
        </w:rPr>
        <w:t>垃圾不容易腐化，在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程当中我一路在听，其</w:t>
      </w:r>
      <w:r>
        <w:rPr>
          <w:rFonts w:ascii="宋体" w:eastAsia="宋体" w:hAnsi="SimSun" w:cs="宋体"/>
          <w:sz w:val="28"/>
        </w:rPr>
        <w:t>实还</w:t>
      </w:r>
      <w:r>
        <w:rPr>
          <w:rFonts w:ascii="宋体" w:eastAsia="宋体" w:hAnsi="MS Mincho" w:cs="宋体"/>
          <w:sz w:val="28"/>
        </w:rPr>
        <w:t>是很充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一天的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很短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清理垃圾我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是有限的，但是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一件事情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是要有人做，我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境需要人去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，去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就是一二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者，我非常希望能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在今后的工作学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当中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我很是珍惜，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我感触很大，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很多事情都不</w:t>
      </w:r>
      <w:r>
        <w:rPr>
          <w:rFonts w:ascii="宋体" w:eastAsia="宋体" w:hAnsi="SimSun" w:cs="宋体"/>
          <w:sz w:val="28"/>
        </w:rPr>
        <w:t>应该这么</w:t>
      </w:r>
      <w:r>
        <w:rPr>
          <w:rFonts w:ascii="宋体" w:eastAsia="宋体" w:hAnsi="MS Mincho" w:cs="宋体"/>
          <w:sz w:val="28"/>
        </w:rPr>
        <w:t>匆匆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束，但是从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悟更加深刻的道理更加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得，我会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加油做好自己的，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很好，今后的学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当中我会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的，丰富自己的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些都一定会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自己快速成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起来，我知道很多事情都是从周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的一件件小事做起，志愿活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我受益匪浅，有机会我会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参加。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大学生志愿者活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次志愿活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是去街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清理小广告，并且</w:t>
      </w:r>
      <w:r>
        <w:rPr>
          <w:rFonts w:ascii="宋体" w:eastAsia="宋体" w:hAnsi="SimSun" w:cs="宋体"/>
          <w:sz w:val="28"/>
        </w:rPr>
        <w:t>给环卫</w:t>
      </w:r>
      <w:r>
        <w:rPr>
          <w:rFonts w:ascii="宋体" w:eastAsia="宋体" w:hAnsi="MS Mincho" w:cs="宋体"/>
          <w:sz w:val="28"/>
        </w:rPr>
        <w:t>工人送冬日温暖，在活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当中，我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拿着工作一个街道一个街道的去清理路灯杆子上的小广告，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一个小广告的清理都是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到了干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了很多，我</w:t>
      </w:r>
      <w:r>
        <w:rPr>
          <w:rFonts w:ascii="宋体" w:eastAsia="宋体" w:hAnsi="SimSun" w:cs="宋体"/>
          <w:sz w:val="28"/>
        </w:rPr>
        <w:t>们负责</w:t>
      </w:r>
      <w:r>
        <w:rPr>
          <w:rFonts w:ascii="宋体" w:eastAsia="宋体" w:hAnsi="MS Mincho" w:cs="宋体"/>
          <w:sz w:val="28"/>
        </w:rPr>
        <w:t>的那一条街道很多的小广告，几乎花了我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将近一个上午的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，才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底的清理干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，回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清理的那些路灯杆干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也是感到特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份工作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的，会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整个街道的街容更加的干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想想在街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环卫</w:t>
      </w:r>
      <w:r>
        <w:rPr>
          <w:rFonts w:ascii="宋体" w:eastAsia="宋体" w:hAnsi="MS Mincho" w:cs="宋体"/>
          <w:sz w:val="28"/>
        </w:rPr>
        <w:t>工人，我也是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的辛苦，当天</w:t>
      </w:r>
      <w:r>
        <w:rPr>
          <w:rFonts w:ascii="宋体" w:eastAsia="宋体" w:hAnsi="SimSun" w:cs="宋体"/>
          <w:sz w:val="28"/>
        </w:rPr>
        <w:t>刚刚</w:t>
      </w:r>
      <w:r>
        <w:rPr>
          <w:rFonts w:ascii="宋体" w:eastAsia="宋体" w:hAnsi="MS Mincho" w:cs="宋体"/>
          <w:sz w:val="28"/>
        </w:rPr>
        <w:t>亮的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起来工作了，可以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是工作最早的那一批人了，以前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在想，凌晨四点的城市究竟是怎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的，但而今想，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环卫</w:t>
      </w:r>
      <w:r>
        <w:rPr>
          <w:rFonts w:ascii="宋体" w:eastAsia="宋体" w:hAnsi="MS Mincho" w:cs="宋体"/>
          <w:sz w:val="28"/>
        </w:rPr>
        <w:t>工人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努力工作的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迎接新的一天去做的努力，而城市的干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也是靠他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的付出的。在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束了清理工作之后，我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就去</w:t>
      </w:r>
      <w:r>
        <w:rPr>
          <w:rFonts w:ascii="宋体" w:eastAsia="宋体" w:hAnsi="SimSun" w:cs="宋体"/>
          <w:sz w:val="28"/>
        </w:rPr>
        <w:t>给环卫</w:t>
      </w:r>
      <w:r>
        <w:rPr>
          <w:rFonts w:ascii="宋体" w:eastAsia="宋体" w:hAnsi="MS Mincho" w:cs="宋体"/>
          <w:sz w:val="28"/>
        </w:rPr>
        <w:t>工人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送去冬日的温暖，可能礼物不是很多，但是看到他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心的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也是感到高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的付出也是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得的。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https://d.book118.com/116001154235010030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1600115423501003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大学生志愿者活动心得体会(精选15篇)</dc:title>
  <dc:subject>当我们积累了新的体会时，往往会写一篇心得体会，这么做能够提升我们的书面表达能力。那么好的心得体会是什么样的呢？以下是小编收集整理的大学生志愿者活动心得体会，仅供参考，欢迎大家阅读。大学生志愿者活动心得</dc:subject>
  <cp:keywords>大学生志愿者活动心得体会</cp:keywords>
  <cp:revision>0</cp:revision>
</cp:coreProperties>
</file>