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高中班主任的</w:t>
      </w:r>
      <w:r>
        <w:rPr>
          <w:rFonts w:ascii="宋体" w:eastAsia="黑体" w:hAnsi="SimSun" w:cs="宋体"/>
          <w:b/>
          <w:sz w:val="40"/>
        </w:rPr>
        <w:t>评语</w:t>
      </w:r>
      <w:r>
        <w:rPr>
          <w:rFonts w:ascii="宋体" w:eastAsia="黑体" w:hAnsi="MS Mincho" w:cs="宋体"/>
          <w:b/>
          <w:sz w:val="40"/>
        </w:rPr>
        <w:t>合集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、工作或生活中，大家都写</w:t>
      </w:r>
      <w:r>
        <w:rPr>
          <w:rFonts w:ascii="宋体" w:eastAsia="宋体" w:hAnsi="SimSun" w:cs="宋体"/>
          <w:sz w:val="28"/>
        </w:rPr>
        <w:t>过评语</w:t>
      </w:r>
      <w:r>
        <w:rPr>
          <w:rFonts w:ascii="宋体" w:eastAsia="宋体" w:hAnsi="MS Mincho" w:cs="宋体"/>
          <w:sz w:val="28"/>
        </w:rPr>
        <w:t>，肯定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类评语</w:t>
      </w:r>
      <w:r>
        <w:rPr>
          <w:rFonts w:ascii="宋体" w:eastAsia="宋体" w:hAnsi="MS Mincho" w:cs="宋体"/>
          <w:sz w:val="28"/>
        </w:rPr>
        <w:t>都很熟悉吧，篇幅、重点等均不受拘束。其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很多朋友都不太清楚什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才是好的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，下面是小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精心整理的高中班主任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、心情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晴朗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，你会侃侃而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言成了全班的亮点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，你会兢兢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，工整的作</w:t>
      </w:r>
      <w:r>
        <w:rPr>
          <w:rFonts w:ascii="宋体" w:eastAsia="宋体" w:hAnsi="SimSun" w:cs="宋体"/>
          <w:sz w:val="28"/>
        </w:rPr>
        <w:t>业让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神怡。但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嫌不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，甚至太少。你慢条斯理的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像流逝的水，在你脚下匆匆而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的朋友，你不感到可惜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、你思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灵活，求知欲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，富于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疑精神，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事物常有不落俗套的看法。老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敢想、敢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你那干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，批</w:t>
      </w:r>
      <w:r>
        <w:rPr>
          <w:rFonts w:ascii="宋体" w:eastAsia="宋体" w:hAnsi="SimSun" w:cs="宋体"/>
          <w:sz w:val="28"/>
        </w:rPr>
        <w:t>阅时</w:t>
      </w:r>
      <w:r>
        <w:rPr>
          <w:rFonts w:ascii="宋体" w:eastAsia="宋体" w:hAnsi="MS Mincho" w:cs="宋体"/>
          <w:sz w:val="28"/>
        </w:rPr>
        <w:t>真是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心悦目。看着你的学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你高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你自豪。愿你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持不懈，再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的眼里，你是一位很乖巧可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的女孩，你的嗓音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嫩甜美，你的字迹</w:t>
      </w:r>
      <w:r>
        <w:rPr>
          <w:rFonts w:ascii="宋体" w:eastAsia="宋体" w:hAnsi="SimSun" w:cs="宋体"/>
          <w:sz w:val="28"/>
        </w:rPr>
        <w:t>潇</w:t>
      </w:r>
      <w:r>
        <w:rPr>
          <w:rFonts w:ascii="宋体" w:eastAsia="宋体" w:hAnsi="MS Mincho" w:cs="宋体"/>
          <w:sz w:val="28"/>
        </w:rPr>
        <w:t>洒漂亮。看你平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不多言多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堂上你却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，常常受到同学和老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。如果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堂上你也能把手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得高高的，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同学听听你那独到的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解，那就更好了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期待着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真与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著的你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留下深刻的印象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中不声不响、埋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苦干的你令老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的你深得老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和同学的好</w:t>
      </w:r>
      <w:r>
        <w:rPr>
          <w:rFonts w:ascii="宋体" w:eastAsia="宋体" w:hAnsi="SimSun" w:cs="宋体"/>
          <w:sz w:val="28"/>
        </w:rPr>
        <w:t>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。但是你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一些，花季的你本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灵活一些，学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光有自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努力吧，我深深地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你祝福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班一位挺出色的学生，你画的画，形象逼真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你写的字，工整娟秀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，大胆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好，工作能力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信得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的得力助手。不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大家佩服的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牲掉休息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帮助学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的同学。若能戒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戒躁，持之以恒，你会更加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秀，更加可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、你是一个非常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明、机灵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有点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皮的孩子。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个学期后半个学期，你的学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的端正，作</w:t>
      </w:r>
      <w:r>
        <w:rPr>
          <w:rFonts w:ascii="宋体" w:eastAsia="宋体" w:hAnsi="SimSun" w:cs="宋体"/>
          <w:sz w:val="28"/>
        </w:rPr>
        <w:t>业质</w:t>
      </w:r>
      <w:r>
        <w:rPr>
          <w:rFonts w:ascii="宋体" w:eastAsia="宋体" w:hAnsi="MS Mincho" w:cs="宋体"/>
          <w:sz w:val="28"/>
        </w:rPr>
        <w:t>量有了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著的提高，老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你感到高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。但你缺乏自制力，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希望你快快成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起来，早日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脱稚气，做一个自省自律的好学生。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字如其人，人如其字。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看你的字是一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美美的享受，品你的人更有一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神怡的感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。宋慧，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然你是个少言少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的小姑娘，但在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心目中你的内在潜力无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明好学才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横溢，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队长</w:t>
      </w:r>
      <w:r>
        <w:rPr>
          <w:rFonts w:ascii="宋体" w:eastAsia="宋体" w:hAnsi="MS Mincho" w:cs="宋体"/>
          <w:sz w:val="28"/>
        </w:rPr>
        <w:t>，你兢兢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，有你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的学生，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既放心又自豪。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你的声音很美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，你的笑容很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，敞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你的心扉，多多与大家交流，把你的快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一个人分享，好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桃李不言，下自成蹊。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、憨厚的你在班中人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极好，大家都喜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和你交朋友。在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眼里，你从人品到工作能力也是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呱呱的。在你担任教室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的日子里，你不怕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，不怕累，用汗水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造了舒适的学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境。在打</w:t>
      </w:r>
      <w:r>
        <w:rPr>
          <w:rFonts w:ascii="宋体" w:eastAsia="宋体" w:hAnsi="SimSun" w:cs="宋体"/>
          <w:sz w:val="28"/>
        </w:rPr>
        <w:t>扫环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生中你更是一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当先。在学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上，你一直在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看在眼里，喜在心上。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愿与你共同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找适合你的学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方法，使你早日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心中梦想。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、你是一个活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有个性的孩子，</w:t>
      </w:r>
      <w:r>
        <w:rPr>
          <w:rFonts w:ascii="宋体" w:eastAsia="宋体" w:hAnsi="SimSun" w:cs="宋体"/>
          <w:sz w:val="28"/>
        </w:rPr>
        <w:t>对问题</w:t>
      </w:r>
      <w:r>
        <w:rPr>
          <w:rFonts w:ascii="宋体" w:eastAsia="宋体" w:hAnsi="MS Mincho" w:cs="宋体"/>
          <w:sz w:val="28"/>
        </w:rPr>
        <w:t>往往有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深刻独特的理解。你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趣广泛，在班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踢</w:t>
      </w:r>
      <w:r>
        <w:rPr>
          <w:rFonts w:ascii="宋体" w:eastAsia="宋体" w:hAnsi="SimSun" w:cs="宋体"/>
          <w:sz w:val="28"/>
        </w:rPr>
        <w:t>毽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中你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得第一，令大家刮目相看。其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有很大的潜力没有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出来，平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不在乎、漫不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只会阻碍你的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相信你只要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心于学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地，持之以恒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，一定会有令人</w:t>
      </w:r>
      <w:r>
        <w:rPr>
          <w:rFonts w:ascii="宋体" w:eastAsia="宋体" w:hAnsi="SimSun" w:cs="宋体"/>
          <w:sz w:val="28"/>
        </w:rPr>
        <w:t>瞩</w:t>
      </w:r>
      <w:r>
        <w:rPr>
          <w:rFonts w:ascii="宋体" w:eastAsia="宋体" w:hAnsi="MS Mincho" w:cs="宋体"/>
          <w:sz w:val="28"/>
        </w:rPr>
        <w:t>目的成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、你是个文明有礼、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、朴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憨厚的孩子。在班上，老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和同学很少听到你的笑声，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你常落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，因而你不大合群，独自一人呆呆地望着窗外。老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付出了努力，也有了一些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，所以不要着急，大家会帮你一点一点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上来的。老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你一个小秘密：同学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和我都很想你加入班集体中来，一起学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，一起玩耍。不知你可否改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一下自己的学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和生活方式。只要你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努力，我相信你一定能行，也会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你而自豪。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奶奶，你的父母，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了希望，你也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此付出了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多努力，听</w:t>
      </w:r>
      <w:r>
        <w:rPr>
          <w:rFonts w:ascii="宋体" w:eastAsia="宋体" w:hAnsi="SimSun" w:cs="宋体"/>
          <w:sz w:val="28"/>
        </w:rPr>
        <w:t>讲专</w:t>
      </w:r>
      <w:r>
        <w:rPr>
          <w:rFonts w:ascii="宋体" w:eastAsia="宋体" w:hAnsi="MS Mincho" w:cs="宋体"/>
          <w:sz w:val="28"/>
        </w:rPr>
        <w:t>心，作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做得最及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，常常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着回答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住，一个人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如同扛上包袱爬山，要吃苦受累流汗，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挑山工的持之以恒的精神，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相信年你又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，会懂得一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一个脚印、扎扎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的。相信下一个学期你会用你更出色的成</w:t>
      </w:r>
      <w:r>
        <w:rPr>
          <w:rFonts w:ascii="宋体" w:eastAsia="宋体" w:hAnsi="SimSun" w:cs="宋体"/>
          <w:sz w:val="28"/>
        </w:rPr>
        <w:t>绩给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长辈带</w:t>
      </w:r>
      <w:r>
        <w:rPr>
          <w:rFonts w:ascii="宋体" w:eastAsia="宋体" w:hAnsi="MS Mincho" w:cs="宋体"/>
          <w:sz w:val="28"/>
        </w:rPr>
        <w:t>来一个新的希望。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、你忠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厚道，朴直豁达，班中的</w:t>
      </w:r>
      <w:r>
        <w:rPr>
          <w:rFonts w:ascii="宋体" w:eastAsia="宋体" w:hAnsi="SimSun" w:cs="宋体"/>
          <w:sz w:val="28"/>
        </w:rPr>
        <w:t>脏</w:t>
      </w:r>
      <w:r>
        <w:rPr>
          <w:rFonts w:ascii="宋体" w:eastAsia="宋体" w:hAnsi="MS Mincho" w:cs="宋体"/>
          <w:sz w:val="28"/>
        </w:rPr>
        <w:t>活、累活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能看到你的身影，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难处</w:t>
      </w:r>
      <w:r>
        <w:rPr>
          <w:rFonts w:ascii="宋体" w:eastAsia="宋体" w:hAnsi="MS Mincho" w:cs="宋体"/>
          <w:sz w:val="28"/>
        </w:rPr>
        <w:t>你都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情相助，同学老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都愿意接近你。当今具有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刻苦努力，成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有所提高。老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想提醒你面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，切勿焦躁，你最需要的是要自信而不自卑，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真探究学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方法，提高效率，尤其是上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消化、巩固。注意学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一个脚印地去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自己的人生目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、外表秀气柔弱的你，却有着洒脱的个性。你的善良与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容大度交相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映，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得了同学的好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；你的平和与善解人意，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倍感欣慰。文笔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美的随笔，是老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怡心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性的享受，如朋友般的交流是我期盼的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生境界。高二的你更加沉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与理性，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度更加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有一定的提升。希望不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要勤学，更要好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，掌握科学方法，提高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堂效率，争取高三更大的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、你眼睛里</w:t>
      </w:r>
      <w:r>
        <w:rPr>
          <w:rFonts w:ascii="宋体" w:eastAsia="宋体" w:hAnsi="SimSun" w:cs="宋体"/>
          <w:sz w:val="28"/>
        </w:rPr>
        <w:t>闪烁</w:t>
      </w:r>
      <w:r>
        <w:rPr>
          <w:rFonts w:ascii="宋体" w:eastAsia="宋体" w:hAnsi="MS Mincho" w:cs="宋体"/>
          <w:sz w:val="28"/>
        </w:rPr>
        <w:t>着智慧的光芒，你是一个思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敏捷的好学生。你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而不失沉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，文静而又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；秀气、文雅的你有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人淳朴，品行端正，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厚仁道，不激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，不与人争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近你。你能合理地安排作息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言行左右，把精力放在学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让师长</w:t>
      </w:r>
      <w:r>
        <w:rPr>
          <w:rFonts w:ascii="宋体" w:eastAsia="宋体" w:hAnsi="MS Mincho" w:cs="宋体"/>
          <w:sz w:val="28"/>
        </w:rPr>
        <w:t>放心，真的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能可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的深度和广度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、你随和、幽默、会玩</w:t>
      </w:r>
      <w:r>
        <w:rPr>
          <w:rFonts w:ascii="宋体" w:eastAsia="宋体" w:hAnsi="SimSun" w:cs="宋体"/>
          <w:sz w:val="28"/>
        </w:rPr>
        <w:t>爱乐</w:t>
      </w:r>
      <w:r>
        <w:rPr>
          <w:rFonts w:ascii="宋体" w:eastAsia="宋体" w:hAnsi="MS Mincho" w:cs="宋体"/>
          <w:sz w:val="28"/>
        </w:rPr>
        <w:t>，所以朋友很多；你悟性很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敏捷，所以理科学</w:t>
      </w:r>
      <w:r>
        <w:rPr>
          <w:rFonts w:ascii="宋体" w:eastAsia="宋体" w:hAnsi="SimSun" w:cs="宋体"/>
          <w:sz w:val="28"/>
        </w:rPr>
        <w:t>习见</w:t>
      </w:r>
      <w:r>
        <w:rPr>
          <w:rFonts w:ascii="宋体" w:eastAsia="宋体" w:hAnsi="MS Mincho" w:cs="宋体"/>
          <w:sz w:val="28"/>
        </w:rPr>
        <w:t>成效；你做事从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，定力不足，意志力不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，所以成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定；你性格很好，含而不露、与世无争，但又不甘示弱。你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点很多，也有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多毛病，我想掌握好的方法，是学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有成的前提；打下好的基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，是事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展的必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生受益的</w:t>
      </w:r>
      <w:r>
        <w:rPr>
          <w:rFonts w:ascii="宋体" w:eastAsia="宋体" w:hAnsi="SimSun" w:cs="宋体"/>
          <w:sz w:val="28"/>
        </w:rPr>
        <w:t>伟业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男儿不展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云志，空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天生八尺躯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，赶快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整好自己的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伐，赶上去，你一定会展</w:t>
      </w:r>
      <w:r>
        <w:rPr>
          <w:rFonts w:ascii="宋体" w:eastAsia="宋体" w:hAnsi="SimSun" w:cs="宋体"/>
          <w:sz w:val="28"/>
        </w:rPr>
        <w:t>鸿鹄</w:t>
      </w:r>
      <w:r>
        <w:rPr>
          <w:rFonts w:ascii="宋体" w:eastAsia="宋体" w:hAnsi="MS Mincho" w:cs="宋体"/>
          <w:sz w:val="28"/>
        </w:rPr>
        <w:t>之志。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望做一个守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律的学生，但又常常不能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束自己。你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争光，但又缺乏勇气与胆量、能力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，但又缺乏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拼搏的精神。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你不要灰心，慢慢来，只有不懈的追求、不断努力，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无数次失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奠定成功的基石，你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能得到成功的喜悦！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、同学你是个性格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内向的孩子。其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你并不比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人差，只因你老是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着嘴不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胆小？缺乏自信，你已失掉了不少成功的机会。老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希望你以后大胆些，主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些，你会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的，能做到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真的很喜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你！你真是太棒了！勤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堂上精彩的回答，流利的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吐，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美的文笔；一手漂亮的好字，你品学兼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展，令老</w:t>
      </w:r>
      <w:r>
        <w:rPr>
          <w:rFonts w:ascii="宋体" w:eastAsia="宋体" w:hAnsi="SimSun" w:cs="宋体"/>
          <w:sz w:val="28"/>
        </w:rPr>
        <w:t>师赞叹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羡慕。希望今后你在学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中大胆施展自己的才干，使你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你就像春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总给</w:t>
      </w:r>
      <w:r>
        <w:rPr>
          <w:rFonts w:ascii="宋体" w:eastAsia="宋体" w:hAnsi="MS Mincho" w:cs="宋体"/>
          <w:sz w:val="28"/>
        </w:rPr>
        <w:t>人清新温暖的感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会伸出你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情的双手，敞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你火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的心扉，你是老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的好助手，同学好知己。平日的你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认认</w:t>
      </w:r>
      <w:r>
        <w:rPr>
          <w:rFonts w:ascii="宋体" w:eastAsia="宋体" w:hAnsi="MS Mincho" w:cs="宋体"/>
          <w:sz w:val="28"/>
        </w:rPr>
        <w:t>真真，你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善良，有明确的是非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念。你在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从不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傲，在挫折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也从不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言放弃，在永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甜甜的微笑下面，有一</w:t>
      </w:r>
      <w:r>
        <w:rPr>
          <w:rFonts w:ascii="宋体" w:eastAsia="宋体" w:hAnsi="SimSun" w:cs="宋体"/>
          <w:sz w:val="28"/>
        </w:rPr>
        <w:t>种坚强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著。我想</w:t>
      </w:r>
      <w:r>
        <w:rPr>
          <w:rFonts w:ascii="宋体" w:eastAsia="宋体" w:hAnsi="SimSun" w:cs="宋体"/>
          <w:sz w:val="28"/>
        </w:rPr>
        <w:t>暂时</w:t>
      </w:r>
      <w:r>
        <w:rPr>
          <w:rFonts w:ascii="宋体" w:eastAsia="宋体" w:hAnsi="MS Mincho" w:cs="宋体"/>
          <w:sz w:val="28"/>
        </w:rPr>
        <w:t>的挫折，会在持之以恒的努力下被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的，相信高三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的你，会更加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与出色。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泉水只有在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品味后，才会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出甘甜。我想你就如同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得回味的清泉，看似平淡，却充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内涵。忘不了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会上，你精彩的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忘不了，会操比</w:t>
      </w:r>
      <w:r>
        <w:rPr>
          <w:rFonts w:ascii="宋体" w:eastAsia="宋体" w:hAnsi="SimSun" w:cs="宋体"/>
          <w:sz w:val="28"/>
        </w:rPr>
        <w:t>赛时</w:t>
      </w:r>
      <w:r>
        <w:rPr>
          <w:rFonts w:ascii="宋体" w:eastAsia="宋体" w:hAnsi="MS Mincho" w:cs="宋体"/>
          <w:sz w:val="28"/>
        </w:rPr>
        <w:t>，你忍痛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更忘不了，考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失利后，你的自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，你的懊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。常常在静静的夜里想起你，想你看似文弱的外表下那</w:t>
      </w:r>
      <w:r>
        <w:rPr>
          <w:rFonts w:ascii="宋体" w:eastAsia="宋体" w:hAnsi="SimSun" w:cs="宋体"/>
          <w:sz w:val="28"/>
        </w:rPr>
        <w:t>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青春洋溢心，想你在遇到挫折后的无奈与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持，想你在学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人上的大方与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情。相信你会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理想而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持到底，哪怕遇到更多的痛苦与坎坷，在你寂寞，在你疲</w:t>
      </w:r>
      <w:r>
        <w:rPr>
          <w:rFonts w:ascii="宋体" w:eastAsia="宋体" w:hAnsi="SimSun" w:cs="宋体"/>
          <w:sz w:val="28"/>
        </w:rPr>
        <w:t>惫时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你鼓掌加油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你是一个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，沉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，文静，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，秀气而文雅的女孩。你有独立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事的能力，不随声附和，遇事有主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。你有上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的欲望，有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的接受能力。成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有所回升，但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没有达到你的潜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有一个建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，希望你能接受：你有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很任性，甚至很固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，不愿接受被人的建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，我是</w:t>
      </w:r>
      <w:r>
        <w:rPr>
          <w:rFonts w:ascii="宋体" w:eastAsia="宋体" w:hAnsi="SimSun" w:cs="宋体"/>
          <w:sz w:val="28"/>
        </w:rPr>
        <w:t>说错</w:t>
      </w:r>
      <w:r>
        <w:rPr>
          <w:rFonts w:ascii="宋体" w:eastAsia="宋体" w:hAnsi="MS Mincho" w:cs="宋体"/>
          <w:sz w:val="28"/>
        </w:rPr>
        <w:t>了，但我仍然希望你能以此</w:t>
      </w:r>
      <w:r>
        <w:rPr>
          <w:rFonts w:ascii="宋体" w:eastAsia="宋体" w:hAnsi="SimSun" w:cs="宋体"/>
          <w:sz w:val="28"/>
        </w:rPr>
        <w:t>为鉴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文科班的一年，你依然保持了在六班的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在帮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人做完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日后，最后一个离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教室，默默的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，却从不求名利，不求回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，你的所作所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，也感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刻苦，有持之以恒的学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度，在运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会上更是独</w:t>
      </w:r>
      <w:r>
        <w:rPr>
          <w:rFonts w:ascii="宋体" w:eastAsia="宋体" w:hAnsi="SimSun" w:cs="宋体"/>
          <w:sz w:val="28"/>
        </w:rPr>
        <w:t>领风骚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誉，你是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得的德智体全面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秀学生。但一定要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住，人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保持自信，才能在激烈的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于不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品格叫做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心情叫做感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，有一个女孩被老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和同学形容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个女孩就叫胡君，知道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品格不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，也感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。很久以前就知道只有有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毅品格的人才会成就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，而你恰恰能在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人的浮躁中，投入地学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是你的成熟。也常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到，会学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的学生，却不会生活，而你却不是。你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注集体的事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极的工作，常常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你既忙于班里的事情，又忙于学校的事情，但从不抱怨，也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是你天生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的性格所致吧。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持下去，你会有光</w:t>
      </w:r>
      <w:r>
        <w:rPr>
          <w:rFonts w:ascii="宋体" w:eastAsia="宋体" w:hAnsi="SimSun" w:cs="宋体"/>
          <w:sz w:val="28"/>
        </w:rPr>
        <w:t>辉灿烂</w:t>
      </w:r>
      <w:r>
        <w:rPr>
          <w:rFonts w:ascii="宋体" w:eastAsia="宋体" w:hAnsi="MS Mincho" w:cs="宋体"/>
          <w:sz w:val="28"/>
        </w:rPr>
        <w:t>的明天。</w:t>
      </w:r>
      <w:r>
        <w:rPr>
          <w:rFonts w:ascii="宋体" w:eastAsia="宋体" w:hAnsi="SimSun" w:cs="宋体"/>
          <w:sz w:val="28"/>
        </w:rPr>
        <w:t>韩</w:t>
      </w:r>
      <w:r>
        <w:rPr>
          <w:rFonts w:ascii="宋体" w:eastAsia="宋体" w:hAnsi="MS Mincho" w:cs="宋体"/>
          <w:sz w:val="28"/>
        </w:rPr>
        <w:t>菊：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你活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勇敢，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明大方，反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灵敏，做事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看，我一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串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出你的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你是一个相当不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的孩子。你非常自信但常常虎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蛇尾，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只会裹足不前，所以你要学会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格要自己，无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上都要培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精益求精力求完美的作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你有很大的潜力，相信你会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避短，学会分析思考且与好</w:t>
      </w:r>
      <w:r>
        <w:rPr>
          <w:rFonts w:ascii="宋体" w:eastAsia="宋体" w:hAnsi="SimSun" w:cs="宋体"/>
          <w:sz w:val="28"/>
        </w:rPr>
        <w:t>书为</w:t>
      </w:r>
      <w:r>
        <w:rPr>
          <w:rFonts w:ascii="宋体" w:eastAsia="宋体" w:hAnsi="MS Mincho" w:cs="宋体"/>
          <w:sz w:val="28"/>
        </w:rPr>
        <w:t>伴的，愿你的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你像冬天里的一把火，无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到哪，都可以用你的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情将周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燃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。最喜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情大方，最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看你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人的笑，常常想有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的性格，定然有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多真正的朋友。至今没有忘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你第一次在我面前流泪，那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就知道外表自然</w:t>
      </w:r>
      <w:r>
        <w:rPr>
          <w:rFonts w:ascii="宋体" w:eastAsia="宋体" w:hAnsi="SimSun" w:cs="宋体"/>
          <w:sz w:val="28"/>
        </w:rPr>
        <w:t>潇</w:t>
      </w:r>
      <w:r>
        <w:rPr>
          <w:rFonts w:ascii="宋体" w:eastAsia="宋体" w:hAnsi="MS Mincho" w:cs="宋体"/>
          <w:sz w:val="28"/>
        </w:rPr>
        <w:t>洒的你，必然是重情重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至今不能忘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会操比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前，你一个中午的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都在不停地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做示范，那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就知道集体在你心中的位置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当然更不能忘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同学的帮助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的，你是班里英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中最有天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的，数学老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的，你是班里少有的几个属于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明之列的学生。我想今天的你能在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松之中，取得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，明天面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高考的你，一定会在踏踏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心中的梦想。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二中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你而感到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不理解，也曾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怨恨，但我知道，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真明白事理的你，在理解老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的苦心后，早已将那份幼稚抛弃。走向成熟的你，今天展示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同学的是勤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好学，踏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。多了一份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任，少了一分浮躁的你，越来越出色。在即将来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的新一学期，相信你会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起理想的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帆，做好生命的舵手，迎着惊涛</w:t>
      </w:r>
      <w:r>
        <w:rPr>
          <w:rFonts w:ascii="宋体" w:eastAsia="宋体" w:hAnsi="SimSun" w:cs="宋体"/>
          <w:sz w:val="28"/>
        </w:rPr>
        <w:t>骇</w:t>
      </w:r>
      <w:r>
        <w:rPr>
          <w:rFonts w:ascii="宋体" w:eastAsia="宋体" w:hAnsi="MS Mincho" w:cs="宋体"/>
          <w:sz w:val="28"/>
        </w:rPr>
        <w:t>浪，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定地向前航行。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想起你，就想起始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着淡淡香气的茉莉花，那也是我生命中的最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。如同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。文静中透露出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毅，踏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中流露出生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，平静中</w:t>
      </w:r>
      <w:r>
        <w:rPr>
          <w:rFonts w:ascii="宋体" w:eastAsia="宋体" w:hAnsi="SimSun" w:cs="宋体"/>
          <w:sz w:val="28"/>
        </w:rPr>
        <w:t>显现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情，你勤学上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，从不因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利而得意忘形，也不因挫折而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言放弃，你用你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，屡次在学校活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集体出力，并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于帮助同学，因此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的信任和喜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。相信即将升入高三的你，会更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格地要求自己，帮助你周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的同学用你那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刻苦的方式共同走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重点大学的校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你象一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小草，只要有阳光雨露，就可以茁壮生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不息，朴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大地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来勃勃生机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我耳目一新的感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心悦目，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我惊喜不已，我喜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你豁达的性格，随和而又有主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厚仁道，不激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，不与人争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近。愿你永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孜孜以求，知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得起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雨，方能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彩虹。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博雅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你是个文明有礼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憨厚的孩子。在班上，老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和同学很少听到你的笑声，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你常落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，因而你不大合群，独自一人呆呆地望着窗外。老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付出了努力，也有了一些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，所以不要着急，大家会帮你一点一点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上来的。老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你一个小秘密：同学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和我都很想你加入班集体中来，一起学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，一起玩耍。不知你可否改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一下自己的学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和生活方式。只要你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努力，我相信你一定能行，也会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你而自豪。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你是一个非常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明的学生。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能听到你富有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良，是位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秀的学生。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心班集体工作并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工作。广泛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籍，必将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你的人生增添光彩。希望你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13.</w:t>
      </w:r>
      <w:r>
        <w:rPr>
          <w:rFonts w:ascii="宋体" w:eastAsia="宋体" w:hAnsi="MS Mincho" w:cs="宋体"/>
          <w:sz w:val="28"/>
        </w:rPr>
        <w:t>有段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有所松懈，老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看在眼里，急在心里。如果在学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很愿意帮助你。因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你一直都是一位很勤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，很努力的好学生。不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，最近你的成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又有了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可真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我松了一口气。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朗的学生，同学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接近你，与你在一起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生，你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写得一手工整漂亮的字，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些是你的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。如果在学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格地要求自己不</w:t>
      </w:r>
      <w:r>
        <w:rPr>
          <w:rFonts w:ascii="宋体" w:eastAsia="宋体" w:hAnsi="SimSun" w:cs="宋体"/>
          <w:sz w:val="28"/>
        </w:rPr>
        <w:t>满现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，你一定会离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更近一些。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15.</w:t>
      </w:r>
      <w:r>
        <w:rPr>
          <w:rFonts w:ascii="宋体" w:eastAsia="宋体" w:hAnsi="MS Mincho" w:cs="宋体"/>
          <w:sz w:val="28"/>
        </w:rPr>
        <w:t>你的可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在于平和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平和令你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辱不惊，平和使你淡薄名利，平和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厚待人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不随声附和，决不人云亦云，同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人中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疑精神，在你的身上得以展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高品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的智商，敏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的洞察力，极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悟力，令你的学</w:t>
      </w:r>
      <w:r>
        <w:rPr>
          <w:rFonts w:ascii="宋体" w:eastAsia="宋体" w:hAnsi="SimSun" w:cs="宋体"/>
          <w:sz w:val="28"/>
        </w:rPr>
        <w:t>习轻</w:t>
      </w:r>
      <w:r>
        <w:rPr>
          <w:rFonts w:ascii="宋体" w:eastAsia="宋体" w:hAnsi="MS Mincho" w:cs="宋体"/>
          <w:sz w:val="28"/>
        </w:rPr>
        <w:t>松而有效。</w:t>
      </w:r>
      <w:r>
        <w:rPr>
          <w:rFonts w:ascii="宋体" w:eastAsia="宋体" w:hAnsi="SimSun" w:cs="宋体"/>
          <w:sz w:val="28"/>
        </w:rPr>
        <w:t>谨记</w:t>
      </w:r>
      <w:r>
        <w:rPr>
          <w:rFonts w:ascii="宋体" w:eastAsia="宋体" w:hAnsi="MS Mincho" w:cs="宋体"/>
          <w:sz w:val="28"/>
        </w:rPr>
        <w:t>：天外有天，山外有山。忘早日振翅高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上云霄。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驾车</w:t>
      </w:r>
      <w:r>
        <w:rPr>
          <w:rFonts w:ascii="宋体" w:eastAsia="宋体" w:hAnsi="MS Mincho" w:cs="宋体"/>
          <w:sz w:val="28"/>
        </w:rPr>
        <w:t>登山，不</w:t>
      </w:r>
      <w:r>
        <w:rPr>
          <w:rFonts w:ascii="宋体" w:eastAsia="宋体" w:hAnsi="SimSun" w:cs="宋体"/>
          <w:sz w:val="28"/>
        </w:rPr>
        <w:t>进则</w:t>
      </w:r>
      <w:r>
        <w:rPr>
          <w:rFonts w:ascii="宋体" w:eastAsia="宋体" w:hAnsi="MS Mincho" w:cs="宋体"/>
          <w:sz w:val="28"/>
        </w:rPr>
        <w:t>退，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明的你之所以在学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上不象我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缺乏主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性，只有鼓足学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情，并且脚踏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地，不断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累，才能不至于埋没自己的良好天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在美国社会中流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着一句名言：如果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你自己都不相信你自已，</w:t>
      </w:r>
      <w:r>
        <w:rPr>
          <w:rFonts w:ascii="宋体" w:eastAsia="宋体" w:hAnsi="SimSun" w:cs="宋体"/>
          <w:sz w:val="28"/>
        </w:rPr>
        <w:t>谁还</w:t>
      </w:r>
      <w:r>
        <w:rPr>
          <w:rFonts w:ascii="宋体" w:eastAsia="宋体" w:hAnsi="MS Mincho" w:cs="宋体"/>
          <w:sz w:val="28"/>
        </w:rPr>
        <w:t>会信任你呢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你，希望能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你有所启示，其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你是个很不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的孩子，要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自己有信心，大胆展示自己，不断地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你富有朝气，性格直率，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好广泛，努力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上的英姿是你最大的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傲，但你又是一个</w:t>
      </w:r>
      <w:r>
        <w:rPr>
          <w:rFonts w:ascii="宋体" w:eastAsia="宋体" w:hAnsi="SimSun" w:cs="宋体"/>
          <w:sz w:val="28"/>
        </w:rPr>
        <w:t>总让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提心吊胆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的男孩，何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我自豪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我仍在苦苦等待。愿你我携手相伴，托起你明天的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望做一个守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律的学生，但又常常不能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束自己。你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争光，但又缺乏勇气与胆量、能力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，但又缺乏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拼搏的精神。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你不要灰心，慢慢来，只有不懈的追求、不断努力，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无数次失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奠定成功的基石，你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能得到成功的喜悦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你是一个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极要求上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的男孩，从一次次的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言中，流露出迫切要求的愿望，但你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缺乏明辨是非的能力，常常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有些失望。愿你把美好的理想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为实际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，只有脚踏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地的人，才能达到光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此一如既往的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持着自己刻苦努力、</w:t>
      </w:r>
      <w:r>
        <w:rPr>
          <w:rFonts w:ascii="宋体" w:eastAsia="宋体" w:hAnsi="SimSun" w:cs="宋体"/>
          <w:sz w:val="28"/>
        </w:rPr>
        <w:t>奋发图强</w:t>
      </w:r>
      <w:r>
        <w:rPr>
          <w:rFonts w:ascii="宋体" w:eastAsia="宋体" w:hAnsi="MS Mincho" w:cs="宋体"/>
          <w:sz w:val="28"/>
        </w:rPr>
        <w:t>的求学原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，所有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些努力也最</w:t>
      </w:r>
      <w:r>
        <w:rPr>
          <w:rFonts w:ascii="宋体" w:eastAsia="宋体" w:hAnsi="SimSun" w:cs="宋体"/>
          <w:sz w:val="28"/>
        </w:rPr>
        <w:t>终换</w:t>
      </w:r>
      <w:r>
        <w:rPr>
          <w:rFonts w:ascii="宋体" w:eastAsia="宋体" w:hAnsi="MS Mincho" w:cs="宋体"/>
          <w:sz w:val="28"/>
        </w:rPr>
        <w:t>来了丰收的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喜悦，尽管你的学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理想，但你有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定的信念。我相信，成功的花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在汗水的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灌中会更加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你性情温和、言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不多，但待人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、礼貌。你思想健康，要求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。你学</w:t>
      </w:r>
      <w:r>
        <w:rPr>
          <w:rFonts w:ascii="宋体" w:eastAsia="宋体" w:hAnsi="SimSun" w:cs="宋体"/>
          <w:sz w:val="28"/>
        </w:rPr>
        <w:t>习渴</w:t>
      </w:r>
      <w:r>
        <w:rPr>
          <w:rFonts w:ascii="宋体" w:eastAsia="宋体" w:hAnsi="MS Mincho" w:cs="宋体"/>
          <w:sz w:val="28"/>
        </w:rPr>
        <w:t>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缺乏刻苦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研精神、缺乏正确有效的学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无起色，平</w:t>
      </w:r>
      <w:r>
        <w:rPr>
          <w:rFonts w:ascii="宋体" w:eastAsia="宋体" w:hAnsi="SimSun" w:cs="宋体"/>
          <w:sz w:val="28"/>
        </w:rPr>
        <w:t>时值</w:t>
      </w:r>
      <w:r>
        <w:rPr>
          <w:rFonts w:ascii="宋体" w:eastAsia="宋体" w:hAnsi="MS Mincho" w:cs="宋体"/>
          <w:sz w:val="28"/>
        </w:rPr>
        <w:t>日工作做得不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好。愿你振作起来，增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信心，永不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倦、永</w:t>
      </w:r>
      <w:r>
        <w:rPr>
          <w:rFonts w:ascii="宋体" w:eastAsia="宋体" w:hAnsi="SimSun" w:cs="宋体"/>
          <w:sz w:val="28"/>
        </w:rPr>
        <w:t>远进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当你第一次走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班教室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虎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的你，但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了你身上有着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虎的坏毛病，他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经严</w:t>
      </w:r>
      <w:r>
        <w:rPr>
          <w:rFonts w:ascii="宋体" w:eastAsia="宋体" w:hAnsi="MS Mincho" w:cs="宋体"/>
          <w:sz w:val="28"/>
        </w:rPr>
        <w:t>重阻碍了你的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，甚至后退。希望你早些赶走他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你有良好的学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愿望，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是缺乏信心，好好努力，学好</w:t>
      </w:r>
      <w:r>
        <w:rPr>
          <w:rFonts w:ascii="宋体" w:eastAsia="宋体" w:hAnsi="SimSun" w:cs="宋体"/>
          <w:sz w:val="28"/>
        </w:rPr>
        <w:t>每门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，一分耕耘，一份收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。克服学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，不断向前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你很遵守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堂上却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是沉默不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道是信奉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沉默是金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没有人天生就有良好的口才，</w:t>
      </w:r>
      <w:r>
        <w:rPr>
          <w:rFonts w:ascii="宋体" w:eastAsia="宋体" w:hAnsi="SimSun" w:cs="宋体"/>
          <w:sz w:val="28"/>
        </w:rPr>
        <w:t>关键还</w:t>
      </w:r>
      <w:r>
        <w:rPr>
          <w:rFonts w:ascii="宋体" w:eastAsia="宋体" w:hAnsi="MS Mincho" w:cs="宋体"/>
          <w:sz w:val="28"/>
        </w:rPr>
        <w:t>是看你会不会抓住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你一定听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一个故事吧：牛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注，把手表当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蛋扔</w:t>
      </w:r>
      <w:r>
        <w:rPr>
          <w:rFonts w:ascii="宋体" w:eastAsia="宋体" w:hAnsi="SimSun" w:cs="宋体"/>
          <w:sz w:val="28"/>
        </w:rPr>
        <w:t>进锅</w:t>
      </w:r>
      <w:r>
        <w:rPr>
          <w:rFonts w:ascii="宋体" w:eastAsia="宋体" w:hAnsi="MS Mincho" w:cs="宋体"/>
          <w:sz w:val="28"/>
        </w:rPr>
        <w:t>里煮了。一个人学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如此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做不好的呢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明的孩子，又写得一手好文章，如果能以牛</w:t>
      </w:r>
      <w:r>
        <w:rPr>
          <w:rFonts w:ascii="宋体" w:eastAsia="宋体" w:hAnsi="SimSun" w:cs="宋体"/>
          <w:sz w:val="28"/>
        </w:rPr>
        <w:t>顿为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真，投入地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件事，一定会学有所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你一定很羡慕那些成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秀的同学，你一定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明，学得很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不然，真正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候比一般人更要使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深知，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在于勤，学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渊博在于恒，希望你能像啄木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医生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，捉掉身上白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虫。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13.</w:t>
      </w:r>
      <w:r>
        <w:rPr>
          <w:rFonts w:ascii="宋体" w:eastAsia="宋体" w:hAnsi="MS Mincho" w:cs="宋体"/>
          <w:sz w:val="28"/>
        </w:rPr>
        <w:t>在美国社会中流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着一句名言：如果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你自己都不相信你自已，</w:t>
      </w:r>
      <w:r>
        <w:rPr>
          <w:rFonts w:ascii="宋体" w:eastAsia="宋体" w:hAnsi="SimSun" w:cs="宋体"/>
          <w:sz w:val="28"/>
        </w:rPr>
        <w:t>谁还</w:t>
      </w:r>
      <w:r>
        <w:rPr>
          <w:rFonts w:ascii="宋体" w:eastAsia="宋体" w:hAnsi="MS Mincho" w:cs="宋体"/>
          <w:sz w:val="28"/>
        </w:rPr>
        <w:t>会信任你呢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你，希望能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你有所启示，其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你是个很不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的孩子，要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自己有信心，大胆展示自己，不断地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驾车</w:t>
      </w:r>
      <w:r>
        <w:rPr>
          <w:rFonts w:ascii="宋体" w:eastAsia="宋体" w:hAnsi="MS Mincho" w:cs="宋体"/>
          <w:sz w:val="28"/>
        </w:rPr>
        <w:t>登山，不</w:t>
      </w:r>
      <w:r>
        <w:rPr>
          <w:rFonts w:ascii="宋体" w:eastAsia="宋体" w:hAnsi="SimSun" w:cs="宋体"/>
          <w:sz w:val="28"/>
        </w:rPr>
        <w:t>进则</w:t>
      </w:r>
      <w:r>
        <w:rPr>
          <w:rFonts w:ascii="宋体" w:eastAsia="宋体" w:hAnsi="MS Mincho" w:cs="宋体"/>
          <w:sz w:val="28"/>
        </w:rPr>
        <w:t>退，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明的你之所以在学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上不象我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缺乏主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性，只有鼓足学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情，并且脚踏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地，不断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累，才能不至于埋没自己的良好天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15.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了在体育方面做出点成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吃了不少苦，流了不少汗，你能从挫折中振作起来，迎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而上，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精神十分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得，你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，个性豁达，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将有助于你的成功。但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住：千万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荒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很早以前就知道你的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人善良，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，熟悉你后，更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度，不畏挫折的精神所感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。你明是非，懂道理，在不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，也从不抱怨，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正是你的可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，也是你成熟的表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在你成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不理想，彷徨苦</w:t>
      </w:r>
      <w:r>
        <w:rPr>
          <w:rFonts w:ascii="宋体" w:eastAsia="宋体" w:hAnsi="SimSun" w:cs="宋体"/>
          <w:sz w:val="28"/>
        </w:rPr>
        <w:t>闷时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当你取得</w:t>
      </w:r>
      <w:r>
        <w:rPr>
          <w:rFonts w:ascii="宋体" w:eastAsia="宋体" w:hAnsi="SimSun" w:cs="宋体"/>
          <w:sz w:val="28"/>
        </w:rPr>
        <w:t>进步时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傲，在你成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愿与你共同</w:t>
      </w:r>
      <w:r>
        <w:rPr>
          <w:rFonts w:ascii="宋体" w:eastAsia="宋体" w:hAnsi="SimSun" w:cs="宋体"/>
          <w:sz w:val="28"/>
        </w:rPr>
        <w:t>经历风</w:t>
      </w:r>
      <w:r>
        <w:rPr>
          <w:rFonts w:ascii="宋体" w:eastAsia="宋体" w:hAnsi="MS Mincho" w:cs="宋体"/>
          <w:sz w:val="28"/>
        </w:rPr>
        <w:t>雨的考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。我想面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高考的你，一定会合理安排好学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你心中的理想。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你沉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，文静，秀气而文雅，品行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良，待人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，表里一致，有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取心，有端正的学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不苟，精益求精。希望你能勇敢面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立信心，没有翻不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的高山，没有越不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的大海，只要胸</w:t>
      </w:r>
      <w:r>
        <w:rPr>
          <w:rFonts w:ascii="宋体" w:eastAsia="宋体" w:hAnsi="SimSun" w:cs="宋体"/>
          <w:sz w:val="28"/>
        </w:rPr>
        <w:t>怀坚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果敢，乘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破浪会有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在工作中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求方法，更大胆些，大家会支持你。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得你有一</w:t>
      </w:r>
      <w:r>
        <w:rPr>
          <w:rFonts w:ascii="宋体" w:eastAsia="宋体" w:hAnsi="SimSun" w:cs="宋体"/>
          <w:sz w:val="28"/>
        </w:rPr>
        <w:t>种说</w:t>
      </w:r>
      <w:r>
        <w:rPr>
          <w:rFonts w:ascii="宋体" w:eastAsia="宋体" w:hAnsi="MS Mincho" w:cs="宋体"/>
          <w:sz w:val="28"/>
        </w:rPr>
        <w:t>不出的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雅，象夏夜里的微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来舒适的感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是安安静静，踏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重，但参加集体活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，你又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情如火，跳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，会操比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，你都全力投入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人正直，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化学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代表工作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的得力助手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，会考前，你多次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牲自己的学</w:t>
      </w:r>
      <w:r>
        <w:rPr>
          <w:rFonts w:ascii="宋体" w:eastAsia="宋体" w:hAnsi="SimSun" w:cs="宋体"/>
          <w:sz w:val="28"/>
        </w:rPr>
        <w:t>习时间为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讲题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事物有独特的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解，有思想，有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，在多次公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出色。在老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心目中，你是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秀的学生，在同学心中，你是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的朋友。在即将来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的高三学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中，相信你会加倍努力，多与老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沟通，持之以恒地投入学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，考入理想的大学。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你是很好的宣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里你能找到自信，你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是你展示特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的天地。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才能是你的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本，会使你的生活丰富多彩，而在学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上，你缺乏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迫感，缺少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力，如果只凭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趣行事，你将失去拼搏的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留的</w:t>
      </w:r>
      <w:r>
        <w:rPr>
          <w:rFonts w:ascii="宋体" w:eastAsia="宋体" w:hAnsi="SimSun" w:cs="宋体"/>
          <w:sz w:val="28"/>
        </w:rPr>
        <w:t>问题较</w:t>
      </w:r>
      <w:r>
        <w:rPr>
          <w:rFonts w:ascii="宋体" w:eastAsia="宋体" w:hAnsi="MS Mincho" w:cs="宋体"/>
          <w:sz w:val="28"/>
        </w:rPr>
        <w:t>多，需有足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毅力，方能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亡羊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，要知道，学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机会稍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即逝，已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付出的代价仍不能使你清醒的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，只能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你的高中生活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上平庸的</w:t>
      </w:r>
      <w:r>
        <w:rPr>
          <w:rFonts w:ascii="宋体" w:eastAsia="宋体" w:hAnsi="SimSun" w:cs="宋体"/>
          <w:sz w:val="28"/>
        </w:rPr>
        <w:t>标记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逢山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路，遇水搭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，豁达洒脱自信而果敢的性格，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我留下深刻的印象。你成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展，努力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着向上，是你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攀登的力量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拼搏追求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斗，是你学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。你的自</w:t>
      </w:r>
      <w:r>
        <w:rPr>
          <w:rFonts w:ascii="宋体" w:eastAsia="宋体" w:hAnsi="SimSun" w:cs="宋体"/>
          <w:sz w:val="28"/>
        </w:rPr>
        <w:t>觉认</w:t>
      </w:r>
      <w:r>
        <w:rPr>
          <w:rFonts w:ascii="宋体" w:eastAsia="宋体" w:hAnsi="MS Mincho" w:cs="宋体"/>
          <w:sz w:val="28"/>
        </w:rPr>
        <w:t>真刻苦精神很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得，你是一个令老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长宽</w:t>
      </w:r>
      <w:r>
        <w:rPr>
          <w:rFonts w:ascii="宋体" w:eastAsia="宋体" w:hAnsi="MS Mincho" w:cs="宋体"/>
          <w:sz w:val="28"/>
        </w:rPr>
        <w:t>慰令同学佩服的的孩子，你活</w:t>
      </w:r>
      <w:r>
        <w:rPr>
          <w:rFonts w:ascii="宋体" w:eastAsia="宋体" w:hAnsi="SimSun" w:cs="宋体"/>
          <w:sz w:val="28"/>
        </w:rPr>
        <w:t>泼热</w:t>
      </w:r>
      <w:r>
        <w:rPr>
          <w:rFonts w:ascii="宋体" w:eastAsia="宋体" w:hAnsi="MS Mincho" w:cs="宋体"/>
          <w:sz w:val="28"/>
        </w:rPr>
        <w:t>心，班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献策出力，同学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系融洽，所以你的身</w:t>
      </w:r>
      <w:r>
        <w:rPr>
          <w:rFonts w:ascii="宋体" w:eastAsia="宋体" w:hAnsi="SimSun" w:cs="宋体"/>
          <w:sz w:val="28"/>
        </w:rPr>
        <w:t>边总</w:t>
      </w:r>
      <w:r>
        <w:rPr>
          <w:rFonts w:ascii="宋体" w:eastAsia="宋体" w:hAnsi="MS Mincho" w:cs="宋体"/>
          <w:sz w:val="28"/>
        </w:rPr>
        <w:t>有很多的朋友。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人，安静中洋溢着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情，柔弱中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，那就是你。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得你的同桌曾</w:t>
      </w:r>
      <w:r>
        <w:rPr>
          <w:rFonts w:ascii="宋体" w:eastAsia="宋体" w:hAnsi="SimSun" w:cs="宋体"/>
          <w:sz w:val="28"/>
        </w:rPr>
        <w:t>经说过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厚，你的善良，你的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朴，你的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于助人，你的勤学上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，你的一切不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感染着你同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的同学，也感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。知道你会成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重，知道你会成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最得力的助手之一，因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，知道你会成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秀的人，因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你有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广的胸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努力，相信你会在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，沉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，文静，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，秀气而文雅，你的行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是无可挑剔的，你学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毅力令我感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。你是一个守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肯学求上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慎，心性坦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大方，彬彬有礼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取心，有端正的学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然平日里默默无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动总</w:t>
      </w:r>
      <w:r>
        <w:rPr>
          <w:rFonts w:ascii="宋体" w:eastAsia="宋体" w:hAnsi="MS Mincho" w:cs="宋体"/>
          <w:sz w:val="28"/>
        </w:rPr>
        <w:t>有你的身影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拔萃，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与你踏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不无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系。但我想只有勤学是不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要注意不断完善文理科学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的方法，以取得更大地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着向上，是你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攀登的力量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拼搏追求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斗，是你学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。你有独立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事的能力，不随声附和，遇事有主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。你的勤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刻苦是无与</w:t>
      </w:r>
      <w:r>
        <w:rPr>
          <w:rFonts w:ascii="宋体" w:eastAsia="宋体" w:hAnsi="SimSun" w:cs="宋体"/>
          <w:sz w:val="28"/>
        </w:rPr>
        <w:t>伦</w:t>
      </w:r>
      <w:r>
        <w:rPr>
          <w:rFonts w:ascii="宋体" w:eastAsia="宋体" w:hAnsi="MS Mincho" w:cs="宋体"/>
          <w:sz w:val="28"/>
        </w:rPr>
        <w:t>比的，你惊人的意志力令我欣慰不已。看到你默默地加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，如此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持你一定会文理科</w:t>
      </w:r>
      <w:r>
        <w:rPr>
          <w:rFonts w:ascii="宋体" w:eastAsia="宋体" w:hAnsi="SimSun" w:cs="宋体"/>
          <w:sz w:val="28"/>
        </w:rPr>
        <w:t>齐头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展。你有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人羡慕不已的外形和气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，加上内在的品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学校升旗手是当之无愧的。如果你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做事多注意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位思考，会</w:t>
      </w:r>
      <w:r>
        <w:rPr>
          <w:rFonts w:ascii="宋体" w:eastAsia="宋体" w:hAnsi="SimSun" w:cs="宋体"/>
          <w:sz w:val="28"/>
        </w:rPr>
        <w:t>带给别</w:t>
      </w:r>
      <w:r>
        <w:rPr>
          <w:rFonts w:ascii="宋体" w:eastAsia="宋体" w:hAnsi="MS Mincho" w:cs="宋体"/>
          <w:sz w:val="28"/>
        </w:rPr>
        <w:t>人不一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心集体，毋庸置疑，敢作敢当，也有目共睹。你的表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可圈可点，希望你在今后更注重基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，做一个全面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我深深地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你祝福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你有很多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不是很好，学起来有些吃力，但你并没有放弃学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，遇到不懂的</w:t>
      </w:r>
      <w:r>
        <w:rPr>
          <w:rFonts w:ascii="宋体" w:eastAsia="宋体" w:hAnsi="SimSun" w:cs="宋体"/>
          <w:sz w:val="28"/>
        </w:rPr>
        <w:t>问题还</w:t>
      </w:r>
      <w:r>
        <w:rPr>
          <w:rFonts w:ascii="宋体" w:eastAsia="宋体" w:hAnsi="MS Mincho" w:cs="宋体"/>
          <w:sz w:val="28"/>
        </w:rPr>
        <w:t>不断地向老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一点很多其他同学都做不到。希望你今后多注意科学学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人生的梦想</w:t>
      </w:r>
      <w:r>
        <w:rPr>
          <w:rFonts w:ascii="宋体" w:eastAsia="宋体" w:cs="宋体"/>
          <w:sz w:val="28"/>
        </w:rPr>
        <w:t>!!!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人正直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心班集体，待人有礼，能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章制度。希望你今后在学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上能充分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明才智，努力把自己塑造成德智体全面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腼</w:t>
      </w:r>
      <w:r>
        <w:rPr>
          <w:rFonts w:ascii="宋体" w:eastAsia="宋体" w:hAnsi="MS Mincho" w:cs="宋体"/>
          <w:sz w:val="28"/>
        </w:rPr>
        <w:t>腆斯文的小男孩。没少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你赶往学校的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履匆匆，也没少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苦学的小小身影，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然我知道你在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有一个小小的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憾，可是只有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的起的人才会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得真正的人生，把握自己，我想你一定能做一个更出色的人。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13.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趣广泛，善于与同学交往，人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好。学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较稳</w:t>
      </w:r>
      <w:r>
        <w:rPr>
          <w:rFonts w:ascii="宋体" w:eastAsia="宋体" w:hAnsi="MS Mincho" w:cs="宋体"/>
          <w:sz w:val="28"/>
        </w:rPr>
        <w:t>定。希望你今后在学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上能充分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明才智，努力把自己塑造成德智体全面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</w:t>
      </w:r>
      <w:r>
        <w:rPr>
          <w:rFonts w:ascii="宋体" w:eastAsia="宋体" w:hAnsi="MS Mincho" w:cs="宋体"/>
          <w:sz w:val="28"/>
        </w:rPr>
        <w:t>你很有上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誉感。各科基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目的明确，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一直保持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秀。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力好，自学能力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。希望你能把握日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，奏响人生最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最美的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15.</w:t>
      </w:r>
      <w:r>
        <w:rPr>
          <w:rFonts w:ascii="宋体" w:eastAsia="宋体" w:hAnsi="MS Mincho" w:cs="宋体"/>
          <w:sz w:val="28"/>
        </w:rPr>
        <w:t>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眼里，你是个有恒心，有毅力，有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腹壮志的男子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是孜孜不倦，在知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的海洋中遨游，若你能在自信及勤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中加些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前途将不可限量。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16.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出色。你的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，你的懂事，你的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慧，我都看在眼里，喜在心上。你的努力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你取得了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然我知道你在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有一个小小的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憾，把握自己，我想你一定能做一个更出色的人。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17.</w:t>
      </w:r>
      <w:r>
        <w:rPr>
          <w:rFonts w:ascii="宋体" w:eastAsia="宋体" w:hAnsi="MS Mincho" w:cs="宋体"/>
          <w:sz w:val="28"/>
        </w:rPr>
        <w:t>你是一个十分可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的女孩，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后你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努力，愿你在平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更注重学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，做一个全面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18.</w:t>
      </w:r>
      <w:r>
        <w:rPr>
          <w:rFonts w:ascii="宋体" w:eastAsia="宋体" w:hAnsi="MS Mincho" w:cs="宋体"/>
          <w:sz w:val="28"/>
        </w:rPr>
        <w:t>你思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灵活，求知欲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，富于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疑精神，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事物常有不落俗套的看法，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很好。看着你的成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你高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住了：彩虹只是瞬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，而把握今天才是永恒的改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。愿你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持不懈，再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19.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我留下深刻印象，特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班会《好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伴我成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》上，你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出了你出色的才能，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大家刮目相看。你上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真完成，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写端正，学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异，你尊</w:t>
      </w:r>
      <w:r>
        <w:rPr>
          <w:rFonts w:ascii="宋体" w:eastAsia="宋体" w:hAnsi="SimSun" w:cs="宋体"/>
          <w:sz w:val="28"/>
        </w:rPr>
        <w:t>师爱师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师办</w:t>
      </w:r>
      <w:r>
        <w:rPr>
          <w:rFonts w:ascii="宋体" w:eastAsia="宋体" w:hAnsi="MS Mincho" w:cs="宋体"/>
          <w:sz w:val="28"/>
        </w:rPr>
        <w:t>事，是个品学兼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的学生。老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希望你以后意志力再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烈些，你的人生将会更加精彩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20.</w:t>
      </w:r>
      <w:r>
        <w:rPr>
          <w:rFonts w:ascii="宋体" w:eastAsia="宋体" w:hAnsi="MS Mincho" w:cs="宋体"/>
          <w:sz w:val="28"/>
        </w:rPr>
        <w:t>你的座右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是吃得苦中苦，方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人上人。你是一个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好学的孩子，只是你的基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不太好，学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不是最佳，有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的同学一起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小差，所以成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理想，相信你会多向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足自己的不足，最</w:t>
      </w:r>
      <w:r>
        <w:rPr>
          <w:rFonts w:ascii="宋体" w:eastAsia="宋体" w:hAnsi="SimSun" w:cs="宋体"/>
          <w:sz w:val="28"/>
        </w:rPr>
        <w:t>终实现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大理想。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、你思想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朴，待人随和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律，但你平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，做事有点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上效率不高，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，缺乏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争光的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情与能力。希望下学期你能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格要求自己，争取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、你有良好的学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愿望，但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是缺乏信心，希望你好好努力，学好</w:t>
      </w:r>
      <w:r>
        <w:rPr>
          <w:rFonts w:ascii="宋体" w:eastAsia="宋体" w:hAnsi="SimSun" w:cs="宋体"/>
          <w:sz w:val="28"/>
        </w:rPr>
        <w:t>每门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，一分耕耘，一份收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。克服学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，不断向前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、在校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是你的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点。但是，你交的一个坏朋友却老是使你的成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上不去，那就是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玩。老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你也是一个有上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心的孩子。但是学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没有耐心和毅力，学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小差的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象。但我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的期盼，俗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天下无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事，只怕有心人，我相信，只要你明确学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方法，再加上毅力，学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肯定会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的！相信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和父母的帮助教育，你的学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目的明确多了，学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度也有了很大的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是尽力把作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做好，努力弥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自己的不足，即使遇到挫折，也毫不气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，希望你能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立信心，不懈努力，</w:t>
      </w:r>
      <w:r>
        <w:rPr>
          <w:rFonts w:ascii="宋体" w:eastAsia="宋体" w:hAnsi="SimSun" w:cs="宋体"/>
          <w:sz w:val="28"/>
        </w:rPr>
        <w:t>别让</w:t>
      </w:r>
      <w:r>
        <w:rPr>
          <w:rFonts w:ascii="宋体" w:eastAsia="宋体" w:hAnsi="MS Mincho" w:cs="宋体"/>
          <w:sz w:val="28"/>
        </w:rPr>
        <w:t>大家失望！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、你是全班第一个一投稿而中五十元稿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的学生；你是全班第一个能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在家享受上网的学生；你做室</w:t>
      </w:r>
      <w:r>
        <w:rPr>
          <w:rFonts w:ascii="宋体" w:eastAsia="宋体" w:hAnsi="SimSun" w:cs="宋体"/>
          <w:sz w:val="28"/>
        </w:rPr>
        <w:t>长组长</w:t>
      </w:r>
      <w:r>
        <w:rPr>
          <w:rFonts w:ascii="宋体" w:eastAsia="宋体" w:hAnsi="MS Mincho" w:cs="宋体"/>
          <w:sz w:val="28"/>
        </w:rPr>
        <w:t>也不止一次哭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；你惊奇地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原来一个中学生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因成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好是不足的，你也有一个成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秀者的一些弱点。尽管如此，你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是慢慢适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下来了。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在的你能做到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男儿有泪不</w:t>
      </w:r>
      <w:r>
        <w:rPr>
          <w:rFonts w:ascii="宋体" w:eastAsia="宋体" w:hAnsi="SimSun" w:cs="宋体"/>
          <w:sz w:val="28"/>
        </w:rPr>
        <w:t>轻弹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或做人上都与同学中的皎皎者相比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差吃苦。学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需要提高！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中，你都是一个很称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的中学生。你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的班集体，那天你的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电话让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了很久。数学老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早把你当尖子生培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，其他各科也学得很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今一个中学生最缺乏的自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性，你却已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始具有，祝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你！你是上期全班学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绩进步</w:t>
      </w:r>
      <w:r>
        <w:rPr>
          <w:rFonts w:ascii="宋体" w:eastAsia="宋体" w:hAnsi="MS Mincho" w:cs="宋体"/>
          <w:sz w:val="28"/>
        </w:rPr>
        <w:t>最大的一位同学，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会上，你母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上台</w:t>
      </w:r>
      <w:r>
        <w:rPr>
          <w:rFonts w:ascii="宋体" w:eastAsia="宋体" w:hAnsi="SimSun" w:cs="宋体"/>
          <w:sz w:val="28"/>
        </w:rPr>
        <w:t>领奖时</w:t>
      </w:r>
      <w:r>
        <w:rPr>
          <w:rFonts w:ascii="宋体" w:eastAsia="宋体" w:hAnsi="MS Mincho" w:cs="宋体"/>
          <w:sz w:val="28"/>
        </w:rPr>
        <w:t>的笑容！第二学年由于后来者的居上，你已明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的有了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力。有了在最短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内完成更多学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明，人品好！你是勇敢的，一年中你忍受了失去两个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人的痛苦。你充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了求知的欲望。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极参加班上的一切有益活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能力。你只要学会学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，一定会取得令所有人刮目相看的成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。你有一位了不起的母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，也是一位不可多得的好老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，她是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最大的孝敬是你的勤学懂事！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、你是位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明的孩子，一定明白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天下无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事，只怕有心人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。只要你肯用功，上</w:t>
      </w:r>
      <w:r>
        <w:rPr>
          <w:rFonts w:ascii="宋体" w:eastAsia="宋体" w:hAnsi="SimSun" w:cs="宋体"/>
          <w:sz w:val="28"/>
        </w:rPr>
        <w:t>课专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真思考，勇敢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改正，不懂就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，相信你会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更大，赶快行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、你是一个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明机灵的小男孩，只是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堂上自由散漫，从不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，字迹潦草，成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不理想，老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知道你并不愚笨，只是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缺少信心。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玩占用了你很多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不是缺点，可是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玩却会影响你的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。希望你在学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上多下点功夫。我相信你定能取得好成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说对吗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同志在我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以来，尊重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同事，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集体，工作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，思想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度端正，适合担任幼儿相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、你那小小的身影就像班上一个活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的音符，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常会奏出悦耳的弦律，你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得很漂亮，如同你的舞姿上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心悦目，校文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表演令人</w:t>
      </w:r>
      <w:r>
        <w:rPr>
          <w:rFonts w:ascii="宋体" w:eastAsia="宋体" w:hAnsi="SimSun" w:cs="宋体"/>
          <w:sz w:val="28"/>
        </w:rPr>
        <w:t>啧啧</w:t>
      </w:r>
      <w:r>
        <w:rPr>
          <w:rFonts w:ascii="宋体" w:eastAsia="宋体" w:hAnsi="MS Mincho" w:cs="宋体"/>
          <w:sz w:val="28"/>
        </w:rPr>
        <w:t>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，你的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画在全国捧回</w:t>
      </w:r>
      <w:r>
        <w:rPr>
          <w:rFonts w:ascii="宋体" w:eastAsia="宋体" w:hAnsi="SimSun" w:cs="宋体"/>
          <w:sz w:val="28"/>
        </w:rPr>
        <w:t>铜奖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上升昔日潦草的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成了娟秀的字迹，上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你也能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了，你的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化真叫老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。如果今后做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一件事再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真一些，</w:t>
      </w:r>
      <w:r>
        <w:rPr>
          <w:rFonts w:ascii="宋体" w:eastAsia="宋体" w:hAnsi="SimSun" w:cs="宋体"/>
          <w:sz w:val="28"/>
        </w:rPr>
        <w:t>处处严</w:t>
      </w:r>
      <w:r>
        <w:rPr>
          <w:rFonts w:ascii="宋体" w:eastAsia="宋体" w:hAnsi="MS Mincho" w:cs="宋体"/>
          <w:sz w:val="28"/>
        </w:rPr>
        <w:t>格要求自己，相信你会是一个全面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展的好孩子！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接近你，与你在一起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生，特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上，你的表演，演</w:t>
      </w:r>
      <w:r>
        <w:rPr>
          <w:rFonts w:ascii="宋体" w:eastAsia="宋体" w:hAnsi="SimSun" w:cs="宋体"/>
          <w:sz w:val="28"/>
        </w:rPr>
        <w:t>说赢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掌声，你的作文写得很不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，常常有异想不到的妙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和精巧的构思，如果在加把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，将来会成一名作家的。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、你那双珍珠的大眼睛里，盛</w:t>
      </w:r>
      <w:r>
        <w:rPr>
          <w:rFonts w:ascii="宋体" w:eastAsia="宋体" w:hAnsi="SimSun" w:cs="宋体"/>
          <w:sz w:val="28"/>
        </w:rPr>
        <w:t>满热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，你思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极，那独到的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解令人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佩；你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，端端正正，漂漂亮亮，那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具一格的答案，常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一个意外的惊喜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你唯一</w:t>
      </w:r>
      <w:r>
        <w:rPr>
          <w:rFonts w:ascii="宋体" w:eastAsia="宋体" w:hAnsi="SimSun" w:cs="宋体"/>
          <w:sz w:val="28"/>
        </w:rPr>
        <w:t>逊</w:t>
      </w:r>
      <w:r>
        <w:rPr>
          <w:rFonts w:ascii="宋体" w:eastAsia="宋体" w:hAnsi="MS Mincho" w:cs="宋体"/>
          <w:sz w:val="28"/>
        </w:rPr>
        <w:t>色的是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工作不</w:t>
      </w:r>
      <w:r>
        <w:rPr>
          <w:rFonts w:ascii="宋体" w:eastAsia="宋体" w:hAnsi="SimSun" w:cs="宋体"/>
          <w:sz w:val="28"/>
        </w:rPr>
        <w:t>够泼</w:t>
      </w:r>
      <w:r>
        <w:rPr>
          <w:rFonts w:ascii="宋体" w:eastAsia="宋体" w:hAnsi="MS Mincho" w:cs="宋体"/>
          <w:sz w:val="28"/>
        </w:rPr>
        <w:t>辣大胆，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需要慢慢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，不要着急，我相信你能行！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、你是一个心灵手巧的好孩子，你画的小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物个个活灵活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都自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画得不如你，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次画展，同学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了你那幅惟妙惟肖的作品后，都在夸你都在暗暗羡慕你，你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能歌善舞，演唱会上，你那可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的模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，甜美的歌声都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和同学流下了深刻的印象。你学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也很棒，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极，那独到的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解令同学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刮目相看。工作上，你很踏</w:t>
      </w:r>
      <w:r>
        <w:rPr>
          <w:rFonts w:ascii="宋体" w:eastAsia="宋体" w:hAnsi="SimSun" w:cs="宋体"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。多少次，天黑了你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忙碌在校园；多少回，天一亮你就到教室来打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你就是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一位女孩子，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取，在各方面不断的努力着，努力着。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、撒下一路笑声，好象从未体</w:t>
      </w:r>
      <w:r>
        <w:rPr>
          <w:rFonts w:ascii="宋体" w:eastAsia="宋体" w:hAnsi="SimSun" w:cs="宋体"/>
          <w:sz w:val="28"/>
        </w:rPr>
        <w:t>验过忧</w:t>
      </w:r>
      <w:r>
        <w:rPr>
          <w:rFonts w:ascii="宋体" w:eastAsia="宋体" w:hAnsi="MS Mincho" w:cs="宋体"/>
          <w:sz w:val="28"/>
        </w:rPr>
        <w:t>愁，你的快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感染了与你一起生活的小伙伴，因此，大家都喜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接近你。老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堂上，聚精会神的神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你字正腔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拼搏的英姿。要是你多看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笔，你的写作能力会提高得更快，愿意</w:t>
      </w:r>
      <w:r>
        <w:rPr>
          <w:rFonts w:ascii="宋体" w:eastAsia="宋体" w:hAnsi="SimSun" w:cs="宋体"/>
          <w:sz w:val="28"/>
        </w:rPr>
        <w:t>试试吗</w:t>
      </w:r>
      <w:r>
        <w:rPr>
          <w:rFonts w:ascii="宋体" w:eastAsia="宋体" w:hAnsi="MS Mincho" w:cs="宋体"/>
          <w:sz w:val="28"/>
        </w:rPr>
        <w:t>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话虽</w:t>
      </w:r>
      <w:r>
        <w:rPr>
          <w:rFonts w:ascii="宋体" w:eastAsia="宋体" w:hAnsi="MS Mincho" w:cs="宋体"/>
          <w:sz w:val="28"/>
        </w:rPr>
        <w:t>不多却很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明，上</w:t>
      </w:r>
      <w:r>
        <w:rPr>
          <w:rFonts w:ascii="宋体" w:eastAsia="宋体" w:hAnsi="SimSun" w:cs="宋体"/>
          <w:sz w:val="28"/>
        </w:rPr>
        <w:t>课时总</w:t>
      </w:r>
      <w:r>
        <w:rPr>
          <w:rFonts w:ascii="宋体" w:eastAsia="宋体" w:hAnsi="MS Mincho" w:cs="宋体"/>
          <w:sz w:val="28"/>
        </w:rPr>
        <w:t>能看到你激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的小手，你那急切想回答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的心情老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完全能理解，如果你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，也能抱有如此的心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加上你做事</w:t>
      </w:r>
      <w:r>
        <w:rPr>
          <w:rFonts w:ascii="宋体" w:eastAsia="宋体" w:hAnsi="SimSun" w:cs="宋体"/>
          <w:sz w:val="28"/>
        </w:rPr>
        <w:t>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，你的生活，你的一切都会像你在航模上取得的成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出色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你可以，你行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、性格活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着甜甜的笑容，你能与同学友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，待人有礼，能虚心接受老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。大多数的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候你都能遵守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会犯一些小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留心，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作，你能想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法控制自己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又整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，你的字清秀又漂亮。但学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不容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，需努力提高学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。希望能从根本上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到自己的不足，在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敢于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、你是一个机灵活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的孩子，性格外向倔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自由空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不公平的事情采取直接的方法回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欲望，精力充沛，独立能力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他人意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性的接受，思</w:t>
      </w:r>
      <w:r>
        <w:rPr>
          <w:rFonts w:ascii="宋体" w:eastAsia="宋体" w:hAnsi="SimSun" w:cs="宋体"/>
          <w:sz w:val="28"/>
        </w:rPr>
        <w:t>维开阔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声音响亮清脆，老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上也能独立自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，自己管理自己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人正直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心班集体，待人有礼，能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章制度，抵制各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不良思想。能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方法有待改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不容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，需努力提高学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然你目前的成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不如人意，但是老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看到你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是挺努力的，不要气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持就是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利，你一定会逐</w:t>
      </w:r>
      <w:r>
        <w:rPr>
          <w:rFonts w:ascii="宋体" w:eastAsia="宋体" w:hAnsi="SimSun" w:cs="宋体"/>
          <w:sz w:val="28"/>
        </w:rPr>
        <w:t>渐缩</w:t>
      </w:r>
      <w:r>
        <w:rPr>
          <w:rFonts w:ascii="宋体" w:eastAsia="宋体" w:hAnsi="MS Mincho" w:cs="宋体"/>
          <w:sz w:val="28"/>
        </w:rPr>
        <w:t>小差距的。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良，但从不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律，但依旧天真活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时说话</w:t>
      </w:r>
      <w:r>
        <w:rPr>
          <w:rFonts w:ascii="宋体" w:eastAsia="宋体" w:hAnsi="MS Mincho" w:cs="宋体"/>
          <w:sz w:val="28"/>
        </w:rPr>
        <w:t>声音</w:t>
      </w:r>
      <w:r>
        <w:rPr>
          <w:rFonts w:ascii="宋体" w:eastAsia="宋体" w:hAnsi="SimSun" w:cs="宋体"/>
          <w:sz w:val="28"/>
        </w:rPr>
        <w:t>虽哑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堂上能响亮地回答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打心眼里喜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如果你能重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，多参加体育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，就能使懂事的你更添朝气，那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你定会更加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人喜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如果注重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心班集体工作并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工作，并且广泛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籍，必将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你的人生增添光彩。希望你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、性格活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同学，待人有礼，能虚心接受老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和有益的文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极性有一定的提高，看到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也感到欣慰。本学期你的成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有了可喜的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。希望你能再接再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定信心，持之以恒，有迎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而上的勇气，不断改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，我相信你一定会取得更好的成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、思想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朴，待人随和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系好，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是你的美德。你能自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抵制各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不良思想。看到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不能令老</w:t>
      </w:r>
      <w:r>
        <w:rPr>
          <w:rFonts w:ascii="宋体" w:eastAsia="宋体" w:hAnsi="SimSun" w:cs="宋体"/>
          <w:sz w:val="28"/>
        </w:rPr>
        <w:t>师满</w:t>
      </w:r>
      <w:r>
        <w:rPr>
          <w:rFonts w:ascii="宋体" w:eastAsia="宋体" w:hAnsi="MS Mincho" w:cs="宋体"/>
          <w:sz w:val="28"/>
        </w:rPr>
        <w:t>意，希望你在写字方面能有所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上你有一定自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性，但我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得努力程度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，像你</w:t>
      </w:r>
      <w:r>
        <w:rPr>
          <w:rFonts w:ascii="宋体" w:eastAsia="宋体" w:hAnsi="SimSun" w:cs="宋体"/>
          <w:sz w:val="28"/>
        </w:rPr>
        <w:t>这样聪</w:t>
      </w:r>
      <w:r>
        <w:rPr>
          <w:rFonts w:ascii="宋体" w:eastAsia="宋体" w:hAnsi="MS Mincho" w:cs="宋体"/>
          <w:sz w:val="28"/>
        </w:rPr>
        <w:t>明的人，学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怎会停滞不前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只要有恒心，有毅力，老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相信你会在各方面取得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誉感。但你容易受到不良思想的影响，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常受制于其他同学，要知道男子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弱的，所以你要提高自身的分析辨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能力，自我控制能力仍有待提高。学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消极，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不会灵活运用，因而成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不如人意，希望今后改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，克服各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，争取在下个学期中有更好的成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、斯文秀气的你，写得一手漂亮的字。你的作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干干</w:t>
      </w:r>
      <w:r>
        <w:rPr>
          <w:rFonts w:ascii="宋体" w:eastAsia="宋体" w:hAnsi="SimSun" w:cs="宋体"/>
          <w:sz w:val="28"/>
        </w:rPr>
        <w:t>净净</w:t>
      </w:r>
      <w:r>
        <w:rPr>
          <w:rFonts w:ascii="宋体" w:eastAsia="宋体" w:hAnsi="MS Mincho" w:cs="宋体"/>
          <w:sz w:val="28"/>
        </w:rPr>
        <w:t>，整整</w:t>
      </w:r>
      <w:r>
        <w:rPr>
          <w:rFonts w:ascii="宋体" w:eastAsia="宋体" w:hAnsi="SimSun" w:cs="宋体"/>
          <w:sz w:val="28"/>
        </w:rPr>
        <w:t>齐齐</w:t>
      </w:r>
      <w:r>
        <w:rPr>
          <w:rFonts w:ascii="宋体" w:eastAsia="宋体" w:hAnsi="MS Mincho" w:cs="宋体"/>
          <w:sz w:val="28"/>
        </w:rPr>
        <w:t>，使老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是看了一遍又一遍。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真人不露相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用在你身上最合适了，在你不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的外表下，藏着一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，努力，上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心，再加上你的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快。瞧你，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多快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要是你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能在大家面前大声地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你了。加油吧，你将会是个很有出息的女孩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没有找到很好的学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方法，因而学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未能有更大的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灵活，有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自己要求不</w:t>
      </w:r>
      <w:r>
        <w:rPr>
          <w:rFonts w:ascii="宋体" w:eastAsia="宋体" w:hAnsi="SimSun" w:cs="宋体"/>
          <w:sz w:val="28"/>
        </w:rPr>
        <w:t>够严</w:t>
      </w:r>
      <w:r>
        <w:rPr>
          <w:rFonts w:ascii="宋体" w:eastAsia="宋体" w:hAnsi="MS Mincho" w:cs="宋体"/>
          <w:sz w:val="28"/>
        </w:rPr>
        <w:t>格，你要知道学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是要付出汗水的，勇敢地走出第一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后退，好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量已有了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著的提高，老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你感到高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你不要灰心，慢慢来，不懈追求不断努力，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无数次失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奠定成功的基石，你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能得到成功的喜悦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话虽</w:t>
      </w:r>
      <w:r>
        <w:rPr>
          <w:rFonts w:ascii="宋体" w:eastAsia="宋体" w:hAnsi="MS Mincho" w:cs="宋体"/>
          <w:sz w:val="28"/>
        </w:rPr>
        <w:t>不多却很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明，上</w:t>
      </w:r>
      <w:r>
        <w:rPr>
          <w:rFonts w:ascii="宋体" w:eastAsia="宋体" w:hAnsi="SimSun" w:cs="宋体"/>
          <w:sz w:val="28"/>
        </w:rPr>
        <w:t>课时总</w:t>
      </w:r>
      <w:r>
        <w:rPr>
          <w:rFonts w:ascii="宋体" w:eastAsia="宋体" w:hAnsi="MS Mincho" w:cs="宋体"/>
          <w:sz w:val="28"/>
        </w:rPr>
        <w:t>能看到你激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的小手，你那急切想回答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的心情老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完全能理解，如果你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，也能抱有如此的心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加上你做事</w:t>
      </w:r>
      <w:r>
        <w:rPr>
          <w:rFonts w:ascii="宋体" w:eastAsia="宋体" w:hAnsi="SimSun" w:cs="宋体"/>
          <w:sz w:val="28"/>
        </w:rPr>
        <w:t>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，你的生活，你的一切都会像你在航模上取得的成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出色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你可以，你行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、双黑亮的眼睛，透射出你的机灵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欢开动脑</w:t>
      </w:r>
      <w:r>
        <w:rPr>
          <w:rFonts w:ascii="宋体" w:eastAsia="宋体" w:hAnsi="MS Mincho" w:cs="宋体"/>
          <w:sz w:val="28"/>
        </w:rPr>
        <w:t>筋思考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，有一定的分析能力。你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于律已，小小年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就懂得自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也感到欣慰。你能按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，字迹工整。但你的学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和提高。你本具</w:t>
      </w:r>
      <w:r>
        <w:rPr>
          <w:rFonts w:ascii="宋体" w:eastAsia="宋体" w:hAnsi="SimSun" w:cs="宋体"/>
          <w:sz w:val="28"/>
        </w:rPr>
        <w:t>备优</w:t>
      </w:r>
      <w:r>
        <w:rPr>
          <w:rFonts w:ascii="宋体" w:eastAsia="宋体" w:hAnsi="MS Mincho" w:cs="宋体"/>
          <w:sz w:val="28"/>
        </w:rPr>
        <w:t>等生的一切条件，但你的成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却与之不大相符。希望你利用自己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的天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得很快的。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、是一个很有修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的女孩，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待同学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谦</w:t>
      </w:r>
      <w:r>
        <w:rPr>
          <w:rFonts w:ascii="宋体" w:eastAsia="宋体" w:hAnsi="MS Mincho" w:cs="宋体"/>
          <w:sz w:val="28"/>
        </w:rPr>
        <w:t>虚友好，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习总</w:t>
      </w:r>
      <w:r>
        <w:rPr>
          <w:rFonts w:ascii="宋体" w:eastAsia="宋体" w:hAnsi="MS Mincho" w:cs="宋体"/>
          <w:sz w:val="28"/>
        </w:rPr>
        <w:t>是毫不怠慢，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待困</w:t>
      </w:r>
      <w:r>
        <w:rPr>
          <w:rFonts w:ascii="宋体" w:eastAsia="宋体" w:hAnsi="SimSun" w:cs="宋体"/>
          <w:sz w:val="28"/>
        </w:rPr>
        <w:t>难总</w:t>
      </w:r>
      <w:r>
        <w:rPr>
          <w:rFonts w:ascii="宋体" w:eastAsia="宋体" w:hAnsi="MS Mincho" w:cs="宋体"/>
          <w:sz w:val="28"/>
        </w:rPr>
        <w:t>是坦然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你能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和宿舍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用心听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的神情，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人感到你的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又整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，你的字清秀又漂亮，看你的作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享受。你的学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起伏不定，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明基</w:t>
      </w:r>
      <w:r>
        <w:rPr>
          <w:rFonts w:ascii="宋体" w:eastAsia="宋体" w:hAnsi="SimSun" w:cs="宋体"/>
          <w:sz w:val="28"/>
        </w:rPr>
        <w:t>础还</w:t>
      </w:r>
      <w:r>
        <w:rPr>
          <w:rFonts w:ascii="宋体" w:eastAsia="宋体" w:hAnsi="MS Mincho" w:cs="宋体"/>
          <w:sz w:val="28"/>
        </w:rPr>
        <w:t>不牢固，如果你能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究方法，多学多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，那就更好了。希望你充分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起直追，赶上或超</w:t>
      </w:r>
      <w:r>
        <w:rPr>
          <w:rFonts w:ascii="宋体" w:eastAsia="宋体" w:hAnsi="SimSun" w:cs="宋体"/>
          <w:sz w:val="28"/>
        </w:rPr>
        <w:t>过别</w:t>
      </w:r>
      <w:r>
        <w:rPr>
          <w:rFonts w:ascii="宋体" w:eastAsia="宋体" w:hAnsi="MS Mincho" w:cs="宋体"/>
          <w:sz w:val="28"/>
        </w:rPr>
        <w:t>的同学，老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将感到无比高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誉感。但你容易受到不良思想的影响，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常受制于其他同学，要知道男子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弱的，所以你要提高自身的分析辨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能力，自我控制能力仍有待提高。学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消极，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不会灵活运用，因而成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不如人意，希望今后改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，克服各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，争取在下个学期中有更好的成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看到你不再那</w:t>
      </w:r>
      <w:r>
        <w:rPr>
          <w:rFonts w:ascii="宋体" w:eastAsia="宋体" w:hAnsi="SimSun" w:cs="宋体"/>
          <w:sz w:val="28"/>
        </w:rPr>
        <w:t>么贪</w:t>
      </w:r>
      <w:r>
        <w:rPr>
          <w:rFonts w:ascii="宋体" w:eastAsia="宋体" w:hAnsi="MS Mincho" w:cs="宋体"/>
          <w:sz w:val="28"/>
        </w:rPr>
        <w:t>吃，校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口的小</w:t>
      </w:r>
      <w:r>
        <w:rPr>
          <w:rFonts w:ascii="宋体" w:eastAsia="宋体" w:hAnsi="SimSun" w:cs="宋体"/>
          <w:sz w:val="28"/>
        </w:rPr>
        <w:t>摊</w:t>
      </w:r>
      <w:r>
        <w:rPr>
          <w:rFonts w:ascii="宋体" w:eastAsia="宋体" w:hAnsi="MS Mincho" w:cs="宋体"/>
          <w:sz w:val="28"/>
        </w:rPr>
        <w:t>前没有你的身影了。如果你上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、独立完成作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改正，相信你会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期待着你的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、你是位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明的学生，你想和好成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交朋友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？那上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可要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，不能做小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作，最重要的是不能随便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，你能做到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相信你可以的，</w:t>
      </w:r>
      <w:r>
        <w:rPr>
          <w:rFonts w:ascii="宋体" w:eastAsia="宋体" w:hAnsi="SimSun" w:cs="宋体"/>
          <w:sz w:val="28"/>
        </w:rPr>
        <w:t>对吗</w:t>
      </w:r>
      <w:r>
        <w:rPr>
          <w:rFonts w:ascii="宋体" w:eastAsia="宋体" w:hAnsi="MS Mincho" w:cs="宋体"/>
          <w:sz w:val="28"/>
        </w:rPr>
        <w:t>？那好成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就会跟你交朋友，老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，最近，你的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可真大啊！你的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你感到高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有你的名字。你高高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起的小手，你响亮正确的回答，你努力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深切地体会到你在越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越好！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加油，你将会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得更加出色的！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、你是位遵守校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的好学生，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本上那端端正正的字迹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更喜</w:t>
      </w:r>
      <w:r>
        <w:rPr>
          <w:rFonts w:ascii="宋体" w:eastAsia="宋体" w:hAnsi="SimSun" w:cs="宋体"/>
          <w:sz w:val="28"/>
        </w:rPr>
        <w:t>欢积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筋，勇敢地回答老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的学生，你一定会的，是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你肯定能取得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点：</w:t>
      </w:r>
      <w:r>
        <w:rPr>
          <w:rFonts w:ascii="宋体" w:eastAsia="宋体" w:hAnsi="SimSun" w:cs="宋体"/>
          <w:sz w:val="28"/>
        </w:rPr>
        <w:t>诚实纯</w:t>
      </w:r>
      <w:r>
        <w:rPr>
          <w:rFonts w:ascii="宋体" w:eastAsia="宋体" w:hAnsi="MS Mincho" w:cs="宋体"/>
          <w:sz w:val="28"/>
        </w:rPr>
        <w:t>朴，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律，是一个可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的学生。你曾告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要努力当个最棒的学生，老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。好孩子，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住自己跟老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，只要你肯努力，老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和同学都会帮助你的，你的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最大的欣慰。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、当你第一次走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班教室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虎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的你，但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了你身上有着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惰、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虎的坏毛病，他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经严</w:t>
      </w:r>
      <w:r>
        <w:rPr>
          <w:rFonts w:ascii="宋体" w:eastAsia="宋体" w:hAnsi="MS Mincho" w:cs="宋体"/>
          <w:sz w:val="28"/>
        </w:rPr>
        <w:t>重阻碍了你的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，甚至后退。希望你早些赶走他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，使自己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、你曾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，有些知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不明白，可你却又从不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，要学要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，只学不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，哪有学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。希望你再加把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努力，不懂就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会更快，更大，相信不久的将来。你会取得好成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期待着你有更大的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你有些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皮，有些好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，也常挨批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，可在老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的心中，一直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是靠持之以恒的，如果你能把学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的激情融入</w:t>
      </w:r>
      <w:r>
        <w:rPr>
          <w:rFonts w:ascii="宋体" w:eastAsia="宋体" w:hAnsi="SimSun" w:cs="宋体"/>
          <w:sz w:val="28"/>
        </w:rPr>
        <w:t>每时每</w:t>
      </w:r>
      <w:r>
        <w:rPr>
          <w:rFonts w:ascii="宋体" w:eastAsia="宋体" w:hAnsi="MS Mincho" w:cs="宋体"/>
          <w:sz w:val="28"/>
        </w:rPr>
        <w:t>刻，静下来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真思考，勤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，你也可以成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一名佼佼者，愿意</w:t>
      </w:r>
      <w:r>
        <w:rPr>
          <w:rFonts w:ascii="宋体" w:eastAsia="宋体" w:hAnsi="SimSun" w:cs="宋体"/>
          <w:sz w:val="28"/>
        </w:rPr>
        <w:t>试试吗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、你是一个文静的好孩子，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堂上却大胆踊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言。你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是努力做好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你。希你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努力，争取更上一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、你是一个各方面素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好的学生，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与同学友好相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较满</w:t>
      </w:r>
      <w:r>
        <w:rPr>
          <w:rFonts w:ascii="宋体" w:eastAsia="宋体" w:hAnsi="MS Mincho" w:cs="宋体"/>
          <w:sz w:val="28"/>
        </w:rPr>
        <w:t>意，愿你</w:t>
      </w:r>
      <w:r>
        <w:rPr>
          <w:rFonts w:ascii="宋体" w:eastAsia="宋体" w:hAnsi="SimSun" w:cs="宋体"/>
          <w:sz w:val="28"/>
        </w:rPr>
        <w:t>继续进</w:t>
      </w:r>
      <w:r>
        <w:rPr>
          <w:rFonts w:ascii="宋体" w:eastAsia="宋体" w:hAnsi="MS Mincho" w:cs="宋体"/>
          <w:sz w:val="28"/>
        </w:rPr>
        <w:t>取，向更高的目</w:t>
      </w:r>
      <w:r>
        <w:rPr>
          <w:rFonts w:ascii="宋体" w:eastAsia="宋体" w:hAnsi="SimSun" w:cs="宋体"/>
          <w:sz w:val="28"/>
        </w:rPr>
        <w:t>标奋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、你是一个很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明的好孩子，在全校的微机考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中取得第一名，因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爱动脑</w:t>
      </w:r>
      <w:r>
        <w:rPr>
          <w:rFonts w:ascii="宋体" w:eastAsia="宋体" w:hAnsi="MS Mincho" w:cs="宋体"/>
          <w:sz w:val="28"/>
        </w:rPr>
        <w:t>筋，你学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希望你能多参加一些集体活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，力争更好。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、你有很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的集体主</w:t>
      </w:r>
      <w:r>
        <w:rPr>
          <w:rFonts w:ascii="宋体" w:eastAsia="宋体" w:hAnsi="SimSun" w:cs="宋体"/>
          <w:sz w:val="28"/>
        </w:rPr>
        <w:t>义荣</w:t>
      </w:r>
      <w:r>
        <w:rPr>
          <w:rFonts w:ascii="宋体" w:eastAsia="宋体" w:hAnsi="MS Mincho" w:cs="宋体"/>
          <w:sz w:val="28"/>
        </w:rPr>
        <w:t>誉感，自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尊守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律，你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都愿与你做朋友。你学</w:t>
      </w:r>
      <w:r>
        <w:rPr>
          <w:rFonts w:ascii="宋体" w:eastAsia="宋体" w:hAnsi="SimSun" w:cs="宋体"/>
          <w:sz w:val="28"/>
        </w:rPr>
        <w:t>习较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，但作</w:t>
      </w:r>
      <w:r>
        <w:rPr>
          <w:rFonts w:ascii="宋体" w:eastAsia="宋体" w:hAnsi="SimSun" w:cs="宋体"/>
          <w:sz w:val="28"/>
        </w:rPr>
        <w:t>业质</w:t>
      </w:r>
      <w:r>
        <w:rPr>
          <w:rFonts w:ascii="宋体" w:eastAsia="宋体" w:hAnsi="MS Mincho" w:cs="宋体"/>
          <w:sz w:val="28"/>
        </w:rPr>
        <w:t>量不高，老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上多下一点功夫，争取更上一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、你的字很漂亮，你的歌很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听，你很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都愿与你做朋友，你很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，但老</w:t>
      </w:r>
      <w:r>
        <w:rPr>
          <w:rFonts w:ascii="宋体" w:eastAsia="宋体" w:hAnsi="SimSun" w:cs="宋体"/>
          <w:sz w:val="28"/>
        </w:rPr>
        <w:t>师认为</w:t>
      </w:r>
      <w:r>
        <w:rPr>
          <w:rFonts w:ascii="宋体" w:eastAsia="宋体" w:hAnsi="MS Mincho" w:cs="宋体"/>
          <w:sz w:val="28"/>
        </w:rPr>
        <w:t>你如果作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真做，你一定会是一个出争色的学生。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、你是一个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明的好孩子，你学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非常喜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你，你成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一直都是全班同学学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希望你在其它方面能有更好的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、你是一个比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出色的孩子，一直都是班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的佼佼者，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明加勤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是你取得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与同学多交往，不懈地努力，向更高的目</w:t>
      </w:r>
      <w:r>
        <w:rPr>
          <w:rFonts w:ascii="宋体" w:eastAsia="宋体" w:hAnsi="SimSun" w:cs="宋体"/>
          <w:sz w:val="28"/>
        </w:rPr>
        <w:t>标奋进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你思想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朴，待人随和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系好，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意助人是你的美德。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较宽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自然人生的美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有一份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着信念。学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真，上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。愿你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持不懈，多一份朝气与冲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，做一个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利者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你表面上是个文静的女孩，但你又是个好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的女孩，你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上愿与男生比高下，成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也是喜人的。但你可知道，除了学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以外，你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人缺少了好多，是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愿你在新学期理敢于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疑解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言，做一个全面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你性格温和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不多，但待人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礼貌，作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同学，勤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好学，常与同学探</w:t>
      </w:r>
      <w:r>
        <w:rPr>
          <w:rFonts w:ascii="宋体" w:eastAsia="宋体" w:hAnsi="SimSun" w:cs="宋体"/>
          <w:sz w:val="28"/>
        </w:rPr>
        <w:t>讨问题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良。愿你扎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各科基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，常抓不懈，争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一流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你是个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的男孩，有着良好的学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，如果你希望成功，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以恒心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良友，以</w:t>
      </w:r>
      <w:r>
        <w:rPr>
          <w:rFonts w:ascii="宋体" w:eastAsia="宋体" w:hAnsi="SimSun" w:cs="宋体"/>
          <w:sz w:val="28"/>
        </w:rPr>
        <w:t>经验为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，以智慧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兄弟，以希望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哨兵，相信你一定能做得很好。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5.“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在于勤，学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渊博在于恒，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是你功夫下得不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的地方，你是个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明的孩子，希望勤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，提高自己的成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想告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在我心中你是一个文静灵秀的女孩，想感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做着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愿你在知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的海洋中不息地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着地追求，指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自己造就成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任何一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容器都装得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，唯有知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的容器大无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，如果春天不播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，夏天就不生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，秋天就不能收割，冬天就不能品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，希望你多下功夫，在中学中大展身手。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心集体，自理能力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，你能按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完成各科作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留心，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作，希望你能勇敢地站起来与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玩怕困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作斗争，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你才会不断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，相信你一定会做到的。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你是一个活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天真的男孩，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然上</w:t>
      </w:r>
      <w:r>
        <w:rPr>
          <w:rFonts w:ascii="宋体" w:eastAsia="宋体" w:hAnsi="SimSun" w:cs="宋体"/>
          <w:sz w:val="28"/>
        </w:rPr>
        <w:t>课经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绩总</w:t>
      </w:r>
      <w:r>
        <w:rPr>
          <w:rFonts w:ascii="宋体" w:eastAsia="宋体" w:hAnsi="MS Mincho" w:cs="宋体"/>
          <w:sz w:val="28"/>
        </w:rPr>
        <w:t>不太理想，你很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情，能与同学友好相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，你又很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玩，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，如果能合理安排好学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，你将会成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一个很了不起的男孩。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同学：你</w:t>
      </w:r>
      <w:r>
        <w:rPr>
          <w:rFonts w:ascii="宋体" w:eastAsia="宋体" w:hAnsi="SimSun" w:cs="宋体"/>
          <w:sz w:val="28"/>
        </w:rPr>
        <w:t>头脑聪</w:t>
      </w:r>
      <w:r>
        <w:rPr>
          <w:rFonts w:ascii="宋体" w:eastAsia="宋体" w:hAnsi="MS Mincho" w:cs="宋体"/>
          <w:sz w:val="28"/>
        </w:rPr>
        <w:t>明，但你没有充分利用，你的精力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分散，花在学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上的精力不多。学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不容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，需努力提高学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。希望今后多向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短，相信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努力，一定会取得更大的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同学：你性格活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着甜甜的笑容，但你偶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会犯一些小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留心，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作，你能想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法控制自己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希望能从根本上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到自己学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上的不足，在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筋，努力提高学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12.</w:t>
      </w:r>
      <w:r>
        <w:rPr>
          <w:rFonts w:ascii="宋体" w:eastAsia="宋体" w:hAnsi="MS Mincho" w:cs="宋体"/>
          <w:sz w:val="28"/>
        </w:rPr>
        <w:t>同学：和上学期比你有了很大的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的路上你已初</w:t>
      </w:r>
      <w:r>
        <w:rPr>
          <w:rFonts w:ascii="宋体" w:eastAsia="宋体" w:hAnsi="SimSun" w:cs="宋体"/>
          <w:sz w:val="28"/>
        </w:rPr>
        <w:t>尝败绩</w:t>
      </w:r>
      <w:r>
        <w:rPr>
          <w:rFonts w:ascii="宋体" w:eastAsia="宋体" w:hAnsi="MS Mincho" w:cs="宋体"/>
          <w:sz w:val="28"/>
        </w:rPr>
        <w:t>，可喜的是，你已幡然醒悟正在加倍</w:t>
      </w:r>
      <w:r>
        <w:rPr>
          <w:rFonts w:ascii="宋体" w:eastAsia="宋体" w:hAnsi="SimSun" w:cs="宋体"/>
          <w:sz w:val="28"/>
        </w:rPr>
        <w:t>补偿</w:t>
      </w:r>
      <w:r>
        <w:rPr>
          <w:rFonts w:ascii="宋体" w:eastAsia="宋体" w:hAnsi="MS Mincho" w:cs="宋体"/>
          <w:sz w:val="28"/>
        </w:rPr>
        <w:t>。衷心希望以后的你，能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鞭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起勇超他人。你要清楚：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的唯一方法就是比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人更努力。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13.</w:t>
      </w:r>
      <w:r>
        <w:rPr>
          <w:rFonts w:ascii="宋体" w:eastAsia="宋体" w:hAnsi="MS Mincho" w:cs="宋体"/>
          <w:sz w:val="28"/>
        </w:rPr>
        <w:t>同学：你是个可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的女孩，踏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重有礼貌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在班里并不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眼，却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刻起着模范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作出表率。能遵守学校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相信：只要你信心不倒，努力不懈，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有一天会到达成功的彼岸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14.</w:t>
      </w:r>
      <w:r>
        <w:rPr>
          <w:rFonts w:ascii="宋体" w:eastAsia="宋体" w:hAnsi="MS Mincho" w:cs="宋体"/>
          <w:sz w:val="28"/>
        </w:rPr>
        <w:t>同学：你是一个相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内向的男孩，但是在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注的神情，感受到你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望。你是一个很自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的学生，就是学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有点跟不上，望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真掌握好基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努力，老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注着你的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sz w:val="28"/>
        </w:rPr>
        <w:t>15.</w:t>
      </w:r>
      <w:r>
        <w:rPr>
          <w:rFonts w:ascii="宋体" w:eastAsia="宋体" w:hAnsi="MS Mincho" w:cs="宋体"/>
          <w:sz w:val="28"/>
        </w:rPr>
        <w:t>同学：你真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待同学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情大方，从你的笑容中可以看出你心灵的善良。儒雅的你，无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业还</w:t>
      </w:r>
      <w:r>
        <w:rPr>
          <w:rFonts w:ascii="宋体" w:eastAsia="宋体" w:hAnsi="MS Mincho" w:cs="宋体"/>
          <w:sz w:val="28"/>
        </w:rPr>
        <w:t>是考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是工工整整。希望你今后在学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多探索。相信你定能成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16.</w:t>
      </w:r>
      <w:r>
        <w:rPr>
          <w:rFonts w:ascii="宋体" w:eastAsia="宋体" w:hAnsi="MS Mincho" w:cs="宋体"/>
          <w:sz w:val="28"/>
        </w:rPr>
        <w:t>同学：你是个踏</w:t>
      </w:r>
      <w:r>
        <w:rPr>
          <w:rFonts w:ascii="宋体" w:eastAsia="宋体" w:hAnsi="SimSun" w:cs="宋体"/>
          <w:sz w:val="28"/>
        </w:rPr>
        <w:t>实稳</w:t>
      </w:r>
      <w:r>
        <w:rPr>
          <w:rFonts w:ascii="宋体" w:eastAsia="宋体" w:hAnsi="MS Mincho" w:cs="宋体"/>
          <w:sz w:val="28"/>
        </w:rPr>
        <w:t>重有礼貌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上学，你学</w:t>
      </w:r>
      <w:r>
        <w:rPr>
          <w:rFonts w:ascii="宋体" w:eastAsia="宋体" w:hAnsi="SimSun" w:cs="宋体"/>
          <w:sz w:val="28"/>
        </w:rPr>
        <w:t>习较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堂上那双求知的大眼睛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深深地感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相信：只要你信心不倒，努力不懈，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有一天会到达成功的彼岸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17.</w:t>
      </w:r>
      <w:r>
        <w:rPr>
          <w:rFonts w:ascii="宋体" w:eastAsia="宋体" w:hAnsi="MS Mincho" w:cs="宋体"/>
          <w:sz w:val="28"/>
        </w:rPr>
        <w:t>同学：你待人友善，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待同学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情大方，从你的笑容中可以看出你心灵的善良，希望你今后在学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多探索。相信你定能成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18.</w:t>
      </w:r>
      <w:r>
        <w:rPr>
          <w:rFonts w:ascii="宋体" w:eastAsia="宋体" w:hAnsi="MS Mincho" w:cs="宋体"/>
          <w:sz w:val="28"/>
        </w:rPr>
        <w:t>同学：尊敬老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班集体，是你的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点，你有</w:t>
      </w:r>
      <w:r>
        <w:rPr>
          <w:rFonts w:ascii="宋体" w:eastAsia="宋体" w:hAnsi="SimSun" w:cs="宋体"/>
          <w:sz w:val="28"/>
        </w:rPr>
        <w:t>宽阔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，却少了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不拔的</w:t>
      </w:r>
      <w:r>
        <w:rPr>
          <w:rFonts w:ascii="宋体" w:eastAsia="宋体" w:hAnsi="SimSun" w:cs="宋体"/>
          <w:sz w:val="28"/>
        </w:rPr>
        <w:t>钢铁</w:t>
      </w:r>
      <w:r>
        <w:rPr>
          <w:rFonts w:ascii="宋体" w:eastAsia="宋体" w:hAnsi="MS Mincho" w:cs="宋体"/>
          <w:sz w:val="28"/>
        </w:rPr>
        <w:t>意志，你有一付好脾气，不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好脾气的背后却是很慢的性子，你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灵活一些，学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要更投入一些。希望在今后的学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生活中，争取更上新台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19.</w:t>
      </w:r>
      <w:r>
        <w:rPr>
          <w:rFonts w:ascii="宋体" w:eastAsia="宋体" w:hAnsi="MS Mincho" w:cs="宋体"/>
          <w:sz w:val="28"/>
        </w:rPr>
        <w:t>同学：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同学的真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大家称道。要勤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</w:t>
      </w:r>
      <w:r>
        <w:rPr>
          <w:rFonts w:ascii="宋体" w:eastAsia="宋体" w:hAnsi="SimSun" w:cs="宋体"/>
          <w:sz w:val="28"/>
        </w:rPr>
        <w:t>锲</w:t>
      </w:r>
      <w:r>
        <w:rPr>
          <w:rFonts w:ascii="宋体" w:eastAsia="宋体" w:hAnsi="MS Mincho" w:cs="宋体"/>
          <w:sz w:val="28"/>
        </w:rPr>
        <w:t>而不舍的道理也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须对</w:t>
      </w:r>
      <w:r>
        <w:rPr>
          <w:rFonts w:ascii="宋体" w:eastAsia="宋体" w:hAnsi="MS Mincho" w:cs="宋体"/>
          <w:sz w:val="28"/>
        </w:rPr>
        <w:t>你多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，你要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住的是我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耳熟能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经历风</w:t>
      </w:r>
      <w:r>
        <w:rPr>
          <w:rFonts w:ascii="宋体" w:eastAsia="宋体" w:hAnsi="MS Mincho" w:cs="宋体"/>
          <w:sz w:val="28"/>
        </w:rPr>
        <w:t>雨怎能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彩虹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句歌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，朝着自己的目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吧，成功就在不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的地方等着你。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20.</w:t>
      </w:r>
      <w:r>
        <w:rPr>
          <w:rFonts w:ascii="宋体" w:eastAsia="宋体" w:hAnsi="MS Mincho" w:cs="宋体"/>
          <w:sz w:val="28"/>
        </w:rPr>
        <w:t>同学：你喜</w:t>
      </w:r>
      <w:r>
        <w:rPr>
          <w:rFonts w:ascii="宋体" w:eastAsia="宋体" w:hAnsi="SimSun" w:cs="宋体"/>
          <w:sz w:val="28"/>
        </w:rPr>
        <w:t>欢简单</w:t>
      </w:r>
      <w:r>
        <w:rPr>
          <w:rFonts w:ascii="宋体" w:eastAsia="宋体" w:hAnsi="MS Mincho" w:cs="宋体"/>
          <w:sz w:val="28"/>
        </w:rPr>
        <w:t>，但思想比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心地善良，却不忍心去消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也很活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，你并非不是学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的好料，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不太明白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板凳要坐十年冷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的道理。静下心来吧，</w:t>
      </w:r>
      <w:r>
        <w:rPr>
          <w:rFonts w:ascii="宋体" w:eastAsia="宋体" w:hAnsi="SimSun" w:cs="宋体"/>
          <w:sz w:val="28"/>
        </w:rPr>
        <w:t>腾飞</w:t>
      </w:r>
      <w:r>
        <w:rPr>
          <w:rFonts w:ascii="宋体" w:eastAsia="宋体" w:hAnsi="MS Mincho" w:cs="宋体"/>
          <w:sz w:val="28"/>
        </w:rPr>
        <w:t>的日子也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将指日可待。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你上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灵眸</w:t>
      </w:r>
      <w:r>
        <w:rPr>
          <w:rFonts w:ascii="宋体" w:eastAsia="宋体" w:hAnsi="SimSun" w:cs="宋体"/>
          <w:sz w:val="28"/>
        </w:rPr>
        <w:t>闪动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可不知是否在勤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我担心你立志太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会磨</w:t>
      </w:r>
      <w:r>
        <w:rPr>
          <w:rFonts w:ascii="宋体" w:eastAsia="宋体" w:hAnsi="SimSun" w:cs="宋体"/>
          <w:sz w:val="28"/>
        </w:rPr>
        <w:t>颓</w:t>
      </w:r>
      <w:r>
        <w:rPr>
          <w:rFonts w:ascii="宋体" w:eastAsia="宋体" w:hAnsi="MS Mincho" w:cs="宋体"/>
          <w:sz w:val="28"/>
        </w:rPr>
        <w:t>智慧的光芒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2)</w:t>
      </w:r>
      <w:r>
        <w:rPr>
          <w:rFonts w:ascii="宋体" w:eastAsia="宋体" w:hAnsi="MS Mincho" w:cs="宋体"/>
          <w:sz w:val="28"/>
        </w:rPr>
        <w:t>如果你想成功当以恒心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良友，以</w:t>
      </w:r>
      <w:r>
        <w:rPr>
          <w:rFonts w:ascii="宋体" w:eastAsia="宋体" w:hAnsi="SimSun" w:cs="宋体"/>
          <w:sz w:val="28"/>
        </w:rPr>
        <w:t>经验为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，以当心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兄弟，以希望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哨兵，你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https://d.book118.com/116050055021010041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6050055021010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高中班主任的评语合集</dc:title>
  <dc:subject>在日常学习、工作或生活中，大家都写过评语，肯定对各类评语都很熟悉吧，篇幅、重点等均不受拘束。其实很多朋友都不太清楚什么样的评语才是好的评语，下面是小编精心整理的高中班主任评语，欢迎大家分享。　　高中班主任评语 篇1　　1、心情“晴朗”，你会侃侃而谈，课堂发言成了全班的亮点;学习“快乐”，你会兢兢业业，工整的作业让老师心旷神怡。但这样的时候总嫌不够，甚至太少。你慢条斯理的时候，时间像流逝的水，在你脚下匆匆而过。亲爱的朋友，你不感到可惜吗?</dc:subject>
  <cp:keywords>高中班主任的评语</cp:keywords>
  <cp:revision>0</cp:revision>
</cp:coreProperties>
</file>