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广播稿【荐】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广播前都会提前做好广播稿，广播稿写得好才会有好的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么应</w:t>
      </w:r>
      <w:r>
        <w:rPr>
          <w:rFonts w:ascii="宋体" w:eastAsia="宋体" w:hAnsi="MS Mincho" w:cs="宋体"/>
          <w:sz w:val="28"/>
          <w:bdr w:val="none" w:sz="0" w:space="0" w:color="auto"/>
        </w:rPr>
        <w:t>当如何写广播稿呢？以下是小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甲：当累累的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果在枝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悄悄成熟的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又将迎来了一个极有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日，那就是九月十日教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然，九月，没有</w:t>
      </w:r>
      <w:r>
        <w:rPr>
          <w:rFonts w:ascii="宋体" w:eastAsia="宋体" w:hAnsi="SimSun" w:cs="宋体"/>
          <w:sz w:val="28"/>
          <w:bdr w:val="none" w:sz="0" w:space="0" w:color="auto"/>
        </w:rPr>
        <w:t>娇艳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花，没有嫩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柳，但却因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全校同学，用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烈的掌声向辛勤耕耘在金江中心学校的全体老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致以最美好地祝福：祝老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身体健康，万事如意，工作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都是最可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可敬的人，她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一年，日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一日地重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着呵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心灵的崇高使命。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所做出的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一切，看似很平凡，但确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把整个心灵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出了一</w:t>
      </w:r>
      <w:r>
        <w:rPr>
          <w:rFonts w:ascii="宋体" w:eastAsia="宋体" w:hAnsi="SimSun" w:cs="宋体"/>
          <w:sz w:val="28"/>
          <w:bdr w:val="none" w:sz="0" w:space="0" w:color="auto"/>
        </w:rPr>
        <w:t>种伟</w:t>
      </w:r>
      <w:r>
        <w:rPr>
          <w:rFonts w:ascii="宋体" w:eastAsia="宋体" w:hAnsi="MS Mincho" w:cs="宋体"/>
          <w:sz w:val="28"/>
          <w:bdr w:val="none" w:sz="0" w:space="0" w:color="auto"/>
        </w:rPr>
        <w:t>大的情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个特殊的日子，你怎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因你的存在而感到幸福呢？你可以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笔信，或在日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里真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；可以自己制作一个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，或是悄悄放到老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画一幅画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乙：不管你用哪一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肯定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你的存在而感到幸福。我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不只是在今天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个特殊的日子，也不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在于以上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同学的心里，同学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中，把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溶于自己的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一行中。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后，在走廊里遇到了老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诠释对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的尊重。最后，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再次祝愿老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甲：点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生活，感受校园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童年梦想，打造阳光</w:t>
      </w: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熟悉而又温暖的音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声中，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巾广播台又和大家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甲：我是主持人丁悦。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斯琦。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刻相聚。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袋袋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袋袋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文明、懂礼貌是中国人民的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小学生而言，文明礼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重要。新的学期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天的晨会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全校的学生提出明确、具体、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教育，学生从思想上受到了启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教育，知道了怎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与人交往，怎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人等，同学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言文明了，行文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范了。希望大家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成良好的礼</w:t>
      </w:r>
      <w:r>
        <w:rPr>
          <w:rFonts w:ascii="宋体" w:eastAsia="宋体" w:hAnsi="SimSun" w:cs="宋体"/>
          <w:sz w:val="28"/>
          <w:bdr w:val="none" w:sz="0" w:space="0" w:color="auto"/>
        </w:rPr>
        <w:t>仪习惯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的校园会更加和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是学子</w:t>
      </w:r>
      <w:r>
        <w:rPr>
          <w:rFonts w:ascii="宋体" w:eastAsia="宋体" w:hAnsi="SimSun" w:cs="宋体"/>
          <w:sz w:val="28"/>
          <w:bdr w:val="none" w:sz="0" w:space="0" w:color="auto"/>
        </w:rPr>
        <w:t>们欢庆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，空气中</w:t>
      </w:r>
      <w:r>
        <w:rPr>
          <w:rFonts w:ascii="宋体" w:eastAsia="宋体" w:hAnsi="SimSun" w:cs="宋体"/>
          <w:sz w:val="28"/>
          <w:bdr w:val="none" w:sz="0" w:space="0" w:color="auto"/>
        </w:rPr>
        <w:t>飘荡</w:t>
      </w:r>
      <w:r>
        <w:rPr>
          <w:rFonts w:ascii="宋体" w:eastAsia="宋体" w:hAnsi="MS Mincho" w:cs="宋体"/>
          <w:sz w:val="28"/>
          <w:bdr w:val="none" w:sz="0" w:space="0" w:color="auto"/>
        </w:rPr>
        <w:t>着丰收的喜悦。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甲：九月的天空分外清澈高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，金色的阳光下有一群默默无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的身影，那就是朴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人，无法用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也不是画家，能</w:t>
      </w:r>
      <w:r>
        <w:rPr>
          <w:rFonts w:ascii="宋体" w:eastAsia="宋体" w:hAnsi="SimSun" w:cs="宋体"/>
          <w:sz w:val="28"/>
          <w:bdr w:val="none" w:sz="0" w:space="0" w:color="auto"/>
        </w:rPr>
        <w:t>够泼</w:t>
      </w:r>
      <w:r>
        <w:rPr>
          <w:rFonts w:ascii="宋体" w:eastAsia="宋体" w:hAnsi="MS Mincho" w:cs="宋体"/>
          <w:sz w:val="28"/>
          <w:bdr w:val="none" w:sz="0" w:space="0" w:color="auto"/>
        </w:rPr>
        <w:t>墨丹青，全神地勾勒教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容貌，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更不是个作家，能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的，可塑造灵魂的工作是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的，可她燃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人的心却是永恒的。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，我懂您的深情。早上，不到上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你就来到学校，是担心我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堂上，你的目光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随着我，是提醒我上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，忙着教育我要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成文明的言行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甲：中午，你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着肚子，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能有秩序地排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乙：放下碗筷，你又来到我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投入工作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甲：放学了，你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在帮助那部分管不住自己的言行，完不成学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都非常重要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不能把自己的生命浪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付出的太多太多，唯一需要的回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甲：在您的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送上一枝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花，送上一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管住自己的言行，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之余不必</w:t>
      </w:r>
      <w:r>
        <w:rPr>
          <w:rFonts w:ascii="宋体" w:eastAsia="宋体" w:hAnsi="SimSun" w:cs="宋体"/>
          <w:sz w:val="28"/>
          <w:bdr w:val="none" w:sz="0" w:space="0" w:color="auto"/>
        </w:rPr>
        <w:t>为们</w:t>
      </w:r>
      <w:r>
        <w:rPr>
          <w:rFonts w:ascii="宋体" w:eastAsia="宋体" w:hAnsi="MS Mincho" w:cs="宋体"/>
          <w:sz w:val="28"/>
          <w:bdr w:val="none" w:sz="0" w:space="0" w:color="auto"/>
        </w:rPr>
        <w:t>我分神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尽力完成自己身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您深深的感激之心。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三、歌声送祝福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甲：最后，衷心地祝愿我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眼又到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衷心的祝愿：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益友，愿它能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乙：愿它能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，伴随你度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 xml:space="preserve"> 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最向往！俗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我代表承希的全体同学向老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上的叶子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黄了，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落的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叶像一只只金黄的小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，上下翻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。下面有小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整理的小学生广播稿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小学生广播稿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字彭：敬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，合：大家早上好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始广播啦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：今天由我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大家广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小学生广播稿怎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写【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集】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的学校就像一个大花园，多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整理的小学生广播稿怎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小学生广播稿怎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写男：早晨的空气多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清爽，琅琅的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声多</w:t>
      </w:r>
      <w:r>
        <w:rPr>
          <w:rFonts w:ascii="宋体" w:eastAsia="宋体" w:hAnsi="SimSun" w:cs="宋体"/>
          <w:sz w:val="28"/>
          <w:bdr w:val="none" w:sz="0" w:space="0" w:color="auto"/>
        </w:rPr>
        <w:t>么动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心灵的广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上旋律快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追逐，在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碧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小学生广播稿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字左右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昔日四座破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的校舍不翼而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新的教室和会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室屹立在屏障似的</w:t>
      </w:r>
      <w:r>
        <w:rPr>
          <w:rFonts w:ascii="宋体" w:eastAsia="宋体" w:hAnsi="SimSun" w:cs="宋体"/>
          <w:sz w:val="28"/>
          <w:bdr w:val="none" w:sz="0" w:space="0" w:color="auto"/>
        </w:rPr>
        <w:t>围墙</w:t>
      </w:r>
      <w:r>
        <w:rPr>
          <w:rFonts w:ascii="宋体" w:eastAsia="宋体" w:hAnsi="MS Mincho" w:cs="宋体"/>
          <w:sz w:val="28"/>
          <w:bdr w:val="none" w:sz="0" w:space="0" w:color="auto"/>
        </w:rPr>
        <w:t>里面，小巧玲</w:t>
      </w:r>
      <w:r>
        <w:rPr>
          <w:rFonts w:ascii="宋体" w:eastAsia="宋体" w:hAnsi="SimSun" w:cs="宋体"/>
          <w:sz w:val="28"/>
          <w:bdr w:val="none" w:sz="0" w:space="0" w:color="auto"/>
        </w:rPr>
        <w:t>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达室守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在大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。下面有小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整理的小学生广播稿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字左右，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小学生广播稿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字左右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大家中午好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《一份有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小学生新学期校园广播稿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新的学期，新的希望，新的起点，在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的校园，本文是小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大家整理的小学生新学期校园广播稿，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，希望可以帮助到大家。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小学生的校园广播稿父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是太阳，即使在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云密布的日子里，我也能感受到他的光芒。下面有小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整理的小学生校园广播稿父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小学生校园广播稿父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以前的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料，在广播站文件中找到了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个，真好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也配合，就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上来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大家充充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校园广播稿范文【小学生】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岸如青山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如冰雪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温暖如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广如江海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校园广播稿范文，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校园广播稿范文据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月的阳光是一年之中最</w:t>
      </w: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的，象征着父</w:t>
      </w:r>
      <w:r>
        <w:rPr>
          <w:rFonts w:ascii="宋体" w:eastAsia="宋体" w:hAnsi="SimSun" w:cs="宋体"/>
          <w:sz w:val="28"/>
          <w:bdr w:val="none" w:sz="0" w:space="0" w:color="auto"/>
        </w:rPr>
        <w:t>亲给</w:t>
      </w:r>
      <w:r>
        <w:rPr>
          <w:rFonts w:ascii="宋体" w:eastAsia="宋体" w:hAnsi="MS Mincho" w:cs="宋体"/>
          <w:sz w:val="28"/>
          <w:bdr w:val="none" w:sz="0" w:space="0" w:color="auto"/>
        </w:rPr>
        <w:t>予子女那火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】小学生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祝国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你的天空划一道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的亮色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你的世界奏一曲美妙的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歌。女：敬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，男：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，合：大家早上好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女：殷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小学校园</w:t>
      </w:r>
      <w:r>
        <w:rPr>
          <w:rFonts w:ascii="宋体" w:eastAsia="宋体" w:hAnsi="SimSun" w:cs="宋体"/>
          <w:sz w:val="28"/>
          <w:bdr w:val="none" w:sz="0" w:space="0" w:color="auto"/>
        </w:rPr>
        <w:t>红枫电视</w:t>
      </w:r>
      <w:r>
        <w:rPr>
          <w:rFonts w:ascii="宋体" w:eastAsia="宋体" w:hAnsi="MS Mincho" w:cs="宋体"/>
          <w:sz w:val="28"/>
          <w:bdr w:val="none" w:sz="0" w:space="0" w:color="auto"/>
        </w:rPr>
        <w:t>台又和大家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面了，男：首先祝大家新学期工作愉快，学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女：我是主持人毛雨菲，男：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于小学生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SimSun" w:cs="宋体"/>
          <w:sz w:val="28"/>
          <w:bdr w:val="none" w:sz="0" w:space="0" w:color="auto"/>
        </w:rPr>
        <w:t>话题导</w:t>
      </w:r>
      <w:r>
        <w:rPr>
          <w:rFonts w:ascii="宋体" w:eastAsia="宋体" w:hAnsi="MS Mincho" w:cs="宋体"/>
          <w:sz w:val="28"/>
          <w:bdr w:val="none" w:sz="0" w:space="0" w:color="auto"/>
        </w:rPr>
        <w:t>入，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示活</w:t>
      </w:r>
      <w:r>
        <w:rPr>
          <w:rFonts w:ascii="宋体" w:eastAsia="宋体" w:hAnsi="SimSun" w:cs="宋体"/>
          <w:sz w:val="28"/>
          <w:bdr w:val="none" w:sz="0" w:space="0" w:color="auto"/>
        </w:rPr>
        <w:t>动课题</w:t>
      </w:r>
      <w:r>
        <w:rPr>
          <w:rFonts w:ascii="宋体" w:eastAsia="宋体" w:hAnsi="MS Mincho" w:cs="宋体"/>
          <w:sz w:val="28"/>
          <w:bdr w:val="none" w:sz="0" w:space="0" w:color="auto"/>
        </w:rPr>
        <w:t>主持人（女）：敬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，大家好！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主持人（男）：同学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祖国有着悠久的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的文化，光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篇一：小学生清明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广播稿甲：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你的天空划一道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的亮色乙：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你的世界奏一曲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歌丙：伸出你的手丁：伸出我的手甲：伴随着熟悉的音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而至了。我是主持人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亮。乙：我是主持人王霞。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广播稿篇一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璐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校园广播又和大家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面了，我是主持人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璐。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聊聊有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。清明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俗是丰富有趣的，除了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究禁火、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墓，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有踏青、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秋千、蹴鞠、打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球、插柳等一系列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小学生学校广播稿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今天，和大家聊的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是：《自信》。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个世界上，通常有两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极向上，斗志昂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，做任何事情都能成功。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人垂</w:t>
      </w:r>
      <w:r>
        <w:rPr>
          <w:rFonts w:ascii="宋体" w:eastAsia="宋体" w:hAnsi="SimSun" w:cs="宋体"/>
          <w:sz w:val="28"/>
          <w:bdr w:val="none" w:sz="0" w:space="0" w:color="auto"/>
        </w:rPr>
        <w:t>头丧</w:t>
      </w:r>
      <w:r>
        <w:rPr>
          <w:rFonts w:ascii="宋体" w:eastAsia="宋体" w:hAnsi="MS Mincho" w:cs="宋体"/>
          <w:sz w:val="28"/>
          <w:bdr w:val="none" w:sz="0" w:space="0" w:color="auto"/>
        </w:rPr>
        <w:t>气，整天跟在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人后面走，生怕自己走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了路，做起事情来却没有一件成功的。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小学生元旦广播稿的范文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合：大家上午好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乙：伴随着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快的旋律，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巾广播又如期和大家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面了，我是主持人刘静甲：我是主持人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茹梦乙：首先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《美文欣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看更多</w:t>
      </w:r>
      <w:r>
        <w:rPr>
          <w:rFonts w:ascii="宋体" w:eastAsia="宋体" w:cs="宋体"/>
          <w:sz w:val="28"/>
          <w:bdr w:val="none" w:sz="0" w:space="0" w:color="auto"/>
        </w:rPr>
        <w:t>&gt;&gt;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女：校园的声音，听听你的声音，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出你的心声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男：大家好，我是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累累，九月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黄，九月凉爽，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秋天的尊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此，校园之声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制作了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谁还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播希望。我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收集阳光，深情歌唱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、温暖、激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刻，我代表学校所有的学生，伸出我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、最真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、最温暖的心。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男：祝愿所有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、幸福安康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言来描述老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墨画画，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不是作家，可以用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很辛苦，能塑造灵魂的工作很棒；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的，但她燃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女：一根粉笔，按需迷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男：三尺指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，指向理想道路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黑板，写下老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无限的情意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男：七尺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台反映了老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超越自己。你用事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，你是一个我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可以信任的人，在生活中遇到困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候，你会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求帮助。你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聚力量，在黑暗中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的推移，你演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都会被我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保留你的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情、勇气和善良。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从此不敢忘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教会了我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谁让</w:t>
      </w:r>
      <w:r>
        <w:rPr>
          <w:rFonts w:ascii="宋体" w:eastAsia="宋体" w:hAnsi="MS Mincho" w:cs="宋体"/>
          <w:sz w:val="28"/>
          <w:bdr w:val="none" w:sz="0" w:space="0" w:color="auto"/>
        </w:rPr>
        <w:t>世界有了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建造了知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在迷茫中指路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看了麦浪的收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是在九月的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着情感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，是感恩的季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九月的致敬，所有在教育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上努力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（男）：新学期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。我是主持人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乔</w:t>
      </w:r>
      <w:r>
        <w:rPr>
          <w:rFonts w:ascii="宋体" w:eastAsia="宋体" w:hAnsi="MS Mincho" w:cs="宋体"/>
          <w:sz w:val="28"/>
          <w:bdr w:val="none" w:sz="0" w:space="0" w:color="auto"/>
        </w:rPr>
        <w:t>宏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（女）：我是主持人刘雪丫。今天广播的主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（男）同学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又迎来了第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，可能有很多同学都不知道它的由来，接下来就由刘雪丫同学来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（女）下面我来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1985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日，第六届全国人民代表大会常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会第九次会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决定，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。将教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到全国大、中、小学新学年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始，学校要有新的气象。新生入学伊始，即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教好、学生学好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造良好的气氛。有利于全范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内形成尊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重教、尊重知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、尊重人才的良好社会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尚。</w:t>
      </w:r>
      <w:r>
        <w:rPr>
          <w:rFonts w:ascii="宋体" w:eastAsia="宋体" w:cs="宋体"/>
          <w:sz w:val="28"/>
          <w:bdr w:val="none" w:sz="0" w:space="0" w:color="auto"/>
        </w:rPr>
        <w:t>1985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日，是中国恢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建立第一个教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的日子，而从此以来，老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便有了自己的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（男）非常感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刘雪丫的精彩介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就在眼前，此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（男）也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（女）也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（男）有人把教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位上默默奉献着智慧的年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接班人。是你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教育人，甘作人梯，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血，献身教育。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的日子里，我代表全校同学向老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献上一首小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，祝老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笑，丹桂花香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日，今天又来到。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，不知付出了多少辛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抚爱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人而把自己燃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比作园丁，培育桃李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遍天涯海角。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是太阳底下崇高的事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理想的阳光和智慧的阳光。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走上洒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阳光的人生之路。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的太阳。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儿像春雨滋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我的心。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的雨露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温柔的春雨，就是老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抚爱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身教，像春雨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甘当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花托起。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是一片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于默默奉献。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色象征着老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青春常在。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花盛</w:t>
      </w:r>
      <w:r>
        <w:rPr>
          <w:rFonts w:ascii="宋体" w:eastAsia="宋体" w:hAnsi="SimSun" w:cs="宋体"/>
          <w:sz w:val="28"/>
          <w:bdr w:val="none" w:sz="0" w:space="0" w:color="auto"/>
        </w:rPr>
        <w:t>开时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忘不了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叶的恩情。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头顶蓝</w:t>
      </w:r>
      <w:r>
        <w:rPr>
          <w:rFonts w:ascii="宋体" w:eastAsia="宋体" w:hAnsi="MS Mincho" w:cs="宋体"/>
          <w:sz w:val="28"/>
          <w:bdr w:val="none" w:sz="0" w:space="0" w:color="auto"/>
        </w:rPr>
        <w:t>天，脚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大地，默默地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社会造福。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来一片春色。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播撒希望的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培育成一片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树长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梁材，不忘园丁培育恩。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情像太阳，老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像春雨，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格像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像大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（男）感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刘雪丫同学声情并茂的朗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，在今天的教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趣；小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你很有力，你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大后我就成了你，才知道那支粉笔，画出的是彩虹落下的是泪滴。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人，奉献的是自己，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大后我就成了你。我就成了你。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（男）下面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（女）：我想借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首曲子来表达我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（合）：今天的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大家的收听！下周再会！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合：大家中午好！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日，明天教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就要到了，我</w:t>
      </w:r>
      <w:r>
        <w:rPr>
          <w:rFonts w:ascii="宋体" w:eastAsia="宋体" w:hAnsi="SimSun" w:cs="宋体"/>
          <w:sz w:val="28"/>
          <w:bdr w:val="none" w:sz="0" w:space="0" w:color="auto"/>
        </w:rPr>
        <w:t>们红领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遂！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放假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是大家非常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就来听听学校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明天的安排吧。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：明天上午，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大家八点半到操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集合，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</w:t>
      </w:r>
      <w:r>
        <w:rPr>
          <w:rFonts w:ascii="宋体" w:eastAsia="宋体" w:hAnsi="SimSun" w:cs="宋体"/>
          <w:sz w:val="28"/>
          <w:bdr w:val="none" w:sz="0" w:space="0" w:color="auto"/>
        </w:rPr>
        <w:t>暨庆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。中午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始放假，下午休息。后天上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人称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。古有尊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人有三尊，君父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：的确，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非常熟悉的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。古</w:t>
      </w:r>
      <w:r>
        <w:rPr>
          <w:rFonts w:ascii="宋体" w:eastAsia="宋体" w:hAnsi="SimSun" w:cs="宋体"/>
          <w:sz w:val="28"/>
          <w:bdr w:val="none" w:sz="0" w:space="0" w:color="auto"/>
        </w:rPr>
        <w:t>语还说过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贵师</w:t>
      </w:r>
      <w:r>
        <w:rPr>
          <w:rFonts w:ascii="宋体" w:eastAsia="宋体" w:hAnsi="MS Mincho" w:cs="宋体"/>
          <w:sz w:val="28"/>
          <w:bdr w:val="none" w:sz="0" w:space="0" w:color="auto"/>
        </w:rPr>
        <w:t>而重傅。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的地位可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：而在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国家提倡科教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国，教育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国，把老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的地位也放在了非常重要的位置。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下一代，他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从不藏私，而是学生吸收多少就教多少，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出了一批批的人才，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：是啊。天地君</w:t>
      </w:r>
      <w:r>
        <w:rPr>
          <w:rFonts w:ascii="宋体" w:eastAsia="宋体" w:hAnsi="SimSun" w:cs="宋体"/>
          <w:sz w:val="28"/>
          <w:bdr w:val="none" w:sz="0" w:space="0" w:color="auto"/>
        </w:rPr>
        <w:t>亲师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的重要不言而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。没有老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的一代代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承；没有老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，就没有希望在田野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的肆意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放；没有老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，就没有祖国的未来，就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：下面，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歌曲：《感恩的心》。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：桃李不言，下自成蹊。老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的奉献是默默无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的，但却是芳香四溢的。我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长为栋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的栽培，是他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吹雨打，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成高大的大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，是一个古老而不衰的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。古有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滴水之恩，当涌泉相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依然不能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民族古称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之邦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了要感恩要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做起，从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学校做起！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傲，做一个感恩的人吧！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地道一声：老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不舍昼夜，在灯光下将你我的作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批改，只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那一点点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？是辛勤的老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扶起我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跌倒的身躯，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拍去泥土，用温柔和担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的目光注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你我？是仁慈的老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微小的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便展露笑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们颁发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最佳</w:t>
      </w:r>
      <w:r>
        <w:rPr>
          <w:rFonts w:ascii="宋体" w:eastAsia="宋体" w:hAnsi="SimSun" w:cs="宋体"/>
          <w:sz w:val="28"/>
          <w:bdr w:val="none" w:sz="0" w:space="0" w:color="auto"/>
        </w:rPr>
        <w:t>进步奖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，鼓励差生？是美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了自己点亮了他人？是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哺育了幼苗，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他人采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功名利禄？是老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：您是海上航船的指明灯，是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指明方向的灯塔，是前行路上不退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的启明星！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：您是春天里的微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柔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醒沉睡的心；您是夏季里的暴雨，在干涸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无上滋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：您是秋天里的一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来丰收的喜悦；您是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冬里的小火炉，慢慢温暖着我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冰凉的身体。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，您是美妙的善！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您，啊，我的老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听歌曲《献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：最后，在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首《米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》的歌声中，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后日再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：殷小之声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：我是本期主播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：我是主播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巾广播站的全体成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身体健康、永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播，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极投稿。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有校园新</w:t>
      </w:r>
      <w:r>
        <w:rPr>
          <w:rFonts w:ascii="宋体" w:eastAsia="宋体" w:hAnsi="SimSun" w:cs="宋体"/>
          <w:sz w:val="28"/>
          <w:bdr w:val="none" w:sz="0" w:space="0" w:color="auto"/>
        </w:rPr>
        <w:t>闻栏</w:t>
      </w:r>
      <w:r>
        <w:rPr>
          <w:rFonts w:ascii="宋体" w:eastAsia="宋体" w:hAnsi="MS Mincho" w:cs="宋体"/>
          <w:sz w:val="28"/>
          <w:bdr w:val="none" w:sz="0" w:space="0" w:color="auto"/>
        </w:rPr>
        <w:t>目，及</w:t>
      </w:r>
      <w:r>
        <w:rPr>
          <w:rFonts w:ascii="宋体" w:eastAsia="宋体" w:hAnsi="SimSun" w:cs="宋体"/>
          <w:sz w:val="28"/>
          <w:bdr w:val="none" w:sz="0" w:space="0" w:color="auto"/>
        </w:rPr>
        <w:t>时报</w:t>
      </w:r>
      <w:r>
        <w:rPr>
          <w:rFonts w:ascii="宋体" w:eastAsia="宋体" w:hAnsi="MS Mincho" w:cs="宋体"/>
          <w:sz w:val="28"/>
          <w:bdr w:val="none" w:sz="0" w:space="0" w:color="auto"/>
        </w:rPr>
        <w:t>道校园里的新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事物；有你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、大家</w:t>
      </w:r>
      <w:r>
        <w:rPr>
          <w:rFonts w:ascii="宋体" w:eastAsia="宋体" w:hAnsi="SimSun" w:cs="宋体"/>
          <w:sz w:val="28"/>
          <w:bdr w:val="none" w:sz="0" w:space="0" w:color="auto"/>
        </w:rPr>
        <w:t>说栏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的事情；有知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百宝箱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有趣的科技、文化等知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之声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同学的祝福撒</w:t>
      </w:r>
      <w:r>
        <w:rPr>
          <w:rFonts w:ascii="宋体" w:eastAsia="宋体" w:hAnsi="SimSun" w:cs="宋体"/>
          <w:sz w:val="28"/>
          <w:bdr w:val="none" w:sz="0" w:space="0" w:color="auto"/>
        </w:rPr>
        <w:t>满每</w:t>
      </w:r>
      <w:r>
        <w:rPr>
          <w:rFonts w:ascii="宋体" w:eastAsia="宋体" w:hAnsi="MS Mincho" w:cs="宋体"/>
          <w:sz w:val="28"/>
          <w:bdr w:val="none" w:sz="0" w:space="0" w:color="auto"/>
        </w:rPr>
        <w:t>个角落。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：你想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、同学点歌，那就赶快加盟校园广播站，参与方式：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与广播站彭老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从无知的昨天走向幸福的今天、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殷小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都可以看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血，耐心教育，辛勤工作的身影。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作了一首小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，并祝你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，辛苦了》（停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秒）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把青春无私奉献的人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向您致以崇高的敬意！您辛苦了！老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几天就是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一定有了很多想法，下面推荐几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件；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https://d.book118.com/117156046121006046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7156046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教师节广播稿【荐】</dc:title>
  <dc:subject>在学校广播站锻炼的同学们都知道，我们广播前都会提前做好广播稿，广播稿写得好才会有好的节目效果，那么应当如何写广播稿呢？以下是小编精心整理的教师节广播稿，欢迎大家分享。教师节广播稿1甲：当累累的硕果在枝</dc:subject>
  <cp:keywords>教师节广播稿</cp:keywords>
  <cp:revision>0</cp:revision>
</cp:coreProperties>
</file>