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大学迎新活</w:t>
      </w:r>
      <w:r>
        <w:rPr>
          <w:rFonts w:ascii="宋体" w:eastAsia="黑体" w:hAnsi="SimSun" w:cs="宋体"/>
          <w:b/>
          <w:sz w:val="40"/>
        </w:rPr>
        <w:t>动</w:t>
      </w:r>
      <w:r>
        <w:rPr>
          <w:rFonts w:ascii="宋体" w:eastAsia="黑体" w:hAnsi="MS Mincho" w:cs="宋体"/>
          <w:b/>
          <w:sz w:val="40"/>
        </w:rPr>
        <w:t>策划方案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了确保事情或工作有序有力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展，常常需要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先制定方案，方案是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划中内容最</w:t>
      </w:r>
      <w:r>
        <w:rPr>
          <w:rFonts w:ascii="宋体" w:eastAsia="宋体" w:hAnsi="SimSun" w:cs="宋体"/>
          <w:sz w:val="28"/>
        </w:rPr>
        <w:t>为复杂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去写方案呢？下面是小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收集整理的大学迎新活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策划方案，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大学迎新活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主</w:t>
      </w:r>
      <w:r>
        <w:rPr>
          <w:rFonts w:ascii="宋体" w:eastAsia="宋体" w:hAnsi="SimSun" w:cs="宋体"/>
          <w:b/>
          <w:bCs/>
          <w:sz w:val="28"/>
        </w:rPr>
        <w:t>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新学期的到来，迎来了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届的新生。他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朝气蓬勃，活力四射，</w:t>
      </w:r>
      <w:r>
        <w:rPr>
          <w:rFonts w:ascii="宋体" w:eastAsia="宋体" w:hAnsi="SimSun" w:cs="宋体"/>
          <w:sz w:val="28"/>
        </w:rPr>
        <w:t>刚刚</w:t>
      </w:r>
      <w:r>
        <w:rPr>
          <w:rFonts w:ascii="宋体" w:eastAsia="宋体" w:hAnsi="MS Mincho" w:cs="宋体"/>
          <w:sz w:val="28"/>
        </w:rPr>
        <w:t>褪去高中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代的青</w:t>
      </w:r>
      <w:r>
        <w:rPr>
          <w:rFonts w:ascii="宋体" w:eastAsia="宋体" w:hAnsi="SimSun" w:cs="宋体"/>
          <w:sz w:val="28"/>
        </w:rPr>
        <w:t>涩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大学生活的无限遐想与希望，来到了南京信息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学院。而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件学院是本校一个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艺术类</w:t>
      </w:r>
      <w:r>
        <w:rPr>
          <w:rFonts w:ascii="宋体" w:eastAsia="宋体" w:hAnsi="MS Mincho" w:cs="宋体"/>
          <w:sz w:val="28"/>
        </w:rPr>
        <w:t>学生的院系，在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里，能歌善舞，琴棋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画</w:t>
      </w:r>
      <w:r>
        <w:rPr>
          <w:rFonts w:ascii="宋体" w:eastAsia="宋体" w:hAnsi="SimSun" w:cs="宋体"/>
          <w:sz w:val="28"/>
        </w:rPr>
        <w:t>俱备</w:t>
      </w:r>
      <w:r>
        <w:rPr>
          <w:rFonts w:ascii="宋体" w:eastAsia="宋体" w:hAnsi="MS Mincho" w:cs="宋体"/>
          <w:sz w:val="28"/>
        </w:rPr>
        <w:t>的人才</w:t>
      </w:r>
      <w:r>
        <w:rPr>
          <w:rFonts w:ascii="宋体" w:eastAsia="宋体" w:hAnsi="SimSun" w:cs="宋体"/>
          <w:sz w:val="28"/>
        </w:rPr>
        <w:t>辈</w:t>
      </w:r>
      <w:r>
        <w:rPr>
          <w:rFonts w:ascii="宋体" w:eastAsia="宋体" w:hAnsi="MS Mincho" w:cs="宋体"/>
          <w:sz w:val="28"/>
        </w:rPr>
        <w:t>出。借此迎新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会的</w:t>
      </w:r>
      <w:r>
        <w:rPr>
          <w:rFonts w:ascii="宋体" w:eastAsia="宋体" w:hAnsi="SimSun" w:cs="宋体"/>
          <w:sz w:val="28"/>
        </w:rPr>
        <w:t>举办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们欢</w:t>
      </w:r>
      <w:r>
        <w:rPr>
          <w:rFonts w:ascii="宋体" w:eastAsia="宋体" w:hAnsi="MS Mincho" w:cs="宋体"/>
          <w:sz w:val="28"/>
        </w:rPr>
        <w:t>聚一堂，共同展示自己的青春与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采。本次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会的口号是：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宗旨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此次迎新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会本着同心同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新生与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件学院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交流与学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的宗旨，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来一个精彩</w:t>
      </w:r>
      <w:r>
        <w:rPr>
          <w:rFonts w:ascii="宋体" w:eastAsia="宋体" w:hAnsi="SimSun" w:cs="宋体"/>
          <w:sz w:val="28"/>
        </w:rPr>
        <w:t>纷</w:t>
      </w:r>
      <w:r>
        <w:rPr>
          <w:rFonts w:ascii="宋体" w:eastAsia="宋体" w:hAnsi="MS Mincho" w:cs="宋体"/>
          <w:sz w:val="28"/>
        </w:rPr>
        <w:t>呈，其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融融的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会。旨在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新生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与才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得到更好的</w:t>
      </w:r>
      <w:r>
        <w:rPr>
          <w:rFonts w:ascii="宋体" w:eastAsia="宋体" w:hAnsi="SimSun" w:cs="宋体"/>
          <w:sz w:val="28"/>
        </w:rPr>
        <w:t>发扬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在大学生活之初，提供一个更广</w:t>
      </w:r>
      <w:r>
        <w:rPr>
          <w:rFonts w:ascii="宋体" w:eastAsia="宋体" w:hAnsi="SimSun" w:cs="宋体"/>
          <w:sz w:val="28"/>
        </w:rPr>
        <w:t>阔</w:t>
      </w:r>
      <w:r>
        <w:rPr>
          <w:rFonts w:ascii="宋体" w:eastAsia="宋体" w:hAnsi="MS Mincho" w:cs="宋体"/>
          <w:sz w:val="28"/>
        </w:rPr>
        <w:t>的舞台。</w:t>
      </w:r>
      <w:r>
        <w:rPr>
          <w:rFonts w:ascii="宋体" w:eastAsia="宋体" w:hAnsi="SimSun" w:cs="宋体"/>
          <w:sz w:val="28"/>
        </w:rPr>
        <w:t>让这</w:t>
      </w:r>
      <w:r>
        <w:rPr>
          <w:rFonts w:ascii="宋体" w:eastAsia="宋体" w:hAnsi="MS Mincho" w:cs="宋体"/>
          <w:sz w:val="28"/>
        </w:rPr>
        <w:t>群踏入菁菁校园的学子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，播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希望，收</w:t>
      </w:r>
      <w:r>
        <w:rPr>
          <w:rFonts w:ascii="宋体" w:eastAsia="宋体" w:hAnsi="SimSun" w:cs="宋体"/>
          <w:sz w:val="28"/>
        </w:rPr>
        <w:t>获欢乐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晚</w:t>
      </w:r>
      <w:r>
        <w:rPr>
          <w:rFonts w:ascii="宋体" w:eastAsia="宋体" w:hAnsi="MS Mincho" w:cs="宋体"/>
          <w:b/>
          <w:bCs/>
          <w:sz w:val="28"/>
        </w:rPr>
        <w:t>会</w:t>
      </w:r>
      <w:r>
        <w:rPr>
          <w:rFonts w:ascii="宋体" w:eastAsia="宋体" w:hAnsi="SimSun" w:cs="宋体"/>
          <w:b/>
          <w:bCs/>
          <w:sz w:val="28"/>
        </w:rPr>
        <w:t>时间</w:t>
      </w:r>
      <w:r>
        <w:rPr>
          <w:rFonts w:ascii="宋体" w:eastAsia="宋体" w:hAnsi="MS Mincho" w:cs="宋体"/>
          <w:b/>
          <w:bCs/>
          <w:sz w:val="28"/>
        </w:rPr>
        <w:t>地点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会主要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象：</w:t>
      </w:r>
      <w:r>
        <w:rPr>
          <w:rFonts w:ascii="宋体" w:eastAsia="宋体" w:cs="宋体"/>
          <w:sz w:val="28"/>
        </w:rPr>
        <w:t>××</w:t>
      </w:r>
      <w:r>
        <w:rPr>
          <w:rFonts w:ascii="宋体" w:eastAsia="宋体" w:hAnsi="MS Mincho" w:cs="宋体"/>
          <w:sz w:val="28"/>
        </w:rPr>
        <w:t>学院全体大一新生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会具体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××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会地点：咨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楼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口广</w:t>
      </w:r>
      <w:r>
        <w:rPr>
          <w:rFonts w:ascii="宋体" w:eastAsia="宋体" w:hAnsi="SimSun" w:cs="宋体"/>
          <w:sz w:val="28"/>
        </w:rPr>
        <w:t>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晚</w:t>
      </w:r>
      <w:r>
        <w:rPr>
          <w:rFonts w:ascii="宋体" w:eastAsia="宋体" w:hAnsi="MS Mincho" w:cs="宋体"/>
          <w:b/>
          <w:bCs/>
          <w:sz w:val="28"/>
        </w:rPr>
        <w:t>会具体流程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（一）前期工作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、提前一周左右，在校园内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海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和宣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板，由新生</w:t>
      </w:r>
      <w:r>
        <w:rPr>
          <w:rFonts w:ascii="宋体" w:eastAsia="宋体" w:hAnsi="SimSun" w:cs="宋体"/>
          <w:sz w:val="28"/>
        </w:rPr>
        <w:t>辅导员</w:t>
      </w:r>
      <w:r>
        <w:rPr>
          <w:rFonts w:ascii="宋体" w:eastAsia="宋体" w:hAnsi="MS Mincho" w:cs="宋体"/>
          <w:sz w:val="28"/>
        </w:rPr>
        <w:t>通知各班班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，由班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通知到本班大一学生；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一所有上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筛选</w:t>
      </w:r>
      <w:r>
        <w:rPr>
          <w:rFonts w:ascii="宋体" w:eastAsia="宋体" w:hAnsi="MS Mincho" w:cs="宋体"/>
          <w:sz w:val="28"/>
        </w:rPr>
        <w:t>，安排所有前期彩排工作；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、确定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会主持人，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次安排，演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，租借服装，安排好化</w:t>
      </w:r>
      <w:r>
        <w:rPr>
          <w:rFonts w:ascii="宋体" w:eastAsia="宋体" w:hAnsi="SimSun" w:cs="宋体"/>
          <w:sz w:val="28"/>
        </w:rPr>
        <w:t>妆</w:t>
      </w:r>
      <w:r>
        <w:rPr>
          <w:rFonts w:ascii="宋体" w:eastAsia="宋体" w:hAnsi="MS Mincho" w:cs="宋体"/>
          <w:sz w:val="28"/>
        </w:rPr>
        <w:t>和工作人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会当天，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所有演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妆</w:t>
      </w:r>
      <w:r>
        <w:rPr>
          <w:rFonts w:ascii="宋体" w:eastAsia="宋体" w:hAnsi="MS Mincho" w:cs="宋体"/>
          <w:sz w:val="28"/>
        </w:rPr>
        <w:t>，更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服装，准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、布置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地，搭建舞台与布景，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放桌椅板凳，划分好各班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看区域，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行灯光音响</w:t>
      </w:r>
      <w:r>
        <w:rPr>
          <w:rFonts w:ascii="宋体" w:eastAsia="宋体" w:hAnsi="SimSun" w:cs="宋体"/>
          <w:sz w:val="28"/>
        </w:rPr>
        <w:t>调试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、向同学</w:t>
      </w:r>
      <w:r>
        <w:rPr>
          <w:rFonts w:ascii="宋体" w:eastAsia="宋体" w:hAnsi="SimSun" w:cs="宋体"/>
          <w:sz w:val="28"/>
        </w:rPr>
        <w:t>们发</w:t>
      </w:r>
      <w:r>
        <w:rPr>
          <w:rFonts w:ascii="宋体" w:eastAsia="宋体" w:hAnsi="MS Mincho" w:cs="宋体"/>
          <w:sz w:val="28"/>
        </w:rPr>
        <w:t>放</w:t>
      </w:r>
      <w:r>
        <w:rPr>
          <w:rFonts w:ascii="宋体" w:eastAsia="宋体" w:hAnsi="SimSun" w:cs="宋体"/>
          <w:sz w:val="28"/>
        </w:rPr>
        <w:t>荧</w:t>
      </w:r>
      <w:r>
        <w:rPr>
          <w:rFonts w:ascii="宋体" w:eastAsia="宋体" w:hAnsi="MS Mincho" w:cs="宋体"/>
          <w:sz w:val="28"/>
        </w:rPr>
        <w:t>光棒或其他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造气氛的物件。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（二）</w:t>
      </w:r>
      <w:r>
        <w:rPr>
          <w:rFonts w:ascii="宋体" w:eastAsia="宋体" w:hAnsi="SimSun" w:cs="宋体"/>
          <w:b/>
          <w:bCs/>
          <w:sz w:val="28"/>
        </w:rPr>
        <w:t>晚</w:t>
      </w:r>
      <w:r>
        <w:rPr>
          <w:rFonts w:ascii="宋体" w:eastAsia="宋体" w:hAnsi="MS Mincho" w:cs="宋体"/>
          <w:b/>
          <w:bCs/>
          <w:sz w:val="28"/>
        </w:rPr>
        <w:t>会</w:t>
      </w:r>
      <w:r>
        <w:rPr>
          <w:rFonts w:ascii="宋体" w:eastAsia="宋体" w:hAnsi="SimSun" w:cs="宋体"/>
          <w:b/>
          <w:bCs/>
          <w:sz w:val="28"/>
        </w:rPr>
        <w:t>过</w:t>
      </w:r>
      <w:r>
        <w:rPr>
          <w:rFonts w:ascii="宋体" w:eastAsia="宋体" w:hAnsi="MS Mincho" w:cs="宋体"/>
          <w:b/>
          <w:bCs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、邀</w:t>
      </w:r>
      <w:r>
        <w:rPr>
          <w:rFonts w:ascii="宋体" w:eastAsia="宋体" w:hAnsi="SimSun" w:cs="宋体"/>
          <w:sz w:val="28"/>
        </w:rPr>
        <w:t>请软</w:t>
      </w:r>
      <w:r>
        <w:rPr>
          <w:rFonts w:ascii="宋体" w:eastAsia="宋体" w:hAnsi="MS Mincho" w:cs="宋体"/>
          <w:sz w:val="28"/>
        </w:rPr>
        <w:t>件学院主要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辅导员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等就坐；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、主持人宣布迎新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致辞表达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新生的期望与祝福；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、学生会成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安排大一学生离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，并清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五、</w:t>
      </w:r>
      <w:r>
        <w:rPr>
          <w:rFonts w:ascii="宋体" w:eastAsia="宋体" w:hAnsi="SimSun" w:cs="宋体"/>
          <w:b/>
          <w:bCs/>
          <w:sz w:val="28"/>
        </w:rPr>
        <w:t>经费预</w:t>
      </w:r>
      <w:r>
        <w:rPr>
          <w:rFonts w:ascii="宋体" w:eastAsia="宋体" w:hAnsi="MS Mincho" w:cs="宋体"/>
          <w:b/>
          <w:bCs/>
          <w:sz w:val="28"/>
        </w:rPr>
        <w:t>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荧</w:t>
      </w:r>
      <w:r>
        <w:rPr>
          <w:rFonts w:ascii="宋体" w:eastAsia="宋体" w:hAnsi="MS Mincho" w:cs="宋体"/>
          <w:sz w:val="28"/>
        </w:rPr>
        <w:t>光棒，服装租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，化</w:t>
      </w:r>
      <w:r>
        <w:rPr>
          <w:rFonts w:ascii="宋体" w:eastAsia="宋体" w:hAnsi="SimSun" w:cs="宋体"/>
          <w:sz w:val="28"/>
        </w:rPr>
        <w:t>妆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用，布景印刷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用，演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伙食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附一：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迎新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××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、借好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SimSun" w:cs="宋体"/>
          <w:sz w:val="28"/>
        </w:rPr>
        <w:t>钥</w:t>
      </w:r>
      <w:r>
        <w:rPr>
          <w:rFonts w:ascii="宋体" w:eastAsia="宋体" w:hAnsi="MS Mincho" w:cs="宋体"/>
          <w:sz w:val="28"/>
        </w:rPr>
        <w:t>匙，以</w:t>
      </w:r>
      <w:r>
        <w:rPr>
          <w:rFonts w:ascii="宋体" w:eastAsia="宋体" w:hAnsi="SimSun" w:cs="宋体"/>
          <w:sz w:val="28"/>
        </w:rPr>
        <w:t>备晚</w:t>
      </w:r>
      <w:r>
        <w:rPr>
          <w:rFonts w:ascii="宋体" w:eastAsia="宋体" w:hAnsi="MS Mincho" w:cs="宋体"/>
          <w:sz w:val="28"/>
        </w:rPr>
        <w:t>会当天使用，并交与</w:t>
      </w:r>
      <w:r>
        <w:rPr>
          <w:rFonts w:ascii="宋体" w:eastAsia="宋体" w:hAnsi="SimSun" w:cs="宋体"/>
          <w:sz w:val="28"/>
        </w:rPr>
        <w:t>艺术团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××</w:t>
      </w:r>
      <w:r>
        <w:rPr>
          <w:rFonts w:ascii="宋体" w:eastAsia="宋体" w:hAnsi="MS Mincho" w:cs="宋体"/>
          <w:sz w:val="28"/>
        </w:rPr>
        <w:t>日早晨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点前必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完成，并于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束以后送回原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。（供演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休息）（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、所有演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及相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假条。（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套桌椅的借条。（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函的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送，</w:t>
      </w:r>
      <w:r>
        <w:rPr>
          <w:rFonts w:ascii="宋体" w:eastAsia="宋体" w:cs="宋体"/>
          <w:sz w:val="28"/>
        </w:rPr>
        <w:t>××</w:t>
      </w:r>
      <w:r>
        <w:rPr>
          <w:rFonts w:ascii="宋体" w:eastAsia="宋体" w:hAnsi="MS Mincho" w:cs="宋体"/>
          <w:sz w:val="28"/>
        </w:rPr>
        <w:t>号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完成。（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、所有演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服装的借送与保管。（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、向院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委或者院学生会借桌布，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日中午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点前将台布</w:t>
      </w:r>
      <w:r>
        <w:rPr>
          <w:rFonts w:ascii="宋体" w:eastAsia="宋体" w:hAnsi="SimSun" w:cs="宋体"/>
          <w:sz w:val="28"/>
        </w:rPr>
        <w:t>铺</w:t>
      </w:r>
      <w:r>
        <w:rPr>
          <w:rFonts w:ascii="宋体" w:eastAsia="宋体" w:hAnsi="MS Mincho" w:cs="宋体"/>
          <w:sz w:val="28"/>
        </w:rPr>
        <w:t>好，并于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束以后送回原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、水果等前期物品的</w:t>
      </w:r>
      <w:r>
        <w:rPr>
          <w:rFonts w:ascii="宋体" w:eastAsia="宋体" w:hAnsi="SimSun" w:cs="宋体"/>
          <w:sz w:val="28"/>
        </w:rPr>
        <w:t>购买</w:t>
      </w:r>
      <w:r>
        <w:rPr>
          <w:rFonts w:ascii="宋体" w:eastAsia="宋体" w:hAnsi="MS Mincho" w:cs="宋体"/>
          <w:sz w:val="28"/>
        </w:rPr>
        <w:t>。早晨八点迎接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型，化</w:t>
      </w:r>
      <w:r>
        <w:rPr>
          <w:rFonts w:ascii="宋体" w:eastAsia="宋体" w:hAnsi="SimSun" w:cs="宋体"/>
          <w:sz w:val="28"/>
        </w:rPr>
        <w:t>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于下午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点前完成所有演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型与化</w:t>
      </w:r>
      <w:r>
        <w:rPr>
          <w:rFonts w:ascii="宋体" w:eastAsia="宋体" w:hAnsi="SimSun" w:cs="宋体"/>
          <w:sz w:val="28"/>
        </w:rPr>
        <w:t>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提供午餐。（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、中午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点半学生会所有男生于咨</w:t>
      </w:r>
      <w:r>
        <w:rPr>
          <w:rFonts w:ascii="宋体" w:eastAsia="宋体" w:hAnsi="SimSun" w:cs="宋体"/>
          <w:sz w:val="28"/>
        </w:rPr>
        <w:t>询</w:t>
      </w:r>
      <w:r>
        <w:rPr>
          <w:rFonts w:ascii="宋体" w:eastAsia="宋体" w:hAnsi="MS Mincho" w:cs="宋体"/>
          <w:sz w:val="28"/>
        </w:rPr>
        <w:t>楼下集合，将桌椅安置在舞台前面，并于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束以后送回原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，并将学生会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公室内的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箱水抬置后台。（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学生会所有男生）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、下午两点前将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会所需的古筝（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内）搬置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会后台，并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保管，在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目演奏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，搬上舞台，在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束后，搬回置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行第一次彩排，第一次彩排后，演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集中自由交流，自行</w:t>
      </w:r>
      <w:r>
        <w:rPr>
          <w:rFonts w:ascii="宋体" w:eastAsia="宋体" w:hAnsi="SimSun" w:cs="宋体"/>
          <w:sz w:val="28"/>
        </w:rPr>
        <w:t>纠</w:t>
      </w:r>
      <w:r>
        <w:rPr>
          <w:rFonts w:ascii="宋体" w:eastAsia="宋体" w:hAnsi="MS Mincho" w:cs="宋体"/>
          <w:sz w:val="28"/>
        </w:rPr>
        <w:t>正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，若有特殊要求，可于此提出。（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、索取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方位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，于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点前完成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方位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布置，划分好各个区域，并</w:t>
      </w:r>
      <w:r>
        <w:rPr>
          <w:rFonts w:ascii="宋体" w:eastAsia="宋体" w:hAnsi="SimSun" w:cs="宋体"/>
          <w:sz w:val="28"/>
        </w:rPr>
        <w:t>负责观</w:t>
      </w:r>
      <w:r>
        <w:rPr>
          <w:rFonts w:ascii="宋体" w:eastAsia="宋体" w:hAnsi="MS Mincho" w:cs="宋体"/>
          <w:sz w:val="28"/>
        </w:rPr>
        <w:t>众入</w:t>
      </w:r>
      <w:r>
        <w:rPr>
          <w:rFonts w:ascii="宋体" w:eastAsia="宋体" w:hAnsi="SimSun" w:cs="宋体"/>
          <w:sz w:val="28"/>
        </w:rPr>
        <w:t>场时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始第二次彩排。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、五点之前，完成所有主持人与演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补妆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、四点</w:t>
      </w:r>
      <w:r>
        <w:rPr>
          <w:rFonts w:ascii="宋体" w:eastAsia="宋体" w:hAnsi="SimSun" w:cs="宋体"/>
          <w:sz w:val="28"/>
        </w:rPr>
        <w:t>时统计晚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所有的人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数量，去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工作餐。确保所有人于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吃到</w:t>
      </w:r>
      <w:r>
        <w:rPr>
          <w:rFonts w:ascii="宋体" w:eastAsia="宋体" w:hAnsi="SimSun" w:cs="宋体"/>
          <w:sz w:val="28"/>
        </w:rPr>
        <w:t>晚饭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点半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所有演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全部就位，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行最后的准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点前完成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手掌，喇叭，</w:t>
      </w:r>
      <w:r>
        <w:rPr>
          <w:rFonts w:ascii="宋体" w:eastAsia="宋体" w:hAnsi="SimSun" w:cs="宋体"/>
          <w:sz w:val="28"/>
        </w:rPr>
        <w:t>荧</w:t>
      </w:r>
      <w:r>
        <w:rPr>
          <w:rFonts w:ascii="宋体" w:eastAsia="宋体" w:hAnsi="MS Mincho" w:cs="宋体"/>
          <w:sz w:val="28"/>
        </w:rPr>
        <w:t>光棒的分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，并将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收回，物品放置于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内。（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始前将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矿</w:t>
      </w:r>
      <w:r>
        <w:rPr>
          <w:rFonts w:ascii="宋体" w:eastAsia="宋体" w:hAnsi="MS Mincho" w:cs="宋体"/>
          <w:sz w:val="28"/>
        </w:rPr>
        <w:t>泉水放置于</w:t>
      </w:r>
      <w:r>
        <w:rPr>
          <w:rFonts w:ascii="宋体" w:eastAsia="宋体" w:hAnsi="SimSun" w:cs="宋体"/>
          <w:sz w:val="28"/>
        </w:rPr>
        <w:t>领导处</w:t>
      </w:r>
      <w:r>
        <w:rPr>
          <w:rFonts w:ascii="宋体" w:eastAsia="宋体" w:hAnsi="MS Mincho" w:cs="宋体"/>
          <w:sz w:val="28"/>
        </w:rPr>
        <w:t>。（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、彩排与演出</w:t>
      </w:r>
      <w:r>
        <w:rPr>
          <w:rFonts w:ascii="宋体" w:eastAsia="宋体" w:hAnsi="SimSun" w:cs="宋体"/>
          <w:sz w:val="28"/>
        </w:rPr>
        <w:t>时协</w:t>
      </w:r>
      <w:r>
        <w:rPr>
          <w:rFonts w:ascii="宋体" w:eastAsia="宋体" w:hAnsi="MS Mincho" w:cs="宋体"/>
          <w:sz w:val="28"/>
        </w:rPr>
        <w:t>助工作人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播放伴奏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，确保万无一失（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拉花的使用，中途献花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各位演出人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物品在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内。（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×××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～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程中，所有没安排到任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的学生会人</w:t>
      </w:r>
      <w:r>
        <w:rPr>
          <w:rFonts w:ascii="宋体" w:eastAsia="宋体" w:hAnsi="SimSun" w:cs="宋体"/>
          <w:sz w:val="28"/>
        </w:rPr>
        <w:t>员负责维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秩序。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束后，各个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人将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物品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位，确保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会收尾工作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各个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目若有任何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与我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解决，否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任何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，将根据</w:t>
      </w:r>
      <w:r>
        <w:rPr>
          <w:rFonts w:ascii="宋体" w:eastAsia="宋体" w:cs="宋体"/>
          <w:sz w:val="28"/>
        </w:rPr>
        <w:t>××</w:t>
      </w:r>
      <w:r>
        <w:rPr>
          <w:rFonts w:ascii="宋体" w:eastAsia="宋体" w:hAnsi="MS Mincho" w:cs="宋体"/>
          <w:sz w:val="28"/>
        </w:rPr>
        <w:t>学院学生会</w:t>
      </w:r>
      <w:r>
        <w:rPr>
          <w:rFonts w:ascii="宋体" w:eastAsia="宋体" w:hAnsi="SimSun" w:cs="宋体"/>
          <w:sz w:val="28"/>
        </w:rPr>
        <w:t>贯标</w:t>
      </w:r>
      <w:r>
        <w:rPr>
          <w:rFonts w:ascii="宋体" w:eastAsia="宋体" w:hAnsi="MS Mincho" w:cs="宋体"/>
          <w:sz w:val="28"/>
        </w:rPr>
        <w:t>文件，追究相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员责</w:t>
      </w:r>
      <w:r>
        <w:rPr>
          <w:rFonts w:ascii="宋体" w:eastAsia="宋体" w:hAnsi="MS Mincho" w:cs="宋体"/>
          <w:sz w:val="28"/>
        </w:rPr>
        <w:t>任。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大学迎新活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一、成立</w:t>
      </w:r>
      <w:r>
        <w:rPr>
          <w:rFonts w:ascii="宋体" w:eastAsia="宋体" w:cs="宋体"/>
          <w:b/>
          <w:bCs/>
          <w:sz w:val="28"/>
        </w:rPr>
        <w:t>20xx</w:t>
      </w:r>
      <w:r>
        <w:rPr>
          <w:rFonts w:ascii="宋体" w:eastAsia="宋体" w:hAnsi="MS Mincho" w:cs="宋体"/>
          <w:b/>
          <w:bCs/>
          <w:sz w:val="28"/>
        </w:rPr>
        <w:t>迎新工作</w:t>
      </w:r>
      <w:r>
        <w:rPr>
          <w:rFonts w:ascii="宋体" w:eastAsia="宋体" w:hAnsi="SimSun" w:cs="宋体"/>
          <w:b/>
          <w:bCs/>
          <w:sz w:val="28"/>
        </w:rPr>
        <w:t>领导</w:t>
      </w:r>
      <w:r>
        <w:rPr>
          <w:rFonts w:ascii="宋体" w:eastAsia="宋体" w:hAnsi="MS Mincho" w:cs="宋体"/>
          <w:b/>
          <w:bCs/>
          <w:sz w:val="28"/>
        </w:rPr>
        <w:t>小</w:t>
      </w:r>
      <w:r>
        <w:rPr>
          <w:rFonts w:ascii="宋体" w:eastAsia="宋体" w:hAnsi="SimSun" w:cs="宋体"/>
          <w:b/>
          <w:bCs/>
          <w:sz w:val="28"/>
        </w:rPr>
        <w:t>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副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xx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二、工作内容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、新生接待工作（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——x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日到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前期准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公室：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新生接待人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安排，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排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班表；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接待物品的管理及后勤保障；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迎新大本</w:t>
      </w:r>
      <w:r>
        <w:rPr>
          <w:rFonts w:ascii="宋体" w:eastAsia="宋体" w:hAnsi="SimSun" w:cs="宋体"/>
          <w:sz w:val="28"/>
        </w:rPr>
        <w:t>营值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签</w:t>
      </w:r>
      <w:r>
        <w:rPr>
          <w:rFonts w:ascii="宋体" w:eastAsia="宋体" w:hAnsi="MS Mincho" w:cs="宋体"/>
          <w:sz w:val="28"/>
        </w:rPr>
        <w:t>到和人</w:t>
      </w:r>
      <w:r>
        <w:rPr>
          <w:rFonts w:ascii="宋体" w:eastAsia="宋体" w:hAnsi="SimSun" w:cs="宋体"/>
          <w:sz w:val="28"/>
        </w:rPr>
        <w:t>员组织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生活部：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同公寓科老</w:t>
      </w:r>
      <w:r>
        <w:rPr>
          <w:rFonts w:ascii="宋体" w:eastAsia="宋体" w:hAnsi="SimSun" w:cs="宋体"/>
          <w:sz w:val="28"/>
        </w:rPr>
        <w:t>师协调</w:t>
      </w:r>
      <w:r>
        <w:rPr>
          <w:rFonts w:ascii="宋体" w:eastAsia="宋体" w:hAnsi="MS Mincho" w:cs="宋体"/>
          <w:sz w:val="28"/>
        </w:rPr>
        <w:t>我院新生宿舍，确保新生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利入住公寓。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女生部：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女生宿舍安排。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宣部：做好新生入学教育相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新生入学第一次班会活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负责统计</w:t>
      </w:r>
      <w:r>
        <w:rPr>
          <w:rFonts w:ascii="宋体" w:eastAsia="宋体" w:hAnsi="MS Mincho" w:cs="宋体"/>
          <w:sz w:val="28"/>
        </w:rPr>
        <w:t>新生党、</w:t>
      </w:r>
      <w:r>
        <w:rPr>
          <w:rFonts w:ascii="宋体" w:eastAsia="宋体" w:hAnsi="SimSun" w:cs="宋体"/>
          <w:sz w:val="28"/>
        </w:rPr>
        <w:t>团员</w:t>
      </w:r>
      <w:r>
        <w:rPr>
          <w:rFonts w:ascii="宋体" w:eastAsia="宋体" w:hAnsi="MS Mincho" w:cs="宋体"/>
          <w:sz w:val="28"/>
        </w:rPr>
        <w:t>数量，做好党、</w:t>
      </w:r>
      <w:r>
        <w:rPr>
          <w:rFonts w:ascii="宋体" w:eastAsia="宋体" w:hAnsi="SimSun" w:cs="宋体"/>
          <w:sz w:val="28"/>
        </w:rPr>
        <w:t>团关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接准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；制作</w:t>
      </w:r>
      <w:r>
        <w:rPr>
          <w:rFonts w:ascii="宋体" w:eastAsia="宋体" w:hAnsi="SimSun" w:cs="宋体"/>
          <w:sz w:val="28"/>
        </w:rPr>
        <w:t>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迎新生宣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板，要求突出我院特色，大胆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新生感到学校的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情和</w:t>
      </w:r>
      <w:r>
        <w:rPr>
          <w:rFonts w:ascii="宋体" w:eastAsia="宋体" w:hAnsi="SimSun" w:cs="宋体"/>
          <w:sz w:val="28"/>
        </w:rPr>
        <w:t>关怀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写明新生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到流程，方便新生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体育部：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公室做好后勤工作，在</w:t>
      </w:r>
      <w:r>
        <w:rPr>
          <w:rFonts w:ascii="宋体" w:eastAsia="宋体" w:hAnsi="SimSun" w:cs="宋体"/>
          <w:sz w:val="28"/>
        </w:rPr>
        <w:t>军训过</w:t>
      </w:r>
      <w:r>
        <w:rPr>
          <w:rFonts w:ascii="宋体" w:eastAsia="宋体" w:hAnsi="MS Mincho" w:cs="宋体"/>
          <w:sz w:val="28"/>
        </w:rPr>
        <w:t>程中注意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拔有体育特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的人才。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部：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公室做好后勤工作，</w:t>
      </w:r>
      <w:r>
        <w:rPr>
          <w:rFonts w:ascii="宋体" w:eastAsia="宋体" w:hAnsi="SimSun" w:cs="宋体"/>
          <w:sz w:val="28"/>
        </w:rPr>
        <w:t>组织开</w:t>
      </w:r>
      <w:r>
        <w:rPr>
          <w:rFonts w:ascii="宋体" w:eastAsia="宋体" w:hAnsi="MS Mincho" w:cs="宋体"/>
          <w:sz w:val="28"/>
        </w:rPr>
        <w:t>展新生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面会，在</w:t>
      </w:r>
      <w:r>
        <w:rPr>
          <w:rFonts w:ascii="宋体" w:eastAsia="宋体" w:hAnsi="SimSun" w:cs="宋体"/>
          <w:sz w:val="28"/>
        </w:rPr>
        <w:t>军训过</w:t>
      </w:r>
      <w:r>
        <w:rPr>
          <w:rFonts w:ascii="宋体" w:eastAsia="宋体" w:hAnsi="MS Mincho" w:cs="宋体"/>
          <w:sz w:val="28"/>
        </w:rPr>
        <w:t>程中注意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拔有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的人才，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迎新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会做准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社践社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部：借迎新契机，做好迎新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助工作。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纪检</w:t>
      </w:r>
      <w:r>
        <w:rPr>
          <w:rFonts w:ascii="宋体" w:eastAsia="宋体" w:hAnsi="MS Mincho" w:cs="宋体"/>
          <w:sz w:val="28"/>
        </w:rPr>
        <w:t>部：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公室做好后勤工作，避免意外事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闻</w:t>
      </w:r>
      <w:r>
        <w:rPr>
          <w:rFonts w:ascii="宋体" w:eastAsia="宋体" w:hAnsi="MS Mincho" w:cs="宋体"/>
          <w:sz w:val="28"/>
        </w:rPr>
        <w:t>中心：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跟踪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道我院迎新生工作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展情况。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心理素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拓展部：收集新生易出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的心理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，做好咨</w:t>
      </w:r>
      <w:r>
        <w:rPr>
          <w:rFonts w:ascii="宋体" w:eastAsia="宋体" w:hAnsi="SimSun" w:cs="宋体"/>
          <w:sz w:val="28"/>
        </w:rPr>
        <w:t>询预</w:t>
      </w:r>
      <w:r>
        <w:rPr>
          <w:rFonts w:ascii="宋体" w:eastAsia="宋体" w:hAnsi="MS Mincho" w:cs="宋体"/>
          <w:sz w:val="28"/>
        </w:rPr>
        <w:t>防工作的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其他部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动协调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第二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段：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一天</w:t>
      </w:r>
      <w:r>
        <w:rPr>
          <w:rFonts w:ascii="宋体" w:eastAsia="宋体" w:hAnsi="SimSun" w:cs="宋体"/>
          <w:sz w:val="28"/>
        </w:rPr>
        <w:t>为规</w:t>
      </w:r>
      <w:r>
        <w:rPr>
          <w:rFonts w:ascii="宋体" w:eastAsia="宋体" w:hAnsi="MS Mincho" w:cs="宋体"/>
          <w:sz w:val="28"/>
        </w:rPr>
        <w:t>定新生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，是新生校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到的高峰，届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我院会在学校指定地点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立新生接待站，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班人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要根据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班表按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人，接待站根据需要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立：咨</w:t>
      </w:r>
      <w:r>
        <w:rPr>
          <w:rFonts w:ascii="宋体" w:eastAsia="宋体" w:hAnsi="SimSun" w:cs="宋体"/>
          <w:sz w:val="28"/>
        </w:rPr>
        <w:t>询处</w:t>
      </w:r>
      <w:r>
        <w:rPr>
          <w:rFonts w:ascii="宋体" w:eastAsia="宋体" w:hAnsi="MS Mincho" w:cs="宋体"/>
          <w:sz w:val="28"/>
        </w:rPr>
        <w:t>、接待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、登</w:t>
      </w:r>
      <w:r>
        <w:rPr>
          <w:rFonts w:ascii="宋体" w:eastAsia="宋体" w:hAnsi="SimSun" w:cs="宋体"/>
          <w:sz w:val="28"/>
        </w:rPr>
        <w:t>记处</w:t>
      </w:r>
      <w:r>
        <w:rPr>
          <w:rFonts w:ascii="宋体" w:eastAsia="宋体" w:hAnsi="MS Mincho" w:cs="宋体"/>
          <w:sz w:val="28"/>
        </w:rPr>
        <w:t>、通</w:t>
      </w:r>
      <w:r>
        <w:rPr>
          <w:rFonts w:ascii="宋体" w:eastAsia="宋体" w:hAnsi="SimSun" w:cs="宋体"/>
          <w:sz w:val="28"/>
        </w:rPr>
        <w:t>讯处</w:t>
      </w:r>
      <w:r>
        <w:rPr>
          <w:rFonts w:ascii="宋体" w:eastAsia="宋体" w:hAnsi="MS Mincho" w:cs="宋体"/>
          <w:sz w:val="28"/>
        </w:rPr>
        <w:t>，另可根据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情况增</w:t>
      </w:r>
      <w:r>
        <w:rPr>
          <w:rFonts w:ascii="宋体" w:eastAsia="宋体" w:hAnsi="SimSun" w:cs="宋体"/>
          <w:sz w:val="28"/>
        </w:rPr>
        <w:t>删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别处</w:t>
      </w:r>
      <w:r>
        <w:rPr>
          <w:rFonts w:ascii="宋体" w:eastAsia="宋体" w:hAnsi="MS Mincho" w:cs="宋体"/>
          <w:sz w:val="28"/>
        </w:rPr>
        <w:t>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、新生入学教育（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—x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日）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军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训练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新生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关训练</w:t>
      </w:r>
      <w:r>
        <w:rPr>
          <w:rFonts w:ascii="宋体" w:eastAsia="宋体" w:hAnsi="MS Mincho" w:cs="宋体"/>
          <w:sz w:val="28"/>
        </w:rPr>
        <w:t>安排按照学院有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要求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行，另外安排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班人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突</w:t>
      </w:r>
      <w:r>
        <w:rPr>
          <w:rFonts w:ascii="宋体" w:eastAsia="宋体" w:hAnsi="SimSun" w:cs="宋体"/>
          <w:sz w:val="28"/>
        </w:rPr>
        <w:t>发问题</w:t>
      </w:r>
      <w:r>
        <w:rPr>
          <w:rFonts w:ascii="宋体" w:eastAsia="宋体" w:hAnsi="MS Mincho" w:cs="宋体"/>
          <w:sz w:val="28"/>
        </w:rPr>
        <w:t>，具体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班表由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公室安排。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）新生入学教育教育内容</w:t>
      </w:r>
      <w:r>
        <w:rPr>
          <w:rFonts w:ascii="宋体" w:eastAsia="宋体" w:hAnsi="SimSun" w:cs="宋体"/>
          <w:sz w:val="28"/>
        </w:rPr>
        <w:t>详见</w:t>
      </w:r>
      <w:r>
        <w:rPr>
          <w:rFonts w:ascii="宋体" w:eastAsia="宋体" w:hAnsi="MS Mincho" w:cs="宋体"/>
          <w:sz w:val="28"/>
        </w:rPr>
        <w:t>《新生入学教育方案》，由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宣部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迎新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迎新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会主要由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部、社践部、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公室和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宣部</w:t>
      </w:r>
      <w:r>
        <w:rPr>
          <w:rFonts w:ascii="宋体" w:eastAsia="宋体" w:hAnsi="SimSun" w:cs="宋体"/>
          <w:sz w:val="28"/>
        </w:rPr>
        <w:t>负责筹备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会的</w:t>
      </w:r>
      <w:r>
        <w:rPr>
          <w:rFonts w:ascii="宋体" w:eastAsia="宋体" w:hAnsi="SimSun" w:cs="宋体"/>
          <w:sz w:val="28"/>
        </w:rPr>
        <w:t>筹备</w:t>
      </w:r>
      <w:r>
        <w:rPr>
          <w:rFonts w:ascii="宋体" w:eastAsia="宋体" w:hAnsi="MS Mincho" w:cs="宋体"/>
          <w:sz w:val="28"/>
        </w:rPr>
        <w:t>工作从新生</w:t>
      </w:r>
      <w:r>
        <w:rPr>
          <w:rFonts w:ascii="宋体" w:eastAsia="宋体" w:hAnsi="SimSun" w:cs="宋体"/>
          <w:sz w:val="28"/>
        </w:rPr>
        <w:t>军训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即可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始，力争九月底完成。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部：</w:t>
      </w:r>
      <w:r>
        <w:rPr>
          <w:rFonts w:ascii="宋体" w:eastAsia="宋体" w:hAnsi="SimSun" w:cs="宋体"/>
          <w:sz w:val="28"/>
        </w:rPr>
        <w:t>负责节</w:t>
      </w:r>
      <w:r>
        <w:rPr>
          <w:rFonts w:ascii="宋体" w:eastAsia="宋体" w:hAnsi="MS Mincho" w:cs="宋体"/>
          <w:sz w:val="28"/>
        </w:rPr>
        <w:t>目的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拔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排及主持人的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拔培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等；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社践部：</w:t>
      </w:r>
      <w:r>
        <w:rPr>
          <w:rFonts w:ascii="宋体" w:eastAsia="宋体" w:hAnsi="SimSun" w:cs="宋体"/>
          <w:sz w:val="28"/>
        </w:rPr>
        <w:t>负责为</w:t>
      </w:r>
      <w:r>
        <w:rPr>
          <w:rFonts w:ascii="宋体" w:eastAsia="宋体" w:hAnsi="MS Mincho" w:cs="宋体"/>
          <w:sz w:val="28"/>
        </w:rPr>
        <w:t>迎新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会拉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助；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公室：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迎新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会所需物品的管理及座位安排等事宜；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宣部：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制作舞台背景及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会所需的条幅、气球等会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物品。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其他部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动协调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三、工作要求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一思想，提高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迎新工作重要性的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，合理分工，</w:t>
      </w:r>
      <w:r>
        <w:rPr>
          <w:rFonts w:ascii="宋体" w:eastAsia="宋体" w:hAnsi="SimSun" w:cs="宋体"/>
          <w:sz w:val="28"/>
        </w:rPr>
        <w:t>团结协</w:t>
      </w:r>
      <w:r>
        <w:rPr>
          <w:rFonts w:ascii="宋体" w:eastAsia="宋体" w:hAnsi="MS Mincho" w:cs="宋体"/>
          <w:sz w:val="28"/>
        </w:rPr>
        <w:t>作；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、各部</w:t>
      </w:r>
      <w:r>
        <w:rPr>
          <w:rFonts w:ascii="宋体" w:eastAsia="宋体" w:hAnsi="SimSun" w:cs="宋体"/>
          <w:sz w:val="28"/>
        </w:rPr>
        <w:t>门应</w:t>
      </w:r>
      <w:r>
        <w:rPr>
          <w:rFonts w:ascii="宋体" w:eastAsia="宋体" w:hAnsi="MS Mincho" w:cs="宋体"/>
          <w:sz w:val="28"/>
        </w:rPr>
        <w:t>明确</w:t>
      </w:r>
      <w:r>
        <w:rPr>
          <w:rFonts w:ascii="宋体" w:eastAsia="宋体" w:hAnsi="SimSun" w:cs="宋体"/>
          <w:sz w:val="28"/>
        </w:rPr>
        <w:t>职责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格以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班表按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岗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、副</w:t>
      </w:r>
      <w:r>
        <w:rPr>
          <w:rFonts w:ascii="宋体" w:eastAsia="宋体" w:hAnsi="SimSun" w:cs="宋体"/>
          <w:sz w:val="28"/>
        </w:rPr>
        <w:t>组长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接待站工作全</w:t>
      </w:r>
      <w:r>
        <w:rPr>
          <w:rFonts w:ascii="宋体" w:eastAsia="宋体" w:hAnsi="SimSun" w:cs="宋体"/>
          <w:sz w:val="28"/>
        </w:rPr>
        <w:t>盘负责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馈</w:t>
      </w:r>
      <w:r>
        <w:rPr>
          <w:rFonts w:ascii="宋体" w:eastAsia="宋体" w:hAnsi="MS Mincho" w:cs="宋体"/>
          <w:sz w:val="28"/>
        </w:rPr>
        <w:t>新生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到信息，了解新生及其家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需要，不断改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工作；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没能完成本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工作的部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或个人要</w:t>
      </w:r>
      <w:r>
        <w:rPr>
          <w:rFonts w:ascii="宋体" w:eastAsia="宋体" w:hAnsi="SimSun" w:cs="宋体"/>
          <w:sz w:val="28"/>
        </w:rPr>
        <w:t>严肃处</w:t>
      </w:r>
      <w:r>
        <w:rPr>
          <w:rFonts w:ascii="宋体" w:eastAsia="宋体" w:hAnsi="MS Mincho" w:cs="宋体"/>
          <w:sz w:val="28"/>
        </w:rPr>
        <w:t>理，依情况扣除操行分。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迎新工作是新学年第一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重要工作，学生会全体成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将会本着全心全意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新生服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的思想，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新生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家一般的温暖，火一般的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情，充分展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我土木工程学院的良好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新生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立一个好的榜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四、迎新流程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我院在校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口光明大道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置有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土木工程学院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迎新接待站，由相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到达宿舍楼，男生安置在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号、号宿舍楼，女生安置在青年公寓。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宿舍楼下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我院在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宿舍楼和青年公寓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置迎新接待站，帮助新生找到相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宿舍并将行李安排之后，引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新生到号教学楼一楼大</w:t>
      </w:r>
      <w:r>
        <w:rPr>
          <w:rFonts w:ascii="宋体" w:eastAsia="宋体" w:hAnsi="SimSun" w:cs="宋体"/>
          <w:sz w:val="28"/>
        </w:rPr>
        <w:t>厅报</w:t>
      </w:r>
      <w:r>
        <w:rPr>
          <w:rFonts w:ascii="宋体" w:eastAsia="宋体" w:hAnsi="MS Mincho" w:cs="宋体"/>
          <w:sz w:val="28"/>
        </w:rPr>
        <w:t>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号教学楼一楼大</w:t>
      </w:r>
      <w:r>
        <w:rPr>
          <w:rFonts w:ascii="宋体" w:eastAsia="宋体" w:hAnsi="SimSun" w:cs="宋体"/>
          <w:sz w:val="28"/>
        </w:rPr>
        <w:t>厅</w:t>
      </w:r>
      <w:r>
        <w:rPr>
          <w:rFonts w:ascii="宋体" w:eastAsia="宋体" w:hAnsi="MS Mincho" w:cs="宋体"/>
          <w:sz w:val="28"/>
        </w:rPr>
        <w:t>（有相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的迎新</w:t>
      </w:r>
      <w:r>
        <w:rPr>
          <w:rFonts w:ascii="宋体" w:eastAsia="宋体" w:hAnsi="SimSun" w:cs="宋体"/>
          <w:sz w:val="28"/>
        </w:rPr>
        <w:t>帐</w:t>
      </w:r>
      <w:r>
        <w:rPr>
          <w:rFonts w:ascii="宋体" w:eastAsia="宋体" w:hAnsi="MS Mincho" w:cs="宋体"/>
          <w:sz w:val="28"/>
        </w:rPr>
        <w:t>篷）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负责检查</w:t>
      </w:r>
      <w:r>
        <w:rPr>
          <w:rFonts w:ascii="宋体" w:eastAsia="宋体" w:hAnsi="MS Mincho" w:cs="宋体"/>
          <w:sz w:val="28"/>
        </w:rPr>
        <w:t>新生的入学通知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，准考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，身份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，核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新生身份；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）有相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校园一卡通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取一份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致家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的一封信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）向新生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道期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的注意事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大学迎新活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了表示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人文学院全体学生的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迎，我校出学生会特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行迎新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会，以此丰富学生的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余生活，激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新学校、新生活的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不只是一个迎新的舞台，同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也是一个展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自我、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放才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、增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的舞台。通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此次迎新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会一定会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来快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，丰富同学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的大学生活。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名称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学院迎新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主</w:t>
      </w:r>
      <w:r>
        <w:rPr>
          <w:rFonts w:ascii="宋体" w:eastAsia="宋体" w:hAnsi="SimSun" w:cs="宋体"/>
          <w:b/>
          <w:bCs/>
          <w:sz w:val="28"/>
        </w:rPr>
        <w:t>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，迎新共度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宗旨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过晚</w:t>
      </w:r>
      <w:r>
        <w:rPr>
          <w:rFonts w:ascii="宋体" w:eastAsia="宋体" w:hAnsi="MS Mincho" w:cs="宋体"/>
          <w:sz w:val="28"/>
        </w:rPr>
        <w:t>会形式表示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大一新生的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新生的凝聚力和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力，帮助同学建立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生活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度，并且增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与高年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学生的沟通交流。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小礼堂</w:t>
      </w:r>
      <w:r>
        <w:rPr>
          <w:rFonts w:ascii="宋体" w:eastAsia="宋体" w:cs="宋体"/>
          <w:sz w:val="28"/>
        </w:rPr>
        <w:t>/</w:t>
      </w:r>
      <w:r>
        <w:rPr>
          <w:rFonts w:ascii="宋体" w:eastAsia="宋体" w:hAnsi="MS Mincho" w:cs="宋体"/>
          <w:sz w:val="28"/>
        </w:rPr>
        <w:t>食堂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六、活</w:t>
      </w:r>
      <w:r>
        <w:rPr>
          <w:rFonts w:ascii="宋体" w:eastAsia="宋体" w:hAnsi="SimSun" w:cs="宋体"/>
          <w:b/>
          <w:bCs/>
          <w:sz w:val="28"/>
        </w:rPr>
        <w:t>动对</w:t>
      </w:r>
      <w:r>
        <w:rPr>
          <w:rFonts w:ascii="宋体" w:eastAsia="宋体" w:hAnsi="MS Mincho" w:cs="宋体"/>
          <w:b/>
          <w:bCs/>
          <w:sz w:val="28"/>
        </w:rPr>
        <w:t>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校区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学院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大一全体新生。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有高度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极性的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学生以及其他院系学生。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七、活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人</w:t>
      </w:r>
      <w:r>
        <w:rPr>
          <w:rFonts w:ascii="宋体" w:eastAsia="宋体" w:hAnsi="SimSun" w:cs="宋体"/>
          <w:b/>
          <w:bCs/>
          <w:sz w:val="28"/>
        </w:rPr>
        <w:t>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全体学生。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八、活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要求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目内容必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健康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充分活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气氛，鼓励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新性和渲染力的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九、活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备阶</w:t>
      </w:r>
      <w:r>
        <w:rPr>
          <w:rFonts w:ascii="宋体" w:eastAsia="宋体" w:hAnsi="MS Mincho" w:cs="宋体"/>
          <w:b/>
          <w:bCs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在教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楼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前和食堂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前各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板，宣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板由学生会宣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部制作并展出大力宣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此活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，鼓励学生主</w:t>
      </w:r>
      <w:r>
        <w:rPr>
          <w:rFonts w:ascii="宋体" w:eastAsia="宋体" w:hAnsi="SimSun" w:cs="宋体"/>
          <w:sz w:val="28"/>
        </w:rPr>
        <w:t>动报</w:t>
      </w:r>
      <w:r>
        <w:rPr>
          <w:rFonts w:ascii="宋体" w:eastAsia="宋体" w:hAnsi="MS Mincho" w:cs="宋体"/>
          <w:sz w:val="28"/>
        </w:rPr>
        <w:t>名参加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会演出。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制作一条横幅</w:t>
      </w:r>
      <w:r>
        <w:rPr>
          <w:rFonts w:ascii="宋体" w:eastAsia="宋体" w:hAnsi="SimSun" w:cs="宋体"/>
          <w:sz w:val="28"/>
        </w:rPr>
        <w:t>悬</w:t>
      </w:r>
      <w:r>
        <w:rPr>
          <w:rFonts w:ascii="宋体" w:eastAsia="宋体" w:hAnsi="MS Mincho" w:cs="宋体"/>
          <w:sz w:val="28"/>
        </w:rPr>
        <w:t>挂于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楼之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此次活</w:t>
      </w:r>
      <w:r>
        <w:rPr>
          <w:rFonts w:ascii="宋体" w:eastAsia="宋体" w:hAnsi="SimSun" w:cs="宋体"/>
          <w:sz w:val="28"/>
        </w:rPr>
        <w:t>动扩</w:t>
      </w:r>
      <w:r>
        <w:rPr>
          <w:rFonts w:ascii="宋体" w:eastAsia="宋体" w:hAnsi="MS Mincho" w:cs="宋体"/>
          <w:sz w:val="28"/>
        </w:rPr>
        <w:t>大影响力。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主持人两男两女，要求口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伶俐，五官端正，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秘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负责发</w:t>
      </w:r>
      <w:r>
        <w:rPr>
          <w:rFonts w:ascii="宋体" w:eastAsia="宋体" w:hAnsi="MS Mincho" w:cs="宋体"/>
          <w:sz w:val="28"/>
        </w:rPr>
        <w:t>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柬，邀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本院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以及其他院系的老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前来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看（注：若有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助商也一并邀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前来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学生会文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名以及各</w:t>
      </w:r>
      <w:r>
        <w:rPr>
          <w:rFonts w:ascii="宋体" w:eastAsia="宋体" w:hAnsi="SimSun" w:cs="宋体"/>
          <w:sz w:val="28"/>
        </w:rPr>
        <w:t>项节</w:t>
      </w:r>
      <w:r>
        <w:rPr>
          <w:rFonts w:ascii="宋体" w:eastAsia="宋体" w:hAnsi="MS Mincho" w:cs="宋体"/>
          <w:sz w:val="28"/>
        </w:rPr>
        <w:t>目的安排与排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证节</w:t>
      </w:r>
      <w:r>
        <w:rPr>
          <w:rFonts w:ascii="宋体" w:eastAsia="宋体" w:hAnsi="MS Mincho" w:cs="宋体"/>
          <w:sz w:val="28"/>
        </w:rPr>
        <w:t>目的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量，并</w:t>
      </w:r>
      <w:r>
        <w:rPr>
          <w:rFonts w:ascii="宋体" w:eastAsia="宋体" w:hAnsi="SimSun" w:cs="宋体"/>
          <w:sz w:val="28"/>
        </w:rPr>
        <w:t>为晚</w:t>
      </w:r>
      <w:r>
        <w:rPr>
          <w:rFonts w:ascii="宋体" w:eastAsia="宋体" w:hAnsi="MS Mincho" w:cs="宋体"/>
          <w:sz w:val="28"/>
        </w:rPr>
        <w:t>会制作最后的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演出名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践部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极外出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拉取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助，并</w:t>
      </w:r>
      <w:r>
        <w:rPr>
          <w:rFonts w:ascii="宋体" w:eastAsia="宋体" w:hAnsi="SimSun" w:cs="宋体"/>
          <w:sz w:val="28"/>
        </w:rPr>
        <w:t>为晚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审请场</w:t>
      </w:r>
      <w:r>
        <w:rPr>
          <w:rFonts w:ascii="宋体" w:eastAsia="宋体" w:hAnsi="MS Mincho" w:cs="宋体"/>
          <w:sz w:val="28"/>
        </w:rPr>
        <w:t>地。同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会所需的音响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MS Mincho" w:cs="宋体"/>
          <w:sz w:val="28"/>
        </w:rPr>
        <w:t>由宣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部向校内各大媒体如广播站，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团发</w:t>
      </w:r>
      <w:r>
        <w:rPr>
          <w:rFonts w:ascii="宋体" w:eastAsia="宋体" w:hAnsi="MS Mincho" w:cs="宋体"/>
          <w:sz w:val="28"/>
        </w:rPr>
        <w:t>出邀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，前来</w:t>
      </w:r>
      <w:r>
        <w:rPr>
          <w:rFonts w:ascii="宋体" w:eastAsia="宋体" w:hAnsi="SimSun" w:cs="宋体"/>
          <w:sz w:val="28"/>
        </w:rPr>
        <w:t>现场观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看，并作相</w:t>
      </w:r>
      <w:r>
        <w:rPr>
          <w:rFonts w:ascii="宋体" w:eastAsia="宋体" w:hAnsi="SimSun" w:cs="宋体"/>
          <w:sz w:val="28"/>
        </w:rPr>
        <w:t>关报</w:t>
      </w:r>
      <w:r>
        <w:rPr>
          <w:rFonts w:ascii="宋体" w:eastAsia="宋体" w:hAnsi="MS Mincho" w:cs="宋体"/>
          <w:sz w:val="28"/>
        </w:rPr>
        <w:t>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8.</w:t>
      </w:r>
      <w:r>
        <w:rPr>
          <w:rFonts w:ascii="宋体" w:eastAsia="宋体" w:hAnsi="MS Mincho" w:cs="宋体"/>
          <w:sz w:val="28"/>
        </w:rPr>
        <w:t>由生活部、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践部</w:t>
      </w:r>
      <w:r>
        <w:rPr>
          <w:rFonts w:ascii="宋体" w:eastAsia="宋体" w:hAnsi="SimSun" w:cs="宋体"/>
          <w:sz w:val="28"/>
        </w:rPr>
        <w:t>购买晚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所需物品，如彩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、气球等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9.</w:t>
      </w:r>
      <w:r>
        <w:rPr>
          <w:rFonts w:ascii="宋体" w:eastAsia="宋体" w:hAnsi="MS Mincho" w:cs="宋体"/>
          <w:sz w:val="28"/>
        </w:rPr>
        <w:t>由文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部根据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背景音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、服装，及道具或由表演者自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十、活</w:t>
      </w:r>
      <w:r>
        <w:rPr>
          <w:rFonts w:ascii="宋体" w:eastAsia="宋体" w:hAnsi="SimSun" w:cs="宋体"/>
          <w:b/>
          <w:bCs/>
          <w:sz w:val="28"/>
        </w:rPr>
        <w:t>动开</w:t>
      </w:r>
      <w:r>
        <w:rPr>
          <w:rFonts w:ascii="宋体" w:eastAsia="宋体" w:hAnsi="MS Mincho" w:cs="宋体"/>
          <w:b/>
          <w:bCs/>
          <w:sz w:val="28"/>
        </w:rPr>
        <w:t>展</w:t>
      </w:r>
      <w:r>
        <w:rPr>
          <w:rFonts w:ascii="宋体" w:eastAsia="宋体" w:hAnsi="SimSun" w:cs="宋体"/>
          <w:b/>
          <w:bCs/>
          <w:sz w:val="28"/>
        </w:rPr>
        <w:t>阶</w:t>
      </w:r>
      <w:r>
        <w:rPr>
          <w:rFonts w:ascii="宋体" w:eastAsia="宋体" w:hAnsi="MS Mincho" w:cs="宋体"/>
          <w:b/>
          <w:bCs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布置：生活部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扫现场卫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负责协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会当天下午的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布置。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体育部</w:t>
      </w:r>
      <w:r>
        <w:rPr>
          <w:rFonts w:ascii="宋体" w:eastAsia="宋体" w:hAnsi="SimSun" w:cs="宋体"/>
          <w:sz w:val="28"/>
        </w:rPr>
        <w:t>负责话</w:t>
      </w:r>
      <w:r>
        <w:rPr>
          <w:rFonts w:ascii="宋体" w:eastAsia="宋体" w:hAnsi="MS Mincho" w:cs="宋体"/>
          <w:sz w:val="28"/>
        </w:rPr>
        <w:t>筒等音响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相机由秘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截取与保管。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、由学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部于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始前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在会</w:t>
      </w:r>
      <w:r>
        <w:rPr>
          <w:rFonts w:ascii="宋体" w:eastAsia="宋体" w:hAnsi="SimSun" w:cs="宋体"/>
          <w:sz w:val="28"/>
        </w:rPr>
        <w:t>场处组织</w:t>
      </w:r>
      <w:r>
        <w:rPr>
          <w:rFonts w:ascii="宋体" w:eastAsia="宋体" w:hAnsi="MS Mincho" w:cs="宋体"/>
          <w:sz w:val="28"/>
        </w:rPr>
        <w:t>同学入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，管理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内秩序，保</w:t>
      </w:r>
      <w:r>
        <w:rPr>
          <w:rFonts w:ascii="宋体" w:eastAsia="宋体" w:hAnsi="SimSun" w:cs="宋体"/>
          <w:sz w:val="28"/>
        </w:rPr>
        <w:t>证晚</w:t>
      </w:r>
      <w:r>
        <w:rPr>
          <w:rFonts w:ascii="宋体" w:eastAsia="宋体" w:hAnsi="MS Mincho" w:cs="宋体"/>
          <w:sz w:val="28"/>
        </w:rPr>
        <w:t>会成功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、由文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负责对晚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目的最后准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一切工作，等待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、由生活部保障后勤工作（如茶水、水果的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由主持人宣布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程中，由秘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拍照，学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践部、体育部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持秩序。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众互</w:t>
      </w:r>
      <w:r>
        <w:rPr>
          <w:rFonts w:ascii="宋体" w:eastAsia="宋体" w:hAnsi="SimSun" w:cs="宋体"/>
          <w:sz w:val="28"/>
        </w:rPr>
        <w:t>动环节</w:t>
      </w:r>
      <w:r>
        <w:rPr>
          <w:rFonts w:ascii="宋体" w:eastAsia="宋体" w:hAnsi="MS Mincho" w:cs="宋体"/>
          <w:sz w:val="28"/>
        </w:rPr>
        <w:t>，由主持人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放小礼品（小游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如猜</w:t>
      </w:r>
      <w:r>
        <w:rPr>
          <w:rFonts w:ascii="宋体" w:eastAsia="宋体" w:hAnsi="SimSun" w:cs="宋体"/>
          <w:sz w:val="28"/>
        </w:rPr>
        <w:t>谜语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五位同学上台学</w:t>
      </w:r>
      <w:r>
        <w:rPr>
          <w:rFonts w:ascii="宋体" w:eastAsia="宋体" w:hAnsi="SimSun" w:cs="宋体"/>
          <w:sz w:val="28"/>
        </w:rPr>
        <w:t>说饶</w:t>
      </w:r>
      <w:r>
        <w:rPr>
          <w:rFonts w:ascii="宋体" w:eastAsia="宋体" w:hAnsi="MS Mincho" w:cs="宋体"/>
          <w:sz w:val="28"/>
        </w:rPr>
        <w:t>令）。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十一、后</w:t>
      </w:r>
      <w:r>
        <w:rPr>
          <w:rFonts w:ascii="宋体" w:eastAsia="宋体" w:hAnsi="SimSun" w:cs="宋体"/>
          <w:b/>
          <w:bCs/>
          <w:sz w:val="28"/>
        </w:rPr>
        <w:t>续</w:t>
      </w:r>
      <w:r>
        <w:rPr>
          <w:rFonts w:ascii="宋体" w:eastAsia="宋体" w:hAnsi="MS Mincho" w:cs="宋体"/>
          <w:b/>
          <w:bCs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、由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践部、体育部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物品的回收与</w:t>
      </w:r>
      <w:r>
        <w:rPr>
          <w:rFonts w:ascii="宋体" w:eastAsia="宋体" w:hAnsi="SimSun" w:cs="宋体"/>
          <w:sz w:val="28"/>
        </w:rPr>
        <w:t>归还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、学生会宣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负责对</w:t>
      </w:r>
      <w:r>
        <w:rPr>
          <w:rFonts w:ascii="宋体" w:eastAsia="宋体" w:hAnsi="MS Mincho" w:cs="宋体"/>
          <w:sz w:val="28"/>
        </w:rPr>
        <w:t>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的通</w:t>
      </w:r>
      <w:r>
        <w:rPr>
          <w:rFonts w:ascii="宋体" w:eastAsia="宋体" w:hAnsi="SimSun" w:cs="宋体"/>
          <w:sz w:val="28"/>
        </w:rPr>
        <w:t>讯</w:t>
      </w:r>
      <w:r>
        <w:rPr>
          <w:rFonts w:ascii="宋体" w:eastAsia="宋体" w:hAnsi="MS Mincho" w:cs="宋体"/>
          <w:sz w:val="28"/>
        </w:rPr>
        <w:t>稿的投</w:t>
      </w:r>
      <w:r>
        <w:rPr>
          <w:rFonts w:ascii="宋体" w:eastAsia="宋体" w:hAnsi="SimSun" w:cs="宋体"/>
          <w:sz w:val="28"/>
        </w:rPr>
        <w:t>递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校内媒体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本次活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行相</w:t>
      </w:r>
      <w:r>
        <w:rPr>
          <w:rFonts w:ascii="宋体" w:eastAsia="宋体" w:hAnsi="SimSun" w:cs="宋体"/>
          <w:sz w:val="28"/>
        </w:rPr>
        <w:t>关报</w:t>
      </w:r>
      <w:r>
        <w:rPr>
          <w:rFonts w:ascii="宋体" w:eastAsia="宋体" w:hAnsi="MS Mincho" w:cs="宋体"/>
          <w:sz w:val="28"/>
        </w:rPr>
        <w:t>道，增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影响力。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、生活部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会后打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宣</w:t>
      </w:r>
      <w:r>
        <w:rPr>
          <w:rFonts w:ascii="宋体" w:eastAsia="宋体" w:hAnsi="SimSun" w:cs="宋体"/>
          <w:b/>
          <w:bCs/>
          <w:sz w:val="28"/>
        </w:rPr>
        <w:t>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、自身宣</w:t>
      </w:r>
      <w:r>
        <w:rPr>
          <w:rFonts w:ascii="宋体" w:eastAsia="宋体" w:hAnsi="SimSun" w:cs="宋体"/>
          <w:sz w:val="28"/>
        </w:rPr>
        <w:t>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板：制作四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板于活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在教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楼前和食堂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口各立两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、横幅：制作一条横幅</w:t>
      </w:r>
      <w:r>
        <w:rPr>
          <w:rFonts w:ascii="宋体" w:eastAsia="宋体" w:hAnsi="SimSun" w:cs="宋体"/>
          <w:sz w:val="28"/>
        </w:rPr>
        <w:t>悬</w:t>
      </w:r>
      <w:r>
        <w:rPr>
          <w:rFonts w:ascii="宋体" w:eastAsia="宋体" w:hAnsi="MS Mincho" w:cs="宋体"/>
          <w:sz w:val="28"/>
        </w:rPr>
        <w:t>挂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楼之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图书馆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、向校内媒体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前来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采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对晚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（注：以上宣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均由宣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申</w:t>
      </w:r>
      <w:r>
        <w:rPr>
          <w:rFonts w:ascii="宋体" w:eastAsia="宋体" w:hAnsi="SimSun" w:cs="宋体"/>
          <w:sz w:val="28"/>
        </w:rPr>
        <w:t>请场</w:t>
      </w:r>
      <w:r>
        <w:rPr>
          <w:rFonts w:ascii="宋体" w:eastAsia="宋体" w:hAnsi="MS Mincho" w:cs="宋体"/>
          <w:sz w:val="28"/>
        </w:rPr>
        <w:t>地并收挂）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、商家宣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（有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助商的情况下）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助商享有本次活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的冠名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助商可以在横幅及宣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板上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、主持人在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现场对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鸣谢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、在校内媒体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大其影响力。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大学迎新活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了表示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人文学院全体学生的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迎，我校出学生会特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行迎新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会，以此丰富学生的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余生活，激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新学校、新生活的</w:t>
      </w:r>
      <w:r>
        <w:rPr>
          <w:rFonts w:ascii="宋体" w:eastAsia="宋体" w:hAnsi="SimSun" w:cs="宋体"/>
          <w:sz w:val="28"/>
        </w:rPr>
        <w:t>热爱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不只是一个迎新的舞台，同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也是一个展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自我、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放才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、增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的舞台。通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此次迎新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会一定会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来快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，丰富同学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的大学生活。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名称：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人文学院迎新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人文与国同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，迎新共度</w:t>
      </w:r>
      <w:r>
        <w:rPr>
          <w:rFonts w:ascii="宋体" w:eastAsia="宋体" w:hAnsi="SimSun" w:cs="宋体"/>
          <w:sz w:val="28"/>
        </w:rPr>
        <w:t>华诞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宗旨：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过晚</w:t>
      </w:r>
      <w:r>
        <w:rPr>
          <w:rFonts w:ascii="宋体" w:eastAsia="宋体" w:hAnsi="MS Mincho" w:cs="宋体"/>
          <w:sz w:val="28"/>
        </w:rPr>
        <w:t>会形式表示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大一新生的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新生的凝聚力和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力，帮助同学建立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。生活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度，并且增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与高年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沟通交流。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小礼堂</w:t>
      </w:r>
      <w:r>
        <w:rPr>
          <w:rFonts w:ascii="宋体" w:eastAsia="宋体" w:cs="宋体"/>
          <w:sz w:val="28"/>
        </w:rPr>
        <w:t>/</w:t>
      </w:r>
      <w:r>
        <w:rPr>
          <w:rFonts w:ascii="宋体" w:eastAsia="宋体" w:hAnsi="MS Mincho" w:cs="宋体"/>
          <w:sz w:val="28"/>
        </w:rPr>
        <w:t>食堂三楼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六、活</w:t>
      </w:r>
      <w:r>
        <w:rPr>
          <w:rFonts w:ascii="宋体" w:eastAsia="宋体" w:hAnsi="SimSun" w:cs="宋体"/>
          <w:b/>
          <w:bCs/>
          <w:sz w:val="28"/>
        </w:rPr>
        <w:t>动对</w:t>
      </w:r>
      <w:r>
        <w:rPr>
          <w:rFonts w:ascii="宋体" w:eastAsia="宋体" w:hAnsi="MS Mincho" w:cs="宋体"/>
          <w:b/>
          <w:bCs/>
          <w:sz w:val="28"/>
        </w:rPr>
        <w:t>象：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。未央校区人文学院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大一全体新生。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。有高度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极性的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学生以及其他院系学生。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人</w:t>
      </w:r>
      <w:r>
        <w:rPr>
          <w:rFonts w:ascii="宋体" w:eastAsia="宋体" w:hAnsi="SimSun" w:cs="宋体"/>
          <w:b/>
          <w:bCs/>
          <w:sz w:val="28"/>
        </w:rPr>
        <w:t>员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全体学生。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八、活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要求：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目内容必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健康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充分活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气氛，鼓励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新性和渲染力的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九、活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准</w:t>
      </w:r>
      <w:r>
        <w:rPr>
          <w:rFonts w:ascii="宋体" w:eastAsia="宋体" w:hAnsi="SimSun" w:cs="宋体"/>
          <w:b/>
          <w:bCs/>
          <w:sz w:val="28"/>
        </w:rPr>
        <w:t>备阶</w:t>
      </w:r>
      <w:r>
        <w:rPr>
          <w:rFonts w:ascii="宋体" w:eastAsia="宋体" w:hAnsi="MS Mincho" w:cs="宋体"/>
          <w:b/>
          <w:bCs/>
          <w:sz w:val="28"/>
        </w:rPr>
        <w:t>段：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。在教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楼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前和食堂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前各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板，宣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板由学生会宣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部制作并展出大力宣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此活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，鼓励学生主</w:t>
      </w:r>
      <w:r>
        <w:rPr>
          <w:rFonts w:ascii="宋体" w:eastAsia="宋体" w:hAnsi="SimSun" w:cs="宋体"/>
          <w:sz w:val="28"/>
        </w:rPr>
        <w:t>动报</w:t>
      </w:r>
      <w:r>
        <w:rPr>
          <w:rFonts w:ascii="宋体" w:eastAsia="宋体" w:hAnsi="MS Mincho" w:cs="宋体"/>
          <w:sz w:val="28"/>
        </w:rPr>
        <w:t>名参加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会演出。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。制作一条横幅</w:t>
      </w:r>
      <w:r>
        <w:rPr>
          <w:rFonts w:ascii="宋体" w:eastAsia="宋体" w:hAnsi="SimSun" w:cs="宋体"/>
          <w:sz w:val="28"/>
        </w:rPr>
        <w:t>悬</w:t>
      </w:r>
      <w:r>
        <w:rPr>
          <w:rFonts w:ascii="宋体" w:eastAsia="宋体" w:hAnsi="MS Mincho" w:cs="宋体"/>
          <w:sz w:val="28"/>
        </w:rPr>
        <w:t>挂于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楼之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此次活</w:t>
      </w:r>
      <w:r>
        <w:rPr>
          <w:rFonts w:ascii="宋体" w:eastAsia="宋体" w:hAnsi="SimSun" w:cs="宋体"/>
          <w:sz w:val="28"/>
        </w:rPr>
        <w:t>动扩</w:t>
      </w:r>
      <w:r>
        <w:rPr>
          <w:rFonts w:ascii="宋体" w:eastAsia="宋体" w:hAnsi="MS Mincho" w:cs="宋体"/>
          <w:sz w:val="28"/>
        </w:rPr>
        <w:t>大影响力。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。邀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主持人（两男两女，要求口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伶俐，五官端正，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。秘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负责发</w:t>
      </w:r>
      <w:r>
        <w:rPr>
          <w:rFonts w:ascii="宋体" w:eastAsia="宋体" w:hAnsi="MS Mincho" w:cs="宋体"/>
          <w:sz w:val="28"/>
        </w:rPr>
        <w:t>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柬，邀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本院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以及其他院系的老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前来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看（注：若有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助商也一并邀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前来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。学生会文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名以及各</w:t>
      </w:r>
      <w:r>
        <w:rPr>
          <w:rFonts w:ascii="宋体" w:eastAsia="宋体" w:hAnsi="SimSun" w:cs="宋体"/>
          <w:sz w:val="28"/>
        </w:rPr>
        <w:t>项节</w:t>
      </w:r>
      <w:r>
        <w:rPr>
          <w:rFonts w:ascii="宋体" w:eastAsia="宋体" w:hAnsi="MS Mincho" w:cs="宋体"/>
          <w:sz w:val="28"/>
        </w:rPr>
        <w:t>目的安排与排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，保</w:t>
      </w:r>
      <w:r>
        <w:rPr>
          <w:rFonts w:ascii="宋体" w:eastAsia="宋体" w:hAnsi="SimSun" w:cs="宋体"/>
          <w:sz w:val="28"/>
        </w:rPr>
        <w:t>证节</w:t>
      </w:r>
      <w:r>
        <w:rPr>
          <w:rFonts w:ascii="宋体" w:eastAsia="宋体" w:hAnsi="MS Mincho" w:cs="宋体"/>
          <w:sz w:val="28"/>
        </w:rPr>
        <w:t>目的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量，并</w:t>
      </w:r>
      <w:r>
        <w:rPr>
          <w:rFonts w:ascii="宋体" w:eastAsia="宋体" w:hAnsi="SimSun" w:cs="宋体"/>
          <w:sz w:val="28"/>
        </w:rPr>
        <w:t>为晚</w:t>
      </w:r>
      <w:r>
        <w:rPr>
          <w:rFonts w:ascii="宋体" w:eastAsia="宋体" w:hAnsi="MS Mincho" w:cs="宋体"/>
          <w:sz w:val="28"/>
        </w:rPr>
        <w:t>会制作最后的演出名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践部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极外出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拉取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助，并</w:t>
      </w:r>
      <w:r>
        <w:rPr>
          <w:rFonts w:ascii="宋体" w:eastAsia="宋体" w:hAnsi="SimSun" w:cs="宋体"/>
          <w:sz w:val="28"/>
        </w:rPr>
        <w:t>为晚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审请场</w:t>
      </w:r>
      <w:r>
        <w:rPr>
          <w:rFonts w:ascii="宋体" w:eastAsia="宋体" w:hAnsi="MS Mincho" w:cs="宋体"/>
          <w:sz w:val="28"/>
        </w:rPr>
        <w:t>地。同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会所需的音响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。由宣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部向校内各大媒体如广播站，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团发</w:t>
      </w:r>
      <w:r>
        <w:rPr>
          <w:rFonts w:ascii="宋体" w:eastAsia="宋体" w:hAnsi="MS Mincho" w:cs="宋体"/>
          <w:sz w:val="28"/>
        </w:rPr>
        <w:t>出邀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，前来</w:t>
      </w:r>
      <w:r>
        <w:rPr>
          <w:rFonts w:ascii="宋体" w:eastAsia="宋体" w:hAnsi="SimSun" w:cs="宋体"/>
          <w:sz w:val="28"/>
        </w:rPr>
        <w:t>现场观</w:t>
      </w:r>
      <w:r>
        <w:rPr>
          <w:rFonts w:ascii="宋体" w:eastAsia="宋体" w:hAnsi="MS Mincho" w:cs="宋体"/>
          <w:sz w:val="28"/>
        </w:rPr>
        <w:t>看，并作相</w:t>
      </w:r>
      <w:r>
        <w:rPr>
          <w:rFonts w:ascii="宋体" w:eastAsia="宋体" w:hAnsi="SimSun" w:cs="宋体"/>
          <w:sz w:val="28"/>
        </w:rPr>
        <w:t>关报</w:t>
      </w:r>
      <w:r>
        <w:rPr>
          <w:rFonts w:ascii="宋体" w:eastAsia="宋体" w:hAnsi="MS Mincho" w:cs="宋体"/>
          <w:sz w:val="28"/>
        </w:rPr>
        <w:t>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。由生活部、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践部</w:t>
      </w:r>
      <w:r>
        <w:rPr>
          <w:rFonts w:ascii="宋体" w:eastAsia="宋体" w:hAnsi="SimSun" w:cs="宋体"/>
          <w:sz w:val="28"/>
        </w:rPr>
        <w:t>购买晚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所需物品，如彩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、气球等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。由文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部根据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背景音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、服装，及道具或由表演者自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十、活</w:t>
      </w:r>
      <w:r>
        <w:rPr>
          <w:rFonts w:ascii="宋体" w:eastAsia="宋体" w:hAnsi="SimSun" w:cs="宋体"/>
          <w:b/>
          <w:bCs/>
          <w:sz w:val="28"/>
        </w:rPr>
        <w:t>动开</w:t>
      </w:r>
      <w:r>
        <w:rPr>
          <w:rFonts w:ascii="宋体" w:eastAsia="宋体" w:hAnsi="MS Mincho" w:cs="宋体"/>
          <w:b/>
          <w:bCs/>
          <w:sz w:val="28"/>
        </w:rPr>
        <w:t>展</w:t>
      </w:r>
      <w:r>
        <w:rPr>
          <w:rFonts w:ascii="宋体" w:eastAsia="宋体" w:hAnsi="SimSun" w:cs="宋体"/>
          <w:b/>
          <w:bCs/>
          <w:sz w:val="28"/>
        </w:rPr>
        <w:t>阶</w:t>
      </w:r>
      <w:r>
        <w:rPr>
          <w:rFonts w:ascii="宋体" w:eastAsia="宋体" w:hAnsi="MS Mincho" w:cs="宋体"/>
          <w:b/>
          <w:bCs/>
          <w:sz w:val="28"/>
        </w:rPr>
        <w:t>段：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布置：生活部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打</w:t>
      </w:r>
      <w:r>
        <w:rPr>
          <w:rFonts w:ascii="宋体" w:eastAsia="宋体" w:hAnsi="SimSun" w:cs="宋体"/>
          <w:sz w:val="28"/>
        </w:rPr>
        <w:t>扫现场卫</w:t>
      </w:r>
      <w:r>
        <w:rPr>
          <w:rFonts w:ascii="宋体" w:eastAsia="宋体" w:hAnsi="MS Mincho" w:cs="宋体"/>
          <w:sz w:val="28"/>
        </w:rPr>
        <w:t>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负责协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会当天下午的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布置。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体育部</w:t>
      </w:r>
      <w:r>
        <w:rPr>
          <w:rFonts w:ascii="宋体" w:eastAsia="宋体" w:hAnsi="SimSun" w:cs="宋体"/>
          <w:sz w:val="28"/>
        </w:rPr>
        <w:t>负责话</w:t>
      </w:r>
      <w:r>
        <w:rPr>
          <w:rFonts w:ascii="宋体" w:eastAsia="宋体" w:hAnsi="MS Mincho" w:cs="宋体"/>
          <w:sz w:val="28"/>
        </w:rPr>
        <w:t>筒等音响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相机由秘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截取与保管。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、由学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部于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始前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在会</w:t>
      </w:r>
      <w:r>
        <w:rPr>
          <w:rFonts w:ascii="宋体" w:eastAsia="宋体" w:hAnsi="SimSun" w:cs="宋体"/>
          <w:sz w:val="28"/>
        </w:rPr>
        <w:t>场处组织</w:t>
      </w:r>
      <w:r>
        <w:rPr>
          <w:rFonts w:ascii="宋体" w:eastAsia="宋体" w:hAnsi="MS Mincho" w:cs="宋体"/>
          <w:sz w:val="28"/>
        </w:rPr>
        <w:t>同学入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，管理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内秩序，保</w:t>
      </w:r>
      <w:r>
        <w:rPr>
          <w:rFonts w:ascii="宋体" w:eastAsia="宋体" w:hAnsi="SimSun" w:cs="宋体"/>
          <w:sz w:val="28"/>
        </w:rPr>
        <w:t>证晚</w:t>
      </w:r>
      <w:r>
        <w:rPr>
          <w:rFonts w:ascii="宋体" w:eastAsia="宋体" w:hAnsi="MS Mincho" w:cs="宋体"/>
          <w:sz w:val="28"/>
        </w:rPr>
        <w:t>会成功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、由文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负责对晚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目的最后准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一切工作，等待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、由生活部保障后勤工作（如茶水、水果的</w:t>
      </w:r>
      <w:r>
        <w:rPr>
          <w:rFonts w:ascii="宋体" w:eastAsia="宋体" w:hAnsi="SimSun" w:cs="宋体"/>
          <w:sz w:val="28"/>
        </w:rPr>
        <w:t>摆</w:t>
      </w:r>
      <w:r>
        <w:rPr>
          <w:rFonts w:ascii="宋体" w:eastAsia="宋体" w:hAnsi="MS Mincho" w:cs="宋体"/>
          <w:sz w:val="28"/>
        </w:rPr>
        <w:t>放）。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由主持人宣布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程中，由秘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拍照，学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践部、体育部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持秩序。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、在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众互</w:t>
      </w:r>
      <w:r>
        <w:rPr>
          <w:rFonts w:ascii="宋体" w:eastAsia="宋体" w:hAnsi="SimSun" w:cs="宋体"/>
          <w:sz w:val="28"/>
        </w:rPr>
        <w:t>动环节</w:t>
      </w:r>
      <w:r>
        <w:rPr>
          <w:rFonts w:ascii="宋体" w:eastAsia="宋体" w:hAnsi="MS Mincho" w:cs="宋体"/>
          <w:sz w:val="28"/>
        </w:rPr>
        <w:t>，由主持人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大家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放小礼品（小游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如猜</w:t>
      </w:r>
      <w:r>
        <w:rPr>
          <w:rFonts w:ascii="宋体" w:eastAsia="宋体" w:hAnsi="SimSun" w:cs="宋体"/>
          <w:sz w:val="28"/>
        </w:rPr>
        <w:t>谜语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五位同学上台学</w:t>
      </w:r>
      <w:r>
        <w:rPr>
          <w:rFonts w:ascii="宋体" w:eastAsia="宋体" w:hAnsi="SimSun" w:cs="宋体"/>
          <w:sz w:val="28"/>
        </w:rPr>
        <w:t>说饶</w:t>
      </w:r>
      <w:r>
        <w:rPr>
          <w:rFonts w:ascii="宋体" w:eastAsia="宋体" w:hAnsi="MS Mincho" w:cs="宋体"/>
          <w:sz w:val="28"/>
        </w:rPr>
        <w:t>令）。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十一、后</w:t>
      </w:r>
      <w:r>
        <w:rPr>
          <w:rFonts w:ascii="宋体" w:eastAsia="宋体" w:hAnsi="SimSun" w:cs="宋体"/>
          <w:b/>
          <w:bCs/>
          <w:sz w:val="28"/>
        </w:rPr>
        <w:t>续</w:t>
      </w:r>
      <w:r>
        <w:rPr>
          <w:rFonts w:ascii="宋体" w:eastAsia="宋体" w:hAnsi="MS Mincho" w:cs="宋体"/>
          <w:b/>
          <w:bCs/>
          <w:sz w:val="28"/>
        </w:rPr>
        <w:t>工作：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、由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践部、体育部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物品的回收与</w:t>
      </w:r>
      <w:r>
        <w:rPr>
          <w:rFonts w:ascii="宋体" w:eastAsia="宋体" w:hAnsi="SimSun" w:cs="宋体"/>
          <w:sz w:val="28"/>
        </w:rPr>
        <w:t>归还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、学生会宣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负责对</w:t>
      </w:r>
      <w:r>
        <w:rPr>
          <w:rFonts w:ascii="宋体" w:eastAsia="宋体" w:hAnsi="MS Mincho" w:cs="宋体"/>
          <w:sz w:val="28"/>
        </w:rPr>
        <w:t>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的通</w:t>
      </w:r>
      <w:r>
        <w:rPr>
          <w:rFonts w:ascii="宋体" w:eastAsia="宋体" w:hAnsi="SimSun" w:cs="宋体"/>
          <w:sz w:val="28"/>
        </w:rPr>
        <w:t>讯</w:t>
      </w:r>
      <w:r>
        <w:rPr>
          <w:rFonts w:ascii="宋体" w:eastAsia="宋体" w:hAnsi="MS Mincho" w:cs="宋体"/>
          <w:sz w:val="28"/>
        </w:rPr>
        <w:t>稿的投</w:t>
      </w:r>
      <w:r>
        <w:rPr>
          <w:rFonts w:ascii="宋体" w:eastAsia="宋体" w:hAnsi="SimSun" w:cs="宋体"/>
          <w:sz w:val="28"/>
        </w:rPr>
        <w:t>递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校内媒体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本次活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行相</w:t>
      </w:r>
      <w:r>
        <w:rPr>
          <w:rFonts w:ascii="宋体" w:eastAsia="宋体" w:hAnsi="SimSun" w:cs="宋体"/>
          <w:sz w:val="28"/>
        </w:rPr>
        <w:t>关报</w:t>
      </w:r>
      <w:r>
        <w:rPr>
          <w:rFonts w:ascii="宋体" w:eastAsia="宋体" w:hAnsi="MS Mincho" w:cs="宋体"/>
          <w:sz w:val="28"/>
        </w:rPr>
        <w:t>道，增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影响力。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、生活部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会后打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宣</w:t>
      </w:r>
      <w:r>
        <w:rPr>
          <w:rFonts w:ascii="宋体" w:eastAsia="宋体" w:hAnsi="SimSun" w:cs="宋体"/>
          <w:b/>
          <w:bCs/>
          <w:sz w:val="28"/>
        </w:rPr>
        <w:t>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、自身宣</w:t>
      </w:r>
      <w:r>
        <w:rPr>
          <w:rFonts w:ascii="宋体" w:eastAsia="宋体" w:hAnsi="SimSun" w:cs="宋体"/>
          <w:sz w:val="28"/>
        </w:rPr>
        <w:t>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板：制作四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板于活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在教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楼前和食堂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口各立两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、横幅：制作一条横幅</w:t>
      </w:r>
      <w:r>
        <w:rPr>
          <w:rFonts w:ascii="宋体" w:eastAsia="宋体" w:hAnsi="SimSun" w:cs="宋体"/>
          <w:sz w:val="28"/>
        </w:rPr>
        <w:t>悬</w:t>
      </w:r>
      <w:r>
        <w:rPr>
          <w:rFonts w:ascii="宋体" w:eastAsia="宋体" w:hAnsi="MS Mincho" w:cs="宋体"/>
          <w:sz w:val="28"/>
        </w:rPr>
        <w:t>挂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楼之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图书馆</w:t>
      </w:r>
      <w:r>
        <w:rPr>
          <w:rFonts w:ascii="宋体" w:eastAsia="宋体" w:hAnsi="MS Mincho" w:cs="宋体"/>
          <w:sz w:val="28"/>
        </w:rPr>
        <w:t>两</w:t>
      </w:r>
      <w:r>
        <w:rPr>
          <w:rFonts w:ascii="宋体" w:eastAsia="宋体" w:hAnsi="SimSun" w:cs="宋体"/>
          <w:sz w:val="28"/>
        </w:rPr>
        <w:t>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、向校内媒体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前来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采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对晚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（注：以上宣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均由宣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申</w:t>
      </w:r>
      <w:r>
        <w:rPr>
          <w:rFonts w:ascii="宋体" w:eastAsia="宋体" w:hAnsi="SimSun" w:cs="宋体"/>
          <w:sz w:val="28"/>
        </w:rPr>
        <w:t>请场</w:t>
      </w:r>
      <w:r>
        <w:rPr>
          <w:rFonts w:ascii="宋体" w:eastAsia="宋体" w:hAnsi="MS Mincho" w:cs="宋体"/>
          <w:sz w:val="28"/>
        </w:rPr>
        <w:t>地并收挂）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、商家宣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（有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助商的情况下）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助商享有本次活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的冠名</w:t>
      </w:r>
      <w:r>
        <w:rPr>
          <w:rFonts w:ascii="宋体" w:eastAsia="宋体" w:hAnsi="SimSun" w:cs="宋体"/>
          <w:sz w:val="28"/>
        </w:rPr>
        <w:t>权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助商可以在横幅及宣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板上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、主持人在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现场对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鸣谢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、在校内媒体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大其影响力。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大学迎新活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新，梦</w:t>
      </w:r>
      <w:r>
        <w:rPr>
          <w:rFonts w:ascii="宋体" w:eastAsia="宋体" w:hAnsi="SimSun" w:cs="宋体"/>
          <w:sz w:val="28"/>
        </w:rPr>
        <w:t>飞</w:t>
      </w:r>
      <w:r>
        <w:rPr>
          <w:rFonts w:ascii="宋体" w:eastAsia="宋体" w:cs="宋体"/>
          <w:sz w:val="28"/>
        </w:rPr>
        <w:t>YOUNG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此次活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迎新一届学子的加入，互相了解，增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感情，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迎新干部，增加新老干部友</w:t>
      </w:r>
      <w:r>
        <w:rPr>
          <w:rFonts w:ascii="宋体" w:eastAsia="宋体" w:hAnsi="SimSun" w:cs="宋体"/>
          <w:sz w:val="28"/>
        </w:rPr>
        <w:t>谊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大一新生尽快融入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管系集体，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厚校园文化氛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，更好的展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自我。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举办单</w:t>
      </w:r>
      <w:r>
        <w:rPr>
          <w:rFonts w:ascii="宋体" w:eastAsia="宋体" w:hAnsi="MS Mincho" w:cs="宋体"/>
          <w:b/>
          <w:bCs/>
          <w:sz w:val="28"/>
        </w:rPr>
        <w:t>位：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经济</w:t>
      </w:r>
      <w:r>
        <w:rPr>
          <w:rFonts w:ascii="宋体" w:eastAsia="宋体" w:hAnsi="MS Mincho" w:cs="宋体"/>
          <w:sz w:val="28"/>
        </w:rPr>
        <w:t>管理系</w:t>
      </w:r>
      <w:r>
        <w:rPr>
          <w:rFonts w:ascii="宋体" w:eastAsia="宋体" w:hAnsi="SimSun" w:cs="宋体"/>
          <w:sz w:val="28"/>
        </w:rPr>
        <w:t>团总</w:t>
      </w:r>
      <w:r>
        <w:rPr>
          <w:rFonts w:ascii="宋体" w:eastAsia="宋体" w:hAnsi="MS Mincho" w:cs="宋体"/>
          <w:sz w:val="28"/>
        </w:rPr>
        <w:t>支学生会文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动时间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cs="宋体"/>
          <w:sz w:val="28"/>
        </w:rPr>
        <w:t>x) 19</w:t>
      </w:r>
      <w:r>
        <w:rPr>
          <w:rFonts w:ascii="宋体" w:eastAsia="宋体" w:hAnsi="MS Mincho" w:cs="宋体"/>
          <w:sz w:val="28"/>
        </w:rPr>
        <w:t>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五、活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地点</w:t>
      </w:r>
      <w:r>
        <w:rPr>
          <w:rFonts w:ascii="宋体" w:eastAsia="宋体" w:cs="宋体"/>
          <w:b/>
          <w:bCs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多功能</w:t>
      </w:r>
      <w:r>
        <w:rPr>
          <w:rFonts w:ascii="宋体" w:eastAsia="宋体" w:hAnsi="SimSun" w:cs="宋体"/>
          <w:sz w:val="28"/>
        </w:rPr>
        <w:t>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形式：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综艺</w:t>
      </w:r>
      <w:r>
        <w:rPr>
          <w:rFonts w:ascii="宋体" w:eastAsia="宋体" w:hAnsi="MS Mincho" w:cs="宋体"/>
          <w:sz w:val="28"/>
        </w:rPr>
        <w:t>性文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演出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以舞蹈、小品歌唱等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</w:t>
      </w:r>
      <w:r>
        <w:rPr>
          <w:rFonts w:ascii="宋体" w:eastAsia="宋体" w:hAnsi="SimSun" w:cs="宋体"/>
          <w:b/>
          <w:bCs/>
          <w:sz w:val="28"/>
        </w:rPr>
        <w:t>节</w:t>
      </w:r>
      <w:r>
        <w:rPr>
          <w:rFonts w:ascii="宋体" w:eastAsia="宋体" w:hAnsi="MS Mincho" w:cs="宋体"/>
          <w:b/>
          <w:bCs/>
          <w:sz w:val="28"/>
        </w:rPr>
        <w:t>目要求：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、内容健康，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、能反映一定的大学生活。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八、活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游</w:t>
      </w:r>
      <w:r>
        <w:rPr>
          <w:rFonts w:ascii="宋体" w:eastAsia="宋体" w:hAnsi="SimSun" w:cs="宋体"/>
          <w:b/>
          <w:bCs/>
          <w:sz w:val="28"/>
        </w:rPr>
        <w:t>戏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衔纸</w:t>
      </w:r>
      <w:r>
        <w:rPr>
          <w:rFonts w:ascii="宋体" w:eastAsia="宋体" w:hAnsi="MS Mincho" w:cs="宋体"/>
          <w:sz w:val="28"/>
        </w:rPr>
        <w:t>杯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水目的：增</w:t>
      </w:r>
      <w:r>
        <w:rPr>
          <w:rFonts w:ascii="宋体" w:eastAsia="宋体" w:hAnsi="SimSun" w:cs="宋体"/>
          <w:sz w:val="28"/>
        </w:rPr>
        <w:t>进亲</w:t>
      </w:r>
      <w:r>
        <w:rPr>
          <w:rFonts w:ascii="宋体" w:eastAsia="宋体" w:hAnsi="MS Mincho" w:cs="宋体"/>
          <w:sz w:val="28"/>
        </w:rPr>
        <w:t>近感，考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配合、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作能力。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要求：人</w:t>
      </w:r>
      <w:r>
        <w:rPr>
          <w:rFonts w:ascii="宋体" w:eastAsia="宋体" w:hAnsi="SimSun" w:cs="宋体"/>
          <w:sz w:val="28"/>
        </w:rPr>
        <w:t>员选</w:t>
      </w:r>
      <w:r>
        <w:rPr>
          <w:rFonts w:ascii="宋体" w:eastAsia="宋体" w:hAnsi="MS Mincho" w:cs="宋体"/>
          <w:sz w:val="28"/>
        </w:rPr>
        <w:t>八名一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，男女交替配合。共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十六名，分两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。另有二名人</w:t>
      </w:r>
      <w:r>
        <w:rPr>
          <w:rFonts w:ascii="宋体" w:eastAsia="宋体" w:hAnsi="SimSun" w:cs="宋体"/>
          <w:sz w:val="28"/>
        </w:rPr>
        <w:t>员辅</w:t>
      </w:r>
      <w:r>
        <w:rPr>
          <w:rFonts w:ascii="宋体" w:eastAsia="宋体" w:hAnsi="MS Mincho" w:cs="宋体"/>
          <w:sz w:val="28"/>
        </w:rPr>
        <w:t>助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第一名人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倒水至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至的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杯内，再一个个</w:t>
      </w:r>
      <w:r>
        <w:rPr>
          <w:rFonts w:ascii="宋体" w:eastAsia="宋体" w:hAnsi="SimSun" w:cs="宋体"/>
          <w:sz w:val="28"/>
        </w:rPr>
        <w:t>传递</w:t>
      </w:r>
      <w:r>
        <w:rPr>
          <w:rFonts w:ascii="宋体" w:eastAsia="宋体" w:hAnsi="MS Mincho" w:cs="宋体"/>
          <w:sz w:val="28"/>
        </w:rPr>
        <w:t>至下一个人的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杯内，最后一人的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杯内的水倒入一个小缸内，最后在限定的五分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内，看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的缸内的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水最多，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获胜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透明大玻璃杯由外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部从学校外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助提供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九、工作安排：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派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系主任、各班</w:t>
      </w:r>
      <w:r>
        <w:rPr>
          <w:rFonts w:ascii="宋体" w:eastAsia="宋体" w:hAnsi="SimSun" w:cs="宋体"/>
          <w:sz w:val="28"/>
        </w:rPr>
        <w:t>辅导员观</w:t>
      </w:r>
      <w:r>
        <w:rPr>
          <w:rFonts w:ascii="宋体" w:eastAsia="宋体" w:hAnsi="MS Mincho" w:cs="宋体"/>
          <w:sz w:val="28"/>
        </w:rPr>
        <w:t>看演出，在此之前做好海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在宣</w:t>
      </w:r>
      <w:r>
        <w:rPr>
          <w:rFonts w:ascii="宋体" w:eastAsia="宋体" w:hAnsi="SimSun" w:cs="宋体"/>
          <w:sz w:val="28"/>
        </w:rPr>
        <w:t>传栏张贴</w:t>
      </w:r>
      <w:r>
        <w:rPr>
          <w:rFonts w:ascii="宋体" w:eastAsia="宋体" w:hAnsi="MS Mincho" w:cs="宋体"/>
          <w:sz w:val="28"/>
        </w:rPr>
        <w:t>，且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程中的拍照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、生活部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租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主持人服装和采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气球，工作人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的水，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筒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池，活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中游</w:t>
      </w:r>
      <w:r>
        <w:rPr>
          <w:rFonts w:ascii="宋体" w:eastAsia="宋体" w:hAnsi="SimSun" w:cs="宋体"/>
          <w:sz w:val="28"/>
        </w:rPr>
        <w:t>戏奖</w:t>
      </w:r>
      <w:r>
        <w:rPr>
          <w:rFonts w:ascii="宋体" w:eastAsia="宋体" w:hAnsi="MS Mincho" w:cs="宋体"/>
          <w:sz w:val="28"/>
        </w:rPr>
        <w:t>品等道具以及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名礼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的安排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部和宣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部在活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当天下午三点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布置活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地申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所需要的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筒音响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、微博大屏幕申</w:t>
      </w:r>
      <w:r>
        <w:rPr>
          <w:rFonts w:ascii="宋体" w:eastAsia="宋体" w:hAnsi="SimSun" w:cs="宋体"/>
          <w:sz w:val="28"/>
        </w:rPr>
        <w:t>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、信息部</w:t>
      </w:r>
      <w:r>
        <w:rPr>
          <w:rFonts w:ascii="宋体" w:eastAsia="宋体" w:hAnsi="SimSun" w:cs="宋体"/>
          <w:sz w:val="28"/>
        </w:rPr>
        <w:t>负责现场</w:t>
      </w:r>
      <w:r>
        <w:rPr>
          <w:rFonts w:ascii="宋体" w:eastAsia="宋体" w:hAnsi="MS Mincho" w:cs="宋体"/>
          <w:sz w:val="28"/>
        </w:rPr>
        <w:t>微博大屏幕的互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舞台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工作，以及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的制作。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动节</w:t>
      </w:r>
      <w:r>
        <w:rPr>
          <w:rFonts w:ascii="宋体" w:eastAsia="宋体" w:hAnsi="MS Mincho" w:cs="宋体"/>
          <w:sz w:val="28"/>
        </w:rPr>
        <w:t>目所需要的音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收集及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量、安排演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在台后候</w:t>
      </w:r>
      <w:r>
        <w:rPr>
          <w:rFonts w:ascii="宋体" w:eastAsia="宋体" w:hAnsi="SimSun" w:cs="宋体"/>
          <w:sz w:val="28"/>
        </w:rPr>
        <w:t>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纪检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负责晚</w:t>
      </w:r>
      <w:r>
        <w:rPr>
          <w:rFonts w:ascii="宋体" w:eastAsia="宋体" w:hAnsi="MS Mincho" w:cs="宋体"/>
          <w:sz w:val="28"/>
        </w:rPr>
        <w:t>会散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后的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清理工作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部以及本次新生</w:t>
      </w:r>
      <w:r>
        <w:rPr>
          <w:rFonts w:ascii="宋体" w:eastAsia="宋体" w:hAnsi="SimSun" w:cs="宋体"/>
          <w:sz w:val="28"/>
        </w:rPr>
        <w:t>军训带训组长负责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始前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钟组织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们进场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上七点活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正式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会的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座位安排和秩序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持：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负责维</w:t>
      </w:r>
      <w:r>
        <w:rPr>
          <w:rFonts w:ascii="宋体" w:eastAsia="宋体" w:hAnsi="MS Mincho" w:cs="宋体"/>
          <w:sz w:val="28"/>
        </w:rPr>
        <w:t>持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秩序，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具体安排如下：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①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会前一天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定座位表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以及有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座位安排。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②</w:t>
      </w:r>
      <w:r>
        <w:rPr>
          <w:rFonts w:ascii="宋体" w:eastAsia="宋体" w:hAnsi="MS Mincho" w:cs="宋体"/>
          <w:sz w:val="28"/>
        </w:rPr>
        <w:t>当天下午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00</w:t>
      </w:r>
      <w:r>
        <w:rPr>
          <w:rFonts w:ascii="宋体" w:eastAsia="宋体" w:hAnsi="MS Mincho" w:cs="宋体"/>
          <w:sz w:val="28"/>
        </w:rPr>
        <w:t>，接待人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在楼下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点接待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③</w:t>
      </w:r>
      <w:r>
        <w:rPr>
          <w:rFonts w:ascii="宋体" w:eastAsia="宋体" w:hAnsi="MS Mincho" w:cs="宋体"/>
          <w:sz w:val="28"/>
        </w:rPr>
        <w:t>当天下午</w:t>
      </w:r>
      <w:r>
        <w:rPr>
          <w:rFonts w:ascii="宋体" w:eastAsia="宋体" w:cs="宋体"/>
          <w:sz w:val="28"/>
        </w:rPr>
        <w:t>18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，在出入口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名礼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。在一楼楼梯入口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两名礼</w:t>
      </w:r>
      <w:r>
        <w:rPr>
          <w:rFonts w:ascii="宋体" w:eastAsia="宋体" w:hAnsi="SimSun" w:cs="宋体"/>
          <w:sz w:val="28"/>
        </w:rPr>
        <w:t>仪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Cambria Math" w:cs="宋体"/>
          <w:sz w:val="28"/>
        </w:rPr>
        <w:t>④</w:t>
      </w:r>
      <w:r>
        <w:rPr>
          <w:rFonts w:ascii="宋体" w:eastAsia="宋体" w:hAnsi="MS Mincho" w:cs="宋体"/>
          <w:sz w:val="28"/>
        </w:rPr>
        <w:t>安排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名人</w:t>
      </w:r>
      <w:r>
        <w:rPr>
          <w:rFonts w:ascii="宋体" w:eastAsia="宋体" w:hAnsi="SimSun" w:cs="宋体"/>
          <w:sz w:val="28"/>
        </w:rPr>
        <w:t>员负责晚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后台的后勤工作。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进场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整个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秩序的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持和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工作，解决突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事件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系各部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员协调</w:t>
      </w:r>
      <w:r>
        <w:rPr>
          <w:rFonts w:ascii="宋体" w:eastAsia="宋体" w:hAnsi="MS Mincho" w:cs="宋体"/>
          <w:sz w:val="28"/>
        </w:rPr>
        <w:t>完成上述工作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如有突</w:t>
      </w:r>
      <w:r>
        <w:rPr>
          <w:rFonts w:ascii="宋体" w:eastAsia="宋体" w:hAnsi="SimSun" w:cs="宋体"/>
          <w:sz w:val="28"/>
        </w:rPr>
        <w:t>发紧</w:t>
      </w:r>
      <w:r>
        <w:rPr>
          <w:rFonts w:ascii="宋体" w:eastAsia="宋体" w:hAnsi="MS Mincho" w:cs="宋体"/>
          <w:sz w:val="28"/>
        </w:rPr>
        <w:t>急情况，各部</w:t>
      </w:r>
      <w:r>
        <w:rPr>
          <w:rFonts w:ascii="宋体" w:eastAsia="宋体" w:hAnsi="SimSun" w:cs="宋体"/>
          <w:sz w:val="28"/>
        </w:rPr>
        <w:t>门请</w:t>
      </w:r>
      <w:r>
        <w:rPr>
          <w:rFonts w:ascii="宋体" w:eastAsia="宋体" w:hAnsi="MS Mincho" w:cs="宋体"/>
          <w:sz w:val="28"/>
        </w:rPr>
        <w:t>迅速与活</w:t>
      </w:r>
      <w:r>
        <w:rPr>
          <w:rFonts w:ascii="宋体" w:eastAsia="宋体" w:hAnsi="SimSun" w:cs="宋体"/>
          <w:sz w:val="28"/>
        </w:rPr>
        <w:t>动总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挥联</w:t>
      </w:r>
      <w:r>
        <w:rPr>
          <w:rFonts w:ascii="宋体" w:eastAsia="宋体" w:hAnsi="MS Mincho" w:cs="宋体"/>
          <w:sz w:val="28"/>
        </w:rPr>
        <w:t>系，及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十、</w:t>
      </w:r>
      <w:r>
        <w:rPr>
          <w:rFonts w:ascii="宋体" w:eastAsia="宋体" w:hAnsi="SimSun" w:cs="宋体"/>
          <w:b/>
          <w:bCs/>
          <w:sz w:val="28"/>
        </w:rPr>
        <w:t>经费预</w:t>
      </w:r>
      <w:r>
        <w:rPr>
          <w:rFonts w:ascii="宋体" w:eastAsia="宋体" w:hAnsi="MS Mincho" w:cs="宋体"/>
          <w:b/>
          <w:bCs/>
          <w:sz w:val="28"/>
        </w:rPr>
        <w:t>算：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筒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池：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、气球两包：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、打印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用：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现场饮</w:t>
      </w:r>
      <w:r>
        <w:rPr>
          <w:rFonts w:ascii="宋体" w:eastAsia="宋体" w:hAnsi="MS Mincho" w:cs="宋体"/>
          <w:sz w:val="28"/>
        </w:rPr>
        <w:t>用水：怡宝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箱</w:t>
      </w:r>
      <w:r>
        <w:rPr>
          <w:rFonts w:ascii="宋体" w:eastAsia="宋体" w:cs="宋体"/>
          <w:sz w:val="28"/>
        </w:rPr>
        <w:t>=35</w:t>
      </w:r>
      <w:r>
        <w:rPr>
          <w:rFonts w:ascii="宋体" w:eastAsia="宋体" w:hAnsi="MS Mincho" w:cs="宋体"/>
          <w:sz w:val="28"/>
        </w:rPr>
        <w:t>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租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主持人服装两套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道具：杯子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戏奖</w:t>
      </w:r>
      <w:r>
        <w:rPr>
          <w:rFonts w:ascii="宋体" w:eastAsia="宋体" w:hAnsi="MS Mincho" w:cs="宋体"/>
          <w:sz w:val="28"/>
        </w:rPr>
        <w:t>品：六本笔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、微博抽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：精品水杯三个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总计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223</w:t>
      </w:r>
      <w:r>
        <w:rPr>
          <w:rFonts w:ascii="宋体" w:eastAsia="宋体" w:hAnsi="MS Mincho" w:cs="宋体"/>
          <w:sz w:val="28"/>
        </w:rPr>
        <w:t>元整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附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：票据和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祝：</w:t>
      </w:r>
      <w:r>
        <w:rPr>
          <w:rFonts w:ascii="宋体" w:eastAsia="宋体" w:hAnsi="SimSun" w:cs="宋体"/>
          <w:sz w:val="28"/>
        </w:rPr>
        <w:t>经济</w:t>
      </w:r>
      <w:r>
        <w:rPr>
          <w:rFonts w:ascii="宋体" w:eastAsia="宋体" w:hAnsi="MS Mincho" w:cs="宋体"/>
          <w:sz w:val="28"/>
        </w:rPr>
        <w:t>管理系</w:t>
      </w:r>
      <w:r>
        <w:rPr>
          <w:rFonts w:ascii="宋体" w:eastAsia="宋体" w:cs="宋体"/>
          <w:sz w:val="28"/>
        </w:rPr>
        <w:t>‘20xx</w:t>
      </w:r>
      <w:r>
        <w:rPr>
          <w:rFonts w:ascii="宋体" w:eastAsia="宋体" w:hAnsi="MS Mincho" w:cs="宋体"/>
          <w:sz w:val="28"/>
        </w:rPr>
        <w:t>年迎新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取得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成功！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大学迎新活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晚</w:t>
      </w:r>
      <w:r>
        <w:rPr>
          <w:rFonts w:ascii="宋体" w:eastAsia="宋体" w:hAnsi="MS Mincho" w:cs="宋体"/>
          <w:b/>
          <w:bCs/>
          <w:sz w:val="28"/>
        </w:rPr>
        <w:t>会背景：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新学年伊始，一年一度的文化与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播学院迎新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会即将拉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帷幕。</w:t>
      </w:r>
      <w:r>
        <w:rPr>
          <w:rFonts w:ascii="宋体" w:eastAsia="宋体" w:hAnsi="SimSun" w:cs="宋体"/>
          <w:sz w:val="28"/>
        </w:rPr>
        <w:t>该晚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承了文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学院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极向上，面向未来，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拓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新的精神，以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和深厚的人文底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本学院的特色活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生中有着良好的口碑，在全院有着极其广泛的影响力。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此新生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大学生活</w:t>
      </w:r>
      <w:r>
        <w:rPr>
          <w:rFonts w:ascii="宋体" w:eastAsia="宋体" w:hAnsi="SimSun" w:cs="宋体"/>
          <w:sz w:val="28"/>
        </w:rPr>
        <w:t>满怀</w:t>
      </w:r>
      <w:r>
        <w:rPr>
          <w:rFonts w:ascii="宋体" w:eastAsia="宋体" w:hAnsi="MS Mincho" w:cs="宋体"/>
          <w:sz w:val="28"/>
        </w:rPr>
        <w:t>憧憬之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，本院就将通</w:t>
      </w:r>
      <w:r>
        <w:rPr>
          <w:rFonts w:ascii="宋体" w:eastAsia="宋体" w:hAnsi="SimSun" w:cs="宋体"/>
          <w:sz w:val="28"/>
        </w:rPr>
        <w:t>过该晚</w:t>
      </w:r>
      <w:r>
        <w:rPr>
          <w:rFonts w:ascii="宋体" w:eastAsia="宋体" w:hAnsi="MS Mincho" w:cs="宋体"/>
          <w:sz w:val="28"/>
        </w:rPr>
        <w:t>会，向广大新老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一个激情洋溢，朝气蓬勃的文化与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播学院。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晚</w:t>
      </w:r>
      <w:r>
        <w:rPr>
          <w:rFonts w:ascii="宋体" w:eastAsia="宋体" w:hAnsi="MS Mincho" w:cs="宋体"/>
          <w:b/>
          <w:bCs/>
          <w:sz w:val="28"/>
        </w:rPr>
        <w:t>会目的：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向文化与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播学院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新生展示本学院独特的魅力以及充</w:t>
      </w:r>
      <w:r>
        <w:rPr>
          <w:rFonts w:ascii="宋体" w:eastAsia="宋体" w:hAnsi="SimSun" w:cs="宋体"/>
          <w:sz w:val="28"/>
        </w:rPr>
        <w:t>满关爱</w:t>
      </w:r>
      <w:r>
        <w:rPr>
          <w:rFonts w:ascii="宋体" w:eastAsia="宋体" w:hAnsi="MS Mincho" w:cs="宋体"/>
          <w:sz w:val="28"/>
        </w:rPr>
        <w:t>，充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朝气，充</w:t>
      </w:r>
      <w:r>
        <w:rPr>
          <w:rFonts w:ascii="宋体" w:eastAsia="宋体" w:hAnsi="SimSun" w:cs="宋体"/>
          <w:sz w:val="28"/>
        </w:rPr>
        <w:t>满欢</w:t>
      </w:r>
      <w:r>
        <w:rPr>
          <w:rFonts w:ascii="宋体" w:eastAsia="宋体" w:hAnsi="MS Mincho" w:cs="宋体"/>
          <w:sz w:val="28"/>
        </w:rPr>
        <w:t>笑的人文气息，以精彩的文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演出的形式，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迎新生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加入到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活力的新集体之中，同</w:t>
      </w:r>
      <w:r>
        <w:rPr>
          <w:rFonts w:ascii="宋体" w:eastAsia="宋体" w:hAnsi="SimSun" w:cs="宋体"/>
          <w:sz w:val="28"/>
        </w:rPr>
        <w:t>时预</w:t>
      </w:r>
      <w:r>
        <w:rPr>
          <w:rFonts w:ascii="宋体" w:eastAsia="宋体" w:hAnsi="MS Mincho" w:cs="宋体"/>
          <w:sz w:val="28"/>
        </w:rPr>
        <w:t>祝他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一新集体中生活愉快，做到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聚一堂，共享文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饕餮盛宴</w:t>
      </w:r>
      <w:r>
        <w:rPr>
          <w:rFonts w:ascii="宋体" w:eastAsia="宋体" w:cs="宋体"/>
          <w:sz w:val="28"/>
        </w:rPr>
        <w:t>!</w:t>
      </w: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</w:t>
      </w:r>
      <w:r>
        <w:rPr>
          <w:rFonts w:ascii="宋体" w:eastAsia="宋体" w:hAnsi="SimSun" w:cs="宋体"/>
          <w:sz w:val="28"/>
        </w:rPr>
        <w:t>张扬</w:t>
      </w:r>
      <w:r>
        <w:rPr>
          <w:rFonts w:ascii="宋体" w:eastAsia="宋体" w:hAnsi="MS Mincho" w:cs="宋体"/>
          <w:sz w:val="28"/>
        </w:rPr>
        <w:t>魅力、个性的舞台，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掘文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人才，使其特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得到更好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，丰富校园文化生活。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晚</w:t>
      </w:r>
      <w:r>
        <w:rPr>
          <w:rFonts w:ascii="宋体" w:eastAsia="宋体" w:hAnsi="MS Mincho" w:cs="宋体"/>
          <w:b/>
          <w:bCs/>
          <w:sz w:val="28"/>
        </w:rPr>
        <w:t>会主</w:t>
      </w:r>
      <w:r>
        <w:rPr>
          <w:rFonts w:ascii="宋体" w:eastAsia="宋体" w:hAnsi="SimSun" w:cs="宋体"/>
          <w:b/>
          <w:bCs/>
          <w:sz w:val="28"/>
        </w:rPr>
        <w:t>题</w:t>
      </w: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待定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晚</w:t>
      </w:r>
      <w:r>
        <w:rPr>
          <w:rFonts w:ascii="宋体" w:eastAsia="宋体" w:hAnsi="MS Mincho" w:cs="宋体"/>
          <w:b/>
          <w:bCs/>
          <w:sz w:val="28"/>
        </w:rPr>
        <w:t>会地点：</w:t>
      </w:r>
      <w:r>
        <w:rPr>
          <w:rFonts w:ascii="宋体" w:eastAsia="宋体" w:hAnsi="MS Mincho" w:cs="宋体"/>
          <w:b/>
          <w:sz w:val="28"/>
        </w:rPr>
        <w:t>素</w:t>
      </w:r>
      <w:r>
        <w:rPr>
          <w:rFonts w:ascii="宋体" w:eastAsia="宋体" w:hAnsi="SimSun" w:cs="宋体"/>
          <w:b/>
          <w:sz w:val="28"/>
        </w:rPr>
        <w:t>质</w:t>
      </w:r>
      <w:r>
        <w:rPr>
          <w:rFonts w:ascii="宋体" w:eastAsia="宋体" w:hAnsi="MS Mincho" w:cs="宋体"/>
          <w:b/>
          <w:sz w:val="28"/>
        </w:rPr>
        <w:t>拓展中心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五、参与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象</w:t>
      </w:r>
      <w:r>
        <w:rPr>
          <w:rFonts w:ascii="宋体" w:eastAsia="宋体" w:hAnsi="MS Mincho" w:cs="宋体"/>
          <w:b/>
          <w:sz w:val="28"/>
        </w:rPr>
        <w:t>：文化与</w:t>
      </w:r>
      <w:r>
        <w:rPr>
          <w:rFonts w:ascii="宋体" w:eastAsia="宋体" w:hAnsi="SimSun" w:cs="宋体"/>
          <w:b/>
          <w:sz w:val="28"/>
        </w:rPr>
        <w:t>传</w:t>
      </w:r>
      <w:r>
        <w:rPr>
          <w:rFonts w:ascii="宋体" w:eastAsia="宋体" w:hAnsi="MS Mincho" w:cs="宋体"/>
          <w:b/>
          <w:sz w:val="28"/>
        </w:rPr>
        <w:t>播学院</w:t>
      </w:r>
      <w:r>
        <w:rPr>
          <w:rFonts w:ascii="宋体" w:eastAsia="宋体" w:cs="宋体"/>
          <w:b/>
          <w:sz w:val="28"/>
        </w:rPr>
        <w:t>14</w:t>
      </w:r>
      <w:r>
        <w:rPr>
          <w:rFonts w:ascii="宋体" w:eastAsia="宋体" w:hAnsi="MS Mincho" w:cs="宋体"/>
          <w:b/>
          <w:sz w:val="28"/>
        </w:rPr>
        <w:t>、</w:t>
      </w:r>
      <w:r>
        <w:rPr>
          <w:rFonts w:ascii="宋体" w:eastAsia="宋体" w:cs="宋体"/>
          <w:b/>
          <w:sz w:val="28"/>
        </w:rPr>
        <w:t>15</w:t>
      </w:r>
      <w:r>
        <w:rPr>
          <w:rFonts w:ascii="宋体" w:eastAsia="宋体" w:hAnsi="SimSun" w:cs="宋体"/>
          <w:b/>
          <w:sz w:val="28"/>
        </w:rPr>
        <w:t>级</w:t>
      </w:r>
      <w:r>
        <w:rPr>
          <w:rFonts w:ascii="宋体" w:eastAsia="宋体" w:hAnsi="MS Mincho" w:cs="宋体"/>
          <w:b/>
          <w:sz w:val="28"/>
        </w:rPr>
        <w:t>新生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</w:t>
      </w:r>
      <w:r>
        <w:rPr>
          <w:rFonts w:ascii="宋体" w:eastAsia="宋体" w:hAnsi="SimSun" w:cs="宋体"/>
          <w:b/>
          <w:bCs/>
          <w:sz w:val="28"/>
        </w:rPr>
        <w:t>晚</w:t>
      </w:r>
      <w:r>
        <w:rPr>
          <w:rFonts w:ascii="宋体" w:eastAsia="宋体" w:hAnsi="MS Mincho" w:cs="宋体"/>
          <w:b/>
          <w:bCs/>
          <w:sz w:val="28"/>
        </w:rPr>
        <w:t>会</w:t>
      </w:r>
      <w:r>
        <w:rPr>
          <w:rFonts w:ascii="宋体" w:eastAsia="宋体" w:hAnsi="SimSun" w:cs="宋体"/>
          <w:b/>
          <w:bCs/>
          <w:sz w:val="28"/>
        </w:rPr>
        <w:t>时间</w:t>
      </w:r>
      <w:r>
        <w:rPr>
          <w:rFonts w:ascii="宋体" w:eastAsia="宋体" w:hAnsi="MS Mincho" w:cs="宋体"/>
          <w:b/>
          <w:sz w:val="28"/>
        </w:rPr>
        <w:t>：十一月初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七、邀</w:t>
      </w:r>
      <w:r>
        <w:rPr>
          <w:rFonts w:ascii="宋体" w:eastAsia="宋体" w:hAnsi="SimSun" w:cs="宋体"/>
          <w:b/>
          <w:bCs/>
          <w:sz w:val="28"/>
        </w:rPr>
        <w:t>请领导</w:t>
      </w: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SimSun" w:cs="宋体"/>
          <w:b/>
          <w:bCs/>
          <w:sz w:val="28"/>
        </w:rPr>
        <w:t>暂</w:t>
      </w:r>
      <w:r>
        <w:rPr>
          <w:rFonts w:ascii="宋体" w:eastAsia="宋体" w:hAnsi="MS Mincho" w:cs="宋体"/>
          <w:b/>
          <w:bCs/>
          <w:sz w:val="28"/>
        </w:rPr>
        <w:t>定</w:t>
      </w:r>
      <w:r>
        <w:rPr>
          <w:rFonts w:ascii="宋体" w:eastAsia="宋体" w:cs="宋体"/>
          <w:b/>
          <w:bCs/>
          <w:sz w:val="28"/>
        </w:rPr>
        <w:t>)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八、</w:t>
      </w:r>
      <w:r>
        <w:rPr>
          <w:rFonts w:ascii="宋体" w:eastAsia="宋体" w:hAnsi="SimSun" w:cs="宋体"/>
          <w:b/>
          <w:bCs/>
          <w:sz w:val="28"/>
        </w:rPr>
        <w:t>晚</w:t>
      </w:r>
      <w:r>
        <w:rPr>
          <w:rFonts w:ascii="宋体" w:eastAsia="宋体" w:hAnsi="MS Mincho" w:cs="宋体"/>
          <w:b/>
          <w:bCs/>
          <w:sz w:val="28"/>
        </w:rPr>
        <w:t>会内容构想：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个篇章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友情篇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情篇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一个篇章分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以音</w:t>
      </w:r>
      <w:r>
        <w:rPr>
          <w:rFonts w:ascii="宋体" w:eastAsia="宋体" w:hAnsi="SimSun" w:cs="宋体"/>
          <w:sz w:val="28"/>
        </w:rPr>
        <w:t>乐剧</w:t>
      </w:r>
      <w:r>
        <w:rPr>
          <w:rFonts w:ascii="宋体" w:eastAsia="宋体" w:hAnsi="MS Mincho" w:cs="宋体"/>
          <w:sz w:val="28"/>
        </w:rPr>
        <w:t>的一幕来</w:t>
      </w:r>
      <w:r>
        <w:rPr>
          <w:rFonts w:ascii="宋体" w:eastAsia="宋体" w:hAnsi="SimSun" w:cs="宋体"/>
          <w:sz w:val="28"/>
        </w:rPr>
        <w:t>开场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始先播放一段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，等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播放完之后灯光全都熄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，有一个人唱歌：灯光熄</w:t>
      </w:r>
      <w:r>
        <w:rPr>
          <w:rFonts w:ascii="宋体" w:eastAsia="宋体" w:hAnsi="SimSun" w:cs="宋体"/>
          <w:sz w:val="28"/>
        </w:rPr>
        <w:t>灭</w:t>
      </w:r>
      <w:r>
        <w:rPr>
          <w:rFonts w:ascii="宋体" w:eastAsia="宋体" w:hAnsi="MS Mincho" w:cs="宋体"/>
          <w:sz w:val="28"/>
        </w:rPr>
        <w:t>了，音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静止了，我的心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始想你了唱完之后拉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幕布，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开场节</w:t>
      </w:r>
      <w:r>
        <w:rPr>
          <w:rFonts w:ascii="宋体" w:eastAsia="宋体" w:hAnsi="MS Mincho" w:cs="宋体"/>
          <w:sz w:val="28"/>
        </w:rPr>
        <w:t>目。等</w:t>
      </w:r>
      <w:r>
        <w:rPr>
          <w:rFonts w:ascii="宋体" w:eastAsia="宋体" w:hAnsi="SimSun" w:cs="宋体"/>
          <w:sz w:val="28"/>
        </w:rPr>
        <w:t>开场节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束，灯光全部打亮，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位主持人两两挽手从下面通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搭的楼梯走上去。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接下来主持人宣布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接着介</w:t>
      </w:r>
      <w:r>
        <w:rPr>
          <w:rFonts w:ascii="宋体" w:eastAsia="宋体" w:hAnsi="SimSun" w:cs="宋体"/>
          <w:sz w:val="28"/>
        </w:rPr>
        <w:t>绍领导</w:t>
      </w:r>
      <w:r>
        <w:rPr>
          <w:rFonts w:ascii="宋体" w:eastAsia="宋体" w:hAnsi="MS Mincho" w:cs="宋体"/>
          <w:sz w:val="28"/>
        </w:rPr>
        <w:t>，再</w:t>
      </w:r>
      <w:r>
        <w:rPr>
          <w:rFonts w:ascii="宋体" w:eastAsia="宋体" w:hAnsi="SimSun" w:cs="宋体"/>
          <w:sz w:val="28"/>
        </w:rPr>
        <w:t>领导题词</w:t>
      </w:r>
      <w:r>
        <w:rPr>
          <w:rFonts w:ascii="宋体" w:eastAsia="宋体" w:hAnsi="MS Mincho" w:cs="宋体"/>
          <w:sz w:val="28"/>
        </w:rPr>
        <w:t>。完了之后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入第一篇章，以音</w:t>
      </w:r>
      <w:r>
        <w:rPr>
          <w:rFonts w:ascii="宋体" w:eastAsia="宋体" w:hAnsi="SimSun" w:cs="宋体"/>
          <w:sz w:val="28"/>
        </w:rPr>
        <w:t>乐剧</w:t>
      </w:r>
      <w:r>
        <w:rPr>
          <w:rFonts w:ascii="宋体" w:eastAsia="宋体" w:hAnsi="MS Mincho" w:cs="宋体"/>
          <w:sz w:val="28"/>
        </w:rPr>
        <w:t>第一幕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目以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的故事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，感</w:t>
      </w:r>
      <w:r>
        <w:rPr>
          <w:rFonts w:ascii="宋体" w:eastAsia="宋体" w:hAnsi="SimSun" w:cs="宋体"/>
          <w:sz w:val="28"/>
        </w:rPr>
        <w:t>谢师</w:t>
      </w:r>
      <w:r>
        <w:rPr>
          <w:rFonts w:ascii="宋体" w:eastAsia="宋体" w:hAnsi="MS Mincho" w:cs="宋体"/>
          <w:sz w:val="28"/>
        </w:rPr>
        <w:t>恩，用朴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愉悦的基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将大家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会的情境中，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造良好的氛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为晚</w:t>
      </w:r>
      <w:r>
        <w:rPr>
          <w:rFonts w:ascii="宋体" w:eastAsia="宋体" w:hAnsi="MS Mincho" w:cs="宋体"/>
          <w:sz w:val="28"/>
        </w:rPr>
        <w:t>会中后期的高潮做好</w:t>
      </w:r>
      <w:r>
        <w:rPr>
          <w:rFonts w:ascii="宋体" w:eastAsia="宋体" w:hAnsi="SimSun" w:cs="宋体"/>
          <w:sz w:val="28"/>
        </w:rPr>
        <w:t>铺垫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友情篇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友情是大学生活的情感主旋律之一。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一篇章将以各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精彩</w:t>
      </w:r>
      <w:r>
        <w:rPr>
          <w:rFonts w:ascii="宋体" w:eastAsia="宋体" w:hAnsi="SimSun" w:cs="宋体"/>
          <w:sz w:val="28"/>
        </w:rPr>
        <w:t>纷</w:t>
      </w:r>
      <w:r>
        <w:rPr>
          <w:rFonts w:ascii="宋体" w:eastAsia="宋体" w:hAnsi="MS Mincho" w:cs="宋体"/>
          <w:sz w:val="28"/>
        </w:rPr>
        <w:t>呈的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目，抓住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众的心灵，展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文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学院的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精神和同学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感人至深的有情，以此掀起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会一波又一波的高潮。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情篇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情的大学是不完整的。在</w:t>
      </w:r>
      <w:r>
        <w:rPr>
          <w:rFonts w:ascii="宋体" w:eastAsia="宋体" w:hAnsi="SimSun" w:cs="宋体"/>
          <w:sz w:val="28"/>
        </w:rPr>
        <w:t>继</w:t>
      </w:r>
      <w:r>
        <w:rPr>
          <w:rFonts w:ascii="宋体" w:eastAsia="宋体" w:hAnsi="MS Mincho" w:cs="宋体"/>
          <w:sz w:val="28"/>
        </w:rPr>
        <w:t>友情篇的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烈气氛之后，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奏将逐</w:t>
      </w:r>
      <w:r>
        <w:rPr>
          <w:rFonts w:ascii="宋体" w:eastAsia="宋体" w:hAnsi="SimSun" w:cs="宋体"/>
          <w:sz w:val="28"/>
        </w:rPr>
        <w:t>渐趋</w:t>
      </w:r>
      <w:r>
        <w:rPr>
          <w:rFonts w:ascii="宋体" w:eastAsia="宋体" w:hAnsi="MS Mincho" w:cs="宋体"/>
          <w:sz w:val="28"/>
        </w:rPr>
        <w:t>于平</w:t>
      </w:r>
      <w:r>
        <w:rPr>
          <w:rFonts w:ascii="宋体" w:eastAsia="宋体" w:hAnsi="SimSun" w:cs="宋体"/>
          <w:sz w:val="28"/>
        </w:rPr>
        <w:t>缓</w:t>
      </w:r>
      <w:r>
        <w:rPr>
          <w:rFonts w:ascii="宋体" w:eastAsia="宋体" w:hAnsi="MS Mincho" w:cs="宋体"/>
          <w:sz w:val="28"/>
        </w:rPr>
        <w:t>温和，以柔情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，穿插富有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力的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最后的</w:t>
      </w:r>
      <w:r>
        <w:rPr>
          <w:rFonts w:ascii="宋体" w:eastAsia="宋体" w:hAnsi="SimSun" w:cs="宋体"/>
          <w:sz w:val="28"/>
        </w:rPr>
        <w:t>压轴节</w:t>
      </w:r>
      <w:r>
        <w:rPr>
          <w:rFonts w:ascii="宋体" w:eastAsia="宋体" w:hAnsi="MS Mincho" w:cs="宋体"/>
          <w:sz w:val="28"/>
        </w:rPr>
        <w:t>目蓄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，使整台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弛有度。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最后可以由学生会成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一人一句上去唱歌，可以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煽情的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歌曲，以大合歌作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场晚</w:t>
      </w:r>
      <w:r>
        <w:rPr>
          <w:rFonts w:ascii="宋体" w:eastAsia="宋体" w:hAnsi="MS Mincho" w:cs="宋体"/>
          <w:sz w:val="28"/>
        </w:rPr>
        <w:t>会的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幕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九、前期准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助商，由学生会外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部首先初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完成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助策划，然后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划将于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月中下旬与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几家公司取得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系并且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施跟踪回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几家公司提出的条件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行整合，最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确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本次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会的最</w:t>
      </w:r>
      <w:r>
        <w:rPr>
          <w:rFonts w:ascii="宋体" w:eastAsia="宋体" w:hAnsi="SimSun" w:cs="宋体"/>
          <w:sz w:val="28"/>
        </w:rPr>
        <w:t>终赞</w:t>
      </w:r>
      <w:r>
        <w:rPr>
          <w:rFonts w:ascii="宋体" w:eastAsia="宋体" w:hAnsi="MS Mincho" w:cs="宋体"/>
          <w:sz w:val="28"/>
        </w:rPr>
        <w:t>助商。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推广，本次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会的宣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主要通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海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的形式在校内各宣</w:t>
      </w:r>
      <w:r>
        <w:rPr>
          <w:rFonts w:ascii="宋体" w:eastAsia="宋体" w:hAnsi="SimSun" w:cs="宋体"/>
          <w:sz w:val="28"/>
        </w:rPr>
        <w:t>传栏进</w:t>
      </w:r>
      <w:r>
        <w:rPr>
          <w:rFonts w:ascii="宋体" w:eastAsia="宋体" w:hAnsi="MS Mincho" w:cs="宋体"/>
          <w:sz w:val="28"/>
        </w:rPr>
        <w:t>行宣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在万里大道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眼的位置拉横幅两条，并且要求文化与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播学院的各个班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级进</w:t>
      </w:r>
      <w:r>
        <w:rPr>
          <w:rFonts w:ascii="宋体" w:eastAsia="宋体" w:hAnsi="MS Mincho" w:cs="宋体"/>
          <w:sz w:val="28"/>
        </w:rPr>
        <w:t>行宣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，文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的学子也可在人人网上宣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。宣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海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将以符合文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学院的特色以及</w:t>
      </w:r>
      <w:r>
        <w:rPr>
          <w:rFonts w:ascii="宋体" w:eastAsia="宋体" w:hAnsi="SimSun" w:cs="宋体"/>
          <w:sz w:val="28"/>
        </w:rPr>
        <w:t>赞</w:t>
      </w:r>
      <w:r>
        <w:rPr>
          <w:rFonts w:ascii="宋体" w:eastAsia="宋体" w:hAnsi="MS Mincho" w:cs="宋体"/>
          <w:sz w:val="28"/>
        </w:rPr>
        <w:t>助商的要求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稿定于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月下旬完成，主要由学生会宣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舞台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及布置，本次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会的舞美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，舞美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格要求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围绕晚</w:t>
      </w:r>
      <w:r>
        <w:rPr>
          <w:rFonts w:ascii="宋体" w:eastAsia="宋体" w:hAnsi="MS Mincho" w:cs="宋体"/>
          <w:sz w:val="28"/>
        </w:rPr>
        <w:t>会主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，符合文化与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播学院独有的人文特色。舞美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的初稿定于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月底完成，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稿定于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月初完成。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器械布置与</w:t>
      </w:r>
      <w:r>
        <w:rPr>
          <w:rFonts w:ascii="宋体" w:eastAsia="宋体" w:hAnsi="SimSun" w:cs="宋体"/>
          <w:sz w:val="28"/>
        </w:rPr>
        <w:t>归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灯光，音响等器械布置有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待定</w:t>
      </w:r>
      <w:r>
        <w:rPr>
          <w:rFonts w:ascii="宋体" w:eastAsia="宋体" w:cs="宋体"/>
          <w:sz w:val="28"/>
        </w:rPr>
        <w:t>)(</w:t>
      </w:r>
      <w:r>
        <w:rPr>
          <w:rFonts w:ascii="宋体" w:eastAsia="宋体" w:hAnsi="MS Mincho" w:cs="宋体"/>
          <w:sz w:val="28"/>
        </w:rPr>
        <w:t>熟悉灯光，音响控制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，在活</w:t>
      </w:r>
      <w:r>
        <w:rPr>
          <w:rFonts w:ascii="宋体" w:eastAsia="宋体" w:hAnsi="SimSun" w:cs="宋体"/>
          <w:sz w:val="28"/>
        </w:rPr>
        <w:t>动开</w:t>
      </w:r>
      <w:r>
        <w:rPr>
          <w:rFonts w:ascii="宋体" w:eastAsia="宋体" w:hAnsi="MS Mincho" w:cs="宋体"/>
          <w:sz w:val="28"/>
        </w:rPr>
        <w:t>始前将器械布置，并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好。整个活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间还负责</w:t>
      </w:r>
      <w:r>
        <w:rPr>
          <w:rFonts w:ascii="宋体" w:eastAsia="宋体" w:hAnsi="MS Mincho" w:cs="宋体"/>
          <w:sz w:val="28"/>
        </w:rPr>
        <w:t>灯光，音响的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控以及保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动结</w:t>
      </w:r>
      <w:r>
        <w:rPr>
          <w:rFonts w:ascii="宋体" w:eastAsia="宋体" w:hAnsi="MS Mincho" w:cs="宋体"/>
          <w:sz w:val="28"/>
        </w:rPr>
        <w:t>束后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将器械运回原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主持人安排，本次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会的主持人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四名，两男两女，要求主持人具</w:t>
      </w:r>
      <w:r>
        <w:rPr>
          <w:rFonts w:ascii="宋体" w:eastAsia="宋体" w:hAnsi="SimSun" w:cs="宋体"/>
          <w:sz w:val="28"/>
        </w:rPr>
        <w:t>备较强</w:t>
      </w:r>
      <w:r>
        <w:rPr>
          <w:rFonts w:ascii="宋体" w:eastAsia="宋体" w:hAnsi="MS Mincho" w:cs="宋体"/>
          <w:sz w:val="28"/>
        </w:rPr>
        <w:t>的主持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，主持</w:t>
      </w:r>
      <w:r>
        <w:rPr>
          <w:rFonts w:ascii="宋体" w:eastAsia="宋体" w:hAnsi="SimSun" w:cs="宋体"/>
          <w:sz w:val="28"/>
        </w:rPr>
        <w:t>过类</w:t>
      </w:r>
      <w:r>
        <w:rPr>
          <w:rFonts w:ascii="宋体" w:eastAsia="宋体" w:hAnsi="MS Mincho" w:cs="宋体"/>
          <w:sz w:val="28"/>
        </w:rPr>
        <w:t>似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会数次，并且在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月初完成主持人稿的最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修改。由学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座位安排，由秘</w:t>
      </w:r>
      <w:r>
        <w:rPr>
          <w:rFonts w:ascii="宋体" w:eastAsia="宋体" w:hAnsi="SimSun" w:cs="宋体"/>
          <w:sz w:val="28"/>
        </w:rPr>
        <w:t>书处负责统计</w:t>
      </w:r>
      <w:r>
        <w:rPr>
          <w:rFonts w:ascii="宋体" w:eastAsia="宋体" w:hAnsi="MS Mincho" w:cs="宋体"/>
          <w:sz w:val="28"/>
        </w:rPr>
        <w:t>各个新班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的人数，以及座位安排，同</w:t>
      </w:r>
      <w:r>
        <w:rPr>
          <w:rFonts w:ascii="宋体" w:eastAsia="宋体" w:hAnsi="SimSun" w:cs="宋体"/>
          <w:sz w:val="28"/>
        </w:rPr>
        <w:t>时对</w:t>
      </w:r>
      <w:r>
        <w:rPr>
          <w:rFonts w:ascii="宋体" w:eastAsia="宋体" w:hAnsi="MS Mincho" w:cs="宋体"/>
          <w:sz w:val="28"/>
        </w:rPr>
        <w:t>剩余的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统筹</w:t>
      </w:r>
      <w:r>
        <w:rPr>
          <w:rFonts w:ascii="宋体" w:eastAsia="宋体" w:hAnsi="MS Mincho" w:cs="宋体"/>
          <w:sz w:val="28"/>
        </w:rPr>
        <w:t>安排。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、嘉</w:t>
      </w:r>
      <w:r>
        <w:rPr>
          <w:rFonts w:ascii="宋体" w:eastAsia="宋体" w:hAnsi="SimSun" w:cs="宋体"/>
          <w:sz w:val="28"/>
        </w:rPr>
        <w:t>宾</w:t>
      </w:r>
      <w:r>
        <w:rPr>
          <w:rFonts w:ascii="宋体" w:eastAsia="宋体" w:hAnsi="MS Mincho" w:cs="宋体"/>
          <w:sz w:val="28"/>
        </w:rPr>
        <w:t>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，由秘</w:t>
      </w:r>
      <w:r>
        <w:rPr>
          <w:rFonts w:ascii="宋体" w:eastAsia="宋体" w:hAnsi="SimSun" w:cs="宋体"/>
          <w:sz w:val="28"/>
        </w:rPr>
        <w:t>书处负责</w:t>
      </w:r>
      <w:r>
        <w:rPr>
          <w:rFonts w:ascii="宋体" w:eastAsia="宋体" w:hAnsi="MS Mincho" w:cs="宋体"/>
          <w:sz w:val="28"/>
        </w:rPr>
        <w:t>制作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帖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帖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各位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、嘉</w:t>
      </w:r>
      <w:r>
        <w:rPr>
          <w:rFonts w:ascii="宋体" w:eastAsia="宋体" w:hAnsi="SimSun" w:cs="宋体"/>
          <w:sz w:val="28"/>
        </w:rPr>
        <w:t>宾</w:t>
      </w:r>
      <w:r>
        <w:rPr>
          <w:rFonts w:ascii="宋体" w:eastAsia="宋体" w:hAnsi="MS Mincho" w:cs="宋体"/>
          <w:sz w:val="28"/>
        </w:rPr>
        <w:t>参加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8.</w:t>
      </w:r>
      <w:r>
        <w:rPr>
          <w:rFonts w:ascii="宋体" w:eastAsia="宋体" w:hAnsi="MS Mincho" w:cs="宋体"/>
          <w:sz w:val="28"/>
        </w:rPr>
        <w:t>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小姐的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拔，敲定，化</w:t>
      </w:r>
      <w:r>
        <w:rPr>
          <w:rFonts w:ascii="宋体" w:eastAsia="宋体" w:hAnsi="SimSun" w:cs="宋体"/>
          <w:sz w:val="28"/>
        </w:rPr>
        <w:t>妆</w:t>
      </w:r>
      <w:r>
        <w:rPr>
          <w:rFonts w:ascii="宋体" w:eastAsia="宋体" w:hAnsi="MS Mincho" w:cs="宋体"/>
          <w:sz w:val="28"/>
        </w:rPr>
        <w:t>等相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事宜由女生部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9.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会的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票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、制作由宣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票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要与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会主</w:t>
      </w:r>
      <w:r>
        <w:rPr>
          <w:rFonts w:ascii="宋体" w:eastAsia="宋体" w:hAnsi="SimSun" w:cs="宋体"/>
          <w:sz w:val="28"/>
        </w:rPr>
        <w:t>题贴</w:t>
      </w:r>
      <w:r>
        <w:rPr>
          <w:rFonts w:ascii="宋体" w:eastAsia="宋体" w:hAnsi="MS Mincho" w:cs="宋体"/>
          <w:sz w:val="28"/>
        </w:rPr>
        <w:t>切，美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大方。同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，如有需要兼</w:t>
      </w:r>
      <w:r>
        <w:rPr>
          <w:rFonts w:ascii="宋体" w:eastAsia="宋体" w:hAnsi="SimSun" w:cs="宋体"/>
          <w:sz w:val="28"/>
        </w:rPr>
        <w:t>顾赞</w:t>
      </w:r>
      <w:r>
        <w:rPr>
          <w:rFonts w:ascii="宋体" w:eastAsia="宋体" w:hAnsi="MS Mincho" w:cs="宋体"/>
          <w:sz w:val="28"/>
        </w:rPr>
        <w:t>助商要求，及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与外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10.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会用品</w:t>
      </w:r>
      <w:r>
        <w:rPr>
          <w:rFonts w:ascii="宋体" w:eastAsia="宋体" w:hAnsi="SimSun" w:cs="宋体"/>
          <w:sz w:val="28"/>
        </w:rPr>
        <w:t>购买</w:t>
      </w:r>
      <w:r>
        <w:rPr>
          <w:rFonts w:ascii="宋体" w:eastAsia="宋体" w:hAnsi="MS Mincho" w:cs="宋体"/>
          <w:sz w:val="28"/>
        </w:rPr>
        <w:t>：由生活部的同学</w:t>
      </w:r>
      <w:r>
        <w:rPr>
          <w:rFonts w:ascii="宋体" w:eastAsia="宋体" w:hAnsi="SimSun" w:cs="宋体"/>
          <w:sz w:val="28"/>
        </w:rPr>
        <w:t>负责购买晚</w:t>
      </w:r>
      <w:r>
        <w:rPr>
          <w:rFonts w:ascii="宋体" w:eastAsia="宋体" w:hAnsi="MS Mincho" w:cs="宋体"/>
          <w:sz w:val="28"/>
        </w:rPr>
        <w:t>会的道具，同</w:t>
      </w:r>
      <w:r>
        <w:rPr>
          <w:rFonts w:ascii="宋体" w:eastAsia="宋体" w:hAnsi="SimSun" w:cs="宋体"/>
          <w:sz w:val="28"/>
        </w:rPr>
        <w:t>时负责</w:t>
      </w:r>
      <w:r>
        <w:rPr>
          <w:rFonts w:ascii="宋体" w:eastAsia="宋体" w:hAnsi="MS Mincho" w:cs="宋体"/>
          <w:sz w:val="28"/>
        </w:rPr>
        <w:t>各个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目的服装租借。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注：</w:t>
      </w:r>
      <w:r>
        <w:rPr>
          <w:rFonts w:ascii="宋体" w:eastAsia="宋体" w:hAnsi="SimSun" w:cs="宋体"/>
          <w:sz w:val="28"/>
        </w:rPr>
        <w:t>现阶</w:t>
      </w:r>
      <w:r>
        <w:rPr>
          <w:rFonts w:ascii="宋体" w:eastAsia="宋体" w:hAnsi="MS Mincho" w:cs="宋体"/>
          <w:sz w:val="28"/>
        </w:rPr>
        <w:t>段主要是做好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目的排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筛选</w:t>
      </w:r>
      <w:r>
        <w:rPr>
          <w:rFonts w:ascii="宋体" w:eastAsia="宋体" w:hAnsi="MS Mincho" w:cs="宋体"/>
          <w:sz w:val="28"/>
        </w:rPr>
        <w:t>以及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合和研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十、</w:t>
      </w:r>
      <w:r>
        <w:rPr>
          <w:rFonts w:ascii="宋体" w:eastAsia="宋体" w:hAnsi="SimSun" w:cs="宋体"/>
          <w:b/>
          <w:bCs/>
          <w:sz w:val="28"/>
        </w:rPr>
        <w:t>晚</w:t>
      </w:r>
      <w:r>
        <w:rPr>
          <w:rFonts w:ascii="宋体" w:eastAsia="宋体" w:hAnsi="MS Mincho" w:cs="宋体"/>
          <w:b/>
          <w:bCs/>
          <w:sz w:val="28"/>
        </w:rPr>
        <w:t>会</w:t>
      </w:r>
      <w:r>
        <w:rPr>
          <w:rFonts w:ascii="宋体" w:eastAsia="宋体" w:hAnsi="SimSun" w:cs="宋体"/>
          <w:b/>
          <w:bCs/>
          <w:sz w:val="28"/>
        </w:rPr>
        <w:t>经费预</w:t>
      </w:r>
      <w:r>
        <w:rPr>
          <w:rFonts w:ascii="宋体" w:eastAsia="宋体" w:hAnsi="MS Mincho" w:cs="宋体"/>
          <w:b/>
          <w:bCs/>
          <w:sz w:val="28"/>
        </w:rPr>
        <w:t>算：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用品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详单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生活部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2. 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海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，条幅</w:t>
      </w:r>
      <w:r>
        <w:rPr>
          <w:rFonts w:ascii="宋体" w:eastAsia="宋体" w:cs="宋体"/>
          <w:sz w:val="28"/>
        </w:rPr>
        <w:t xml:space="preserve"> 100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3. 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展板</w:t>
      </w:r>
      <w:r>
        <w:rPr>
          <w:rFonts w:ascii="宋体" w:eastAsia="宋体" w:cs="宋体"/>
          <w:sz w:val="28"/>
        </w:rPr>
        <w:t xml:space="preserve"> 100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地租用把</w:t>
      </w:r>
      <w:r>
        <w:rPr>
          <w:rFonts w:ascii="宋体" w:eastAsia="宋体" w:cs="宋体"/>
          <w:sz w:val="28"/>
        </w:rPr>
        <w:t>3000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舞台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cs="宋体"/>
          <w:sz w:val="28"/>
        </w:rPr>
        <w:t xml:space="preserve"> 500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目道具</w:t>
      </w:r>
      <w:r>
        <w:rPr>
          <w:rFonts w:ascii="宋体" w:eastAsia="宋体" w:cs="宋体"/>
          <w:sz w:val="28"/>
        </w:rPr>
        <w:t>100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7.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柬、入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卷的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、印刷</w:t>
      </w:r>
      <w:r>
        <w:rPr>
          <w:rFonts w:ascii="宋体" w:eastAsia="宋体" w:cs="宋体"/>
          <w:sz w:val="28"/>
        </w:rPr>
        <w:t>200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8. 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妆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cs="宋体"/>
          <w:sz w:val="28"/>
        </w:rPr>
        <w:t>100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9.</w:t>
      </w:r>
      <w:r>
        <w:rPr>
          <w:rFonts w:ascii="宋体" w:eastAsia="宋体" w:hAnsi="SimSun" w:cs="宋体"/>
          <w:sz w:val="28"/>
        </w:rPr>
        <w:t>荧</w:t>
      </w:r>
      <w:r>
        <w:rPr>
          <w:rFonts w:ascii="宋体" w:eastAsia="宋体" w:hAnsi="MS Mincho" w:cs="宋体"/>
          <w:sz w:val="28"/>
        </w:rPr>
        <w:t>光棒，爆竹，气球，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花等道具</w:t>
      </w:r>
      <w:r>
        <w:rPr>
          <w:rFonts w:ascii="宋体" w:eastAsia="宋体" w:cs="宋体"/>
          <w:sz w:val="28"/>
        </w:rPr>
        <w:t xml:space="preserve"> 200</w:t>
      </w:r>
      <w:r>
        <w:rPr>
          <w:rFonts w:ascii="宋体" w:eastAsia="宋体" w:hAnsi="MS Mincho" w:cs="宋体"/>
          <w:sz w:val="28"/>
        </w:rPr>
        <w:t>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十一、</w:t>
      </w:r>
      <w:r>
        <w:rPr>
          <w:rFonts w:ascii="宋体" w:eastAsia="宋体" w:hAnsi="SimSun" w:cs="宋体"/>
          <w:b/>
          <w:bCs/>
          <w:sz w:val="28"/>
        </w:rPr>
        <w:t>晚</w:t>
      </w:r>
      <w:r>
        <w:rPr>
          <w:rFonts w:ascii="宋体" w:eastAsia="宋体" w:hAnsi="MS Mincho" w:cs="宋体"/>
          <w:b/>
          <w:bCs/>
          <w:sz w:val="28"/>
        </w:rPr>
        <w:t>会工作人</w:t>
      </w:r>
      <w:r>
        <w:rPr>
          <w:rFonts w:ascii="宋体" w:eastAsia="宋体" w:hAnsi="SimSun" w:cs="宋体"/>
          <w:b/>
          <w:bCs/>
          <w:sz w:val="28"/>
        </w:rPr>
        <w:t>员</w:t>
      </w:r>
      <w:r>
        <w:rPr>
          <w:rFonts w:ascii="宋体" w:eastAsia="宋体" w:hAnsi="MS Mincho" w:cs="宋体"/>
          <w:b/>
          <w:bCs/>
          <w:sz w:val="28"/>
        </w:rPr>
        <w:t>安排：</w:t>
      </w:r>
      <w:r>
        <w:rPr>
          <w:rFonts w:ascii="宋体" w:eastAsia="宋体" w:cs="宋体"/>
          <w:b/>
          <w:bCs/>
          <w:sz w:val="28"/>
        </w:rPr>
        <w:t>(</w:t>
      </w:r>
      <w:r>
        <w:rPr>
          <w:rFonts w:ascii="宋体" w:eastAsia="宋体" w:hAnsi="MS Mincho" w:cs="宋体"/>
          <w:b/>
          <w:bCs/>
          <w:sz w:val="28"/>
        </w:rPr>
        <w:t>待定</w:t>
      </w:r>
      <w:r>
        <w:rPr>
          <w:rFonts w:ascii="宋体" w:eastAsia="宋体" w:cs="宋体"/>
          <w:b/>
          <w:bCs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、指</w:t>
      </w:r>
      <w:r>
        <w:rPr>
          <w:rFonts w:ascii="宋体" w:eastAsia="宋体" w:hAnsi="SimSun" w:cs="宋体"/>
          <w:sz w:val="28"/>
        </w:rPr>
        <w:t>挥</w:t>
      </w:r>
      <w:r>
        <w:rPr>
          <w:rFonts w:ascii="宋体" w:eastAsia="宋体" w:hAnsi="MS Mincho" w:cs="宋体"/>
          <w:sz w:val="28"/>
        </w:rPr>
        <w:t>中心：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、后台</w:t>
      </w:r>
      <w:r>
        <w:rPr>
          <w:rFonts w:ascii="宋体" w:eastAsia="宋体" w:hAnsi="SimSun" w:cs="宋体"/>
          <w:sz w:val="28"/>
        </w:rPr>
        <w:t>总负责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、音控室</w:t>
      </w:r>
      <w:r>
        <w:rPr>
          <w:rFonts w:ascii="宋体" w:eastAsia="宋体" w:hAnsi="SimSun" w:cs="宋体"/>
          <w:sz w:val="28"/>
        </w:rPr>
        <w:t>总负责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下属人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目催</w:t>
      </w:r>
      <w:r>
        <w:rPr>
          <w:rFonts w:ascii="宋体" w:eastAsia="宋体" w:hAnsi="SimSun" w:cs="宋体"/>
          <w:sz w:val="28"/>
        </w:rPr>
        <w:t>场总负责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下属人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、道具搬运</w:t>
      </w:r>
      <w:r>
        <w:rPr>
          <w:rFonts w:ascii="宋体" w:eastAsia="宋体" w:hAnsi="SimSun" w:cs="宋体"/>
          <w:sz w:val="28"/>
        </w:rPr>
        <w:t>总负责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下属人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麦</w:t>
      </w:r>
      <w:r>
        <w:rPr>
          <w:rFonts w:ascii="宋体" w:eastAsia="宋体" w:hAnsi="SimSun" w:cs="宋体"/>
          <w:sz w:val="28"/>
        </w:rPr>
        <w:t>总负责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下属人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、拉幕：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、礼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秩序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、气氛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源</w:t>
      </w:r>
      <w:r>
        <w:rPr>
          <w:rFonts w:ascii="宋体" w:eastAsia="宋体" w:hAnsi="SimSun" w:cs="宋体"/>
          <w:sz w:val="28"/>
        </w:rPr>
        <w:t>监</w:t>
      </w:r>
      <w:r>
        <w:rPr>
          <w:rFonts w:ascii="宋体" w:eastAsia="宋体" w:hAnsi="MS Mincho" w:cs="宋体"/>
          <w:sz w:val="28"/>
        </w:rPr>
        <w:t>控人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急行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十二、</w:t>
      </w:r>
      <w:r>
        <w:rPr>
          <w:rFonts w:ascii="宋体" w:eastAsia="宋体" w:hAnsi="SimSun" w:cs="宋体"/>
          <w:b/>
          <w:bCs/>
          <w:sz w:val="28"/>
        </w:rPr>
        <w:t>节</w:t>
      </w:r>
      <w:r>
        <w:rPr>
          <w:rFonts w:ascii="宋体" w:eastAsia="宋体" w:hAnsi="MS Mincho" w:cs="宋体"/>
          <w:b/>
          <w:bCs/>
          <w:sz w:val="28"/>
        </w:rPr>
        <w:t>目</w:t>
      </w:r>
      <w:r>
        <w:rPr>
          <w:rFonts w:ascii="宋体" w:eastAsia="宋体" w:hAnsi="SimSun" w:cs="宋体"/>
          <w:b/>
          <w:bCs/>
          <w:sz w:val="28"/>
        </w:rPr>
        <w:t>应</w:t>
      </w:r>
      <w:r>
        <w:rPr>
          <w:rFonts w:ascii="宋体" w:eastAsia="宋体" w:hAnsi="MS Mincho" w:cs="宋体"/>
          <w:b/>
          <w:bCs/>
          <w:sz w:val="28"/>
        </w:rPr>
        <w:t>急方案：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cs="宋体"/>
          <w:sz w:val="28"/>
        </w:rPr>
        <w:t>(1)</w:t>
      </w:r>
      <w:r>
        <w:rPr>
          <w:rFonts w:ascii="宋体" w:eastAsia="宋体" w:hAnsi="MS Mincho" w:cs="宋体"/>
          <w:sz w:val="28"/>
        </w:rPr>
        <w:t>台上一个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目演出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，其后的两个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目在后台准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，前一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目由于各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原因无法按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出演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，下一个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(2)</w:t>
      </w:r>
      <w:r>
        <w:rPr>
          <w:rFonts w:ascii="宋体" w:eastAsia="宋体" w:hAnsi="MS Mincho" w:cs="宋体"/>
          <w:sz w:val="28"/>
        </w:rPr>
        <w:t>任一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目在演出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生失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或无法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行的情况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，由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目的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演人迅速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演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重演此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若重演仍出</w:t>
      </w:r>
      <w:r>
        <w:rPr>
          <w:rFonts w:ascii="宋体" w:eastAsia="宋体" w:hAnsi="SimSun" w:cs="宋体"/>
          <w:sz w:val="28"/>
        </w:rPr>
        <w:t>现问题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则该节</w:t>
      </w:r>
      <w:r>
        <w:rPr>
          <w:rFonts w:ascii="宋体" w:eastAsia="宋体" w:hAnsi="MS Mincho" w:cs="宋体"/>
          <w:sz w:val="28"/>
        </w:rPr>
        <w:t>目立即退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具体情况决定其再次重演或取消。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如出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跳</w:t>
      </w:r>
      <w:r>
        <w:rPr>
          <w:rFonts w:ascii="宋体" w:eastAsia="宋体" w:hAnsi="SimSun" w:cs="宋体"/>
          <w:sz w:val="28"/>
        </w:rPr>
        <w:t>闸</w:t>
      </w:r>
      <w:r>
        <w:rPr>
          <w:rFonts w:ascii="宋体" w:eastAsia="宋体" w:hAnsi="MS Mincho" w:cs="宋体"/>
          <w:sz w:val="28"/>
        </w:rPr>
        <w:t>等情况，立即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专业维</w:t>
      </w:r>
      <w:r>
        <w:rPr>
          <w:rFonts w:ascii="宋体" w:eastAsia="宋体" w:hAnsi="MS Mincho" w:cs="宋体"/>
          <w:sz w:val="28"/>
        </w:rPr>
        <w:t>修人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。主持人救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。秩序</w:t>
      </w:r>
      <w:r>
        <w:rPr>
          <w:rFonts w:ascii="宋体" w:eastAsia="宋体" w:hAnsi="SimSun" w:cs="宋体"/>
          <w:sz w:val="28"/>
        </w:rPr>
        <w:t>维护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员维护现场</w:t>
      </w:r>
      <w:r>
        <w:rPr>
          <w:rFonts w:ascii="宋体" w:eastAsia="宋体" w:hAnsi="MS Mincho" w:cs="宋体"/>
          <w:sz w:val="28"/>
        </w:rPr>
        <w:t>秩序。气氛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配合台上主持人。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所有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会用的音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片，文档。双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份，准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至少两台运行流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的笔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筒用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池要准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充足，及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大学迎新活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背景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了六月高考的磨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，在秋天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候，大学新生</w:t>
      </w:r>
      <w:r>
        <w:rPr>
          <w:rFonts w:ascii="宋体" w:eastAsia="宋体" w:hAnsi="SimSun" w:cs="宋体"/>
          <w:sz w:val="28"/>
        </w:rPr>
        <w:t>们带</w:t>
      </w:r>
      <w:r>
        <w:rPr>
          <w:rFonts w:ascii="宋体" w:eastAsia="宋体" w:hAnsi="MS Mincho" w:cs="宋体"/>
          <w:sz w:val="28"/>
        </w:rPr>
        <w:t>着一份期盼，一份新奇，些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的疑惑，踏入了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、踏上了阳光的土地。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求知学子将在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片阳光的沃土上，</w:t>
      </w:r>
      <w:r>
        <w:rPr>
          <w:rFonts w:ascii="宋体" w:eastAsia="宋体" w:hAnsi="SimSun" w:cs="宋体"/>
          <w:sz w:val="28"/>
        </w:rPr>
        <w:t>迈开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未来精彩人生的第一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。然而面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陌生的大学生活、学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，新生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肯定或多或少的会感到困惑、迷茫。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了帮助新生尽快适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大学生活，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新生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在以后的生活、学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中有个榜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了学院的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秀学生代表与新生面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面地交流。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此，土木与交通学院</w:t>
      </w:r>
      <w:r>
        <w:rPr>
          <w:rFonts w:ascii="宋体" w:eastAsia="宋体" w:hAnsi="SimSun" w:cs="宋体"/>
          <w:sz w:val="28"/>
        </w:rPr>
        <w:t>组织举办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新老生交流会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了帮助新生解决新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境所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来的迷茫和困惑，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能尽快熟悉大学校园生活和学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，并且构建一个新生与老生、新生与新生互相交流，展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自我的平台，解答新生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在入学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最</w:t>
      </w:r>
      <w:r>
        <w:rPr>
          <w:rFonts w:ascii="宋体" w:eastAsia="宋体" w:hAnsi="SimSun" w:cs="宋体"/>
          <w:sz w:val="28"/>
        </w:rPr>
        <w:t>渴</w:t>
      </w:r>
      <w:r>
        <w:rPr>
          <w:rFonts w:ascii="宋体" w:eastAsia="宋体" w:hAnsi="MS Mincho" w:cs="宋体"/>
          <w:sz w:val="28"/>
        </w:rPr>
        <w:t>望了解的大学生活中的各</w:t>
      </w:r>
      <w:r>
        <w:rPr>
          <w:rFonts w:ascii="宋体" w:eastAsia="宋体" w:hAnsi="SimSun" w:cs="宋体"/>
          <w:sz w:val="28"/>
        </w:rPr>
        <w:t>类问题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新生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能从老生的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中找到更适合自己的学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方法，使以后的学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更具有目的性。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主</w:t>
      </w:r>
      <w:r>
        <w:rPr>
          <w:rFonts w:ascii="宋体" w:eastAsia="宋体" w:hAnsi="SimSun" w:cs="宋体"/>
          <w:b/>
          <w:bCs/>
          <w:sz w:val="28"/>
        </w:rPr>
        <w:t>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新老生交流会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四、活</w:t>
      </w:r>
      <w:r>
        <w:rPr>
          <w:rFonts w:ascii="宋体" w:eastAsia="宋体" w:hAnsi="SimSun" w:cs="宋体"/>
          <w:b/>
          <w:bCs/>
          <w:sz w:val="28"/>
        </w:rPr>
        <w:t>动对</w:t>
      </w:r>
      <w:r>
        <w:rPr>
          <w:rFonts w:ascii="宋体" w:eastAsia="宋体" w:hAnsi="MS Mincho" w:cs="宋体"/>
          <w:b/>
          <w:bCs/>
          <w:sz w:val="28"/>
        </w:rPr>
        <w:t>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新生若干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级优</w:t>
      </w:r>
      <w:r>
        <w:rPr>
          <w:rFonts w:ascii="宋体" w:eastAsia="宋体" w:hAnsi="MS Mincho" w:cs="宋体"/>
          <w:sz w:val="28"/>
        </w:rPr>
        <w:t>秀学生代表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五、活</w:t>
      </w:r>
      <w:r>
        <w:rPr>
          <w:rFonts w:ascii="宋体" w:eastAsia="宋体" w:hAnsi="SimSun" w:cs="宋体"/>
          <w:b/>
          <w:bCs/>
          <w:sz w:val="28"/>
        </w:rPr>
        <w:t>动时间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待定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六、活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待定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</w:t>
      </w:r>
      <w:r>
        <w:rPr>
          <w:rFonts w:ascii="宋体" w:eastAsia="宋体" w:hAnsi="SimSun" w:cs="宋体"/>
          <w:b/>
          <w:bCs/>
          <w:sz w:val="28"/>
        </w:rPr>
        <w:t>组织</w:t>
      </w:r>
      <w:r>
        <w:rPr>
          <w:rFonts w:ascii="宋体" w:eastAsia="宋体" w:hAnsi="MS Mincho" w:cs="宋体"/>
          <w:b/>
          <w:bCs/>
          <w:sz w:val="28"/>
        </w:rPr>
        <w:t>机构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土交院科</w:t>
      </w:r>
      <w:r>
        <w:rPr>
          <w:rFonts w:ascii="宋体" w:eastAsia="宋体" w:hAnsi="SimSun" w:cs="宋体"/>
          <w:sz w:val="28"/>
        </w:rPr>
        <w:t>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八、到</w:t>
      </w:r>
      <w:r>
        <w:rPr>
          <w:rFonts w:ascii="宋体" w:eastAsia="宋体" w:hAnsi="SimSun" w:cs="宋体"/>
          <w:b/>
          <w:bCs/>
          <w:sz w:val="28"/>
        </w:rPr>
        <w:t>场</w:t>
      </w:r>
      <w:r>
        <w:rPr>
          <w:rFonts w:ascii="宋体" w:eastAsia="宋体" w:hAnsi="MS Mincho" w:cs="宋体"/>
          <w:b/>
          <w:bCs/>
          <w:sz w:val="28"/>
        </w:rPr>
        <w:t>人</w:t>
      </w:r>
      <w:r>
        <w:rPr>
          <w:rFonts w:ascii="宋体" w:eastAsia="宋体" w:hAnsi="SimSun" w:cs="宋体"/>
          <w:b/>
          <w:bCs/>
          <w:sz w:val="28"/>
        </w:rPr>
        <w:t>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主持人：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嘉</w:t>
      </w:r>
      <w:r>
        <w:rPr>
          <w:rFonts w:ascii="宋体" w:eastAsia="宋体" w:hAnsi="SimSun" w:cs="宋体"/>
          <w:sz w:val="28"/>
        </w:rPr>
        <w:t>宾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学生代表：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新生代表：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6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九、活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流程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前策划准</w:t>
      </w:r>
      <w:r>
        <w:rPr>
          <w:rFonts w:ascii="宋体" w:eastAsia="宋体" w:hAnsi="SimSun" w:cs="宋体"/>
          <w:sz w:val="28"/>
        </w:rPr>
        <w:t>备阶</w:t>
      </w:r>
      <w:r>
        <w:rPr>
          <w:rFonts w:ascii="宋体" w:eastAsia="宋体" w:hAnsi="MS Mincho" w:cs="宋体"/>
          <w:sz w:val="28"/>
        </w:rPr>
        <w:t>段：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待定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商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确定交流会具体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、流程以及具体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施方案和活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策划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、提前邀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各与会嘉</w:t>
      </w:r>
      <w:r>
        <w:rPr>
          <w:rFonts w:ascii="宋体" w:eastAsia="宋体" w:hAnsi="SimSun" w:cs="宋体"/>
          <w:sz w:val="28"/>
        </w:rPr>
        <w:t>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众，提前挑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主持人，提前申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教室，提前准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中需要的</w:t>
      </w:r>
      <w:r>
        <w:rPr>
          <w:rFonts w:ascii="宋体" w:eastAsia="宋体" w:cs="宋体"/>
          <w:sz w:val="28"/>
        </w:rPr>
        <w:t>PPT</w:t>
      </w:r>
      <w:r>
        <w:rPr>
          <w:rFonts w:ascii="宋体" w:eastAsia="宋体" w:hAnsi="MS Mincho" w:cs="宋体"/>
          <w:sz w:val="28"/>
        </w:rPr>
        <w:t>、道具、礼物等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部出展板作出宣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、与主持人之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商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、交流、确定活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中的具体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，并做好</w:t>
      </w:r>
      <w:r>
        <w:rPr>
          <w:rFonts w:ascii="宋体" w:eastAsia="宋体" w:hAnsi="SimSun" w:cs="宋体"/>
          <w:sz w:val="28"/>
        </w:rPr>
        <w:t>应对</w:t>
      </w:r>
      <w:r>
        <w:rPr>
          <w:rFonts w:ascii="宋体" w:eastAsia="宋体" w:hAnsi="MS Mincho" w:cs="宋体"/>
          <w:sz w:val="28"/>
        </w:rPr>
        <w:t>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事件的准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、分配好各部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的具体分工和学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部各成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的具体工作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、在大二班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，由各班班主任挑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一位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秀代表参加新生交流会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、下午提前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入会</w:t>
      </w:r>
      <w:r>
        <w:rPr>
          <w:rFonts w:ascii="宋体" w:eastAsia="宋体" w:hAnsi="SimSun" w:cs="宋体"/>
          <w:sz w:val="28"/>
        </w:rPr>
        <w:t>场进</w:t>
      </w:r>
      <w:r>
        <w:rPr>
          <w:rFonts w:ascii="宋体" w:eastAsia="宋体" w:hAnsi="MS Mincho" w:cs="宋体"/>
          <w:sz w:val="28"/>
        </w:rPr>
        <w:t>行会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布置，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正式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布置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生活部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cs="宋体"/>
          <w:sz w:val="28"/>
        </w:rPr>
        <w:t>);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前三十分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播放校歌，音响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两个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筒、横幅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、投影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一切</w:t>
      </w:r>
      <w:r>
        <w:rPr>
          <w:rFonts w:ascii="宋体" w:eastAsia="宋体" w:hAnsi="SimSun" w:cs="宋体"/>
          <w:sz w:val="28"/>
        </w:rPr>
        <w:t>调试</w:t>
      </w:r>
      <w:r>
        <w:rPr>
          <w:rFonts w:ascii="宋体" w:eastAsia="宋体" w:hAnsi="MS Mincho" w:cs="宋体"/>
          <w:sz w:val="28"/>
        </w:rPr>
        <w:t>正常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和部</w:t>
      </w:r>
      <w:r>
        <w:rPr>
          <w:rFonts w:ascii="宋体" w:eastAsia="宋体" w:hAnsi="SimSun" w:cs="宋体"/>
          <w:sz w:val="28"/>
        </w:rPr>
        <w:t>门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员进</w:t>
      </w:r>
      <w:r>
        <w:rPr>
          <w:rFonts w:ascii="宋体" w:eastAsia="宋体" w:hAnsi="MS Mincho" w:cs="宋体"/>
          <w:sz w:val="28"/>
        </w:rPr>
        <w:t>行具体分工，提前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入工作状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前半个小</w:t>
      </w:r>
      <w:r>
        <w:rPr>
          <w:rFonts w:ascii="宋体" w:eastAsia="宋体" w:hAnsi="SimSun" w:cs="宋体"/>
          <w:sz w:val="28"/>
        </w:rPr>
        <w:t>时开</w:t>
      </w:r>
      <w:r>
        <w:rPr>
          <w:rFonts w:ascii="宋体" w:eastAsia="宋体" w:hAnsi="MS Mincho" w:cs="宋体"/>
          <w:sz w:val="28"/>
        </w:rPr>
        <w:t>始迎接嘉</w:t>
      </w:r>
      <w:r>
        <w:rPr>
          <w:rFonts w:ascii="宋体" w:eastAsia="宋体" w:hAnsi="SimSun" w:cs="宋体"/>
          <w:sz w:val="28"/>
        </w:rPr>
        <w:t>宾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众及各班主任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持会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秩序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动实</w:t>
      </w:r>
      <w:r>
        <w:rPr>
          <w:rFonts w:ascii="宋体" w:eastAsia="宋体" w:hAnsi="MS Mincho" w:cs="宋体"/>
          <w:sz w:val="28"/>
        </w:rPr>
        <w:t>施</w:t>
      </w:r>
      <w:r>
        <w:rPr>
          <w:rFonts w:ascii="宋体" w:eastAsia="宋体" w:hAnsi="SimSun" w:cs="宋体"/>
          <w:sz w:val="28"/>
        </w:rPr>
        <w:t>步骤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、主持人宣布交流会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始，介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本次交流会及与会嘉</w:t>
      </w:r>
      <w:r>
        <w:rPr>
          <w:rFonts w:ascii="宋体" w:eastAsia="宋体" w:hAnsi="SimSun" w:cs="宋体"/>
          <w:sz w:val="28"/>
        </w:rPr>
        <w:t>宾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7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、科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主席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部部</w:t>
      </w:r>
      <w:r>
        <w:rPr>
          <w:rFonts w:ascii="宋体" w:eastAsia="宋体" w:hAnsi="SimSun" w:cs="宋体"/>
          <w:sz w:val="28"/>
        </w:rPr>
        <w:t>长发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、大二老生代表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出在河海的成</w:t>
      </w:r>
      <w:r>
        <w:rPr>
          <w:rFonts w:ascii="宋体" w:eastAsia="宋体" w:hAnsi="SimSun" w:cs="宋体"/>
          <w:sz w:val="28"/>
        </w:rPr>
        <w:t>长经历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与学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交流互</w:t>
      </w:r>
      <w:r>
        <w:rPr>
          <w:rFonts w:ascii="宋体" w:eastAsia="宋体" w:hAnsi="SimSun" w:cs="宋体"/>
          <w:sz w:val="28"/>
        </w:rPr>
        <w:t>动环节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由学生向老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与生活方面的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师负责</w:t>
      </w:r>
      <w:r>
        <w:rPr>
          <w:rFonts w:ascii="宋体" w:eastAsia="宋体" w:hAnsi="MS Mincho" w:cs="宋体"/>
          <w:sz w:val="28"/>
        </w:rPr>
        <w:t>解答学生提出的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、互</w:t>
      </w:r>
      <w:r>
        <w:rPr>
          <w:rFonts w:ascii="宋体" w:eastAsia="宋体" w:hAnsi="SimSun" w:cs="宋体"/>
          <w:sz w:val="28"/>
        </w:rPr>
        <w:t>动环节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1)</w:t>
      </w:r>
      <w:r>
        <w:rPr>
          <w:rFonts w:ascii="宋体" w:eastAsia="宋体" w:hAnsi="MS Mincho" w:cs="宋体"/>
          <w:sz w:val="28"/>
        </w:rPr>
        <w:t>主持人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规则</w:t>
      </w:r>
      <w:r>
        <w:rPr>
          <w:rFonts w:ascii="宋体" w:eastAsia="宋体" w:hAnsi="MS Mincho" w:cs="宋体"/>
          <w:sz w:val="28"/>
        </w:rPr>
        <w:t>之后，播放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你真好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2)</w:t>
      </w:r>
      <w:r>
        <w:rPr>
          <w:rFonts w:ascii="宋体" w:eastAsia="宋体" w:hAnsi="MS Mincho" w:cs="宋体"/>
          <w:sz w:val="28"/>
        </w:rPr>
        <w:t>各班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行交流，所有同学可以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行走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相互交流，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更有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性，交流的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候也会很随和更有效率</w:t>
      </w:r>
      <w:r>
        <w:rPr>
          <w:rFonts w:ascii="宋体" w:eastAsia="宋体" w:cs="宋体"/>
          <w:sz w:val="28"/>
        </w:rPr>
        <w:t>);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3)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出在十分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最多的朋友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更是一次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宜会</w:t>
      </w:r>
      <w:r>
        <w:rPr>
          <w:rFonts w:ascii="宋体" w:eastAsia="宋体" w:cs="宋体"/>
          <w:sz w:val="28"/>
        </w:rPr>
        <w:t>);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4)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在分享他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的喜悦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、大一新生与大二老生交流</w:t>
      </w:r>
      <w:r>
        <w:rPr>
          <w:rFonts w:ascii="宋体" w:eastAsia="宋体" w:hAnsi="SimSun" w:cs="宋体"/>
          <w:sz w:val="28"/>
        </w:rPr>
        <w:t>环节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由大一新生向大二老生提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、主持人宣布新生交流会至此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、合影留念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后清理</w:t>
      </w:r>
      <w:r>
        <w:rPr>
          <w:rFonts w:ascii="宋体" w:eastAsia="宋体" w:hAnsi="SimSun" w:cs="宋体"/>
          <w:sz w:val="28"/>
        </w:rPr>
        <w:t>总结阶</w:t>
      </w:r>
      <w:r>
        <w:rPr>
          <w:rFonts w:ascii="宋体" w:eastAsia="宋体" w:hAnsi="MS Mincho" w:cs="宋体"/>
          <w:sz w:val="28"/>
        </w:rPr>
        <w:t>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、生活部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收拾会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写出活</w:t>
      </w:r>
      <w:r>
        <w:rPr>
          <w:rFonts w:ascii="宋体" w:eastAsia="宋体" w:hAnsi="SimSun" w:cs="宋体"/>
          <w:sz w:val="28"/>
        </w:rPr>
        <w:t>动总结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8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新生交流会后的宣</w:t>
      </w:r>
      <w:r>
        <w:rPr>
          <w:rFonts w:ascii="宋体" w:eastAsia="宋体" w:hAnsi="SimSun" w:cs="宋体"/>
          <w:sz w:val="28"/>
        </w:rPr>
        <w:t>传报</w:t>
      </w:r>
      <w:r>
        <w:rPr>
          <w:rFonts w:ascii="宋体" w:eastAsia="宋体" w:hAnsi="MS Mincho" w:cs="宋体"/>
          <w:sz w:val="28"/>
        </w:rPr>
        <w:t>道工作。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十、工作安排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1)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全局安排所有工作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2)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和策划，并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调节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气氛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3)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前宣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4)</w:t>
      </w:r>
      <w:r>
        <w:rPr>
          <w:rFonts w:ascii="宋体" w:eastAsia="宋体" w:hAnsi="MS Mincho" w:cs="宋体"/>
          <w:sz w:val="28"/>
        </w:rPr>
        <w:t>生活部</w:t>
      </w:r>
      <w:r>
        <w:rPr>
          <w:rFonts w:ascii="宋体" w:eastAsia="宋体" w:hAnsi="SimSun" w:cs="宋体"/>
          <w:sz w:val="28"/>
        </w:rPr>
        <w:t>负责现场</w:t>
      </w:r>
      <w:r>
        <w:rPr>
          <w:rFonts w:ascii="宋体" w:eastAsia="宋体" w:hAnsi="MS Mincho" w:cs="宋体"/>
          <w:sz w:val="28"/>
        </w:rPr>
        <w:t>的拍照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十一、注意事</w:t>
      </w:r>
      <w:r>
        <w:rPr>
          <w:rFonts w:ascii="宋体" w:eastAsia="宋体" w:hAnsi="SimSun" w:cs="宋体"/>
          <w:b/>
          <w:bCs/>
          <w:sz w:val="28"/>
        </w:rPr>
        <w:t>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、将活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提前各与会嘉</w:t>
      </w:r>
      <w:r>
        <w:rPr>
          <w:rFonts w:ascii="宋体" w:eastAsia="宋体" w:hAnsi="SimSun" w:cs="宋体"/>
          <w:sz w:val="28"/>
        </w:rPr>
        <w:t>宾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众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先制定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料到突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事件的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置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、提前通知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众不得向老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提出故意刁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和不太适宜的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、科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要密切配合主持人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、全体学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参加活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;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大学迎新活</w:t>
      </w:r>
      <w:r>
        <w:rPr>
          <w:rFonts w:ascii="宋体" w:eastAsia="宋体" w:hAnsi="SimSun" w:cs="宋体"/>
          <w:i w:val="0"/>
          <w:iCs w:val="0"/>
          <w:sz w:val="28"/>
        </w:rPr>
        <w:t>动</w:t>
      </w:r>
      <w:r>
        <w:rPr>
          <w:rFonts w:ascii="宋体" w:eastAsia="宋体" w:hAnsi="MS Mincho" w:cs="宋体"/>
          <w:i w:val="0"/>
          <w:iCs w:val="0"/>
          <w:sz w:val="28"/>
        </w:rPr>
        <w:t>策划方案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年一度的迎新，是一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极其重要的工作。它事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学校以人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学理念能否真正的体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；事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能否真正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放心；事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新生及其家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第一印象的建立，从而影响到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学生的后</w:t>
      </w:r>
      <w:r>
        <w:rPr>
          <w:rFonts w:ascii="宋体" w:eastAsia="宋体" w:hAnsi="SimSun" w:cs="宋体"/>
          <w:sz w:val="28"/>
        </w:rPr>
        <w:t>续</w:t>
      </w:r>
      <w:r>
        <w:rPr>
          <w:rFonts w:ascii="宋体" w:eastAsia="宋体" w:hAnsi="MS Mincho" w:cs="宋体"/>
          <w:sz w:val="28"/>
        </w:rPr>
        <w:t>教育。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门务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致地做好此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工作，想学生所想，急学生所急，始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做到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度和</w:t>
      </w:r>
      <w:r>
        <w:rPr>
          <w:rFonts w:ascii="宋体" w:eastAsia="宋体" w:hAnsi="SimSun" w:cs="宋体"/>
          <w:sz w:val="28"/>
        </w:rPr>
        <w:t>蔼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情友善、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致、安排周密、忙而不乱、井然有序，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立学校高效、</w:t>
      </w:r>
      <w:r>
        <w:rPr>
          <w:rFonts w:ascii="宋体" w:eastAsia="宋体" w:hAnsi="SimSun" w:cs="宋体"/>
          <w:sz w:val="28"/>
        </w:rPr>
        <w:t>简洁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切、文明的良好工作形象。</w:t>
      </w:r>
      <w:r>
        <w:rPr>
          <w:rFonts w:ascii="宋体" w:eastAsia="宋体" w:hAnsi="SimSun" w:cs="宋体"/>
          <w:sz w:val="28"/>
        </w:rPr>
        <w:t>为认</w:t>
      </w:r>
      <w:r>
        <w:rPr>
          <w:rFonts w:ascii="宋体" w:eastAsia="宋体" w:hAnsi="MS Mincho" w:cs="宋体"/>
          <w:sz w:val="28"/>
        </w:rPr>
        <w:t>真做好此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工作，特制定本方案。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一、迎新工作</w:t>
      </w:r>
      <w:r>
        <w:rPr>
          <w:rFonts w:ascii="宋体" w:eastAsia="宋体" w:hAnsi="SimSun" w:cs="宋体"/>
          <w:b/>
          <w:bCs/>
          <w:sz w:val="28"/>
        </w:rPr>
        <w:t>总</w:t>
      </w:r>
      <w:r>
        <w:rPr>
          <w:rFonts w:ascii="宋体" w:eastAsia="宋体" w:hAnsi="MS Mincho" w:cs="宋体"/>
          <w:b/>
          <w:bCs/>
          <w:sz w:val="28"/>
        </w:rPr>
        <w:t>安排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https://d.book118.com/125001244340011033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2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2500124434001103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大学迎新活动策划方案</dc:title>
  <dc:subject>为了确保事情或工作有序有力开展，常常需要预先制定方案，方案是计划中内容最为复杂的一种。那么我们该怎么去写方案呢？下面是小编收集整理的大学迎新活动策划方案，仅供参考，欢迎大家阅读。大学迎新活动策划方案1</dc:subject>
  <cp:keywords>大学迎新活动策划方案</cp:keywords>
  <cp:revision>0</cp:revision>
</cp:coreProperties>
</file>