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幼儿园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语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言活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动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方案（精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10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有力保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事情或工作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展的水平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先制定方案是必不可少的，方案是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明具体行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，地点，目的，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期效果，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算及方法等的企划案。那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你有了解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整理的幼儿园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、理解散文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内容，激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散文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趣，感受作品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美的意境。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、能参照原文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想，仿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。用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绘</w:t>
      </w:r>
      <w:r>
        <w:rPr>
          <w:rFonts w:ascii="宋体" w:eastAsia="宋体" w:hAnsi="MS Mincho" w:cs="宋体"/>
          <w:sz w:val="28"/>
          <w:bdr w:val="none" w:sz="0" w:space="0" w:color="auto"/>
        </w:rPr>
        <w:t>画的方式表达自己</w:t>
      </w:r>
      <w:r>
        <w:rPr>
          <w:rFonts w:ascii="宋体" w:eastAsia="宋体" w:hAnsi="SimSun" w:cs="宋体"/>
          <w:sz w:val="28"/>
          <w:bdr w:val="none" w:sz="0" w:space="0" w:color="auto"/>
        </w:rPr>
        <w:t>对诗</w:t>
      </w:r>
      <w:r>
        <w:rPr>
          <w:rFonts w:ascii="宋体" w:eastAsia="宋体" w:hAnsi="MS Mincho" w:cs="宋体"/>
          <w:sz w:val="28"/>
          <w:bdr w:val="none" w:sz="0" w:space="0" w:color="auto"/>
        </w:rPr>
        <w:t>歌的感受。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，投影。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、通</w:t>
      </w:r>
      <w:r>
        <w:rPr>
          <w:rFonts w:ascii="宋体" w:eastAsia="宋体" w:hAnsi="SimSun" w:cs="宋体"/>
          <w:sz w:val="28"/>
          <w:bdr w:val="none" w:sz="0" w:space="0" w:color="auto"/>
        </w:rPr>
        <w:t>过谈话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秋天到了，一片片的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叶从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枝上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落下来。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叶都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到哪儿去了呢？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、幼儿完整的欣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的配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散文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理解作品的内容。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）文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目叫什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）落叶都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到哪里去了？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出示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片，有感情的朗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配</w:t>
      </w:r>
      <w:r>
        <w:rPr>
          <w:rFonts w:ascii="宋体" w:eastAsia="宋体" w:hAnsi="SimSun" w:cs="宋体"/>
          <w:sz w:val="28"/>
          <w:bdr w:val="none" w:sz="0" w:space="0" w:color="auto"/>
        </w:rPr>
        <w:t>乐诗</w:t>
      </w:r>
      <w:r>
        <w:rPr>
          <w:rFonts w:ascii="宋体" w:eastAsia="宋体" w:hAnsi="MS Mincho" w:cs="宋体"/>
          <w:sz w:val="28"/>
          <w:bdr w:val="none" w:sz="0" w:space="0" w:color="auto"/>
        </w:rPr>
        <w:t>，帮助幼儿加深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作品的理解并学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短句。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叶落在地上，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来了，它把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叶当成了什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叶落在沟里，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来了，它把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叶当成了什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叶落在河里，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爬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来了，它把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叶当成了什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叶落在院子里，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了，它是怎</w:t>
      </w:r>
      <w:r>
        <w:rPr>
          <w:rFonts w:ascii="宋体" w:eastAsia="宋体" w:hAnsi="SimSun" w:cs="宋体"/>
          <w:sz w:val="28"/>
          <w:bdr w:val="none" w:sz="0" w:space="0" w:color="auto"/>
        </w:rPr>
        <w:t>么说</w:t>
      </w:r>
      <w:r>
        <w:rPr>
          <w:rFonts w:ascii="宋体" w:eastAsia="宋体" w:hAnsi="MS Mincho" w:cs="宋体"/>
          <w:sz w:val="28"/>
          <w:bdr w:val="none" w:sz="0" w:space="0" w:color="auto"/>
        </w:rPr>
        <w:t>的？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、幼儿分角色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欣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散文</w:t>
      </w:r>
      <w:r>
        <w:rPr>
          <w:rFonts w:ascii="宋体" w:eastAsia="宋体" w:hAnsi="SimSun" w:cs="宋体"/>
          <w:sz w:val="28"/>
          <w:bdr w:val="none" w:sz="0" w:space="0" w:color="auto"/>
        </w:rPr>
        <w:t>诗边</w:t>
      </w:r>
      <w:r>
        <w:rPr>
          <w:rFonts w:ascii="宋体" w:eastAsia="宋体" w:hAnsi="MS Mincho" w:cs="宋体"/>
          <w:sz w:val="28"/>
          <w:bdr w:val="none" w:sz="0" w:space="0" w:color="auto"/>
        </w:rPr>
        <w:t>表演。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想、仿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会落在哪里呢？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会看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，它会把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叶当成什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自己仿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的新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、理解故事内容，学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故事中角色的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认识货币</w:t>
      </w:r>
      <w:r>
        <w:rPr>
          <w:rFonts w:ascii="宋体" w:eastAsia="宋体" w:hAnsi="MS Mincho" w:cs="宋体"/>
          <w:sz w:val="28"/>
          <w:bdr w:val="none" w:sz="0" w:space="0" w:color="auto"/>
        </w:rPr>
        <w:t>，知道</w:t>
      </w:r>
      <w:r>
        <w:rPr>
          <w:rFonts w:ascii="宋体" w:eastAsia="宋体" w:hAnsi="SimSun" w:cs="宋体"/>
          <w:sz w:val="28"/>
          <w:bdr w:val="none" w:sz="0" w:space="0" w:color="auto"/>
        </w:rPr>
        <w:t>货币</w:t>
      </w:r>
      <w:r>
        <w:rPr>
          <w:rFonts w:ascii="宋体" w:eastAsia="宋体" w:hAnsi="MS Mincho" w:cs="宋体"/>
          <w:sz w:val="28"/>
          <w:bdr w:val="none" w:sz="0" w:space="0" w:color="auto"/>
        </w:rPr>
        <w:t>的作用。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MS Mincho" w:cs="宋体"/>
          <w:sz w:val="28"/>
          <w:bdr w:val="none" w:sz="0" w:space="0" w:color="auto"/>
        </w:rPr>
        <w:t>人民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、故事角色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偶：鼠、河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、黑熊、山羊、</w:t>
      </w:r>
      <w:r>
        <w:rPr>
          <w:rFonts w:ascii="宋体" w:eastAsia="宋体" w:hAnsi="SimSun" w:cs="宋体"/>
          <w:sz w:val="28"/>
          <w:bdr w:val="none" w:sz="0" w:space="0" w:color="auto"/>
        </w:rPr>
        <w:t>鸭</w:t>
      </w:r>
      <w:r>
        <w:rPr>
          <w:rFonts w:ascii="宋体" w:eastAsia="宋体" w:hAnsi="MS Mincho" w:cs="宋体"/>
          <w:sz w:val="28"/>
          <w:bdr w:val="none" w:sz="0" w:space="0" w:color="auto"/>
        </w:rPr>
        <w:t>、猫。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认识货币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到商店</w:t>
      </w:r>
      <w:r>
        <w:rPr>
          <w:rFonts w:ascii="宋体" w:eastAsia="宋体" w:hAnsi="SimSun" w:cs="宋体"/>
          <w:sz w:val="28"/>
          <w:bdr w:val="none" w:sz="0" w:space="0" w:color="auto"/>
        </w:rPr>
        <w:t>买东</w:t>
      </w:r>
      <w:r>
        <w:rPr>
          <w:rFonts w:ascii="宋体" w:eastAsia="宋体" w:hAnsi="MS Mincho" w:cs="宋体"/>
          <w:sz w:val="28"/>
          <w:bdr w:val="none" w:sz="0" w:space="0" w:color="auto"/>
        </w:rPr>
        <w:t>西要用什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幼儿知道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货币</w:t>
      </w:r>
      <w:r>
        <w:rPr>
          <w:rFonts w:ascii="宋体" w:eastAsia="宋体" w:hAnsi="MS Mincho" w:cs="宋体"/>
          <w:sz w:val="28"/>
          <w:bdr w:val="none" w:sz="0" w:space="0" w:color="auto"/>
        </w:rPr>
        <w:t>，中国的</w:t>
      </w:r>
      <w:r>
        <w:rPr>
          <w:rFonts w:ascii="宋体" w:eastAsia="宋体" w:hAnsi="SimSun" w:cs="宋体"/>
          <w:sz w:val="28"/>
          <w:bdr w:val="none" w:sz="0" w:space="0" w:color="auto"/>
        </w:rPr>
        <w:t>货币</w:t>
      </w:r>
      <w:r>
        <w:rPr>
          <w:rFonts w:ascii="宋体" w:eastAsia="宋体" w:hAnsi="MS Mincho" w:cs="宋体"/>
          <w:sz w:val="28"/>
          <w:bdr w:val="none" w:sz="0" w:space="0" w:color="auto"/>
        </w:rPr>
        <w:t>是人民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MS Mincho" w:cs="宋体"/>
          <w:sz w:val="28"/>
          <w:bdr w:val="none" w:sz="0" w:space="0" w:color="auto"/>
        </w:rPr>
        <w:t>人民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硬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纸币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不同的票面。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二、引起听故事的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人可以用</w:t>
      </w:r>
      <w:r>
        <w:rPr>
          <w:rFonts w:ascii="宋体" w:eastAsia="宋体" w:hAnsi="SimSun" w:cs="宋体"/>
          <w:sz w:val="28"/>
          <w:bdr w:val="none" w:sz="0" w:space="0" w:color="auto"/>
        </w:rPr>
        <w:t>钱买东</w:t>
      </w:r>
      <w:r>
        <w:rPr>
          <w:rFonts w:ascii="宋体" w:eastAsia="宋体" w:hAnsi="MS Mincho" w:cs="宋体"/>
          <w:sz w:val="28"/>
          <w:bdr w:val="none" w:sz="0" w:space="0" w:color="auto"/>
        </w:rPr>
        <w:t>西，可是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物没有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，它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样买东</w:t>
      </w:r>
      <w:r>
        <w:rPr>
          <w:rFonts w:ascii="宋体" w:eastAsia="宋体" w:hAnsi="MS Mincho" w:cs="宋体"/>
          <w:sz w:val="28"/>
          <w:bdr w:val="none" w:sz="0" w:space="0" w:color="auto"/>
        </w:rPr>
        <w:t>西呢？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想听听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物</w:t>
      </w:r>
      <w:r>
        <w:rPr>
          <w:rFonts w:ascii="宋体" w:eastAsia="宋体" w:hAnsi="SimSun" w:cs="宋体"/>
          <w:sz w:val="28"/>
          <w:bdr w:val="none" w:sz="0" w:space="0" w:color="auto"/>
        </w:rPr>
        <w:t>买东</w:t>
      </w:r>
      <w:r>
        <w:rPr>
          <w:rFonts w:ascii="宋体" w:eastAsia="宋体" w:hAnsi="MS Mincho" w:cs="宋体"/>
          <w:sz w:val="28"/>
          <w:bdr w:val="none" w:sz="0" w:space="0" w:color="auto"/>
        </w:rPr>
        <w:t>西的故事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、幼儿听故事《五盒火柴》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听完故事后提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故事的名字是什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故事里有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故事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了一件什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三、出示故事角色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偶，引起再听故事的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、提出再听的要求：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住小老鼠先找的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后找的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？用什</w:t>
      </w:r>
      <w:r>
        <w:rPr>
          <w:rFonts w:ascii="宋体" w:eastAsia="宋体" w:hAnsi="SimSun" w:cs="宋体"/>
          <w:sz w:val="28"/>
          <w:bdr w:val="none" w:sz="0" w:space="0" w:color="auto"/>
        </w:rPr>
        <w:t>么换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操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角色</w:t>
      </w:r>
      <w:r>
        <w:rPr>
          <w:rFonts w:ascii="宋体" w:eastAsia="宋体" w:hAnsi="SimSun" w:cs="宋体"/>
          <w:sz w:val="28"/>
          <w:bdr w:val="none" w:sz="0" w:space="0" w:color="auto"/>
        </w:rPr>
        <w:t>纸</w:t>
      </w:r>
      <w:r>
        <w:rPr>
          <w:rFonts w:ascii="宋体" w:eastAsia="宋体" w:hAnsi="MS Mincho" w:cs="宋体"/>
          <w:sz w:val="28"/>
          <w:bdr w:val="none" w:sz="0" w:space="0" w:color="auto"/>
        </w:rPr>
        <w:t>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故事，教幼儿学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角色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谈话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：你用</w:t>
      </w:r>
      <w:r>
        <w:rPr>
          <w:rFonts w:ascii="宋体" w:eastAsia="宋体" w:hAnsi="SimSun" w:cs="宋体"/>
          <w:sz w:val="28"/>
          <w:bdr w:val="none" w:sz="0" w:space="0" w:color="auto"/>
        </w:rPr>
        <w:t>钱买过东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？在哪里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的？是怎</w:t>
      </w:r>
      <w:r>
        <w:rPr>
          <w:rFonts w:ascii="宋体" w:eastAsia="宋体" w:hAnsi="SimSun" w:cs="宋体"/>
          <w:sz w:val="28"/>
          <w:bdr w:val="none" w:sz="0" w:space="0" w:color="auto"/>
        </w:rPr>
        <w:t>样买</w:t>
      </w:r>
      <w:r>
        <w:rPr>
          <w:rFonts w:ascii="宋体" w:eastAsia="宋体" w:hAnsi="MS Mincho" w:cs="宋体"/>
          <w:sz w:val="28"/>
          <w:bdr w:val="none" w:sz="0" w:space="0" w:color="auto"/>
        </w:rPr>
        <w:t>的？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自己使用</w:t>
      </w:r>
      <w:r>
        <w:rPr>
          <w:rFonts w:ascii="宋体" w:eastAsia="宋体" w:hAnsi="SimSun" w:cs="宋体"/>
          <w:sz w:val="28"/>
          <w:bdr w:val="none" w:sz="0" w:space="0" w:color="auto"/>
        </w:rPr>
        <w:t>货币购</w:t>
      </w:r>
      <w:r>
        <w:rPr>
          <w:rFonts w:ascii="宋体" w:eastAsia="宋体" w:hAnsi="MS Mincho" w:cs="宋体"/>
          <w:sz w:val="28"/>
          <w:bdr w:val="none" w:sz="0" w:space="0" w:color="auto"/>
        </w:rPr>
        <w:t>物的生活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，知道使用</w:t>
      </w:r>
      <w:r>
        <w:rPr>
          <w:rFonts w:ascii="宋体" w:eastAsia="宋体" w:hAnsi="SimSun" w:cs="宋体"/>
          <w:sz w:val="28"/>
          <w:bdr w:val="none" w:sz="0" w:space="0" w:color="auto"/>
        </w:rPr>
        <w:t>货币</w:t>
      </w:r>
      <w:r>
        <w:rPr>
          <w:rFonts w:ascii="宋体" w:eastAsia="宋体" w:hAnsi="MS Mincho" w:cs="宋体"/>
          <w:sz w:val="28"/>
          <w:bdr w:val="none" w:sz="0" w:space="0" w:color="auto"/>
        </w:rPr>
        <w:t>很方便。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向幼儿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节约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的教育，知道乱花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不好。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【活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听故事，感受故事中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半个蛋壳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的不同用途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、能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，根据蛋壳的外形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行想象，学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句子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蛋壳可以当成</w:t>
      </w:r>
      <w:r>
        <w:rPr>
          <w:rFonts w:ascii="宋体" w:eastAsia="宋体" w:cs="宋体"/>
          <w:sz w:val="28"/>
          <w:bdr w:val="none" w:sz="0" w:space="0" w:color="auto"/>
        </w:rPr>
        <w:t>____”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意在集体面前表达自己的想法。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【活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一、引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察半个蛋壳，并运用生活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大胆想象。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：小朋友，你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？（蛋壳）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，是半个蛋壳。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半个蛋壳象什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呀？（勺子，帽子等等）。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二、幼儿通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大胆猜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测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，感受故事。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：看看，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来了？呀，原来是小老鼠皮皮，小老鼠皮皮要一个人去旅行了，看看小老鼠皮皮遇到了什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？（出示小老鼠卡片）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、出示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一提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）小老鼠皮皮它要去旅行，它来到了什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地方？看到了什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？（幼儿回答）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）小老鼠皮皮把蛋壳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上当成什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？（皮皮把蛋壳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上，哈哈，可以拿来当蛋壳帽子。）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、出示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二提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）走着走着，前面一条小河</w:t>
      </w:r>
      <w:r>
        <w:rPr>
          <w:rFonts w:ascii="宋体" w:eastAsia="宋体" w:hAnsi="SimSun" w:cs="宋体"/>
          <w:sz w:val="28"/>
          <w:bdr w:val="none" w:sz="0" w:space="0" w:color="auto"/>
        </w:rPr>
        <w:t>挡</w:t>
      </w:r>
      <w:r>
        <w:rPr>
          <w:rFonts w:ascii="宋体" w:eastAsia="宋体" w:hAnsi="MS Mincho" w:cs="宋体"/>
          <w:sz w:val="28"/>
          <w:bdr w:val="none" w:sz="0" w:space="0" w:color="auto"/>
        </w:rPr>
        <w:t>住了去路，没有</w:t>
      </w:r>
      <w:r>
        <w:rPr>
          <w:rFonts w:ascii="宋体" w:eastAsia="宋体" w:hAnsi="SimSun" w:cs="宋体"/>
          <w:sz w:val="28"/>
          <w:bdr w:val="none" w:sz="0" w:space="0" w:color="auto"/>
        </w:rPr>
        <w:t>桥</w:t>
      </w:r>
      <w:r>
        <w:rPr>
          <w:rFonts w:ascii="宋体" w:eastAsia="宋体" w:hAnsi="MS Mincho" w:cs="宋体"/>
          <w:sz w:val="28"/>
          <w:bdr w:val="none" w:sz="0" w:space="0" w:color="auto"/>
        </w:rPr>
        <w:t>没有船，皮皮会想什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法呢？皮皮会把蛋壳当成什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呢？（小老鼠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明，它一下子就想到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上的蛋壳，拿下来放到河里，蛋壳</w:t>
      </w:r>
      <w:r>
        <w:rPr>
          <w:rFonts w:ascii="宋体" w:eastAsia="宋体" w:hAnsi="SimSun" w:cs="宋体"/>
          <w:sz w:val="28"/>
          <w:bdr w:val="none" w:sz="0" w:space="0" w:color="auto"/>
        </w:rPr>
        <w:t>轻飘飘</w:t>
      </w:r>
      <w:r>
        <w:rPr>
          <w:rFonts w:ascii="宋体" w:eastAsia="宋体" w:hAnsi="MS Mincho" w:cs="宋体"/>
          <w:sz w:val="28"/>
          <w:bdr w:val="none" w:sz="0" w:space="0" w:color="auto"/>
        </w:rPr>
        <w:t>，一艘小船</w:t>
      </w:r>
      <w:r>
        <w:rPr>
          <w:rFonts w:ascii="宋体" w:eastAsia="宋体" w:hAnsi="SimSun" w:cs="宋体"/>
          <w:sz w:val="28"/>
          <w:bdr w:val="none" w:sz="0" w:space="0" w:color="auto"/>
        </w:rPr>
        <w:t>开动</w:t>
      </w:r>
      <w:r>
        <w:rPr>
          <w:rFonts w:ascii="宋体" w:eastAsia="宋体" w:hAnsi="MS Mincho" w:cs="宋体"/>
          <w:sz w:val="28"/>
          <w:bdr w:val="none" w:sz="0" w:space="0" w:color="auto"/>
        </w:rPr>
        <w:t>了！小船划呀划，一会划到河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岸。）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、出示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三提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前面有座小山坡，小老鼠皮皮爬呀，爬呀，上山好累啊？下山怎</w:t>
      </w:r>
      <w:r>
        <w:rPr>
          <w:rFonts w:ascii="宋体" w:eastAsia="宋体" w:hAnsi="SimSun" w:cs="宋体"/>
          <w:sz w:val="28"/>
          <w:bdr w:val="none" w:sz="0" w:space="0" w:color="auto"/>
        </w:rPr>
        <w:t>么办</w:t>
      </w:r>
      <w:r>
        <w:rPr>
          <w:rFonts w:ascii="宋体" w:eastAsia="宋体" w:hAnsi="MS Mincho" w:cs="宋体"/>
          <w:sz w:val="28"/>
          <w:bdr w:val="none" w:sz="0" w:space="0" w:color="auto"/>
        </w:rPr>
        <w:t>？它会把蛋壳当成什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呢？（提示：要是有</w:t>
      </w:r>
      <w:r>
        <w:rPr>
          <w:rFonts w:ascii="宋体" w:eastAsia="宋体" w:hAnsi="SimSun" w:cs="宋体"/>
          <w:sz w:val="28"/>
          <w:bdr w:val="none" w:sz="0" w:space="0" w:color="auto"/>
        </w:rPr>
        <w:t>辆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多好呀？）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、出示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四提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皮皮坐上蛋壳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，划下高山坡，皮皮心里真快活。皮皮回到家，走了</w:t>
      </w:r>
      <w:r>
        <w:rPr>
          <w:rFonts w:ascii="宋体" w:eastAsia="宋体" w:hAnsi="SimSun" w:cs="宋体"/>
          <w:sz w:val="28"/>
          <w:bdr w:val="none" w:sz="0" w:space="0" w:color="auto"/>
        </w:rPr>
        <w:t>这么远</w:t>
      </w:r>
      <w:r>
        <w:rPr>
          <w:rFonts w:ascii="宋体" w:eastAsia="宋体" w:hAnsi="MS Mincho" w:cs="宋体"/>
          <w:sz w:val="28"/>
          <w:bdr w:val="none" w:sz="0" w:space="0" w:color="auto"/>
        </w:rPr>
        <w:t>的路，皮皮的脚都酸了，它会把蛋壳当成什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？（椅子）你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看蛋壳怎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了？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会碎的？（皮皮摔了一跤，蛋壳碎了）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三、完整欣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故事。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：哇，皮皮的旅行可真有趣呢，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把它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成了一个好听的故事叫《半个蛋壳》，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</w:t>
      </w:r>
      <w:r>
        <w:rPr>
          <w:rFonts w:ascii="宋体" w:eastAsia="宋体" w:hAnsi="SimSun" w:cs="宋体"/>
          <w:sz w:val="28"/>
          <w:bdr w:val="none" w:sz="0" w:space="0" w:color="auto"/>
        </w:rPr>
        <w:t>陈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个《半个蛋壳》的故事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一遍，小朋友可要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同幼儿共同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小老鼠皮皮的良好情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：故事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完了，你喜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小老鼠皮皮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（小老鼠皮皮很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明，喜</w:t>
      </w:r>
      <w:r>
        <w:rPr>
          <w:rFonts w:ascii="宋体" w:eastAsia="宋体" w:hAnsi="SimSun" w:cs="宋体"/>
          <w:sz w:val="28"/>
          <w:bdr w:val="none" w:sz="0" w:space="0" w:color="auto"/>
        </w:rPr>
        <w:t>欢动脑</w:t>
      </w:r>
      <w:r>
        <w:rPr>
          <w:rFonts w:ascii="宋体" w:eastAsia="宋体" w:hAnsi="MS Mincho" w:cs="宋体"/>
          <w:sz w:val="28"/>
          <w:bdr w:val="none" w:sz="0" w:space="0" w:color="auto"/>
        </w:rPr>
        <w:t>筋，遇到困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不退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：如果你是小老鼠皮皮，你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会把半个蛋壳当作是什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？（可以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幼儿回家同爸爸</w:t>
      </w:r>
      <w:r>
        <w:rPr>
          <w:rFonts w:ascii="宋体" w:eastAsia="宋体" w:hAnsi="SimSun" w:cs="宋体"/>
          <w:sz w:val="28"/>
          <w:bdr w:val="none" w:sz="0" w:space="0" w:color="auto"/>
        </w:rPr>
        <w:t>妈妈说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动设计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在阳光下吹出一串串五彩的泡泡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呼声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又回到了童年，他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会神气地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：我会吹泡泡了！泡泡多漂亮呀！于是，我从幼儿的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了本次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cs="宋体"/>
          <w:sz w:val="28"/>
          <w:bdr w:val="none" w:sz="0" w:space="0" w:color="auto"/>
        </w:rPr>
        <w:t>ppt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件幼儿更生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形象地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察吹泡泡，借助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感的画面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幼儿心情地想象、理解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歌内容，在表达想象的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程中，达到交流</w:t>
      </w:r>
      <w:r>
        <w:rPr>
          <w:rFonts w:ascii="宋体" w:eastAsia="宋体" w:hAnsi="SimSun" w:cs="宋体"/>
          <w:sz w:val="28"/>
          <w:bdr w:val="none" w:sz="0" w:space="0" w:color="auto"/>
        </w:rPr>
        <w:t>创编</w:t>
      </w:r>
      <w:r>
        <w:rPr>
          <w:rFonts w:ascii="宋体" w:eastAsia="宋体" w:hAnsi="MS Mincho" w:cs="宋体"/>
          <w:sz w:val="28"/>
          <w:bdr w:val="none" w:sz="0" w:space="0" w:color="auto"/>
        </w:rPr>
        <w:t>、丰富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言、提高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言表达能力的目的。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教学目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看一看、想一想、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，感知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歌有趣的内容，并能学会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能运用自己的生活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感知事物一一</w:t>
      </w:r>
      <w:r>
        <w:rPr>
          <w:rFonts w:ascii="宋体" w:eastAsia="宋体" w:hAnsi="SimSun" w:cs="宋体"/>
          <w:sz w:val="28"/>
          <w:bdr w:val="none" w:sz="0" w:space="0" w:color="auto"/>
        </w:rPr>
        <w:t>对应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系，并</w:t>
      </w:r>
      <w:r>
        <w:rPr>
          <w:rFonts w:ascii="宋体" w:eastAsia="宋体" w:hAnsi="SimSun" w:cs="宋体"/>
          <w:sz w:val="28"/>
          <w:bdr w:val="none" w:sz="0" w:space="0" w:color="auto"/>
        </w:rPr>
        <w:t>尝试访编诗</w:t>
      </w:r>
      <w:r>
        <w:rPr>
          <w:rFonts w:ascii="宋体" w:eastAsia="宋体" w:hAnsi="MS Mincho" w:cs="宋体"/>
          <w:sz w:val="28"/>
          <w:bdr w:val="none" w:sz="0" w:space="0" w:color="auto"/>
        </w:rPr>
        <w:t>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感受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言活</w:t>
      </w:r>
      <w:r>
        <w:rPr>
          <w:rFonts w:ascii="宋体" w:eastAsia="宋体" w:hAnsi="SimSun" w:cs="宋体"/>
          <w:sz w:val="28"/>
          <w:bdr w:val="none" w:sz="0" w:space="0" w:color="auto"/>
        </w:rPr>
        <w:t>动带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教学准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图谱</w:t>
      </w:r>
      <w:r>
        <w:rPr>
          <w:rFonts w:ascii="宋体" w:eastAsia="宋体" w:hAnsi="MS Mincho" w:cs="宋体"/>
          <w:sz w:val="28"/>
          <w:bdr w:val="none" w:sz="0" w:space="0" w:color="auto"/>
        </w:rPr>
        <w:t>（星星、天空、苹果、苹果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蛋、母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、雨点、</w:t>
      </w:r>
      <w:r>
        <w:rPr>
          <w:rFonts w:ascii="宋体" w:eastAsia="宋体" w:hAnsi="SimSun" w:cs="宋体"/>
          <w:sz w:val="28"/>
          <w:bdr w:val="none" w:sz="0" w:space="0" w:color="auto"/>
        </w:rPr>
        <w:t>乌</w:t>
      </w:r>
      <w:r>
        <w:rPr>
          <w:rFonts w:ascii="宋体" w:eastAsia="宋体" w:hAnsi="MS Mincho" w:cs="宋体"/>
          <w:sz w:val="28"/>
          <w:bdr w:val="none" w:sz="0" w:space="0" w:color="auto"/>
        </w:rPr>
        <w:t>云）、</w:t>
      </w:r>
      <w:r>
        <w:rPr>
          <w:rFonts w:ascii="宋体" w:eastAsia="宋体" w:hAnsi="SimSun" w:cs="宋体"/>
          <w:sz w:val="28"/>
          <w:bdr w:val="none" w:sz="0" w:space="0" w:color="auto"/>
        </w:rPr>
        <w:t>创编诗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《吹泡泡》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3.ppt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4.</w:t>
      </w:r>
      <w:r>
        <w:rPr>
          <w:rFonts w:ascii="宋体" w:eastAsia="宋体" w:hAnsi="MS Mincho" w:cs="宋体"/>
          <w:sz w:val="28"/>
          <w:bdr w:val="none" w:sz="0" w:space="0" w:color="auto"/>
        </w:rPr>
        <w:t>吹泡泡工具人手一件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（播放音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一、情景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入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——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吹泡泡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：今天我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了一件非常好玩的玩具，我想拿出来玩，但在玩的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不能大叫，能答</w:t>
      </w:r>
      <w:r>
        <w:rPr>
          <w:rFonts w:ascii="宋体" w:eastAsia="宋体" w:hAnsi="SimSun" w:cs="宋体"/>
          <w:sz w:val="28"/>
          <w:bdr w:val="none" w:sz="0" w:space="0" w:color="auto"/>
        </w:rPr>
        <w:t>应吗</w:t>
      </w:r>
      <w:r>
        <w:rPr>
          <w:rFonts w:ascii="宋体" w:eastAsia="宋体" w:cs="宋体"/>
          <w:sz w:val="28"/>
          <w:bdr w:val="none" w:sz="0" w:space="0" w:color="auto"/>
        </w:rPr>
        <w:t>?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：我要把它拿出来了，瞧瞧它是什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？（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出示吹泡泡工具吹泡泡）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的，它就是泡泡水，我用它吹出一串一串的泡泡，那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坐的最好我就往哪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吹（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吹泡泡）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答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不尖叫的，你看把我的泡泡宝宝都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吓着了，它</w:t>
      </w:r>
      <w:r>
        <w:rPr>
          <w:rFonts w:ascii="宋体" w:eastAsia="宋体" w:hAnsi="SimSun" w:cs="宋体"/>
          <w:sz w:val="28"/>
          <w:bdr w:val="none" w:sz="0" w:space="0" w:color="auto"/>
        </w:rPr>
        <w:t>们躲</w:t>
      </w:r>
      <w:r>
        <w:rPr>
          <w:rFonts w:ascii="宋体" w:eastAsia="宋体" w:hAnsi="MS Mincho" w:cs="宋体"/>
          <w:sz w:val="28"/>
          <w:bdr w:val="none" w:sz="0" w:space="0" w:color="auto"/>
        </w:rPr>
        <w:t>在瓶子里都不敢出来了，我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安静下来，待会再把它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出来，好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谁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说说刚刚</w:t>
      </w:r>
      <w:r>
        <w:rPr>
          <w:rFonts w:ascii="宋体" w:eastAsia="宋体" w:hAnsi="MS Mincho" w:cs="宋体"/>
          <w:sz w:val="28"/>
          <w:bdr w:val="none" w:sz="0" w:space="0" w:color="auto"/>
        </w:rPr>
        <w:t>吹的泡泡是什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些泡泡漂亮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？在泡泡王国里呀，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多多的泡泡，那里的泡泡会是什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的呢？我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一起去看一看。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二、理解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诗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播放</w:t>
      </w:r>
      <w:r>
        <w:rPr>
          <w:rFonts w:ascii="宋体" w:eastAsia="宋体" w:cs="宋体"/>
          <w:sz w:val="28"/>
          <w:bdr w:val="none" w:sz="0" w:space="0" w:color="auto"/>
        </w:rPr>
        <w:t>ppt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件，欣</w:t>
      </w:r>
      <w:r>
        <w:rPr>
          <w:rFonts w:ascii="宋体" w:eastAsia="宋体" w:hAnsi="SimSun" w:cs="宋体"/>
          <w:sz w:val="28"/>
          <w:bdr w:val="none" w:sz="0" w:space="0" w:color="auto"/>
        </w:rPr>
        <w:t>赏诗</w:t>
      </w:r>
      <w:r>
        <w:rPr>
          <w:rFonts w:ascii="宋体" w:eastAsia="宋体" w:hAnsi="MS Mincho" w:cs="宋体"/>
          <w:sz w:val="28"/>
          <w:bdr w:val="none" w:sz="0" w:space="0" w:color="auto"/>
        </w:rPr>
        <w:t>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你在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歌里看到了什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按幼儿回答依次出示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片（</w:t>
      </w:r>
      <w:r>
        <w:rPr>
          <w:rFonts w:ascii="宋体" w:eastAsia="宋体" w:hAnsi="SimSun" w:cs="宋体"/>
          <w:sz w:val="28"/>
          <w:bdr w:val="none" w:sz="0" w:space="0" w:color="auto"/>
        </w:rPr>
        <w:t>刚刚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看到了星星泡泡，</w:t>
      </w:r>
      <w:r>
        <w:rPr>
          <w:rFonts w:ascii="宋体" w:eastAsia="宋体" w:hAnsi="SimSun" w:cs="宋体"/>
          <w:sz w:val="28"/>
          <w:bdr w:val="none" w:sz="0" w:space="0" w:color="auto"/>
        </w:rPr>
        <w:t>鸡</w:t>
      </w:r>
      <w:r>
        <w:rPr>
          <w:rFonts w:ascii="宋体" w:eastAsia="宋体" w:hAnsi="MS Mincho" w:cs="宋体"/>
          <w:sz w:val="28"/>
          <w:bdr w:val="none" w:sz="0" w:space="0" w:color="auto"/>
        </w:rPr>
        <w:t>蛋泡泡，苹果泡泡，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有雨点泡泡）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歌里是怎</w:t>
      </w:r>
      <w:r>
        <w:rPr>
          <w:rFonts w:ascii="宋体" w:eastAsia="宋体" w:hAnsi="SimSun" w:cs="宋体"/>
          <w:sz w:val="28"/>
          <w:bdr w:val="none" w:sz="0" w:space="0" w:color="auto"/>
        </w:rPr>
        <w:t>么说</w:t>
      </w:r>
      <w:r>
        <w:rPr>
          <w:rFonts w:ascii="宋体" w:eastAsia="宋体" w:hAnsi="MS Mincho" w:cs="宋体"/>
          <w:sz w:val="28"/>
          <w:bdr w:val="none" w:sz="0" w:space="0" w:color="auto"/>
        </w:rPr>
        <w:t>的你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听清楚了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？（没听清楚也没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再来听一遍，不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一次可要</w:t>
      </w:r>
      <w:r>
        <w:rPr>
          <w:rFonts w:ascii="宋体" w:eastAsia="宋体" w:hAnsi="SimSun" w:cs="宋体"/>
          <w:sz w:val="28"/>
          <w:bdr w:val="none" w:sz="0" w:space="0" w:color="auto"/>
        </w:rPr>
        <w:t>竖</w:t>
      </w:r>
      <w:r>
        <w:rPr>
          <w:rFonts w:ascii="宋体" w:eastAsia="宋体" w:hAnsi="MS Mincho" w:cs="宋体"/>
          <w:sz w:val="28"/>
          <w:bdr w:val="none" w:sz="0" w:space="0" w:color="auto"/>
        </w:rPr>
        <w:t>起小耳</w:t>
      </w:r>
      <w:r>
        <w:rPr>
          <w:rFonts w:ascii="宋体" w:eastAsia="宋体" w:hAnsi="SimSun" w:cs="宋体"/>
          <w:sz w:val="28"/>
          <w:bdr w:val="none" w:sz="0" w:space="0" w:color="auto"/>
        </w:rPr>
        <w:t>朵</w:t>
      </w:r>
      <w:r>
        <w:rPr>
          <w:rFonts w:ascii="宋体" w:eastAsia="宋体" w:hAnsi="MS Mincho" w:cs="宋体"/>
          <w:sz w:val="28"/>
          <w:bdr w:val="none" w:sz="0" w:space="0" w:color="auto"/>
        </w:rPr>
        <w:t>听仔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了）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（再次播放</w:t>
      </w:r>
      <w:r>
        <w:rPr>
          <w:rFonts w:ascii="宋体" w:eastAsia="宋体" w:cs="宋体"/>
          <w:sz w:val="28"/>
          <w:bdr w:val="none" w:sz="0" w:space="0" w:color="auto"/>
        </w:rPr>
        <w:t>ppt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歌里是怎</w:t>
      </w:r>
      <w:r>
        <w:rPr>
          <w:rFonts w:ascii="宋体" w:eastAsia="宋体" w:hAnsi="SimSun" w:cs="宋体"/>
          <w:sz w:val="28"/>
          <w:bdr w:val="none" w:sz="0" w:space="0" w:color="auto"/>
        </w:rPr>
        <w:t>么说</w:t>
      </w:r>
      <w:r>
        <w:rPr>
          <w:rFonts w:ascii="宋体" w:eastAsia="宋体" w:hAnsi="MS Mincho" w:cs="宋体"/>
          <w:sz w:val="28"/>
          <w:bdr w:val="none" w:sz="0" w:space="0" w:color="auto"/>
        </w:rPr>
        <w:t>的？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幼儿回答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方案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、理解儿歌内容，学会朗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儿歌，培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幼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儿的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言表达能力和想象能力。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、能感受儿歌中描述的事物与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色的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重点：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幼儿能完整地朗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儿歌。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动难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感受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歌的意境美和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言美，充分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想象。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小草、小花、白云的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片、</w:t>
      </w:r>
      <w:r>
        <w:rPr>
          <w:rFonts w:ascii="宋体" w:eastAsia="宋体" w:hAnsi="SimSun" w:cs="宋体"/>
          <w:sz w:val="28"/>
          <w:bdr w:val="none" w:sz="0" w:space="0" w:color="auto"/>
        </w:rPr>
        <w:t>头饰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（一）播放歌曲，引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入教室。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（二）情境表演，引入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课题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、小草、小花、白云、宝宝入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。教</w:t>
      </w:r>
      <w:r>
        <w:rPr>
          <w:rFonts w:ascii="宋体" w:eastAsia="宋体" w:hAnsi="SimSun" w:cs="宋体"/>
          <w:sz w:val="28"/>
          <w:bdr w:val="none" w:sz="0" w:space="0" w:color="auto"/>
        </w:rPr>
        <w:t>师让</w:t>
      </w:r>
      <w:r>
        <w:rPr>
          <w:rFonts w:ascii="宋体" w:eastAsia="宋体" w:hAnsi="MS Mincho" w:cs="宋体"/>
          <w:sz w:val="28"/>
          <w:bdr w:val="none" w:sz="0" w:space="0" w:color="auto"/>
        </w:rPr>
        <w:t>幼儿看看来了什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客人？大家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迎！告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客人很累了想休息一会儿。</w:t>
      </w:r>
      <w:r>
        <w:rPr>
          <w:rFonts w:ascii="宋体" w:eastAsia="宋体" w:cs="宋体"/>
          <w:sz w:val="28"/>
          <w:bdr w:val="none" w:sz="0" w:space="0" w:color="auto"/>
        </w:rPr>
        <w:t>"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、播音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SimSun" w:cs="宋体"/>
          <w:sz w:val="28"/>
          <w:bdr w:val="none" w:sz="0" w:space="0" w:color="auto"/>
        </w:rPr>
        <w:t>摇篮</w:t>
      </w:r>
      <w:r>
        <w:rPr>
          <w:rFonts w:ascii="宋体" w:eastAsia="宋体" w:hAnsi="MS Mincho" w:cs="宋体"/>
          <w:sz w:val="28"/>
          <w:bdr w:val="none" w:sz="0" w:space="0" w:color="auto"/>
        </w:rPr>
        <w:t>曲</w:t>
      </w:r>
      <w:r>
        <w:rPr>
          <w:rFonts w:ascii="宋体" w:eastAsia="宋体" w:cs="宋体"/>
          <w:sz w:val="28"/>
          <w:bdr w:val="none" w:sz="0" w:space="0" w:color="auto"/>
        </w:rPr>
        <w:t>"</w:t>
      </w:r>
      <w:r>
        <w:rPr>
          <w:rFonts w:ascii="宋体" w:eastAsia="宋体" w:hAnsi="MS Mincho" w:cs="宋体"/>
          <w:sz w:val="28"/>
          <w:bdr w:val="none" w:sz="0" w:space="0" w:color="auto"/>
        </w:rPr>
        <w:t>，客人入睡。教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旁白：小草、小花、白云、宝宝睡着了，他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入甜蜜的梦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，做着美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的梦，他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的梦是怎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、曲完，客人逐个伸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腰醒来。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小草：我梦</w:t>
      </w:r>
      <w:r>
        <w:rPr>
          <w:rFonts w:ascii="宋体" w:eastAsia="宋体" w:hAnsi="SimSun" w:cs="宋体"/>
          <w:sz w:val="28"/>
          <w:bdr w:val="none" w:sz="0" w:space="0" w:color="auto"/>
        </w:rPr>
        <w:t>见绿绿</w:t>
      </w:r>
      <w:r>
        <w:rPr>
          <w:rFonts w:ascii="宋体" w:eastAsia="宋体" w:hAnsi="MS Mincho" w:cs="宋体"/>
          <w:sz w:val="28"/>
          <w:bdr w:val="none" w:sz="0" w:space="0" w:color="auto"/>
        </w:rPr>
        <w:t>的小草。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小花：我梦</w:t>
      </w:r>
      <w:r>
        <w:rPr>
          <w:rFonts w:ascii="宋体" w:eastAsia="宋体" w:hAnsi="SimSun" w:cs="宋体"/>
          <w:sz w:val="28"/>
          <w:bdr w:val="none" w:sz="0" w:space="0" w:color="auto"/>
        </w:rPr>
        <w:t>见红红</w:t>
      </w:r>
      <w:r>
        <w:rPr>
          <w:rFonts w:ascii="宋体" w:eastAsia="宋体" w:hAnsi="MS Mincho" w:cs="宋体"/>
          <w:sz w:val="28"/>
          <w:bdr w:val="none" w:sz="0" w:space="0" w:color="auto"/>
        </w:rPr>
        <w:t>的小花。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白云：我梦</w:t>
      </w:r>
      <w:r>
        <w:rPr>
          <w:rFonts w:ascii="宋体" w:eastAsia="宋体" w:hAnsi="SimSun" w:cs="宋体"/>
          <w:sz w:val="28"/>
          <w:bdr w:val="none" w:sz="0" w:space="0" w:color="auto"/>
        </w:rPr>
        <w:t>见蓝蓝</w:t>
      </w:r>
      <w:r>
        <w:rPr>
          <w:rFonts w:ascii="宋体" w:eastAsia="宋体" w:hAnsi="MS Mincho" w:cs="宋体"/>
          <w:sz w:val="28"/>
          <w:bdr w:val="none" w:sz="0" w:space="0" w:color="auto"/>
        </w:rPr>
        <w:t>天上</w:t>
      </w:r>
      <w:r>
        <w:rPr>
          <w:rFonts w:ascii="宋体" w:eastAsia="宋体" w:hAnsi="SimSun" w:cs="宋体"/>
          <w:sz w:val="28"/>
          <w:bdr w:val="none" w:sz="0" w:space="0" w:color="auto"/>
        </w:rPr>
        <w:t>飘</w:t>
      </w:r>
      <w:r>
        <w:rPr>
          <w:rFonts w:ascii="宋体" w:eastAsia="宋体" w:hAnsi="MS Mincho" w:cs="宋体"/>
          <w:sz w:val="28"/>
          <w:bdr w:val="none" w:sz="0" w:space="0" w:color="auto"/>
        </w:rPr>
        <w:t>着白云。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宝宝：我梦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六色的花。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（三）学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儿歌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渡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：小草、小花、白云、宝宝的梦美极了。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富有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意的梦，我真想用一首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来表达。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、出示挂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有感情朗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儿歌。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、采用整首朗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答式朗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儿歌。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：小朋友你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梦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？能跟老</w:t>
      </w:r>
      <w:r>
        <w:rPr>
          <w:rFonts w:ascii="宋体" w:eastAsia="宋体" w:hAnsi="SimSun" w:cs="宋体"/>
          <w:sz w:val="28"/>
          <w:bdr w:val="none" w:sz="0" w:space="0" w:color="auto"/>
        </w:rPr>
        <w:t>师说说</w:t>
      </w:r>
      <w:r>
        <w:rPr>
          <w:rFonts w:ascii="宋体" w:eastAsia="宋体" w:hAnsi="MS Mincho" w:cs="宋体"/>
          <w:sz w:val="28"/>
          <w:bdr w:val="none" w:sz="0" w:space="0" w:color="auto"/>
        </w:rPr>
        <w:t>你梦到了什</w:t>
      </w:r>
      <w:r>
        <w:rPr>
          <w:rFonts w:ascii="宋体" w:eastAsia="宋体" w:hAnsi="SimSun" w:cs="宋体"/>
          <w:sz w:val="28"/>
          <w:bdr w:val="none" w:sz="0" w:space="0" w:color="auto"/>
        </w:rPr>
        <w:t>么吗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提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来表演一下小草、小花、白云、宝宝好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？找几个幼儿在教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下表演小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是一首很美的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诗</w:t>
      </w:r>
      <w:r>
        <w:rPr>
          <w:rFonts w:ascii="宋体" w:eastAsia="宋体" w:hAnsi="MS Mincho" w:cs="宋体"/>
          <w:sz w:val="28"/>
          <w:bdr w:val="none" w:sz="0" w:space="0" w:color="auto"/>
        </w:rPr>
        <w:t>中好象有一幅美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的画，小朋友一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仿佛看到一片</w:t>
      </w:r>
      <w:r>
        <w:rPr>
          <w:rFonts w:ascii="宋体" w:eastAsia="宋体" w:hAnsi="SimSun" w:cs="宋体"/>
          <w:sz w:val="28"/>
          <w:bdr w:val="none" w:sz="0" w:space="0" w:color="auto"/>
        </w:rPr>
        <w:t>绿绿</w:t>
      </w:r>
      <w:r>
        <w:rPr>
          <w:rFonts w:ascii="宋体" w:eastAsia="宋体" w:hAnsi="MS Mincho" w:cs="宋体"/>
          <w:sz w:val="28"/>
          <w:bdr w:val="none" w:sz="0" w:space="0" w:color="auto"/>
        </w:rPr>
        <w:t>的小草，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山遍野</w:t>
      </w:r>
      <w:r>
        <w:rPr>
          <w:rFonts w:ascii="宋体" w:eastAsia="宋体" w:hAnsi="SimSun" w:cs="宋体"/>
          <w:sz w:val="28"/>
          <w:bdr w:val="none" w:sz="0" w:space="0" w:color="auto"/>
        </w:rPr>
        <w:t>红红</w:t>
      </w:r>
      <w:r>
        <w:rPr>
          <w:rFonts w:ascii="宋体" w:eastAsia="宋体" w:hAnsi="MS Mincho" w:cs="宋体"/>
          <w:sz w:val="28"/>
          <w:bdr w:val="none" w:sz="0" w:space="0" w:color="auto"/>
        </w:rPr>
        <w:t>的花，</w:t>
      </w:r>
      <w:r>
        <w:rPr>
          <w:rFonts w:ascii="宋体" w:eastAsia="宋体" w:hAnsi="SimSun" w:cs="宋体"/>
          <w:sz w:val="28"/>
          <w:bdr w:val="none" w:sz="0" w:space="0" w:color="auto"/>
        </w:rPr>
        <w:t>蓝蓝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https://d.book118.com/125124044224011114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9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2512404422401111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幼儿园语言活动方案（精选10篇）</dc:title>
  <dc:subject>为有力保证事情或工作开展的水平质量，预先制定方案是必不可少的，方案是阐明具体行动的时间，地点，目的，预期效果，预算及方法等的企划案。那么你有了解过方案吗？以下是小编整理的幼儿园语言活动方案，欢迎阅读与收藏。　　幼儿园语言活动方案 篇1　　活动目标：　　1、理解散文诗内容，激发欣赏散文诗的兴趣，感受作品优美的意境。　　2、能参照原文进行联想，仿编。用动作绘画的方式表达自己对诗歌的感受。　　活动准备：　　幼儿用书，投影。　　活动过程：　　1</dc:subject>
  <cp:keywords>幼儿园语言活动方案</cp:keywords>
  <cp:revision>0</cp:revision>
</cp:coreProperties>
</file>