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师爱岗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稿要求内容充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，条理清楚，重点突出。随着社会一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稿的地方越来越多，写起演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、最神圣、最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今天，我要用凝重的情感唱出我心中最美的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希翼，憧憬和遐想，想用火一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情去描</w:t>
      </w:r>
      <w:r>
        <w:rPr>
          <w:rFonts w:ascii="宋体" w:eastAsia="宋体" w:hAnsi="SimSun" w:cs="宋体"/>
          <w:sz w:val="28"/>
          <w:bdr w:val="none" w:sz="0" w:space="0" w:color="auto"/>
        </w:rPr>
        <w:t>绘绚丽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20××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聘到了</w:t>
      </w:r>
      <w:r>
        <w:rPr>
          <w:rFonts w:ascii="宋体" w:eastAsia="宋体" w:cs="宋体"/>
          <w:sz w:val="28"/>
          <w:bdr w:val="none" w:sz="0" w:space="0" w:color="auto"/>
        </w:rPr>
        <w:t>××</w:t>
      </w:r>
      <w:r>
        <w:rPr>
          <w:rFonts w:ascii="宋体" w:eastAsia="宋体" w:hAnsi="MS Mincho" w:cs="宋体"/>
          <w:sz w:val="28"/>
          <w:bdr w:val="none" w:sz="0" w:space="0" w:color="auto"/>
        </w:rPr>
        <w:t>三中，那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所私立学校，在那里我成了一名被人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篇教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当真正走上工作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位以后，我在那里切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体会到了教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平凡而</w:t>
      </w:r>
      <w:r>
        <w:rPr>
          <w:rFonts w:ascii="宋体" w:eastAsia="宋体" w:hAnsi="SimSun" w:cs="宋体"/>
          <w:sz w:val="28"/>
          <w:bdr w:val="none" w:sz="0" w:space="0" w:color="auto"/>
        </w:rPr>
        <w:t>烦琐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的生活，体会到了工作的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辛和巨大的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力。我苦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、迷茫、</w:t>
      </w:r>
      <w:r>
        <w:rPr>
          <w:rFonts w:ascii="宋体" w:eastAsia="宋体" w:hAnsi="SimSun" w:cs="宋体"/>
          <w:sz w:val="28"/>
          <w:bdr w:val="none" w:sz="0" w:space="0" w:color="auto"/>
        </w:rPr>
        <w:t>动摇</w:t>
      </w:r>
      <w:r>
        <w:rPr>
          <w:rFonts w:ascii="宋体" w:eastAsia="宋体" w:hAnsi="MS Mincho" w:cs="宋体"/>
          <w:sz w:val="28"/>
          <w:bdr w:val="none" w:sz="0" w:space="0" w:color="auto"/>
        </w:rPr>
        <w:t>。后来，我通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西湖区干家巷小学，我知道，我不能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弃我的教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生活，我离不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悠易互通在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里，我倍感温暖，周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的工作精神感化着我、震撼着我，和学生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笑，共同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，我周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无怨无悔的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做着，他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像春蚕，象蜡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，用自己的青春和生命来捍</w:t>
      </w:r>
      <w:r>
        <w:rPr>
          <w:rFonts w:ascii="宋体" w:eastAsia="宋体" w:hAnsi="SimSun" w:cs="宋体"/>
          <w:sz w:val="28"/>
          <w:bdr w:val="none" w:sz="0" w:space="0" w:color="auto"/>
        </w:rPr>
        <w:t>卫这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的神圣。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一天又一天，一年又一年教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篇演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听着自己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踏的足音，</w:t>
      </w:r>
      <w:r>
        <w:rPr>
          <w:rFonts w:ascii="宋体" w:eastAsia="宋体" w:hAnsi="SimSun" w:cs="宋体"/>
          <w:sz w:val="28"/>
          <w:bdr w:val="none" w:sz="0" w:space="0" w:color="auto"/>
        </w:rPr>
        <w:t>摇摇</w:t>
      </w:r>
      <w:r>
        <w:rPr>
          <w:rFonts w:ascii="宋体" w:eastAsia="宋体" w:hAnsi="MS Mincho" w:cs="宋体"/>
          <w:sz w:val="28"/>
          <w:bdr w:val="none" w:sz="0" w:space="0" w:color="auto"/>
        </w:rPr>
        <w:t>晃晃地在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条路上已走了近四年，四年的教学生活，我被自己周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着：我喜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走在路上，听学生</w:t>
      </w:r>
      <w:r>
        <w:rPr>
          <w:rFonts w:ascii="宋体" w:eastAsia="宋体" w:hAnsi="SimSun" w:cs="宋体"/>
          <w:sz w:val="28"/>
          <w:bdr w:val="none" w:sz="0" w:space="0" w:color="auto"/>
        </w:rPr>
        <w:t>们远远</w:t>
      </w:r>
      <w:r>
        <w:rPr>
          <w:rFonts w:ascii="宋体" w:eastAsia="宋体" w:hAnsi="MS Mincho" w:cs="宋体"/>
          <w:sz w:val="28"/>
          <w:bdr w:val="none" w:sz="0" w:space="0" w:color="auto"/>
        </w:rPr>
        <w:t>地面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微笑叫我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”;</w:t>
      </w: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登上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台，看台下几十双期待和信任的目光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拿起粉笔，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的航船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启智慧之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点燃理想之灯。而他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也在影响着我，他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丰富着我的生活，他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着我的人生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当在一个春天，我从一个不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到笑</w:t>
      </w:r>
      <w:r>
        <w:rPr>
          <w:rFonts w:ascii="宋体" w:eastAsia="宋体" w:hAnsi="SimSun" w:cs="宋体"/>
          <w:sz w:val="28"/>
          <w:bdr w:val="none" w:sz="0" w:space="0" w:color="auto"/>
        </w:rPr>
        <w:t>靥</w:t>
      </w:r>
      <w:r>
        <w:rPr>
          <w:rFonts w:ascii="宋体" w:eastAsia="宋体" w:hAnsi="MS Mincho" w:cs="宋体"/>
          <w:sz w:val="28"/>
          <w:bdr w:val="none" w:sz="0" w:space="0" w:color="auto"/>
        </w:rPr>
        <w:t>，当在一个清晨，我听到一个学生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，当在一个黄昏，我听到一个学生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我会努力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，那真的是一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候，我的心里就会美滋滋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，我希望我是培育孩子，不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易否定，因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我深深懂得，不是所有的笑容，都只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放一次，不是所有尚未出池的珍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就从此不再有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目的光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尽所有的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和期望，培育出一</w:t>
      </w:r>
      <w:r>
        <w:rPr>
          <w:rFonts w:ascii="宋体" w:eastAsia="宋体" w:hAnsi="SimSun" w:cs="宋体"/>
          <w:sz w:val="28"/>
          <w:bdr w:val="none" w:sz="0" w:space="0" w:color="auto"/>
        </w:rPr>
        <w:t>颗颗夺</w:t>
      </w:r>
      <w:r>
        <w:rPr>
          <w:rFonts w:ascii="宋体" w:eastAsia="宋体" w:hAnsi="MS Mincho" w:cs="宋体"/>
          <w:sz w:val="28"/>
          <w:bdr w:val="none" w:sz="0" w:space="0" w:color="auto"/>
        </w:rPr>
        <w:t>目耀眼的珍珠，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具有最起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和支持中国教育事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展，另外，教</w:t>
      </w:r>
      <w:r>
        <w:rPr>
          <w:rFonts w:ascii="宋体" w:eastAsia="宋体" w:hAnsi="SimSun" w:cs="宋体"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的教学基本功和丰富的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言表达能力，以及在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堂上灵活，随机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的掌握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堂秩序的能力，以上都是作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一名老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具有的一些最基本的条件，而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些条件是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大家好。我演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目是青春无悔。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幸，正因我从事的是太阳底下最光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。更幸运的是，参加工作三年来，一向担任班主任工作。我和我的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五十二名学生一同走到了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天的初三。在三年的教学生活中，有辛酸，有喜悦，有成功，有失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不完的故事。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在我眼里，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含苞待放的花蕾，作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职责让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放，个性是那些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刺的花蕾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多一些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三年里，遇到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很多的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过许</w:t>
      </w:r>
      <w:r>
        <w:rPr>
          <w:rFonts w:ascii="宋体" w:eastAsia="宋体" w:hAnsi="MS Mincho" w:cs="宋体"/>
          <w:sz w:val="28"/>
          <w:bdr w:val="none" w:sz="0" w:space="0" w:color="auto"/>
        </w:rPr>
        <w:t>多令我辛酸也令我感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的故事。其中有一个故事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的鞭策和启迪。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的一个故事，当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刚节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个班。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和我差不多高的五十名学生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个矮个子小老</w:t>
      </w:r>
      <w:r>
        <w:rPr>
          <w:rFonts w:ascii="宋体" w:eastAsia="宋体" w:hAnsi="SimSun" w:cs="宋体"/>
          <w:sz w:val="28"/>
          <w:bdr w:val="none" w:sz="0" w:space="0" w:color="auto"/>
        </w:rPr>
        <w:t>师吗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常言道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棍棒出孝子，</w:t>
      </w:r>
      <w:r>
        <w:rPr>
          <w:rFonts w:ascii="宋体" w:eastAsia="宋体" w:hAnsi="SimSun" w:cs="宋体"/>
          <w:sz w:val="28"/>
          <w:bdr w:val="none" w:sz="0" w:space="0" w:color="auto"/>
        </w:rPr>
        <w:t>严师</w:t>
      </w:r>
      <w:r>
        <w:rPr>
          <w:rFonts w:ascii="宋体" w:eastAsia="宋体" w:hAnsi="MS Mincho" w:cs="宋体"/>
          <w:sz w:val="28"/>
          <w:bdr w:val="none" w:sz="0" w:space="0" w:color="auto"/>
        </w:rPr>
        <w:t>出高徒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点，要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。于是就想用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的面孔、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来使学生折服。当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班里有一个出了名的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蛋大王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叫刘有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常没事找事欺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同学，搞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，全班同学都惧怕他。一次，他又打了班里的同学，我不由分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将他揪到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公室，火冒三丈的我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他一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狠狠地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斥。没想到，他不但不服气，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理直气壮地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撞我，当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我被气哭了，感到自己受了莫大的委屈和耻辱青年教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稿精品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篇青年教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稿精品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件事之后，我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他冷若冰霜。而他上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再也不听我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着花</w:t>
      </w:r>
      <w:r>
        <w:rPr>
          <w:rFonts w:ascii="宋体" w:eastAsia="宋体" w:hAnsi="SimSun" w:cs="宋体"/>
          <w:sz w:val="28"/>
          <w:bdr w:val="none" w:sz="0" w:space="0" w:color="auto"/>
        </w:rPr>
        <w:t>样给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乱，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致我在上</w:t>
      </w:r>
      <w:r>
        <w:rPr>
          <w:rFonts w:ascii="宋体" w:eastAsia="宋体" w:hAnsi="SimSun" w:cs="宋体"/>
          <w:sz w:val="28"/>
          <w:bdr w:val="none" w:sz="0" w:space="0" w:color="auto"/>
        </w:rPr>
        <w:t>课时总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脾气，而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于我的大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雷霆，他根本就无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于衷，一副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不在乎的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貌。下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后，他更加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本加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地欺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同学。他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我繁忙的班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管理和教学工作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来更多更大的麻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个孩子既恨之入骨，又无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可施。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可之后的故事却改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了他，更醒悟了我。一次离下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又五分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候，我下去走，看到他爬在桌子上睡着了。便用前面同学的校服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他搭了上去。下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后我就直接回到了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公室。第二天，我打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屉</w:t>
      </w:r>
      <w:r>
        <w:rPr>
          <w:rFonts w:ascii="宋体" w:eastAsia="宋体" w:hAnsi="MS Mincho" w:cs="宋体"/>
          <w:sz w:val="28"/>
          <w:bdr w:val="none" w:sz="0" w:space="0" w:color="auto"/>
        </w:rPr>
        <w:t>拿作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屉</w:t>
      </w:r>
      <w:r>
        <w:rPr>
          <w:rFonts w:ascii="宋体" w:eastAsia="宋体" w:hAnsi="MS Mincho" w:cs="宋体"/>
          <w:sz w:val="28"/>
          <w:bdr w:val="none" w:sz="0" w:space="0" w:color="auto"/>
        </w:rPr>
        <w:t>里有一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字条，上方写道：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十分十分地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我、恨我吧，但我不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你，正因我知道你恨我</w:t>
      </w:r>
      <w:r>
        <w:rPr>
          <w:rFonts w:ascii="宋体" w:eastAsia="宋体" w:hAnsi="SimSun" w:cs="宋体"/>
          <w:sz w:val="28"/>
          <w:bdr w:val="none" w:sz="0" w:space="0" w:color="auto"/>
        </w:rPr>
        <w:t>这块铁</w:t>
      </w:r>
      <w:r>
        <w:rPr>
          <w:rFonts w:ascii="宋体" w:eastAsia="宋体" w:hAnsi="MS Mincho" w:cs="宋体"/>
          <w:sz w:val="28"/>
          <w:bdr w:val="none" w:sz="0" w:space="0" w:color="auto"/>
        </w:rPr>
        <w:t>不能成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，可我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我毫不留情的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下，我把</w:t>
      </w:r>
      <w:r>
        <w:rPr>
          <w:rFonts w:ascii="宋体" w:eastAsia="宋体" w:hAnsi="SimSun" w:cs="宋体"/>
          <w:sz w:val="28"/>
          <w:bdr w:val="none" w:sz="0" w:space="0" w:color="auto"/>
        </w:rPr>
        <w:t>这张</w:t>
      </w:r>
      <w:r>
        <w:rPr>
          <w:rFonts w:ascii="宋体" w:eastAsia="宋体" w:hAnsi="MS Mincho" w:cs="宋体"/>
          <w:sz w:val="28"/>
          <w:bdr w:val="none" w:sz="0" w:space="0" w:color="auto"/>
        </w:rPr>
        <w:t>字条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了很多很多遍，内心深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不出的味道，更有一</w:t>
      </w:r>
      <w:r>
        <w:rPr>
          <w:rFonts w:ascii="宋体" w:eastAsia="宋体" w:hAnsi="SimSun" w:cs="宋体"/>
          <w:sz w:val="28"/>
          <w:bdr w:val="none" w:sz="0" w:space="0" w:color="auto"/>
        </w:rPr>
        <w:t>种难</w:t>
      </w:r>
      <w:r>
        <w:rPr>
          <w:rFonts w:ascii="宋体" w:eastAsia="宋体" w:hAnsi="MS Mincho" w:cs="宋体"/>
          <w:sz w:val="28"/>
          <w:bdr w:val="none" w:sz="0" w:space="0" w:color="auto"/>
        </w:rPr>
        <w:t>以名状的感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字条惊醒了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的我，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是我好好反省的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候了。我决定找刘有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同学好好的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上放学，我和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个我一向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行了一次和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悦色的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是我第一次十分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切的和他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中，我首先向他道歉，不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用粗暴的</w:t>
      </w:r>
      <w:r>
        <w:rPr>
          <w:rFonts w:ascii="宋体" w:eastAsia="宋体" w:hAnsi="SimSun" w:cs="宋体"/>
          <w:sz w:val="28"/>
          <w:bdr w:val="none" w:sz="0" w:space="0" w:color="auto"/>
        </w:rPr>
        <w:t>话语伤</w:t>
      </w:r>
      <w:r>
        <w:rPr>
          <w:rFonts w:ascii="宋体" w:eastAsia="宋体" w:hAnsi="MS Mincho" w:cs="宋体"/>
          <w:sz w:val="28"/>
          <w:bdr w:val="none" w:sz="0" w:space="0" w:color="auto"/>
        </w:rPr>
        <w:t>害他。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着我改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的新面孔，他有些不自在，又好像有点受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若惊，一改往日那副蛮横的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貌，向我承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乱、欺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同学都是故意的，原因就是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报复</w:t>
      </w:r>
      <w:r>
        <w:rPr>
          <w:rFonts w:ascii="宋体" w:eastAsia="宋体" w:hAnsi="MS Mincho" w:cs="宋体"/>
          <w:sz w:val="28"/>
          <w:bdr w:val="none" w:sz="0" w:space="0" w:color="auto"/>
        </w:rPr>
        <w:t>。他很真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地表示以后不会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，我喜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天的你，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信我也会喜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以后的你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还问</w:t>
      </w:r>
      <w:r>
        <w:rPr>
          <w:rFonts w:ascii="宋体" w:eastAsia="宋体" w:hAnsi="MS Mincho" w:cs="宋体"/>
          <w:sz w:val="28"/>
          <w:bdr w:val="none" w:sz="0" w:space="0" w:color="auto"/>
        </w:rPr>
        <w:t>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你惹了那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我当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毫不犹豫地回答：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我会，我会把你看成我最好的朋友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平浪静，掀起了学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的高潮，在第一次期中考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第二的好成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。大家十分高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正因在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的群众而感到快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着。我正因有着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的学生感到幸福着。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去两年多年了，但</w:t>
      </w:r>
      <w:r>
        <w:rPr>
          <w:rFonts w:ascii="宋体" w:eastAsia="宋体" w:hAnsi="SimSun" w:cs="宋体"/>
          <w:sz w:val="28"/>
          <w:bdr w:val="none" w:sz="0" w:space="0" w:color="auto"/>
        </w:rPr>
        <w:t>这张给</w:t>
      </w:r>
      <w:r>
        <w:rPr>
          <w:rFonts w:ascii="宋体" w:eastAsia="宋体" w:hAnsi="MS Mincho" w:cs="宋体"/>
          <w:sz w:val="28"/>
          <w:bdr w:val="none" w:sz="0" w:space="0" w:color="auto"/>
        </w:rPr>
        <w:t>了我教育的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条我也一向珍重的保存着，它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刻鞭策着我以后的班主任工作，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提醒我最可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的孩子也有他最可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的一面，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活、灵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的个体，有着各自独特的性格。只有明白了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一点，才能去尊重和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用自己的和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悦色，用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切的目光，用慈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的双手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一个学生以自尊、自信、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，学生才会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。学生才能成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自己所期望的人。同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自己的学生，尊重自己的学生，明白自己的学生，只有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得眼明心亮，才会成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是在念大学的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候，天天听着、看着学校校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，我就下定决心要以此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，做一个受孩子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戴的好老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×</w:t>
      </w:r>
      <w:r>
        <w:rPr>
          <w:rFonts w:ascii="宋体" w:eastAsia="宋体" w:hAnsi="MS Mincho" w:cs="宋体"/>
          <w:sz w:val="28"/>
          <w:bdr w:val="none" w:sz="0" w:space="0" w:color="auto"/>
        </w:rPr>
        <w:t>年前，我从学前教育院校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志地从大学校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里走出来，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信心地踏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这满</w:t>
      </w:r>
      <w:r>
        <w:rPr>
          <w:rFonts w:ascii="宋体" w:eastAsia="宋体" w:hAnsi="MS Mincho" w:cs="宋体"/>
          <w:sz w:val="28"/>
          <w:bdr w:val="none" w:sz="0" w:space="0" w:color="auto"/>
        </w:rPr>
        <w:t>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儿童是一本</w:t>
      </w:r>
      <w:r>
        <w:rPr>
          <w:rFonts w:ascii="宋体" w:eastAsia="宋体" w:hAnsi="SimSun" w:cs="宋体"/>
          <w:sz w:val="28"/>
          <w:bdr w:val="none" w:sz="0" w:space="0" w:color="auto"/>
        </w:rPr>
        <w:t>书虽</w:t>
      </w:r>
      <w:r>
        <w:rPr>
          <w:rFonts w:ascii="宋体" w:eastAsia="宋体" w:hAnsi="MS Mincho" w:cs="宋体"/>
          <w:sz w:val="28"/>
          <w:bdr w:val="none" w:sz="0" w:space="0" w:color="auto"/>
        </w:rPr>
        <w:t>然要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并非易事，但要成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一位出色的教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它，并且打算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，儿童是花木，教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是园丁，园丁悉心照料着花木，但需要尊重它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自然地成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上，儿童比花木要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的工作比园丁的工作也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的多，尽管他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有着共同或共通的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当我真正走上工作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，我不是学者，不能用深遂的思想思考我的价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；我也不是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人，不能用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讴</w:t>
      </w:r>
      <w:r>
        <w:rPr>
          <w:rFonts w:ascii="宋体" w:eastAsia="宋体" w:hAnsi="MS Mincho" w:cs="宋体"/>
          <w:sz w:val="28"/>
          <w:bdr w:val="none" w:sz="0" w:space="0" w:color="auto"/>
        </w:rPr>
        <w:t>歌我的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，一名从事教育事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的工作者，我可以深深思索推演心中最奥秘的哲理；我也可以采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如花的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句，构筑心中最美好的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我平凡的事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，我愿青春在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光！雨果曾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是尊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是甜美的，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，我感到神圣与自豪，因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我从事着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，我是人民教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展和人性本身的弱点使我的物欲不断膨</w:t>
      </w:r>
      <w:r>
        <w:rPr>
          <w:rFonts w:ascii="宋体" w:eastAsia="宋体" w:hAnsi="SimSun" w:cs="宋体"/>
          <w:sz w:val="28"/>
          <w:bdr w:val="none" w:sz="0" w:space="0" w:color="auto"/>
        </w:rPr>
        <w:t>胀</w:t>
      </w:r>
      <w:r>
        <w:rPr>
          <w:rFonts w:ascii="宋体" w:eastAsia="宋体" w:hAnsi="MS Mincho" w:cs="宋体"/>
          <w:sz w:val="28"/>
          <w:bdr w:val="none" w:sz="0" w:space="0" w:color="auto"/>
        </w:rPr>
        <w:t>。不断膨</w:t>
      </w:r>
      <w:r>
        <w:rPr>
          <w:rFonts w:ascii="宋体" w:eastAsia="宋体" w:hAnsi="SimSun" w:cs="宋体"/>
          <w:sz w:val="28"/>
          <w:bdr w:val="none" w:sz="0" w:space="0" w:color="auto"/>
        </w:rPr>
        <w:t>胀</w:t>
      </w:r>
      <w:r>
        <w:rPr>
          <w:rFonts w:ascii="宋体" w:eastAsia="宋体" w:hAnsi="MS Mincho" w:cs="宋体"/>
          <w:sz w:val="28"/>
          <w:bdr w:val="none" w:sz="0" w:space="0" w:color="auto"/>
        </w:rPr>
        <w:t>的物欲必然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来心理的不平衡，必然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来精神的空虚，物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和精神的落差迫使我不得不承受痛苦的折磨，而且是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之不去的。我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自己在黑夜的漫漫无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中看不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阳光而苦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自己无心再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张渴</w:t>
      </w:r>
      <w:r>
        <w:rPr>
          <w:rFonts w:ascii="宋体" w:eastAsia="宋体" w:hAnsi="MS Mincho" w:cs="宋体"/>
          <w:sz w:val="28"/>
          <w:bdr w:val="none" w:sz="0" w:space="0" w:color="auto"/>
        </w:rPr>
        <w:t>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而羞愧。当我看到仍然有数不尽的教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无怨无悔，像春蚕、像蜡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，用自己的青春和生命来捍</w:t>
      </w:r>
      <w:r>
        <w:rPr>
          <w:rFonts w:ascii="宋体" w:eastAsia="宋体" w:hAnsi="SimSun" w:cs="宋体"/>
          <w:sz w:val="28"/>
          <w:bdr w:val="none" w:sz="0" w:space="0" w:color="auto"/>
        </w:rPr>
        <w:t>卫这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的圣</w:t>
      </w:r>
      <w:r>
        <w:rPr>
          <w:rFonts w:ascii="宋体" w:eastAsia="宋体" w:hAnsi="SimSun" w:cs="宋体"/>
          <w:sz w:val="28"/>
          <w:bdr w:val="none" w:sz="0" w:space="0" w:color="auto"/>
        </w:rPr>
        <w:t>洁时</w:t>
      </w:r>
      <w:r>
        <w:rPr>
          <w:rFonts w:ascii="宋体" w:eastAsia="宋体" w:hAnsi="MS Mincho" w:cs="宋体"/>
          <w:sz w:val="28"/>
          <w:bdr w:val="none" w:sz="0" w:space="0" w:color="auto"/>
        </w:rPr>
        <w:t>，我如梦初醒。他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，用自己生命的痕迹激励着我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些后来人，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些同行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由不情愿到情愿，由情愿到全身心地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，生命的意</w:t>
      </w:r>
      <w:r>
        <w:rPr>
          <w:rFonts w:ascii="宋体" w:eastAsia="宋体" w:hAnsi="SimSun" w:cs="宋体"/>
          <w:sz w:val="28"/>
          <w:bdr w:val="none" w:sz="0" w:space="0" w:color="auto"/>
        </w:rPr>
        <w:t>义远</w:t>
      </w:r>
      <w:r>
        <w:rPr>
          <w:rFonts w:ascii="宋体" w:eastAsia="宋体" w:hAnsi="MS Mincho" w:cs="宋体"/>
          <w:sz w:val="28"/>
          <w:bdr w:val="none" w:sz="0" w:space="0" w:color="auto"/>
        </w:rPr>
        <w:t>不止于功利。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了活着，但活着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。生活中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多微小中藏有博大，短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中孕育永恒。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路在脚下延伸，而我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！路在脚下延伸，而我就在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路！不管漫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的路上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生或是布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沼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，我都一如既往，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。两年的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雨雨酸甜苦辣，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滋味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后，我愈来愈感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到，自己离不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也需要我。古代大教育家孔子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血，以教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重的精神教育着我；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大教育家陶行知先生从教几十年，始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安于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粉笔生涯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的献身精神、鞠躬尽瘁的高尚情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激励着我，增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的信念。我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我平凡而又神圣的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。我愿作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，我甘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人梯，我愿在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，辛勤耕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。古人云：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，莫如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谷：十年之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，莫如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林；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，莫如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一神圣的使命是金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所无法衡量的，我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幸命运</w:t>
      </w:r>
      <w:r>
        <w:rPr>
          <w:rFonts w:ascii="宋体" w:eastAsia="宋体" w:hAnsi="SimSun" w:cs="宋体"/>
          <w:sz w:val="28"/>
          <w:bdr w:val="none" w:sz="0" w:space="0" w:color="auto"/>
        </w:rPr>
        <w:t>赐给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假如有人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：在人生的道路上，如果能再有一次机会，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你重新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么职业</w:t>
      </w:r>
      <w:r>
        <w:rPr>
          <w:rFonts w:ascii="宋体" w:eastAsia="宋体" w:hAnsi="MS Mincho" w:cs="宋体"/>
          <w:sz w:val="28"/>
          <w:bdr w:val="none" w:sz="0" w:space="0" w:color="auto"/>
        </w:rPr>
        <w:t>？我一定会响亮地回答：教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个阳光底下最光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是我今生今世无悔无怨的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也是最富有的，因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是春天播撒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心中有着秋收的期盼；我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也是清晨的一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有着勇往无惧的精神，是任何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云也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不住的；我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是夜空中的启明星，我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有着奔向光明的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着！我自豪，我是教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！我光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，我是人民的教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无私意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的情感叫</w:t>
      </w:r>
      <w:r>
        <w:rPr>
          <w:rFonts w:ascii="宋体" w:eastAsia="宋体" w:cs="宋体"/>
          <w:sz w:val="28"/>
          <w:bdr w:val="none" w:sz="0" w:space="0" w:color="auto"/>
        </w:rPr>
        <w:t>ZUO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心，它能清除悲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的瓦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，推倒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望的断壁，也能点燃希望的灯。教育最需要的就是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教育如同是用一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灵魂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醒另一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灵魂，是以德育德，以行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行，以智启智，以情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在新渠小学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如画的校园，我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忘我的心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心着呵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一个孩子，正是老</w:t>
      </w:r>
      <w:r>
        <w:rPr>
          <w:rFonts w:ascii="宋体" w:eastAsia="宋体" w:hAnsi="SimSun" w:cs="宋体"/>
          <w:sz w:val="28"/>
          <w:bdr w:val="none" w:sz="0" w:space="0" w:color="auto"/>
        </w:rPr>
        <w:t>师这种</w:t>
      </w:r>
      <w:r>
        <w:rPr>
          <w:rFonts w:ascii="宋体" w:eastAsia="宋体" w:hAnsi="MS Mincho" w:cs="宋体"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的信任与依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精彩文笔下的一句句：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，您就是我的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付出的点点滴滴，孩子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出来的寄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映射着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的灵魂。勿用再多的言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，你便可知：孩子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些感人肺腑的的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晶。在孩子的眼中，教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就真的像他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眼中的神，他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有的只是感激，感恩，面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挚诚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怎能不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容呢！我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怎能再吝</w:t>
      </w:r>
      <w:r>
        <w:rPr>
          <w:rFonts w:ascii="宋体" w:eastAsia="宋体" w:hAnsi="SimSun" w:cs="宋体"/>
          <w:sz w:val="28"/>
          <w:bdr w:val="none" w:sz="0" w:space="0" w:color="auto"/>
        </w:rPr>
        <w:t>啬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呢！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注学生的品德修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，要教会学生如何</w:t>
      </w:r>
      <w:r>
        <w:rPr>
          <w:rFonts w:ascii="宋体" w:eastAsia="宋体" w:cs="宋体"/>
          <w:sz w:val="28"/>
          <w:bdr w:val="none" w:sz="0" w:space="0" w:color="auto"/>
        </w:rPr>
        <w:t>ZUO</w:t>
      </w:r>
      <w:r>
        <w:rPr>
          <w:rFonts w:ascii="宋体" w:eastAsia="宋体" w:hAnsi="MS Mincho" w:cs="宋体"/>
          <w:sz w:val="28"/>
          <w:bdr w:val="none" w:sz="0" w:space="0" w:color="auto"/>
        </w:rPr>
        <w:t>人，所以无</w:t>
      </w:r>
      <w:r>
        <w:rPr>
          <w:rFonts w:ascii="宋体" w:eastAsia="宋体" w:hAnsi="SimSun" w:cs="宋体"/>
          <w:sz w:val="28"/>
          <w:bdr w:val="none" w:sz="0" w:space="0" w:color="auto"/>
        </w:rPr>
        <w:t>论课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下，我都很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心孩子的心理成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有哪个孩子有情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就会主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上我是他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的伙伴，但是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下我是他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与我敞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也有生活中的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，有感情上的萌芽，有身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干部的苦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，有家庭危机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当孩子找我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我都会耐心的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些稚嫩的心灵从小不被蒙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从自己的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暗世界中走向明朗。他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将心交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了我，而我要一如从前去呵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那一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稚嫩的心灵，帮助她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除去人生的疑惑。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理智与心灵的交融，是沟通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生心灵的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只有当教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近感、信任感、期望感，学生才会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师产</w:t>
      </w:r>
      <w:r>
        <w:rPr>
          <w:rFonts w:ascii="宋体" w:eastAsia="宋体" w:hAnsi="MS Mincho" w:cs="宋体"/>
          <w:sz w:val="28"/>
          <w:bdr w:val="none" w:sz="0" w:space="0" w:color="auto"/>
        </w:rPr>
        <w:t>生依恋仰慕的心理，才能向教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，在教育教学中收到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教育的目的，不在于成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和名利，而在于知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累和孩子品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自己身上的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任，在播撒知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也把</w:t>
      </w:r>
      <w:r>
        <w:rPr>
          <w:rFonts w:ascii="宋体" w:eastAsia="宋体" w:hAnsi="SimSun" w:cs="宋体"/>
          <w:sz w:val="28"/>
          <w:bdr w:val="none" w:sz="0" w:space="0" w:color="auto"/>
        </w:rPr>
        <w:t>爱种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无私意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的情感叫</w:t>
      </w:r>
      <w:r>
        <w:rPr>
          <w:rFonts w:ascii="宋体" w:eastAsia="宋体" w:cs="宋体"/>
          <w:sz w:val="28"/>
          <w:bdr w:val="none" w:sz="0" w:space="0" w:color="auto"/>
        </w:rPr>
        <w:t>ZUO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心，它能清除悲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的瓦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，推倒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望的断壁，也能点燃希望的灯。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在教育的征途上，我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种爱</w:t>
      </w:r>
      <w:r>
        <w:rPr>
          <w:rFonts w:ascii="宋体" w:eastAsia="宋体" w:hAnsi="MS Mincho" w:cs="宋体"/>
          <w:sz w:val="28"/>
          <w:bdr w:val="none" w:sz="0" w:space="0" w:color="auto"/>
        </w:rPr>
        <w:t>就一定会收</w:t>
      </w:r>
      <w:r>
        <w:rPr>
          <w:rFonts w:ascii="宋体" w:eastAsia="宋体" w:hAnsi="SimSun" w:cs="宋体"/>
          <w:sz w:val="28"/>
          <w:bdr w:val="none" w:sz="0" w:space="0" w:color="auto"/>
        </w:rPr>
        <w:t>获爱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！有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就有一切！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朝气的五月，在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迷人的校园里，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我一个展示的机会。我很平凡，没有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美的文采，没有魅力的演</w:t>
      </w:r>
      <w:r>
        <w:rPr>
          <w:rFonts w:ascii="宋体" w:eastAsia="宋体" w:hAnsi="SimSun" w:cs="宋体"/>
          <w:sz w:val="28"/>
          <w:bdr w:val="none" w:sz="0" w:space="0" w:color="auto"/>
        </w:rPr>
        <w:t>讲艺术</w:t>
      </w:r>
      <w:r>
        <w:rPr>
          <w:rFonts w:ascii="宋体" w:eastAsia="宋体" w:hAnsi="MS Mincho" w:cs="宋体"/>
          <w:sz w:val="28"/>
          <w:bdr w:val="none" w:sz="0" w:space="0" w:color="auto"/>
        </w:rPr>
        <w:t>，但我的宗旨是参与，我演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了无悔的承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欢这样</w:t>
      </w:r>
      <w:r>
        <w:rPr>
          <w:rFonts w:ascii="宋体" w:eastAsia="宋体" w:hAnsi="MS Mincho" w:cs="宋体"/>
          <w:sz w:val="28"/>
          <w:bdr w:val="none" w:sz="0" w:space="0" w:color="auto"/>
        </w:rPr>
        <w:t>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有一首歌最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那就是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那就是教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种风</w:t>
      </w:r>
      <w:r>
        <w:rPr>
          <w:rFonts w:ascii="宋体" w:eastAsia="宋体" w:hAnsi="MS Mincho" w:cs="宋体"/>
          <w:sz w:val="28"/>
          <w:bdr w:val="none" w:sz="0" w:space="0" w:color="auto"/>
        </w:rPr>
        <w:t>景最</w:t>
      </w:r>
      <w:r>
        <w:rPr>
          <w:rFonts w:ascii="宋体" w:eastAsia="宋体" w:hAnsi="SimSun" w:cs="宋体"/>
          <w:sz w:val="28"/>
          <w:bdr w:val="none" w:sz="0" w:space="0" w:color="auto"/>
        </w:rPr>
        <w:t>为隽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那就是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魂</w:t>
      </w:r>
      <w:r>
        <w:rPr>
          <w:rFonts w:ascii="宋体" w:eastAsia="宋体" w:cs="宋体"/>
          <w:sz w:val="28"/>
          <w:bdr w:val="none" w:sz="0" w:space="0" w:color="auto"/>
        </w:rPr>
        <w:t xml:space="preserve">/ </w:t>
      </w:r>
      <w:r>
        <w:rPr>
          <w:rFonts w:ascii="宋体" w:eastAsia="宋体" w:hAnsi="MS Mincho" w:cs="宋体"/>
          <w:sz w:val="28"/>
          <w:bdr w:val="none" w:sz="0" w:space="0" w:color="auto"/>
        </w:rPr>
        <w:t>在同一片天空下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撒播着希望</w:t>
      </w:r>
      <w:r>
        <w:rPr>
          <w:rFonts w:ascii="宋体" w:eastAsia="宋体" w:cs="宋体"/>
          <w:sz w:val="28"/>
          <w:bdr w:val="none" w:sz="0" w:space="0" w:color="auto"/>
        </w:rPr>
        <w:t>??”</w:t>
      </w:r>
      <w:r>
        <w:rPr>
          <w:rFonts w:ascii="宋体" w:eastAsia="宋体" w:hAnsi="MS Mincho" w:cs="宋体"/>
          <w:sz w:val="28"/>
          <w:bdr w:val="none" w:sz="0" w:space="0" w:color="auto"/>
        </w:rPr>
        <w:t>当初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的我把它工工整整地抄在我日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本扉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撒播希望，用真</w:t>
      </w:r>
      <w:r>
        <w:rPr>
          <w:rFonts w:ascii="宋体" w:eastAsia="宋体" w:hAnsi="SimSun" w:cs="宋体"/>
          <w:sz w:val="28"/>
          <w:bdr w:val="none" w:sz="0" w:space="0" w:color="auto"/>
        </w:rPr>
        <w:t>诚对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便成了我无言的承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光在平凡和平静中悄然逝去，没有留下什</w:t>
      </w:r>
      <w:r>
        <w:rPr>
          <w:rFonts w:ascii="宋体" w:eastAsia="宋体" w:hAnsi="SimSun" w:cs="宋体"/>
          <w:sz w:val="28"/>
          <w:bdr w:val="none" w:sz="0" w:space="0" w:color="auto"/>
        </w:rPr>
        <w:t>么骄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，没有作出什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惊人的壮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，但直到今天，我依然</w:t>
      </w:r>
      <w:r>
        <w:rPr>
          <w:rFonts w:ascii="宋体" w:eastAsia="宋体" w:hAnsi="SimSun" w:cs="宋体"/>
          <w:sz w:val="28"/>
          <w:bdr w:val="none" w:sz="0" w:space="0" w:color="auto"/>
        </w:rPr>
        <w:t>还坚</w:t>
      </w:r>
      <w:r>
        <w:rPr>
          <w:rFonts w:ascii="宋体" w:eastAsia="宋体" w:hAnsi="MS Mincho" w:cs="宋体"/>
          <w:sz w:val="28"/>
          <w:bdr w:val="none" w:sz="0" w:space="0" w:color="auto"/>
        </w:rPr>
        <w:t>守在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里。我不敢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份工作，我更不敢</w:t>
      </w:r>
      <w:r>
        <w:rPr>
          <w:rFonts w:ascii="宋体" w:eastAsia="宋体" w:hAnsi="SimSun" w:cs="宋体"/>
          <w:sz w:val="28"/>
          <w:bdr w:val="none" w:sz="0" w:space="0" w:color="auto"/>
        </w:rPr>
        <w:t>说为</w:t>
      </w:r>
      <w:r>
        <w:rPr>
          <w:rFonts w:ascii="宋体" w:eastAsia="宋体" w:hAnsi="MS Mincho" w:cs="宋体"/>
          <w:sz w:val="28"/>
          <w:bdr w:val="none" w:sz="0" w:space="0" w:color="auto"/>
        </w:rPr>
        <w:t>之付出了多少，但正是在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平凡和朴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中，我用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动诠释</w:t>
      </w:r>
      <w:r>
        <w:rPr>
          <w:rFonts w:ascii="宋体" w:eastAsia="宋体" w:hAnsi="MS Mincho" w:cs="宋体"/>
          <w:sz w:val="28"/>
          <w:bdr w:val="none" w:sz="0" w:space="0" w:color="auto"/>
        </w:rPr>
        <w:t>着一个普通小学教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存在的价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年前，我踏入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尼山旧哨小学的大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，陌生的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境，陌生的人，</w:t>
      </w:r>
      <w:r>
        <w:rPr>
          <w:rFonts w:ascii="宋体" w:eastAsia="宋体" w:hAnsi="SimSun" w:cs="宋体"/>
          <w:sz w:val="28"/>
          <w:bdr w:val="none" w:sz="0" w:space="0" w:color="auto"/>
        </w:rPr>
        <w:t>烦琐</w:t>
      </w:r>
      <w:r>
        <w:rPr>
          <w:rFonts w:ascii="宋体" w:eastAsia="宋体" w:hAnsi="MS Mincho" w:cs="宋体"/>
          <w:sz w:val="28"/>
          <w:bdr w:val="none" w:sz="0" w:space="0" w:color="auto"/>
        </w:rPr>
        <w:t>的工作性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力四伏的工作氛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的我真的感到心力交瘁。但是我有一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的心，不服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店</w:t>
      </w:r>
      <w:r>
        <w:rPr>
          <w:rFonts w:ascii="宋体" w:eastAsia="宋体" w:hAnsi="SimSun" w:cs="宋体"/>
          <w:sz w:val="28"/>
          <w:bdr w:val="none" w:sz="0" w:space="0" w:color="auto"/>
        </w:rPr>
        <w:t>查资</w:t>
      </w:r>
      <w:r>
        <w:rPr>
          <w:rFonts w:ascii="宋体" w:eastAsia="宋体" w:hAnsi="MS Mincho" w:cs="宋体"/>
          <w:sz w:val="28"/>
          <w:bdr w:val="none" w:sz="0" w:space="0" w:color="auto"/>
        </w:rPr>
        <w:t>料，我要求自己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平常心，尽我所能，担当好自己的工作角色，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那友好信任的目光中，我感受到了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切与温暖。我将</w:t>
      </w:r>
      <w:r>
        <w:rPr>
          <w:rFonts w:ascii="宋体" w:eastAsia="宋体" w:hAnsi="SimSun" w:cs="宋体"/>
          <w:sz w:val="28"/>
          <w:bdr w:val="none" w:sz="0" w:space="0" w:color="auto"/>
        </w:rPr>
        <w:t>爱倾</w:t>
      </w:r>
      <w:r>
        <w:rPr>
          <w:rFonts w:ascii="宋体" w:eastAsia="宋体" w:hAnsi="MS Mincho" w:cs="宋体"/>
          <w:sz w:val="28"/>
          <w:bdr w:val="none" w:sz="0" w:space="0" w:color="auto"/>
        </w:rPr>
        <w:t>注与孩子，孩子回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我的是更加真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的情感。忘不了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月的那一天，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后，我班五年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几个孩子来到我的宿舍外，神秘兮兮的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习时间给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自由支配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我干什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只听孩子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别问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走吧！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边说</w:t>
      </w:r>
      <w:r>
        <w:rPr>
          <w:rFonts w:ascii="宋体" w:eastAsia="宋体" w:hAnsi="MS Mincho" w:cs="宋体"/>
          <w:sz w:val="28"/>
          <w:bdr w:val="none" w:sz="0" w:space="0" w:color="auto"/>
        </w:rPr>
        <w:t>着，几个孩子左一个右一个后一个簇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着我往教室方向走去，脚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教室，一首</w:t>
      </w:r>
      <w:r>
        <w:rPr>
          <w:rFonts w:ascii="宋体" w:eastAsia="宋体" w:hAnsi="SimSun" w:cs="宋体"/>
          <w:sz w:val="28"/>
          <w:bdr w:val="none" w:sz="0" w:space="0" w:color="auto"/>
        </w:rPr>
        <w:t>轻缓</w:t>
      </w:r>
      <w:r>
        <w:rPr>
          <w:rFonts w:ascii="宋体" w:eastAsia="宋体" w:hAnsi="MS Mincho" w:cs="宋体"/>
          <w:sz w:val="28"/>
          <w:bdr w:val="none" w:sz="0" w:space="0" w:color="auto"/>
        </w:rPr>
        <w:t>祝你生日快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的歌声</w:t>
      </w:r>
      <w:r>
        <w:rPr>
          <w:rFonts w:ascii="宋体" w:eastAsia="宋体" w:hAnsi="SimSun" w:cs="宋体"/>
          <w:sz w:val="28"/>
          <w:bdr w:val="none" w:sz="0" w:space="0" w:color="auto"/>
        </w:rPr>
        <w:t>轻轻飘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接着是洪亮的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，祝你生日快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的声音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入耳里，我恍然大悟，才回想起今天是自己的生日，往教室里一看，四周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挂了几串气球，黑板上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祝你生日快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大字印入眼帘，我被眼前的一幕感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了，只听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儿座，老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儿座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接着，只看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小小的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目主持人出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的生日，下面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某某同学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我被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从未有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的幸福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着，根本看不到学生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在表演什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，任由学生安排，只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束后，自己只是含着泪花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了两个字：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，那一刻，我深深感受到做老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幸福，多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大，也在深深地告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自己，一定要做一名好老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，决不能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年，在参加教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招考中，我有幸被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取，心中不禁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呼起来，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于可以离</w:t>
      </w:r>
      <w:r>
        <w:rPr>
          <w:rFonts w:ascii="宋体" w:eastAsia="宋体" w:hAnsi="SimSun" w:cs="宋体"/>
          <w:sz w:val="28"/>
          <w:bdr w:val="none" w:sz="0" w:space="0" w:color="auto"/>
        </w:rPr>
        <w:t>开乡</w:t>
      </w:r>
      <w:r>
        <w:rPr>
          <w:rFonts w:ascii="宋体" w:eastAsia="宋体" w:hAnsi="MS Mincho" w:cs="宋体"/>
          <w:sz w:val="28"/>
          <w:bdr w:val="none" w:sz="0" w:space="0" w:color="auto"/>
        </w:rPr>
        <w:t>村，离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些笨孩子了，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上露着藏不住的喜悦，一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哼着小曲，一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收拾行李，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，你真的不愿意教我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走吧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皮的明明竟也含着泪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我再也不惹您生气了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。望着孩子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那一双双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的眼睛，我既感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为刚</w:t>
      </w:r>
      <w:r>
        <w:rPr>
          <w:rFonts w:ascii="宋体" w:eastAsia="宋体" w:hAnsi="MS Mincho" w:cs="宋体"/>
          <w:sz w:val="28"/>
          <w:bdr w:val="none" w:sz="0" w:space="0" w:color="auto"/>
        </w:rPr>
        <w:t>才的想法羞愧，泪水也悄然涌上眼角。可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如此的敬我、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我。我被深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深的震撼了，再次感受到了教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说实</w:t>
      </w:r>
      <w:r>
        <w:rPr>
          <w:rFonts w:ascii="宋体" w:eastAsia="宋体" w:hAnsi="MS Mincho" w:cs="宋体"/>
          <w:sz w:val="28"/>
          <w:bdr w:val="none" w:sz="0" w:space="0" w:color="auto"/>
        </w:rPr>
        <w:t>在的，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境，微薄的待遇，曾一度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我心灰意冷；商海中混得</w:t>
      </w:r>
      <w:r>
        <w:rPr>
          <w:rFonts w:ascii="宋体" w:eastAsia="宋体" w:hAnsi="SimSun" w:cs="宋体"/>
          <w:sz w:val="28"/>
          <w:bdr w:val="none" w:sz="0" w:space="0" w:color="auto"/>
        </w:rPr>
        <w:t>颇为</w:t>
      </w:r>
      <w:r>
        <w:rPr>
          <w:rFonts w:ascii="宋体" w:eastAsia="宋体" w:hAnsi="MS Mincho" w:cs="宋体"/>
          <w:sz w:val="28"/>
          <w:bdr w:val="none" w:sz="0" w:space="0" w:color="auto"/>
        </w:rPr>
        <w:t>得意的同窗的呼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我不能不是一</w:t>
      </w:r>
      <w:r>
        <w:rPr>
          <w:rFonts w:ascii="宋体" w:eastAsia="宋体" w:hAnsi="SimSun" w:cs="宋体"/>
          <w:sz w:val="28"/>
          <w:bdr w:val="none" w:sz="0" w:space="0" w:color="auto"/>
        </w:rPr>
        <w:t>种诱</w:t>
      </w:r>
      <w:r>
        <w:rPr>
          <w:rFonts w:ascii="宋体" w:eastAsia="宋体" w:hAnsi="MS Mincho" w:cs="宋体"/>
          <w:sz w:val="28"/>
          <w:bdr w:val="none" w:sz="0" w:space="0" w:color="auto"/>
        </w:rPr>
        <w:t>惑，也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</w:t>
      </w:r>
      <w:r>
        <w:rPr>
          <w:rFonts w:ascii="宋体" w:eastAsia="宋体" w:hAnsi="SimSun" w:cs="宋体"/>
          <w:sz w:val="28"/>
          <w:bdr w:val="none" w:sz="0" w:space="0" w:color="auto"/>
        </w:rPr>
        <w:t>过动摇</w:t>
      </w:r>
      <w:r>
        <w:rPr>
          <w:rFonts w:ascii="宋体" w:eastAsia="宋体" w:hAnsi="MS Mincho" w:cs="宋体"/>
          <w:sz w:val="28"/>
          <w:bdr w:val="none" w:sz="0" w:space="0" w:color="auto"/>
        </w:rPr>
        <w:t>的念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。但此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，心中只有一个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定的信念：踏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，我无悔。九月，我如愿以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来到妥甸一小工作，面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城里和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村孩子</w:t>
      </w:r>
      <w:r>
        <w:rPr>
          <w:rFonts w:ascii="宋体" w:eastAsia="宋体" w:hAnsi="SimSun" w:cs="宋体"/>
          <w:sz w:val="28"/>
          <w:bdr w:val="none" w:sz="0" w:space="0" w:color="auto"/>
        </w:rPr>
        <w:t>种种习惯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不同，我静下心来思索着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苦中</w:t>
      </w:r>
      <w:r>
        <w:rPr>
          <w:rFonts w:ascii="宋体" w:eastAsia="宋体" w:hAnsi="SimSun" w:cs="宋体"/>
          <w:sz w:val="28"/>
          <w:bdr w:val="none" w:sz="0" w:space="0" w:color="auto"/>
        </w:rPr>
        <w:t>寻乐</w:t>
      </w:r>
      <w:r>
        <w:rPr>
          <w:rFonts w:ascii="宋体" w:eastAsia="宋体" w:hAnsi="MS Mincho" w:cs="宋体"/>
          <w:sz w:val="28"/>
          <w:bdr w:val="none" w:sz="0" w:space="0" w:color="auto"/>
        </w:rPr>
        <w:t>，我也品味到了教育的幸福。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想一下，有什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能比从事教育事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富更多呢？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们闭</w:t>
      </w:r>
      <w:r>
        <w:rPr>
          <w:rFonts w:ascii="宋体" w:eastAsia="宋体" w:hAnsi="MS Mincho" w:cs="宋体"/>
          <w:sz w:val="28"/>
          <w:bdr w:val="none" w:sz="0" w:space="0" w:color="auto"/>
        </w:rPr>
        <w:t>上眼睛，想一想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的情景：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堂上，看着一双双求知若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的眼睛，你能三心二意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外，一个个学生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着你，用崇拜的眼神期待着你，你能不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血澎湃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张张饱</w:t>
      </w:r>
      <w:r>
        <w:rPr>
          <w:rFonts w:ascii="宋体" w:eastAsia="宋体" w:hAnsi="MS Mincho" w:cs="宋体"/>
          <w:sz w:val="28"/>
          <w:bdr w:val="none" w:sz="0" w:space="0" w:color="auto"/>
        </w:rPr>
        <w:t>蘸着学生敬意的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向你的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候，你能不激</w:t>
      </w:r>
      <w:r>
        <w:rPr>
          <w:rFonts w:ascii="宋体" w:eastAsia="宋体" w:hAnsi="SimSun" w:cs="宋体"/>
          <w:sz w:val="28"/>
          <w:bdr w:val="none" w:sz="0" w:space="0" w:color="auto"/>
        </w:rPr>
        <w:t>动吗</w:t>
      </w:r>
      <w:r>
        <w:rPr>
          <w:rFonts w:ascii="宋体" w:eastAsia="宋体" w:hAnsi="MS Mincho" w:cs="宋体"/>
          <w:sz w:val="28"/>
          <w:bdr w:val="none" w:sz="0" w:space="0" w:color="auto"/>
        </w:rPr>
        <w:t>？夜深人静，就着一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孤灯，品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着一封封信件的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候，你能不感到幸福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一幕幕，只有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者，才能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；也只有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品味，才能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定你的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，正确地面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的学生，抛弃一切埋怨与牢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，全身心地投入到教育事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中去吧！奉献自己的青春，收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的喜悦吧！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些淳朴的学生，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了那无悔的承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，我要把教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工作干好，不求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煌一生但求踏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一世！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写出无愧的青春之歌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委，各位同事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教育，我所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的神圣事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，我所从事的崇高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；育人，用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身使命。我</w:t>
      </w:r>
      <w:r>
        <w:rPr>
          <w:rFonts w:ascii="宋体" w:eastAsia="宋体" w:hAnsi="SimSun" w:cs="宋体"/>
          <w:sz w:val="28"/>
          <w:bdr w:val="none" w:sz="0" w:space="0" w:color="auto"/>
        </w:rPr>
        <w:t>铭记这</w:t>
      </w:r>
      <w:r>
        <w:rPr>
          <w:rFonts w:ascii="宋体" w:eastAsia="宋体" w:hAnsi="MS Mincho" w:cs="宋体"/>
          <w:sz w:val="28"/>
          <w:bdr w:val="none" w:sz="0" w:space="0" w:color="auto"/>
        </w:rPr>
        <w:t>一誓言，在工作中我</w:t>
      </w:r>
      <w:r>
        <w:rPr>
          <w:rFonts w:ascii="宋体" w:eastAsia="宋体" w:hAnsi="SimSun" w:cs="宋体"/>
          <w:sz w:val="28"/>
          <w:bdr w:val="none" w:sz="0" w:space="0" w:color="auto"/>
        </w:rPr>
        <w:t>发奋实现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一誓言。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早在自己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是个学生的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候，就从老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的口中听</w:t>
      </w:r>
      <w:r>
        <w:rPr>
          <w:rFonts w:ascii="宋体" w:eastAsia="宋体" w:hAnsi="SimSun" w:cs="宋体"/>
          <w:sz w:val="28"/>
          <w:bdr w:val="none" w:sz="0" w:space="0" w:color="auto"/>
        </w:rPr>
        <w:t>说过窦</w:t>
      </w:r>
      <w:r>
        <w:rPr>
          <w:rFonts w:ascii="宋体" w:eastAsia="宋体" w:hAnsi="MS Mincho" w:cs="宋体"/>
          <w:sz w:val="28"/>
          <w:bdr w:val="none" w:sz="0" w:space="0" w:color="auto"/>
        </w:rPr>
        <w:t>桂梅的事迹。那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窦</w:t>
      </w:r>
      <w:r>
        <w:rPr>
          <w:rFonts w:ascii="宋体" w:eastAsia="宋体" w:hAnsi="MS Mincho" w:cs="宋体"/>
          <w:sz w:val="28"/>
          <w:bdr w:val="none" w:sz="0" w:space="0" w:color="auto"/>
        </w:rPr>
        <w:t>桂梅就像身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一股触手可及的涓涓清泉，滋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着我要做一名教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的心田。而今，十年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股涓涓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流早以成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磅礴的滔滔江河，而我，也如愿做了一名人民教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，但我的心是充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的，我知道，成功需要机遇，而成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如今的</w:t>
      </w:r>
      <w:r>
        <w:rPr>
          <w:rFonts w:ascii="宋体" w:eastAsia="宋体" w:hAnsi="SimSun" w:cs="宋体"/>
          <w:sz w:val="28"/>
          <w:bdr w:val="none" w:sz="0" w:space="0" w:color="auto"/>
        </w:rPr>
        <w:t>窦</w:t>
      </w:r>
      <w:r>
        <w:rPr>
          <w:rFonts w:ascii="宋体" w:eastAsia="宋体" w:hAnsi="MS Mincho" w:cs="宋体"/>
          <w:sz w:val="28"/>
          <w:bdr w:val="none" w:sz="0" w:space="0" w:color="auto"/>
        </w:rPr>
        <w:t>桂梅是一面旗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。她用自己富有个性的教学，独特而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活的思想，引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我从日常教学的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中，去感悟教育的真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堂，她能把容易流于刻板的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化，以一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灵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而富有哲理的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拨动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美感受美的心弦。我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得她在一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此刻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在精神和情感上，都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的，五彩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生命不息，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斗不止，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是我从</w:t>
      </w:r>
      <w:r>
        <w:rPr>
          <w:rFonts w:ascii="宋体" w:eastAsia="宋体" w:hAnsi="SimSun" w:cs="宋体"/>
          <w:sz w:val="28"/>
          <w:bdr w:val="none" w:sz="0" w:space="0" w:color="auto"/>
        </w:rPr>
        <w:t>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身上学到的最大收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，我将在自己平凡而忙碌的教学生活中，不断地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自己，丰富自己，完善自己，用自己的情感和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要守住自己的教学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，守住，守住，再守住，然后往深里去做。要守住自己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，守住，守住，再守住，然后往深里去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。要把自己</w:t>
      </w:r>
      <w:r>
        <w:rPr>
          <w:rFonts w:ascii="宋体" w:eastAsia="宋体" w:hAnsi="SimSun" w:cs="宋体"/>
          <w:sz w:val="28"/>
          <w:bdr w:val="none" w:sz="0" w:space="0" w:color="auto"/>
        </w:rPr>
        <w:t>对职业</w:t>
      </w:r>
      <w:r>
        <w:rPr>
          <w:rFonts w:ascii="宋体" w:eastAsia="宋体" w:hAnsi="MS Mincho" w:cs="宋体"/>
          <w:sz w:val="28"/>
          <w:bdr w:val="none" w:sz="0" w:space="0" w:color="auto"/>
        </w:rPr>
        <w:t>的倦怠降低，降低，再降低。把学生的毛病小点，小点，再小点，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定信心，守住成功的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。他有哲学家的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，改革家的胆量，科学家的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；有儒家的礼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家的胸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，道家的超脱；有社会活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家的口才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一切，成就了他作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一代教育家独有的魅力和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范，以一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地生活、工作、学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着。从浩瀚的宇宙空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外的生命体，魏老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用哲学家的眼光，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地娓娓道来，折服了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者，珍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工作，学会适</w:t>
      </w:r>
      <w:r>
        <w:rPr>
          <w:rFonts w:ascii="宋体" w:eastAsia="宋体" w:hAnsi="SimSun" w:cs="宋体"/>
          <w:sz w:val="28"/>
          <w:bdr w:val="none" w:sz="0" w:space="0" w:color="auto"/>
        </w:rPr>
        <w:t>应环</w:t>
      </w:r>
      <w:r>
        <w:rPr>
          <w:rFonts w:ascii="宋体" w:eastAsia="宋体" w:hAnsi="MS Mincho" w:cs="宋体"/>
          <w:sz w:val="28"/>
          <w:bdr w:val="none" w:sz="0" w:space="0" w:color="auto"/>
        </w:rPr>
        <w:t>境，并在机遇来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要勇于抓住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机，不再埋怨声中荒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自己的青春甚至生命。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个人活着，都要有一个或大或小的目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，但要切合自身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，不奢求也不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生命在愉悦中茁壮成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生命才会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得无限精彩。能</w:t>
      </w:r>
      <w:r>
        <w:rPr>
          <w:rFonts w:ascii="宋体" w:eastAsia="宋体" w:hAnsi="SimSun" w:cs="宋体"/>
          <w:sz w:val="28"/>
          <w:bdr w:val="none" w:sz="0" w:space="0" w:color="auto"/>
        </w:rPr>
        <w:t>够睁</w:t>
      </w:r>
      <w:r>
        <w:rPr>
          <w:rFonts w:ascii="宋体" w:eastAsia="宋体" w:hAnsi="MS Mincho" w:cs="宋体"/>
          <w:sz w:val="28"/>
          <w:bdr w:val="none" w:sz="0" w:space="0" w:color="auto"/>
        </w:rPr>
        <w:t>大眼睛，仔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而勇敢地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自身的欠缺，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告的最大收益。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博采众家之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，走特色化的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文教学之路是我孜孜以求的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生老</w:t>
      </w:r>
      <w:r>
        <w:rPr>
          <w:rFonts w:ascii="宋体" w:eastAsia="宋体" w:hAnsi="SimSun" w:cs="宋体"/>
          <w:sz w:val="28"/>
          <w:bdr w:val="none" w:sz="0" w:space="0" w:color="auto"/>
        </w:rPr>
        <w:t>师认为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园地，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一园地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百花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放，甚至千花万花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象蜜蜂一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，在教法的百花园中，到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采集于自己有用的花粉，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造自己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堂教学的蜜。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文教育思想及其教改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合自身的教学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在探索个性化教学</w:t>
      </w:r>
      <w:r>
        <w:rPr>
          <w:rFonts w:ascii="宋体" w:eastAsia="宋体" w:hAnsi="SimSun" w:cs="宋体"/>
          <w:sz w:val="28"/>
          <w:bdr w:val="none" w:sz="0" w:space="0" w:color="auto"/>
        </w:rPr>
        <w:t>艺术风</w:t>
      </w:r>
      <w:r>
        <w:rPr>
          <w:rFonts w:ascii="宋体" w:eastAsia="宋体" w:hAnsi="MS Mincho" w:cs="宋体"/>
          <w:sz w:val="28"/>
          <w:bdr w:val="none" w:sz="0" w:space="0" w:color="auto"/>
        </w:rPr>
        <w:t>格上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行了有益的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。任何事物都是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展中逐</w:t>
      </w:r>
      <w:r>
        <w:rPr>
          <w:rFonts w:ascii="宋体" w:eastAsia="宋体" w:hAnsi="SimSun" w:cs="宋体"/>
          <w:sz w:val="28"/>
          <w:bdr w:val="none" w:sz="0" w:space="0" w:color="auto"/>
        </w:rPr>
        <w:t>步趋</w:t>
      </w:r>
      <w:r>
        <w:rPr>
          <w:rFonts w:ascii="宋体" w:eastAsia="宋体" w:hAnsi="MS Mincho" w:cs="宋体"/>
          <w:sz w:val="28"/>
          <w:bdr w:val="none" w:sz="0" w:space="0" w:color="auto"/>
        </w:rPr>
        <w:t>向完善，学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人，突破自己，完善个人教学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特色，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将是我永恒追求的目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我将全身心投入我的工作。用无私、博大的胸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学生；用真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、豁达的行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善待同事；用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切、微笑的形象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。即使十分辛苦，我也将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定不移地</w:t>
      </w:r>
      <w:r>
        <w:rPr>
          <w:rFonts w:ascii="宋体" w:eastAsia="宋体" w:hAnsi="SimSun" w:cs="宋体"/>
          <w:sz w:val="28"/>
          <w:bdr w:val="none" w:sz="0" w:space="0" w:color="auto"/>
        </w:rPr>
        <w:t>实现这</w:t>
      </w:r>
      <w:r>
        <w:rPr>
          <w:rFonts w:ascii="宋体" w:eastAsia="宋体" w:hAnsi="MS Mincho" w:cs="宋体"/>
          <w:sz w:val="28"/>
          <w:bdr w:val="none" w:sz="0" w:space="0" w:color="auto"/>
        </w:rPr>
        <w:t>些承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。正因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是我事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的支点，合作与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新是我工作的追求，敬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与奉献是我人生的境界。我将存幸福从教之心，立教育改革之志，</w:t>
      </w:r>
      <w:r>
        <w:rPr>
          <w:rFonts w:ascii="宋体" w:eastAsia="宋体" w:hAnsi="SimSun" w:cs="宋体"/>
          <w:sz w:val="28"/>
          <w:bdr w:val="none" w:sz="0" w:space="0" w:color="auto"/>
        </w:rPr>
        <w:t>扬爱</w:t>
      </w:r>
      <w:r>
        <w:rPr>
          <w:rFonts w:ascii="宋体" w:eastAsia="宋体" w:hAnsi="MS Mincho" w:cs="宋体"/>
          <w:sz w:val="28"/>
          <w:bdr w:val="none" w:sz="0" w:space="0" w:color="auto"/>
        </w:rPr>
        <w:t>的文化之帆，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千万个家庭培植期望，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造未来。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无私意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的情感叫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心，它能清除悲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的瓦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，推倒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望的断壁，也能点燃希望的灯。做一名人民教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首先就要有一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教育本身就意味着一棵</w:t>
      </w:r>
      <w:r>
        <w:rPr>
          <w:rFonts w:ascii="宋体" w:eastAsia="宋体" w:hAnsi="SimSun" w:cs="宋体"/>
          <w:sz w:val="28"/>
          <w:bdr w:val="none" w:sz="0" w:space="0" w:color="auto"/>
        </w:rPr>
        <w:t>树摇动</w:t>
      </w:r>
      <w:r>
        <w:rPr>
          <w:rFonts w:ascii="宋体" w:eastAsia="宋体" w:hAnsi="MS Mincho" w:cs="宋体"/>
          <w:sz w:val="28"/>
          <w:bdr w:val="none" w:sz="0" w:space="0" w:color="auto"/>
        </w:rPr>
        <w:t>另一棵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云，一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灵魂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醒另一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灵魂，是以德育德，以行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行，以智启智，以性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性，以情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神奇而又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大的力量，是除了母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之外，世界上又一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是无私的。但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不同于母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理智与心灵的交融，是沟通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生心灵的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可以引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生巨大的内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力，去自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地沿着老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指出的方向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出。只有当教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近感、信任感、期望感，学生才会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师产</w:t>
      </w:r>
      <w:r>
        <w:rPr>
          <w:rFonts w:ascii="宋体" w:eastAsia="宋体" w:hAnsi="MS Mincho" w:cs="宋体"/>
          <w:sz w:val="28"/>
          <w:bdr w:val="none" w:sz="0" w:space="0" w:color="auto"/>
        </w:rPr>
        <w:t>生依恋仰慕的心理，才能向教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，收到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有的效果。因此，教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心去感化学生，做到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之以理、寓理于情、情理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合，才会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，从而收到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好的德育。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著名的教育家陶行知先生曾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师说过</w:t>
      </w:r>
      <w:r>
        <w:rPr>
          <w:rFonts w:ascii="宋体" w:eastAsia="宋体" w:hAnsi="MS Mincho" w:cs="宋体"/>
          <w:sz w:val="28"/>
          <w:bdr w:val="none" w:sz="0" w:space="0" w:color="auto"/>
        </w:rPr>
        <w:t>一句名言：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从你的教鞭下有瓦特，你的冷眼里有牛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讥</w:t>
      </w:r>
      <w:r>
        <w:rPr>
          <w:rFonts w:ascii="宋体" w:eastAsia="宋体" w:hAnsi="MS Mincho" w:cs="宋体"/>
          <w:sz w:val="28"/>
          <w:bdr w:val="none" w:sz="0" w:space="0" w:color="auto"/>
        </w:rPr>
        <w:t>笑中有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陶先生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用自己的言行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们诠释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的涵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。有一天，陶行知先生看到一位男生欲用</w:t>
      </w:r>
      <w:r>
        <w:rPr>
          <w:rFonts w:ascii="宋体" w:eastAsia="宋体" w:hAnsi="SimSun" w:cs="宋体"/>
          <w:sz w:val="28"/>
          <w:bdr w:val="none" w:sz="0" w:space="0" w:color="auto"/>
        </w:rPr>
        <w:t>砖头砸</w:t>
      </w:r>
      <w:r>
        <w:rPr>
          <w:rFonts w:ascii="宋体" w:eastAsia="宋体" w:hAnsi="MS Mincho" w:cs="宋体"/>
          <w:sz w:val="28"/>
          <w:bdr w:val="none" w:sz="0" w:space="0" w:color="auto"/>
        </w:rPr>
        <w:t>同学，就将其制止，并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令其到校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室。等陶行知先生了解了一下情况回到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到男生已在等他。陶行知掏出一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糖</w:t>
      </w:r>
      <w:r>
        <w:rPr>
          <w:rFonts w:ascii="宋体" w:eastAsia="宋体" w:hAnsi="SimSun" w:cs="宋体"/>
          <w:sz w:val="28"/>
          <w:bdr w:val="none" w:sz="0" w:space="0" w:color="auto"/>
        </w:rPr>
        <w:t>递给</w:t>
      </w:r>
      <w:r>
        <w:rPr>
          <w:rFonts w:ascii="宋体" w:eastAsia="宋体" w:hAnsi="MS Mincho" w:cs="宋体"/>
          <w:sz w:val="28"/>
          <w:bdr w:val="none" w:sz="0" w:space="0" w:color="auto"/>
        </w:rPr>
        <w:t>他：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励你的，因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你比我按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接着又掏出一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男生：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奖给</w:t>
      </w:r>
      <w:r>
        <w:rPr>
          <w:rFonts w:ascii="宋体" w:eastAsia="宋体" w:hAnsi="MS Mincho" w:cs="宋体"/>
          <w:sz w:val="28"/>
          <w:bdr w:val="none" w:sz="0" w:space="0" w:color="auto"/>
        </w:rPr>
        <w:t>你的，我不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你打人，你立刻住手了，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明很尊重我。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男生将信将疑地接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糖果。陶行知又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据了解，你打同学是因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女同学，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明你有正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陶先生遂掏出第三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男声哭了：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了，同学再不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，我也不能采取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方式。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陶先生又拿出第四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你已</w:t>
      </w:r>
      <w:r>
        <w:rPr>
          <w:rFonts w:ascii="宋体" w:eastAsia="宋体" w:hAnsi="SimSun" w:cs="宋体"/>
          <w:sz w:val="28"/>
          <w:bdr w:val="none" w:sz="0" w:space="0" w:color="auto"/>
        </w:rPr>
        <w:t>认错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你一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，我的糖分完了，我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故事有些内容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得大家深思和玩味，有些老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身上找不出可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、可夸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的理由，除了不会多角度思考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之外，缺少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入菁菁校园，迎面几个大字：立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铸师</w:t>
      </w:r>
      <w:r>
        <w:rPr>
          <w:rFonts w:ascii="宋体" w:eastAsia="宋体" w:hAnsi="MS Mincho" w:cs="宋体"/>
          <w:sz w:val="28"/>
          <w:bdr w:val="none" w:sz="0" w:space="0" w:color="auto"/>
        </w:rPr>
        <w:t>魂，</w:t>
      </w:r>
      <w:r>
        <w:rPr>
          <w:rFonts w:ascii="宋体" w:eastAsia="宋体" w:hAnsi="SimSun" w:cs="宋体"/>
          <w:sz w:val="28"/>
          <w:bdr w:val="none" w:sz="0" w:space="0" w:color="auto"/>
        </w:rPr>
        <w:t>练师</w:t>
      </w:r>
      <w:r>
        <w:rPr>
          <w:rFonts w:ascii="宋体" w:eastAsia="宋体" w:hAnsi="MS Mincho" w:cs="宋体"/>
          <w:sz w:val="28"/>
          <w:bdr w:val="none" w:sz="0" w:space="0" w:color="auto"/>
        </w:rPr>
        <w:t>功，</w:t>
      </w:r>
      <w:r>
        <w:rPr>
          <w:rFonts w:ascii="宋体" w:eastAsia="宋体" w:hAnsi="SimSun" w:cs="宋体"/>
          <w:sz w:val="28"/>
          <w:bdr w:val="none" w:sz="0" w:space="0" w:color="auto"/>
        </w:rPr>
        <w:t>树师</w:t>
      </w:r>
      <w:r>
        <w:rPr>
          <w:rFonts w:ascii="宋体" w:eastAsia="宋体" w:hAnsi="MS Mincho" w:cs="宋体"/>
          <w:sz w:val="28"/>
          <w:bdr w:val="none" w:sz="0" w:space="0" w:color="auto"/>
        </w:rPr>
        <w:t>表，是我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共同的心声，更是一中人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定的誓言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自己身上的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任，在播撒知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也把</w:t>
      </w:r>
      <w:r>
        <w:rPr>
          <w:rFonts w:ascii="宋体" w:eastAsia="宋体" w:hAnsi="SimSun" w:cs="宋体"/>
          <w:sz w:val="28"/>
          <w:bdr w:val="none" w:sz="0" w:space="0" w:color="auto"/>
        </w:rPr>
        <w:t>爱种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世上，有一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无私意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的情感叫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心，它能清除悲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的瓦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，推倒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望的断壁，也能点燃希望的灯。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就有一切。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位，卓越的追求》。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台写春秋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否，初上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志，意气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位作出了不平凡的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献。的确，如果学生是一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含苞待放的花蕾，教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片温暖的阳光里</w:t>
      </w:r>
      <w:r>
        <w:rPr>
          <w:rFonts w:ascii="宋体" w:eastAsia="宋体" w:hAnsi="SimSun" w:cs="宋体"/>
          <w:sz w:val="28"/>
          <w:bdr w:val="none" w:sz="0" w:space="0" w:color="auto"/>
        </w:rPr>
        <w:t>绚丽绽</w:t>
      </w:r>
      <w:r>
        <w:rPr>
          <w:rFonts w:ascii="宋体" w:eastAsia="宋体" w:hAnsi="MS Mincho" w:cs="宋体"/>
          <w:sz w:val="28"/>
          <w:bdr w:val="none" w:sz="0" w:space="0" w:color="auto"/>
        </w:rPr>
        <w:t>放。在衣</w:t>
      </w:r>
      <w:r>
        <w:rPr>
          <w:rFonts w:ascii="宋体" w:eastAsia="宋体" w:hAnsi="SimSun" w:cs="宋体"/>
          <w:sz w:val="28"/>
          <w:bdr w:val="none" w:sz="0" w:space="0" w:color="auto"/>
        </w:rPr>
        <w:t>带渐宽终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伊消得人憔悴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深刻体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中，我体会了教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的无私奉献，我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的理想而不断的追求。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踏入学校，初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那一双双充</w:t>
      </w:r>
      <w:r>
        <w:rPr>
          <w:rFonts w:ascii="宋体" w:eastAsia="宋体" w:hAnsi="SimSun" w:cs="宋体"/>
          <w:sz w:val="28"/>
          <w:bdr w:val="none" w:sz="0" w:space="0" w:color="auto"/>
        </w:rPr>
        <w:t>满渴</w:t>
      </w:r>
      <w:r>
        <w:rPr>
          <w:rFonts w:ascii="宋体" w:eastAsia="宋体" w:hAnsi="MS Mincho" w:cs="宋体"/>
          <w:sz w:val="28"/>
          <w:bdr w:val="none" w:sz="0" w:space="0" w:color="auto"/>
        </w:rPr>
        <w:t>望的眼睛，看着那一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稚嫩的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，我曾在心底里默默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誓，我不求功名，不求富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，我只求能好好的教育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些天真无邪的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位上，将工作踏踏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的做好，不求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烈烈，但求踏踏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不求涓滴相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，但求今生无悔。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有不同的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趣，不同的性格，面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性，必</w:t>
      </w:r>
      <w:r>
        <w:rPr>
          <w:rFonts w:ascii="宋体" w:eastAsia="宋体" w:hAnsi="SimSun" w:cs="宋体"/>
          <w:sz w:val="28"/>
          <w:bdr w:val="none" w:sz="0" w:space="0" w:color="auto"/>
        </w:rPr>
        <w:t>须爱岗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得起学生以及他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在《士兵突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轰动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连续剧</w:t>
      </w:r>
      <w:r>
        <w:rPr>
          <w:rFonts w:ascii="宋体" w:eastAsia="宋体" w:hAnsi="MS Mincho" w:cs="宋体"/>
          <w:sz w:val="28"/>
          <w:bdr w:val="none" w:sz="0" w:space="0" w:color="auto"/>
        </w:rPr>
        <w:t>中，主人翁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三多</w:t>
      </w:r>
      <w:r>
        <w:rPr>
          <w:rFonts w:ascii="宋体" w:eastAsia="宋体" w:hAnsi="SimSun" w:cs="宋体"/>
          <w:sz w:val="28"/>
          <w:bdr w:val="none" w:sz="0" w:space="0" w:color="auto"/>
        </w:rPr>
        <w:t>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就是好好活，好好活就是做有意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的事。可以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所从事的就是最有意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然平凡，但是在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出一代又一代的人才，他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遍布了祖国的各个地方，也分布在各个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个世界上最大的使命，也是我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做一些我愿意做的事，我从不追求做事情做得尽善尽美。孟二冬教授，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，解惑，他恪尽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守，完美地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了一名教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的神圣使命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，他身体力行，酣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地演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了一代学者的真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。板凳需坐十年冷，文章不着一字空，尽管身患重病，他仍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守自己的理想，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守自己的追求，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守自己的生活，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人感到敬重，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人感到温暖。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条道路上是永无止境的。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一行，干一行，更</w:t>
      </w:r>
      <w:r>
        <w:rPr>
          <w:rFonts w:ascii="宋体" w:eastAsia="宋体" w:hAnsi="SimSun" w:cs="宋体"/>
          <w:sz w:val="28"/>
          <w:bdr w:val="none" w:sz="0" w:space="0" w:color="auto"/>
        </w:rPr>
        <w:t>应该钻</w:t>
      </w:r>
      <w:r>
        <w:rPr>
          <w:rFonts w:ascii="宋体" w:eastAsia="宋体" w:hAnsi="MS Mincho" w:cs="宋体"/>
          <w:sz w:val="28"/>
          <w:bdr w:val="none" w:sz="0" w:space="0" w:color="auto"/>
        </w:rPr>
        <w:t>一行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精神，是一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个位置上，就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尽到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尽的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任，必</w:t>
      </w:r>
      <w:r>
        <w:rPr>
          <w:rFonts w:ascii="宋体" w:eastAsia="宋体" w:hAnsi="SimSun" w:cs="宋体"/>
          <w:sz w:val="28"/>
          <w:bdr w:val="none" w:sz="0" w:space="0" w:color="auto"/>
        </w:rPr>
        <w:t>须认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做的工作。也有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的人他会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得，整天就面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的工作，没有新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，只有繁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造很多的价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工作充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了抱怨，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天唉声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气的，他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位去追求不平凡。唯有把工作做当成一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不可推卸的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任放在肩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，全身心地投入其中，才是正确的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：吃也清淡，穿也素雅，心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淡泊，起始于辛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于平淡。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写照，从我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第一天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须选择</w:t>
      </w:r>
      <w:r>
        <w:rPr>
          <w:rFonts w:ascii="宋体" w:eastAsia="宋体" w:hAnsi="MS Mincho" w:cs="宋体"/>
          <w:sz w:val="28"/>
          <w:bdr w:val="none" w:sz="0" w:space="0" w:color="auto"/>
        </w:rPr>
        <w:t>平凡，接受平凡。在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唯一能做的，就是去追求卓越，追求人世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的真善美。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接近尾声，此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此刻，我忍不住要在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下我一生的承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：我做一个平凡的</w:t>
      </w:r>
      <w:r>
        <w:rPr>
          <w:rFonts w:ascii="宋体" w:eastAsia="宋体" w:hAnsi="SimSun" w:cs="宋体"/>
          <w:sz w:val="28"/>
          <w:bdr w:val="none" w:sz="0" w:space="0" w:color="auto"/>
        </w:rPr>
        <w:t>营养师</w:t>
      </w:r>
      <w:r>
        <w:rPr>
          <w:rFonts w:ascii="宋体" w:eastAsia="宋体" w:hAnsi="MS Mincho" w:cs="宋体"/>
          <w:sz w:val="28"/>
          <w:bdr w:val="none" w:sz="0" w:space="0" w:color="auto"/>
        </w:rPr>
        <w:t>，帮助祖国的未来蓄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力量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我做一个平凡的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们飞</w:t>
      </w:r>
      <w:r>
        <w:rPr>
          <w:rFonts w:ascii="宋体" w:eastAsia="宋体" w:hAnsi="MS Mincho" w:cs="宋体"/>
          <w:sz w:val="28"/>
          <w:bdr w:val="none" w:sz="0" w:space="0" w:color="auto"/>
        </w:rPr>
        <w:t>向未来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我做一个平凡的孩子王，和我所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一起展翅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理好个人与</w:t>
      </w:r>
      <w:r>
        <w:rPr>
          <w:rFonts w:ascii="宋体" w:eastAsia="宋体" w:hAnsi="SimSun" w:cs="宋体"/>
          <w:sz w:val="28"/>
          <w:bdr w:val="none" w:sz="0" w:space="0" w:color="auto"/>
        </w:rPr>
        <w:t>职业关</w:t>
      </w:r>
      <w:r>
        <w:rPr>
          <w:rFonts w:ascii="宋体" w:eastAsia="宋体" w:hAnsi="MS Mincho" w:cs="宋体"/>
          <w:sz w:val="28"/>
          <w:bdr w:val="none" w:sz="0" w:space="0" w:color="auto"/>
        </w:rPr>
        <w:t>系的准尺，是全部教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和前提。当前，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是从思想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念、基本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上，都在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传统优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予了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新的特征和内涵，提出了一些新的要求。主要体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以学生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的教育新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、精心施教的工作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精神上，而且更重要的是体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教育思想和教育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念的更新上。今天的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教育思想和教育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的教育新理念，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是影响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健因素。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https://d.book118.com/125311132101011110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31113210101111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教师爱岗敬业的演讲稿15篇</dc:title>
  <dc:subject>演讲稿要求内容充实，条理清楚，重点突出。随着社会一步步向前发展，用到演讲稿的地方越来越多，写起演讲稿来就毫无头绪？以下是小编为大家整理的教师爱岗敬业的演讲稿，仅供参考，欢迎大家阅读。教师爱岗敬业的演讲</dc:subject>
  <cp:keywords>教师爱岗敬业的演讲稿</cp:keywords>
  <cp:revision>0</cp:revision>
</cp:coreProperties>
</file>