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幼儿园中班游</w:t>
      </w:r>
      <w:r>
        <w:rPr>
          <w:rFonts w:ascii="宋体" w:eastAsia="黑体" w:hAnsi="SimSun" w:cs="宋体"/>
          <w:b/>
          <w:sz w:val="40"/>
        </w:rPr>
        <w:t>戏</w:t>
      </w:r>
      <w:r>
        <w:rPr>
          <w:rFonts w:ascii="宋体" w:eastAsia="黑体" w:hAnsi="MS Mincho" w:cs="宋体"/>
          <w:b/>
          <w:sz w:val="40"/>
        </w:rPr>
        <w:t>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方案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了确保事情或工作有序有效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展，常常需要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方案，方案是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合考量事情或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的因素后所制定的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划。那</w:t>
      </w:r>
      <w:r>
        <w:rPr>
          <w:rFonts w:ascii="宋体" w:eastAsia="宋体" w:hAnsi="SimSun" w:cs="宋体"/>
          <w:sz w:val="28"/>
        </w:rPr>
        <w:t>么优</w:t>
      </w:r>
      <w:r>
        <w:rPr>
          <w:rFonts w:ascii="宋体" w:eastAsia="宋体" w:hAnsi="MS Mincho" w:cs="宋体"/>
          <w:sz w:val="28"/>
        </w:rPr>
        <w:t>秀的方案是什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收集整理的幼儿园中班游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与参考，希望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幼儿园中班游</w:t>
      </w:r>
      <w:r>
        <w:rPr>
          <w:rFonts w:ascii="宋体" w:eastAsia="宋体" w:hAnsi="SimSun" w:cs="宋体"/>
          <w:i w:val="0"/>
          <w:iCs w:val="0"/>
          <w:sz w:val="28"/>
        </w:rPr>
        <w:t>戏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功能：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手的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控制力，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展幼儿的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材料：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果汁，一个装果汁的大瓶子，两个大杯子，一个小杯子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儿童用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拿出一瓶果汁，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幼儿将它分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一家人喝。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拿出一家人的杯子，家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用大杯子，幼儿用小杯子，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幼儿将瓶子里的果汁倒到杯子里。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、幼儿独立操作，注意从大到小，增加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、倒好以后，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幼儿小心地把果汁端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提示：当幼儿不小心将果汁洒出来了，不要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怪幼儿，要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鼓励他。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i w:val="0"/>
          <w:iCs w:val="0"/>
          <w:sz w:val="28"/>
        </w:rPr>
        <w:t>幼儿园中班游</w:t>
      </w:r>
      <w:r>
        <w:rPr>
          <w:rFonts w:ascii="宋体" w:eastAsia="宋体" w:hAnsi="SimSun" w:cs="宋体"/>
          <w:i w:val="0"/>
          <w:iCs w:val="0"/>
          <w:sz w:val="28"/>
        </w:rPr>
        <w:t>戏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走、跑、平衡、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、爬的基本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极探索解决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的方法；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合作能力、克服困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：易拉罐若干，椅子六把，桌子两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报纸</w:t>
      </w:r>
      <w:r>
        <w:rPr>
          <w:rFonts w:ascii="宋体" w:eastAsia="宋体" w:hAnsi="MS Mincho" w:cs="宋体"/>
          <w:sz w:val="28"/>
        </w:rPr>
        <w:t>棍等。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幼儿准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：熟悉歌曲旋律，会唱歌曲《去郊游》。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指</w:t>
      </w:r>
      <w:r>
        <w:rPr>
          <w:rFonts w:ascii="宋体" w:eastAsia="宋体" w:hAnsi="SimSun" w:cs="宋体"/>
          <w:b/>
          <w:bCs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热</w:t>
      </w:r>
      <w:r>
        <w:rPr>
          <w:rFonts w:ascii="宋体" w:eastAsia="宋体" w:hAnsi="MS Mincho" w:cs="宋体"/>
          <w:b/>
          <w:sz w:val="28"/>
        </w:rPr>
        <w:t>身活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幼儿一起唱歌曲《去郊游》，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唱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作，做好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身运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情境：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地上划分五个区域穿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林（易拉罐），走木</w:t>
      </w:r>
      <w:r>
        <w:rPr>
          <w:rFonts w:ascii="宋体" w:eastAsia="宋体" w:hAnsi="SimSun" w:cs="宋体"/>
          <w:sz w:val="28"/>
        </w:rPr>
        <w:t>桩</w:t>
      </w:r>
      <w:r>
        <w:rPr>
          <w:rFonts w:ascii="宋体" w:eastAsia="宋体" w:hAnsi="MS Mincho" w:cs="宋体"/>
          <w:sz w:val="28"/>
        </w:rPr>
        <w:t>（易拉罐），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（椅子），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山洞（桌子），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公园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（六名幼儿手</w:t>
      </w:r>
      <w:r>
        <w:rPr>
          <w:rFonts w:ascii="宋体" w:eastAsia="宋体" w:hAnsi="SimSun" w:cs="宋体"/>
          <w:sz w:val="28"/>
        </w:rPr>
        <w:t>举报纸</w:t>
      </w:r>
      <w:r>
        <w:rPr>
          <w:rFonts w:ascii="宋体" w:eastAsia="宋体" w:hAnsi="MS Mincho" w:cs="宋体"/>
          <w:sz w:val="28"/>
        </w:rPr>
        <w:t>棍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成）。游</w:t>
      </w:r>
      <w:r>
        <w:rPr>
          <w:rFonts w:ascii="宋体" w:eastAsia="宋体" w:hAnsi="SimSun" w:cs="宋体"/>
          <w:sz w:val="28"/>
        </w:rPr>
        <w:t>戏开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一名幼儿必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四个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地（可以相互帮助），来到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公园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，成功到后学小兔子跳回到起点。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b/>
          <w:bCs/>
          <w:sz w:val="28"/>
        </w:rPr>
        <w:t>"</w:t>
      </w:r>
      <w:r>
        <w:rPr>
          <w:rFonts w:ascii="宋体" w:eastAsia="宋体" w:hAnsi="MS Mincho" w:cs="宋体"/>
          <w:b/>
          <w:bCs/>
          <w:sz w:val="28"/>
        </w:rPr>
        <w:t>比比</w:t>
      </w:r>
      <w:r>
        <w:rPr>
          <w:rFonts w:ascii="宋体" w:eastAsia="宋体" w:hAnsi="SimSun" w:cs="宋体"/>
          <w:b/>
          <w:bCs/>
          <w:sz w:val="28"/>
        </w:rPr>
        <w:t>谁</w:t>
      </w:r>
      <w:r>
        <w:rPr>
          <w:rFonts w:ascii="宋体" w:eastAsia="宋体" w:hAnsi="MS Mincho" w:cs="宋体"/>
          <w:b/>
          <w:bCs/>
          <w:sz w:val="28"/>
        </w:rPr>
        <w:t>先回家</w:t>
      </w:r>
      <w:r>
        <w:rPr>
          <w:rFonts w:ascii="宋体" w:eastAsia="宋体" w:cs="宋体"/>
          <w:b/>
          <w:bCs/>
          <w:sz w:val="28"/>
        </w:rPr>
        <w:t>"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：将幼儿分成四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每队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人，听老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口令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每队</w:t>
      </w:r>
      <w:r>
        <w:rPr>
          <w:rFonts w:ascii="宋体" w:eastAsia="宋体" w:hAnsi="MS Mincho" w:cs="宋体"/>
          <w:sz w:val="28"/>
        </w:rPr>
        <w:t>的第一个小朋友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始跑，通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五个区域穿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林（易拉罐），走木</w:t>
      </w:r>
      <w:r>
        <w:rPr>
          <w:rFonts w:ascii="宋体" w:eastAsia="宋体" w:hAnsi="SimSun" w:cs="宋体"/>
          <w:sz w:val="28"/>
        </w:rPr>
        <w:t>桩</w:t>
      </w:r>
      <w:r>
        <w:rPr>
          <w:rFonts w:ascii="宋体" w:eastAsia="宋体" w:hAnsi="MS Mincho" w:cs="宋体"/>
          <w:sz w:val="28"/>
        </w:rPr>
        <w:t>（易拉罐），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（椅子），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山洞（桌子），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公园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（六名幼儿手</w:t>
      </w:r>
      <w:r>
        <w:rPr>
          <w:rFonts w:ascii="宋体" w:eastAsia="宋体" w:hAnsi="SimSun" w:cs="宋体"/>
          <w:sz w:val="28"/>
        </w:rPr>
        <w:t>举报纸</w:t>
      </w:r>
      <w:r>
        <w:rPr>
          <w:rFonts w:ascii="宋体" w:eastAsia="宋体" w:hAnsi="MS Mincho" w:cs="宋体"/>
          <w:sz w:val="28"/>
        </w:rPr>
        <w:t>棍</w:t>
      </w:r>
      <w:r>
        <w:rPr>
          <w:rFonts w:ascii="宋体" w:eastAsia="宋体" w:hAnsi="SimSun" w:cs="宋体"/>
          <w:sz w:val="28"/>
        </w:rPr>
        <w:t>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成），</w:t>
      </w:r>
      <w:r>
        <w:rPr>
          <w:rFonts w:ascii="宋体" w:eastAsia="宋体" w:hAnsi="SimSun" w:cs="宋体"/>
          <w:sz w:val="28"/>
        </w:rPr>
        <w:t>归队</w:t>
      </w:r>
      <w:r>
        <w:rPr>
          <w:rFonts w:ascii="宋体" w:eastAsia="宋体" w:hAnsi="MS Mincho" w:cs="宋体"/>
          <w:sz w:val="28"/>
        </w:rPr>
        <w:t>后，</w:t>
      </w:r>
      <w:r>
        <w:rPr>
          <w:rFonts w:ascii="宋体" w:eastAsia="宋体" w:hAnsi="SimSun" w:cs="宋体"/>
          <w:sz w:val="28"/>
        </w:rPr>
        <w:t>每队</w:t>
      </w:r>
      <w:r>
        <w:rPr>
          <w:rFonts w:ascii="宋体" w:eastAsia="宋体" w:hAnsi="MS Mincho" w:cs="宋体"/>
          <w:sz w:val="28"/>
        </w:rPr>
        <w:t>的第二个小朋友就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始跑，就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直到最后一个小朋友</w:t>
      </w:r>
      <w:r>
        <w:rPr>
          <w:rFonts w:ascii="宋体" w:eastAsia="宋体" w:hAnsi="SimSun" w:cs="宋体"/>
          <w:sz w:val="28"/>
        </w:rPr>
        <w:t>归队</w:t>
      </w:r>
      <w:r>
        <w:rPr>
          <w:rFonts w:ascii="宋体" w:eastAsia="宋体" w:hAnsi="MS Mincho" w:cs="宋体"/>
          <w:sz w:val="28"/>
        </w:rPr>
        <w:t>，哪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先跑完，哪</w:t>
      </w:r>
      <w:r>
        <w:rPr>
          <w:rFonts w:ascii="宋体" w:eastAsia="宋体" w:hAnsi="SimSun" w:cs="宋体"/>
          <w:sz w:val="28"/>
        </w:rPr>
        <w:t>队为胜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四、放松活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一起唱歌曲《去郊游》，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唱歌曲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踏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走回教室。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注意事</w:t>
      </w:r>
      <w:r>
        <w:rPr>
          <w:rFonts w:ascii="宋体" w:eastAsia="宋体" w:hAnsi="SimSun" w:cs="宋体"/>
          <w:sz w:val="28"/>
        </w:rPr>
        <w:t>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中要注意安全，有自我保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幼儿园中班游</w:t>
      </w:r>
      <w:r>
        <w:rPr>
          <w:rFonts w:ascii="宋体" w:eastAsia="宋体" w:hAnsi="SimSun" w:cs="宋体"/>
          <w:i w:val="0"/>
          <w:iCs w:val="0"/>
          <w:sz w:val="28"/>
        </w:rPr>
        <w:t>戏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名称：《</w:t>
      </w:r>
      <w:r>
        <w:rPr>
          <w:rFonts w:ascii="宋体" w:eastAsia="宋体" w:hAnsi="SimSun" w:cs="宋体"/>
          <w:b/>
          <w:bCs/>
          <w:sz w:val="28"/>
        </w:rPr>
        <w:t>钓</w:t>
      </w:r>
      <w:r>
        <w:rPr>
          <w:rFonts w:ascii="宋体" w:eastAsia="宋体" w:hAnsi="MS Mincho" w:cs="宋体"/>
          <w:b/>
          <w:bCs/>
          <w:sz w:val="28"/>
        </w:rPr>
        <w:t>瓶子》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目的：培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作的准确性，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配合能力。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材料：</w:t>
      </w:r>
      <w:r>
        <w:rPr>
          <w:rFonts w:ascii="宋体" w:eastAsia="宋体" w:hAnsi="SimSun" w:cs="宋体"/>
          <w:sz w:val="28"/>
        </w:rPr>
        <w:t>纯净</w:t>
      </w:r>
      <w:r>
        <w:rPr>
          <w:rFonts w:ascii="宋体" w:eastAsia="宋体" w:hAnsi="MS Mincho" w:cs="宋体"/>
          <w:sz w:val="28"/>
        </w:rPr>
        <w:t>水空瓶、</w:t>
      </w:r>
      <w:r>
        <w:rPr>
          <w:rFonts w:ascii="宋体" w:eastAsia="宋体" w:hAnsi="SimSun" w:cs="宋体"/>
          <w:sz w:val="28"/>
        </w:rPr>
        <w:t>细线</w:t>
      </w:r>
      <w:r>
        <w:rPr>
          <w:rFonts w:ascii="宋体" w:eastAsia="宋体" w:hAnsi="MS Mincho" w:cs="宋体"/>
          <w:sz w:val="28"/>
        </w:rPr>
        <w:t>、小木棍、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钓鱼</w:t>
      </w:r>
      <w:r>
        <w:rPr>
          <w:rFonts w:ascii="宋体" w:eastAsia="宋体" w:hAnsi="MS Mincho" w:cs="宋体"/>
          <w:sz w:val="28"/>
        </w:rPr>
        <w:t>杆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玩法：用系有小木棍的</w:t>
      </w:r>
      <w:r>
        <w:rPr>
          <w:rFonts w:ascii="宋体" w:eastAsia="宋体" w:hAnsi="SimSun" w:cs="宋体"/>
          <w:sz w:val="28"/>
        </w:rPr>
        <w:t>钓鱼</w:t>
      </w:r>
      <w:r>
        <w:rPr>
          <w:rFonts w:ascii="宋体" w:eastAsia="宋体" w:hAnsi="MS Mincho" w:cs="宋体"/>
          <w:sz w:val="28"/>
        </w:rPr>
        <w:t>杆将瓶子</w:t>
      </w:r>
      <w:r>
        <w:rPr>
          <w:rFonts w:ascii="宋体" w:eastAsia="宋体" w:hAnsi="SimSun" w:cs="宋体"/>
          <w:sz w:val="28"/>
        </w:rPr>
        <w:t>钓</w:t>
      </w:r>
      <w:r>
        <w:rPr>
          <w:rFonts w:ascii="宋体" w:eastAsia="宋体" w:hAnsi="MS Mincho" w:cs="宋体"/>
          <w:sz w:val="28"/>
        </w:rPr>
        <w:t>起，家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与孩子比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、范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内，</w:t>
      </w:r>
      <w:r>
        <w:rPr>
          <w:rFonts w:ascii="宋体" w:eastAsia="宋体" w:hAnsi="SimSun" w:cs="宋体"/>
          <w:sz w:val="28"/>
        </w:rPr>
        <w:t>谁钓</w:t>
      </w:r>
      <w:r>
        <w:rPr>
          <w:rFonts w:ascii="宋体" w:eastAsia="宋体" w:hAnsi="MS Mincho" w:cs="宋体"/>
          <w:sz w:val="28"/>
        </w:rPr>
        <w:t>的多</w:t>
      </w:r>
      <w:r>
        <w:rPr>
          <w:rFonts w:ascii="宋体" w:eastAsia="宋体" w:hAnsi="SimSun" w:cs="宋体"/>
          <w:sz w:val="28"/>
        </w:rPr>
        <w:t>为胜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名称：《</w:t>
      </w:r>
      <w:r>
        <w:rPr>
          <w:rFonts w:ascii="宋体" w:eastAsia="宋体" w:hAnsi="SimSun" w:cs="宋体"/>
          <w:b/>
          <w:bCs/>
          <w:sz w:val="28"/>
        </w:rPr>
        <w:t>踩</w:t>
      </w:r>
      <w:r>
        <w:rPr>
          <w:rFonts w:ascii="宋体" w:eastAsia="宋体" w:hAnsi="MS Mincho" w:cs="宋体"/>
          <w:b/>
          <w:bCs/>
          <w:sz w:val="28"/>
        </w:rPr>
        <w:t>气球》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源：水池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幼儿小腿肌肉；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幼儿勇敢精神和合作能力。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玩法：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身体：重点脚及小腿按摩。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、吹气球：母（父）子合作吹气球，在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内比一比，哪个家庭吹得多。（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幼儿数数，比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最多家庭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品）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、水中</w:t>
      </w:r>
      <w:r>
        <w:rPr>
          <w:rFonts w:ascii="宋体" w:eastAsia="宋体" w:hAnsi="SimSun" w:cs="宋体"/>
          <w:sz w:val="28"/>
        </w:rPr>
        <w:t>踩</w:t>
      </w:r>
      <w:r>
        <w:rPr>
          <w:rFonts w:ascii="宋体" w:eastAsia="宋体" w:hAnsi="MS Mincho" w:cs="宋体"/>
          <w:sz w:val="28"/>
        </w:rPr>
        <w:t>气球：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）把气球仍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水池里：母（父）子比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仍得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踩</w:t>
      </w:r>
      <w:r>
        <w:rPr>
          <w:rFonts w:ascii="宋体" w:eastAsia="宋体" w:hAnsi="MS Mincho" w:cs="宋体"/>
          <w:sz w:val="28"/>
        </w:rPr>
        <w:t>气球：母（父）子在水中</w:t>
      </w:r>
      <w:r>
        <w:rPr>
          <w:rFonts w:ascii="宋体" w:eastAsia="宋体" w:hAnsi="SimSun" w:cs="宋体"/>
          <w:sz w:val="28"/>
        </w:rPr>
        <w:t>踩</w:t>
      </w:r>
      <w:r>
        <w:rPr>
          <w:rFonts w:ascii="宋体" w:eastAsia="宋体" w:hAnsi="MS Mincho" w:cs="宋体"/>
          <w:sz w:val="28"/>
        </w:rPr>
        <w:t>气球，数一数，</w:t>
      </w:r>
      <w:r>
        <w:rPr>
          <w:rFonts w:ascii="宋体" w:eastAsia="宋体" w:hAnsi="SimSun" w:cs="宋体"/>
          <w:sz w:val="28"/>
        </w:rPr>
        <w:t>踩</w:t>
      </w:r>
      <w:r>
        <w:rPr>
          <w:rFonts w:ascii="宋体" w:eastAsia="宋体" w:hAnsi="MS Mincho" w:cs="宋体"/>
          <w:sz w:val="28"/>
        </w:rPr>
        <w:t>破了几只气球？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、放松身体：用毛巾擦小腿，母（父）子互相交流。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名称：《摘果子》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向上跳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过练习发</w:t>
      </w:r>
      <w:r>
        <w:rPr>
          <w:rFonts w:ascii="宋体" w:eastAsia="宋体" w:hAnsi="MS Mincho" w:cs="宋体"/>
          <w:sz w:val="28"/>
        </w:rPr>
        <w:t>展幼儿的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：自制水果若干挂在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枝上，略高于幼儿、家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一手臂。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玩法：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身体：重点下肢运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、摘果子：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）看一看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上有什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果子？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）按家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的要求摘不同数量、不同的果子。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）母（父子）子一起摘果子。在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哪个家庭摘得最多。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、数果子：数一数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摘得多，一共摘了多少只。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幼儿园中班游</w:t>
      </w:r>
      <w:r>
        <w:rPr>
          <w:rFonts w:ascii="宋体" w:eastAsia="宋体" w:hAnsi="SimSun" w:cs="宋体"/>
          <w:i w:val="0"/>
          <w:iCs w:val="0"/>
          <w:sz w:val="28"/>
        </w:rPr>
        <w:t>戏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思路：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球是幼儿最感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趣的器械之一，它的特性的会</w:t>
      </w:r>
      <w:r>
        <w:rPr>
          <w:rFonts w:ascii="宋体" w:eastAsia="宋体" w:hAnsi="SimSun" w:cs="宋体"/>
          <w:sz w:val="28"/>
        </w:rPr>
        <w:t>滚动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跳，有着很多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的玩法，不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展走、跑、跳、平衡、爬等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能帮助幼儿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累运</w:t>
      </w:r>
      <w:r>
        <w:rPr>
          <w:rFonts w:ascii="宋体" w:eastAsia="宋体" w:hAnsi="SimSun" w:cs="宋体"/>
          <w:sz w:val="28"/>
        </w:rPr>
        <w:t>动经验</w:t>
      </w:r>
      <w:r>
        <w:rPr>
          <w:rFonts w:ascii="宋体" w:eastAsia="宋体" w:hAnsi="MS Mincho" w:cs="宋体"/>
          <w:sz w:val="28"/>
        </w:rPr>
        <w:t>，提高运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能力、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幼儿非智力因素的影响起着潜移默化的作用。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中班幼儿很喜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玩球，特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是大球。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足中班幼儿的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需求，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了以玩大球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内容，并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我家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以及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金色的秋天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宝宝逛果园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，其目的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幼儿感受不同球的外形特征和功能，并掌握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些球的特性，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行身体运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玩球的快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运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、了解大球的功用，并能运用多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方法来玩球。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、初</w:t>
      </w:r>
      <w:r>
        <w:rPr>
          <w:rFonts w:ascii="宋体" w:eastAsia="宋体" w:hAnsi="SimSun" w:cs="宋体"/>
          <w:sz w:val="28"/>
        </w:rPr>
        <w:t>步尝试</w:t>
      </w:r>
      <w:r>
        <w:rPr>
          <w:rFonts w:ascii="宋体" w:eastAsia="宋体" w:hAnsi="MS Mincho" w:cs="宋体"/>
          <w:sz w:val="28"/>
        </w:rPr>
        <w:t>合作玩球。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、按摩球、响</w:t>
      </w:r>
      <w:r>
        <w:rPr>
          <w:rFonts w:ascii="宋体" w:eastAsia="宋体" w:hAnsi="SimSun" w:cs="宋体"/>
          <w:sz w:val="28"/>
        </w:rPr>
        <w:t>铃</w:t>
      </w:r>
      <w:r>
        <w:rPr>
          <w:rFonts w:ascii="宋体" w:eastAsia="宋体" w:hAnsi="MS Mincho" w:cs="宋体"/>
          <w:sz w:val="28"/>
        </w:rPr>
        <w:t>球、大</w:t>
      </w:r>
      <w:r>
        <w:rPr>
          <w:rFonts w:ascii="宋体" w:eastAsia="宋体" w:hAnsi="SimSun" w:cs="宋体"/>
          <w:sz w:val="28"/>
        </w:rPr>
        <w:t>滚</w:t>
      </w:r>
      <w:r>
        <w:rPr>
          <w:rFonts w:ascii="宋体" w:eastAsia="宋体" w:hAnsi="MS Mincho" w:cs="宋体"/>
          <w:sz w:val="28"/>
        </w:rPr>
        <w:t>球、羊角球。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、装扮台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的面具，一教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扮演台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、六个筐（家人和数字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）、果市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仿真水果（点数）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、各</w:t>
      </w:r>
      <w:r>
        <w:rPr>
          <w:rFonts w:ascii="宋体" w:eastAsia="宋体" w:hAnsi="SimSun" w:cs="宋体"/>
          <w:sz w:val="28"/>
        </w:rPr>
        <w:t>种辅</w:t>
      </w:r>
      <w:r>
        <w:rPr>
          <w:rFonts w:ascii="宋体" w:eastAsia="宋体" w:hAnsi="MS Mincho" w:cs="宋体"/>
          <w:sz w:val="28"/>
        </w:rPr>
        <w:t>助材料：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子、圈、棍、障碍物、彩色板、花布、网架、爬网、</w:t>
      </w:r>
      <w:r>
        <w:rPr>
          <w:rFonts w:ascii="宋体" w:eastAsia="宋体" w:hAnsi="SimSun" w:cs="宋体"/>
          <w:sz w:val="28"/>
        </w:rPr>
        <w:t>软垫</w:t>
      </w:r>
      <w:r>
        <w:rPr>
          <w:rFonts w:ascii="宋体" w:eastAsia="宋体" w:hAnsi="MS Mincho" w:cs="宋体"/>
          <w:sz w:val="28"/>
        </w:rPr>
        <w:t>、泡沫</w:t>
      </w:r>
      <w:r>
        <w:rPr>
          <w:rFonts w:ascii="宋体" w:eastAsia="宋体" w:hAnsi="SimSun" w:cs="宋体"/>
          <w:sz w:val="28"/>
        </w:rPr>
        <w:t>垫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、音</w:t>
      </w:r>
      <w:r>
        <w:rPr>
          <w:rFonts w:ascii="宋体" w:eastAsia="宋体" w:hAnsi="SimSun" w:cs="宋体"/>
          <w:sz w:val="28"/>
        </w:rPr>
        <w:t>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热</w:t>
      </w:r>
      <w:r>
        <w:rPr>
          <w:rFonts w:ascii="宋体" w:eastAsia="宋体" w:hAnsi="MS Mincho" w:cs="宋体"/>
          <w:b/>
          <w:sz w:val="28"/>
        </w:rPr>
        <w:t>身运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hAnsi="SimSun" w:cs="宋体"/>
          <w:b/>
          <w:sz w:val="28"/>
        </w:rPr>
        <w:t>欢乐蹦蹦</w:t>
      </w:r>
      <w:r>
        <w:rPr>
          <w:rFonts w:ascii="宋体" w:eastAsia="宋体" w:hAnsi="MS Mincho" w:cs="宋体"/>
          <w:b/>
          <w:sz w:val="28"/>
        </w:rPr>
        <w:t>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幼儿跟着音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做《</w:t>
      </w:r>
      <w:r>
        <w:rPr>
          <w:rFonts w:ascii="宋体" w:eastAsia="宋体" w:hAnsi="SimSun" w:cs="宋体"/>
          <w:sz w:val="28"/>
        </w:rPr>
        <w:t>欢乐蹦蹦</w:t>
      </w:r>
      <w:r>
        <w:rPr>
          <w:rFonts w:ascii="宋体" w:eastAsia="宋体" w:hAnsi="MS Mincho" w:cs="宋体"/>
          <w:sz w:val="28"/>
        </w:rPr>
        <w:t>跳》的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身体的各个部位。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要点：能按音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奏，并有表情地做律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二、出示两</w:t>
      </w:r>
      <w:r>
        <w:rPr>
          <w:rFonts w:ascii="宋体" w:eastAsia="宋体" w:hAnsi="SimSun" w:cs="宋体"/>
          <w:b/>
          <w:sz w:val="28"/>
        </w:rPr>
        <w:t>种</w:t>
      </w:r>
      <w:r>
        <w:rPr>
          <w:rFonts w:ascii="宋体" w:eastAsia="宋体" w:hAnsi="MS Mincho" w:cs="宋体"/>
          <w:b/>
          <w:sz w:val="28"/>
        </w:rPr>
        <w:t>大球，引出运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主</w:t>
      </w:r>
      <w:r>
        <w:rPr>
          <w:rFonts w:ascii="宋体" w:eastAsia="宋体" w:hAnsi="SimSun" w:cs="宋体"/>
          <w:b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、出示大球：响</w:t>
      </w:r>
      <w:r>
        <w:rPr>
          <w:rFonts w:ascii="宋体" w:eastAsia="宋体" w:hAnsi="SimSun" w:cs="宋体"/>
          <w:sz w:val="28"/>
        </w:rPr>
        <w:t>铃</w:t>
      </w:r>
      <w:r>
        <w:rPr>
          <w:rFonts w:ascii="宋体" w:eastAsia="宋体" w:hAnsi="MS Mincho" w:cs="宋体"/>
          <w:sz w:val="28"/>
        </w:rPr>
        <w:t>球、按摩球。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响</w:t>
      </w:r>
      <w:r>
        <w:rPr>
          <w:rFonts w:ascii="宋体" w:eastAsia="宋体" w:hAnsi="SimSun" w:cs="宋体"/>
          <w:sz w:val="28"/>
        </w:rPr>
        <w:t>铃</w:t>
      </w:r>
      <w:r>
        <w:rPr>
          <w:rFonts w:ascii="宋体" w:eastAsia="宋体" w:hAnsi="MS Mincho" w:cs="宋体"/>
          <w:sz w:val="28"/>
        </w:rPr>
        <w:t>球和按摩球的外形特征和功能。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响</w:t>
      </w:r>
      <w:r>
        <w:rPr>
          <w:rFonts w:ascii="宋体" w:eastAsia="宋体" w:hAnsi="SimSun" w:cs="宋体"/>
          <w:sz w:val="28"/>
        </w:rPr>
        <w:t>铃</w:t>
      </w:r>
      <w:r>
        <w:rPr>
          <w:rFonts w:ascii="宋体" w:eastAsia="宋体" w:hAnsi="MS Mincho" w:cs="宋体"/>
          <w:sz w:val="28"/>
        </w:rPr>
        <w:t>球：有洞洞，硬，能推</w:t>
      </w:r>
      <w:r>
        <w:rPr>
          <w:rFonts w:ascii="宋体" w:eastAsia="宋体" w:hAnsi="SimSun" w:cs="宋体"/>
          <w:sz w:val="28"/>
        </w:rPr>
        <w:t>滚</w:t>
      </w:r>
      <w:r>
        <w:rPr>
          <w:rFonts w:ascii="宋体" w:eastAsia="宋体" w:hAnsi="MS Mincho" w:cs="宋体"/>
          <w:sz w:val="28"/>
        </w:rPr>
        <w:t>着玩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按摩球：有刺、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性，能按摩身体的各个部位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三、幼儿玩大球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、幼儿自由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一个球，用各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不同的方法玩（幼儿在玩的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四周巡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、展示交流：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幼儿独立玩球的方法。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幼儿合作玩球的方法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四、提供</w:t>
      </w:r>
      <w:r>
        <w:rPr>
          <w:rFonts w:ascii="宋体" w:eastAsia="宋体" w:hAnsi="SimSun" w:cs="宋体"/>
          <w:b/>
          <w:sz w:val="28"/>
        </w:rPr>
        <w:t>辅</w:t>
      </w:r>
      <w:r>
        <w:rPr>
          <w:rFonts w:ascii="宋体" w:eastAsia="宋体" w:hAnsi="MS Mincho" w:cs="宋体"/>
          <w:b/>
          <w:sz w:val="28"/>
        </w:rPr>
        <w:t>助材料，幼儿再次玩大球。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提供各</w:t>
      </w:r>
      <w:r>
        <w:rPr>
          <w:rFonts w:ascii="宋体" w:eastAsia="宋体" w:hAnsi="SimSun" w:cs="宋体"/>
          <w:sz w:val="28"/>
        </w:rPr>
        <w:t>种辅</w:t>
      </w:r>
      <w:r>
        <w:rPr>
          <w:rFonts w:ascii="宋体" w:eastAsia="宋体" w:hAnsi="MS Mincho" w:cs="宋体"/>
          <w:sz w:val="28"/>
        </w:rPr>
        <w:t>助材料（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子、圈、棍、障碍物、彩色板、花布等）幼儿自由</w:t>
      </w:r>
      <w:r>
        <w:rPr>
          <w:rFonts w:ascii="宋体" w:eastAsia="宋体" w:hAnsi="SimSun" w:cs="宋体"/>
          <w:sz w:val="28"/>
        </w:rPr>
        <w:t>选择辅</w:t>
      </w:r>
      <w:r>
        <w:rPr>
          <w:rFonts w:ascii="宋体" w:eastAsia="宋体" w:hAnsi="MS Mincho" w:cs="宋体"/>
          <w:sz w:val="28"/>
        </w:rPr>
        <w:t>助材料，再次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玩大球。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、幼儿集合：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交流：如何运用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助材料玩球。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价幼儿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新玩法。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hAnsi="SimSun" w:cs="宋体"/>
          <w:b/>
          <w:sz w:val="28"/>
        </w:rPr>
        <w:t>欢乐</w:t>
      </w:r>
      <w:r>
        <w:rPr>
          <w:rFonts w:ascii="宋体" w:eastAsia="宋体" w:hAnsi="MS Mincho" w:cs="宋体"/>
          <w:b/>
          <w:sz w:val="28"/>
        </w:rPr>
        <w:t>宝宝逛果园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宝宝逛果园》的游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玩法与要求。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地中</w:t>
      </w:r>
      <w:r>
        <w:rPr>
          <w:rFonts w:ascii="宋体" w:eastAsia="宋体" w:hAnsi="SimSun" w:cs="宋体"/>
          <w:sz w:val="28"/>
        </w:rPr>
        <w:t>间设</w:t>
      </w:r>
      <w:r>
        <w:rPr>
          <w:rFonts w:ascii="宋体" w:eastAsia="宋体" w:hAnsi="MS Mincho" w:cs="宋体"/>
          <w:sz w:val="28"/>
        </w:rPr>
        <w:t>置果园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景，四周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、奶奶、爸爸、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、哥哥、姐姐的家。幼儿扮演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宝宝，推着球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到果园摘水果，在摘水果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程中，如果听到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来了的信号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宝宝要立即</w:t>
      </w:r>
      <w:r>
        <w:rPr>
          <w:rFonts w:ascii="宋体" w:eastAsia="宋体" w:hAnsi="SimSun" w:cs="宋体"/>
          <w:sz w:val="28"/>
        </w:rPr>
        <w:t>躲</w:t>
      </w:r>
      <w:r>
        <w:rPr>
          <w:rFonts w:ascii="宋体" w:eastAsia="宋体" w:hAnsi="MS Mincho" w:cs="宋体"/>
          <w:sz w:val="28"/>
        </w:rPr>
        <w:t>避，等台</w:t>
      </w:r>
      <w:r>
        <w:rPr>
          <w:rFonts w:ascii="宋体" w:eastAsia="宋体" w:hAnsi="SimSun" w:cs="宋体"/>
          <w:sz w:val="28"/>
        </w:rPr>
        <w:t>风过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摘水果，将摘下的水果一一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送到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、奶奶、爸爸、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、哥哥、姐姐的家。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、要点：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次摘水果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，摘一个水果。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）听到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来了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的信号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，要立即在原地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躲</w:t>
      </w:r>
      <w:r>
        <w:rPr>
          <w:rFonts w:ascii="宋体" w:eastAsia="宋体" w:hAnsi="MS Mincho" w:cs="宋体"/>
          <w:sz w:val="28"/>
        </w:rPr>
        <w:t>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）能根据点数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，送水果。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六、放松活</w:t>
      </w:r>
      <w:r>
        <w:rPr>
          <w:rFonts w:ascii="宋体" w:eastAsia="宋体" w:hAnsi="SimSun" w:cs="宋体"/>
          <w:b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推着球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，跟着老</w:t>
      </w:r>
      <w:r>
        <w:rPr>
          <w:rFonts w:ascii="宋体" w:eastAsia="宋体" w:hAnsi="SimSun" w:cs="宋体"/>
          <w:sz w:val="28"/>
        </w:rPr>
        <w:t>师绕场</w:t>
      </w:r>
      <w:r>
        <w:rPr>
          <w:rFonts w:ascii="宋体" w:eastAsia="宋体" w:hAnsi="MS Mincho" w:cs="宋体"/>
          <w:sz w:val="28"/>
        </w:rPr>
        <w:t>两周离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案例：用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子玩球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幼儿很有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趣玩各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大球，当玩到一定程度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出示了其他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助材料，提示幼儿能利用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助材料玩大球。元元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子，看着自己的响</w:t>
      </w:r>
      <w:r>
        <w:rPr>
          <w:rFonts w:ascii="宋体" w:eastAsia="宋体" w:hAnsi="SimSun" w:cs="宋体"/>
          <w:sz w:val="28"/>
        </w:rPr>
        <w:t>铃</w:t>
      </w:r>
      <w:r>
        <w:rPr>
          <w:rFonts w:ascii="宋体" w:eastAsia="宋体" w:hAnsi="MS Mincho" w:cs="宋体"/>
          <w:sz w:val="28"/>
        </w:rPr>
        <w:t>球，不一会儿，他便拖着响</w:t>
      </w:r>
      <w:r>
        <w:rPr>
          <w:rFonts w:ascii="宋体" w:eastAsia="宋体" w:hAnsi="SimSun" w:cs="宋体"/>
          <w:sz w:val="28"/>
        </w:rPr>
        <w:t>铃</w:t>
      </w:r>
      <w:r>
        <w:rPr>
          <w:rFonts w:ascii="宋体" w:eastAsia="宋体" w:hAnsi="MS Mincho" w:cs="宋体"/>
          <w:sz w:val="28"/>
        </w:rPr>
        <w:t>球到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跑，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跑</w:t>
      </w:r>
      <w:r>
        <w:rPr>
          <w:rFonts w:ascii="宋体" w:eastAsia="宋体" w:hAnsi="SimSun" w:cs="宋体"/>
          <w:sz w:val="28"/>
        </w:rPr>
        <w:t>还边发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铃铛</w:t>
      </w:r>
      <w:r>
        <w:rPr>
          <w:rFonts w:ascii="宋体" w:eastAsia="宋体" w:hAnsi="MS Mincho" w:cs="宋体"/>
          <w:sz w:val="28"/>
        </w:rPr>
        <w:t>悦耳的响声。老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哇，元元，你好棒，把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子穿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响</w:t>
      </w:r>
      <w:r>
        <w:rPr>
          <w:rFonts w:ascii="宋体" w:eastAsia="宋体" w:hAnsi="SimSun" w:cs="宋体"/>
          <w:sz w:val="28"/>
        </w:rPr>
        <w:t>铃</w:t>
      </w:r>
      <w:r>
        <w:rPr>
          <w:rFonts w:ascii="宋体" w:eastAsia="宋体" w:hAnsi="MS Mincho" w:cs="宋体"/>
          <w:sz w:val="28"/>
        </w:rPr>
        <w:t>球的洞洞，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成一</w:t>
      </w:r>
      <w:r>
        <w:rPr>
          <w:rFonts w:ascii="宋体" w:eastAsia="宋体" w:hAnsi="SimSun" w:cs="宋体"/>
          <w:sz w:val="28"/>
        </w:rPr>
        <w:t>辆</w:t>
      </w:r>
      <w:r>
        <w:rPr>
          <w:rFonts w:ascii="宋体" w:eastAsia="宋体" w:hAnsi="MS Mincho" w:cs="宋体"/>
          <w:sz w:val="28"/>
        </w:rPr>
        <w:t>响</w:t>
      </w:r>
      <w:r>
        <w:rPr>
          <w:rFonts w:ascii="宋体" w:eastAsia="宋体" w:hAnsi="SimSun" w:cs="宋体"/>
          <w:sz w:val="28"/>
        </w:rPr>
        <w:t>铃滚滚车</w:t>
      </w:r>
      <w:r>
        <w:rPr>
          <w:rFonts w:ascii="宋体" w:eastAsia="宋体" w:hAnsi="MS Mincho" w:cs="宋体"/>
          <w:sz w:val="28"/>
        </w:rPr>
        <w:t>啦。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听到老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，很多孩子都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注到了元元，并投去了羡慕的眼光。菲菲也去材料区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来了一根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子。她玩的是羊角球。可羊角球没有响</w:t>
      </w:r>
      <w:r>
        <w:rPr>
          <w:rFonts w:ascii="宋体" w:eastAsia="宋体" w:hAnsi="SimSun" w:cs="宋体"/>
          <w:sz w:val="28"/>
        </w:rPr>
        <w:t>铃</w:t>
      </w:r>
      <w:r>
        <w:rPr>
          <w:rFonts w:ascii="宋体" w:eastAsia="宋体" w:hAnsi="MS Mincho" w:cs="宋体"/>
          <w:sz w:val="28"/>
        </w:rPr>
        <w:t>球的洞洞啊，正当她在找什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地方可以穿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，突然，她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了两只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羊角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，于是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地将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子的一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系在一个羊角上，跨上羊角球准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。没跳几下，菲菲又下来，看了看那根拖在地上的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了愁。老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菲菲，看看能不能用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根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子，和好朋友一起玩呢？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菲菲找来了茗茗（也玩羊角球），两人在一起商量了一会儿，便看到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子的另一端被系到了茗茗的一个羊角上，两人一前一后，向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，一起前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跳到老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面前，得意地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，你看呀！我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两人在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呢。</w:t>
      </w:r>
      <w:r>
        <w:rPr>
          <w:rFonts w:ascii="宋体" w:eastAsia="宋体" w:cs="宋体"/>
          <w:sz w:val="28"/>
        </w:rPr>
        <w:t>”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幼儿园中班游</w:t>
      </w:r>
      <w:r>
        <w:rPr>
          <w:rFonts w:ascii="宋体" w:eastAsia="宋体" w:hAnsi="SimSun" w:cs="宋体"/>
          <w:i w:val="0"/>
          <w:iCs w:val="0"/>
          <w:sz w:val="28"/>
        </w:rPr>
        <w:t>戏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大自然，感受春天的气息，欣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大自然的美景。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孩子与孩子、孩子与家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提供互相交流的机会，提高孩子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的交往能力。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，提高孩子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的自理能力，培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们团结协</w:t>
      </w:r>
      <w:r>
        <w:rPr>
          <w:rFonts w:ascii="宋体" w:eastAsia="宋体" w:hAnsi="MS Mincho" w:cs="宋体"/>
          <w:sz w:val="28"/>
        </w:rPr>
        <w:t>作的精神。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</w:t>
      </w:r>
      <w:r>
        <w:rPr>
          <w:rFonts w:ascii="宋体" w:eastAsia="宋体" w:hAnsi="MS Mincho" w:cs="宋体"/>
          <w:b/>
          <w:sz w:val="28"/>
        </w:rPr>
        <w:t>：和田</w:t>
      </w:r>
      <w:r>
        <w:rPr>
          <w:rFonts w:ascii="宋体" w:eastAsia="宋体" w:hAnsi="SimSun" w:cs="宋体"/>
          <w:b/>
          <w:sz w:val="28"/>
        </w:rPr>
        <w:t>龙</w:t>
      </w:r>
      <w:r>
        <w:rPr>
          <w:rFonts w:ascii="宋体" w:eastAsia="宋体" w:hAnsi="MS Mincho" w:cs="宋体"/>
          <w:b/>
          <w:sz w:val="28"/>
        </w:rPr>
        <w:t>生</w:t>
      </w:r>
      <w:r>
        <w:rPr>
          <w:rFonts w:ascii="宋体" w:eastAsia="宋体" w:hAnsi="SimSun" w:cs="宋体"/>
          <w:b/>
          <w:sz w:val="28"/>
        </w:rPr>
        <w:t>态</w:t>
      </w:r>
      <w:r>
        <w:rPr>
          <w:rFonts w:ascii="宋体" w:eastAsia="宋体" w:hAnsi="MS Mincho" w:cs="宋体"/>
          <w:b/>
          <w:sz w:val="28"/>
        </w:rPr>
        <w:t>园区</w:t>
      </w:r>
      <w:r>
        <w:rPr>
          <w:rFonts w:ascii="宋体" w:eastAsia="宋体" w:cs="宋体"/>
          <w:b/>
          <w:sz w:val="28"/>
        </w:rPr>
        <w:t>(</w:t>
      </w:r>
      <w:r>
        <w:rPr>
          <w:rFonts w:ascii="宋体" w:eastAsia="宋体" w:hAnsi="MS Mincho" w:cs="宋体"/>
          <w:b/>
          <w:sz w:val="28"/>
        </w:rPr>
        <w:t>海宁大道收</w:t>
      </w:r>
      <w:r>
        <w:rPr>
          <w:rFonts w:ascii="宋体" w:eastAsia="宋体" w:hAnsi="SimSun" w:cs="宋体"/>
          <w:b/>
          <w:sz w:val="28"/>
        </w:rPr>
        <w:t>费</w:t>
      </w:r>
      <w:r>
        <w:rPr>
          <w:rFonts w:ascii="宋体" w:eastAsia="宋体" w:hAnsi="MS Mincho" w:cs="宋体"/>
          <w:b/>
          <w:sz w:val="28"/>
        </w:rPr>
        <w:t>站北</w:t>
      </w:r>
      <w:r>
        <w:rPr>
          <w:rFonts w:ascii="宋体" w:eastAsia="宋体" w:cs="宋体"/>
          <w:b/>
          <w:sz w:val="28"/>
        </w:rPr>
        <w:t>600</w:t>
      </w:r>
      <w:r>
        <w:rPr>
          <w:rFonts w:ascii="宋体" w:eastAsia="宋体" w:hAnsi="MS Mincho" w:cs="宋体"/>
          <w:b/>
          <w:sz w:val="28"/>
        </w:rPr>
        <w:t>米</w:t>
      </w:r>
      <w:r>
        <w:rPr>
          <w:rFonts w:ascii="宋体" w:eastAsia="宋体" w:cs="宋体"/>
          <w:b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三、参加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象</w:t>
      </w:r>
      <w:r>
        <w:rPr>
          <w:rFonts w:ascii="宋体" w:eastAsia="宋体" w:hAnsi="MS Mincho" w:cs="宋体"/>
          <w:b/>
          <w:sz w:val="28"/>
        </w:rPr>
        <w:t>：机</w:t>
      </w:r>
      <w:r>
        <w:rPr>
          <w:rFonts w:ascii="宋体" w:eastAsia="宋体" w:hAnsi="SimSun" w:cs="宋体"/>
          <w:b/>
          <w:sz w:val="28"/>
        </w:rPr>
        <w:t>关</w:t>
      </w:r>
      <w:r>
        <w:rPr>
          <w:rFonts w:ascii="宋体" w:eastAsia="宋体" w:hAnsi="MS Mincho" w:cs="宋体"/>
          <w:b/>
          <w:sz w:val="28"/>
        </w:rPr>
        <w:t>幼儿园中</w:t>
      </w:r>
      <w:r>
        <w:rPr>
          <w:rFonts w:ascii="宋体" w:eastAsia="宋体" w:cs="宋体"/>
          <w:b/>
          <w:sz w:val="28"/>
        </w:rPr>
        <w:t>(2)</w:t>
      </w:r>
      <w:r>
        <w:rPr>
          <w:rFonts w:ascii="宋体" w:eastAsia="宋体" w:hAnsi="MS Mincho" w:cs="宋体"/>
          <w:b/>
          <w:sz w:val="28"/>
        </w:rPr>
        <w:t>班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生及家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 xml:space="preserve"> XX</w:t>
      </w:r>
      <w:r>
        <w:rPr>
          <w:rFonts w:ascii="宋体" w:eastAsia="宋体" w:hAnsi="MS Mincho" w:cs="宋体"/>
          <w:b/>
          <w:sz w:val="28"/>
        </w:rPr>
        <w:t>年</w:t>
      </w:r>
      <w:r>
        <w:rPr>
          <w:rFonts w:ascii="宋体" w:eastAsia="宋体" w:cs="宋体"/>
          <w:b/>
          <w:sz w:val="28"/>
        </w:rPr>
        <w:t>4</w:t>
      </w:r>
      <w:r>
        <w:rPr>
          <w:rFonts w:ascii="宋体" w:eastAsia="宋体" w:hAnsi="MS Mincho" w:cs="宋体"/>
          <w:b/>
          <w:sz w:val="28"/>
        </w:rPr>
        <w:t>月</w:t>
      </w:r>
      <w:r>
        <w:rPr>
          <w:rFonts w:ascii="宋体" w:eastAsia="宋体" w:cs="宋体"/>
          <w:b/>
          <w:sz w:val="28"/>
        </w:rPr>
        <w:t>15</w:t>
      </w:r>
      <w:r>
        <w:rPr>
          <w:rFonts w:ascii="宋体" w:eastAsia="宋体" w:hAnsi="MS Mincho" w:cs="宋体"/>
          <w:b/>
          <w:sz w:val="28"/>
        </w:rPr>
        <w:t>日</w:t>
      </w:r>
      <w:r>
        <w:rPr>
          <w:rFonts w:ascii="宋体" w:eastAsia="宋体" w:cs="宋体"/>
          <w:b/>
          <w:sz w:val="28"/>
        </w:rPr>
        <w:t>(</w:t>
      </w:r>
      <w:r>
        <w:rPr>
          <w:rFonts w:ascii="宋体" w:eastAsia="宋体" w:hAnsi="MS Mincho" w:cs="宋体"/>
          <w:b/>
          <w:sz w:val="28"/>
        </w:rPr>
        <w:t>星期日</w:t>
      </w:r>
      <w:r>
        <w:rPr>
          <w:rFonts w:ascii="宋体" w:eastAsia="宋体" w:cs="宋体"/>
          <w:b/>
          <w:sz w:val="28"/>
        </w:rPr>
        <w:t>)(</w:t>
      </w:r>
      <w:r>
        <w:rPr>
          <w:rFonts w:ascii="宋体" w:eastAsia="宋体" w:hAnsi="MS Mincho" w:cs="宋体"/>
          <w:b/>
          <w:sz w:val="28"/>
        </w:rPr>
        <w:t>如天气原因</w:t>
      </w:r>
      <w:r>
        <w:rPr>
          <w:rFonts w:ascii="宋体" w:eastAsia="宋体" w:hAnsi="SimSun" w:cs="宋体"/>
          <w:b/>
          <w:sz w:val="28"/>
        </w:rPr>
        <w:t>则顺</w:t>
      </w:r>
      <w:r>
        <w:rPr>
          <w:rFonts w:ascii="宋体" w:eastAsia="宋体" w:hAnsi="MS Mincho" w:cs="宋体"/>
          <w:b/>
          <w:sz w:val="28"/>
        </w:rPr>
        <w:t>延一周</w:t>
      </w:r>
      <w:r>
        <w:rPr>
          <w:rFonts w:ascii="宋体" w:eastAsia="宋体" w:cs="宋体"/>
          <w:b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、做好思想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工作。家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会上由家委会向全体家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宣布活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、家委会向全体家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出倡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，自愿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名参加。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、根据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名情况分成若干个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，由家委会成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担任各</w:t>
      </w:r>
      <w:r>
        <w:rPr>
          <w:rFonts w:ascii="宋体" w:eastAsia="宋体" w:hAnsi="SimSun" w:cs="宋体"/>
          <w:sz w:val="28"/>
        </w:rPr>
        <w:t>组组长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、由老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系好活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所，安排好汽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接送。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、安排好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影人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，拍下有意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00 </w:t>
      </w:r>
      <w:r>
        <w:rPr>
          <w:rFonts w:ascii="宋体" w:eastAsia="宋体" w:hAnsi="MS Mincho" w:cs="宋体"/>
          <w:sz w:val="28"/>
        </w:rPr>
        <w:t>在幼儿园集中，乘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30——9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40 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具体安排，重点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程中的安全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，要求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都高度重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孩子的安全。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40——10:30</w:t>
      </w:r>
      <w:r>
        <w:rPr>
          <w:rFonts w:ascii="宋体" w:eastAsia="宋体" w:hAnsi="MS Mincho" w:cs="宋体"/>
          <w:sz w:val="28"/>
        </w:rPr>
        <w:t>到和田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园区后，先参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园区，看看那里的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、草、花、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池，看看</w:t>
      </w:r>
      <w:r>
        <w:rPr>
          <w:rFonts w:ascii="宋体" w:eastAsia="宋体" w:hAnsi="SimSun" w:cs="宋体"/>
          <w:sz w:val="28"/>
        </w:rPr>
        <w:t>刚长</w:t>
      </w:r>
      <w:r>
        <w:rPr>
          <w:rFonts w:ascii="宋体" w:eastAsia="宋体" w:hAnsi="MS Mincho" w:cs="宋体"/>
          <w:sz w:val="28"/>
        </w:rPr>
        <w:t>出鹿茸的梅花鹿。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40--11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10 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师组织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15---13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00 </w:t>
      </w:r>
      <w:r>
        <w:rPr>
          <w:rFonts w:ascii="宋体" w:eastAsia="宋体" w:hAnsi="MS Mincho" w:cs="宋体"/>
          <w:sz w:val="28"/>
        </w:rPr>
        <w:t>午餐和自由活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吃完菜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后，可以自由活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00——14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00 </w:t>
      </w:r>
      <w:r>
        <w:rPr>
          <w:rFonts w:ascii="宋体" w:eastAsia="宋体" w:hAnsi="MS Mincho" w:cs="宋体"/>
          <w:sz w:val="28"/>
        </w:rPr>
        <w:t>水果拼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制作比</w:t>
      </w:r>
      <w:r>
        <w:rPr>
          <w:rFonts w:ascii="宋体" w:eastAsia="宋体" w:hAnsi="SimSun" w:cs="宋体"/>
          <w:sz w:val="28"/>
        </w:rPr>
        <w:t>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00——15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00 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名、拍照留念。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00 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束，返回</w:t>
      </w:r>
      <w:r>
        <w:rPr>
          <w:rFonts w:ascii="宋体" w:eastAsia="宋体" w:hAnsi="SimSun" w:cs="宋体"/>
          <w:sz w:val="28"/>
        </w:rPr>
        <w:t>硖</w:t>
      </w:r>
      <w:r>
        <w:rPr>
          <w:rFonts w:ascii="宋体" w:eastAsia="宋体" w:hAnsi="MS Mincho" w:cs="宋体"/>
          <w:sz w:val="28"/>
        </w:rPr>
        <w:t>石。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幼儿园中班游</w:t>
      </w:r>
      <w:r>
        <w:rPr>
          <w:rFonts w:ascii="宋体" w:eastAsia="宋体" w:hAnsi="SimSun" w:cs="宋体"/>
          <w:i w:val="0"/>
          <w:iCs w:val="0"/>
          <w:sz w:val="28"/>
        </w:rPr>
        <w:t>戏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</w:t>
      </w: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意</w:t>
      </w:r>
      <w:r>
        <w:rPr>
          <w:rFonts w:ascii="宋体" w:eastAsia="宋体" w:hAnsi="SimSun" w:cs="宋体"/>
          <w:b/>
          <w:bCs/>
          <w:sz w:val="28"/>
        </w:rPr>
        <w:t>图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盒是儿童身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又熟悉的物体，利用奶盒、餐巾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盒、鞋盒等</w:t>
      </w:r>
      <w:r>
        <w:rPr>
          <w:rFonts w:ascii="宋体" w:eastAsia="宋体" w:hAnsi="SimSun" w:cs="宋体"/>
          <w:sz w:val="28"/>
        </w:rPr>
        <w:t>这种废</w:t>
      </w:r>
      <w:r>
        <w:rPr>
          <w:rFonts w:ascii="宋体" w:eastAsia="宋体" w:hAnsi="MS Mincho" w:cs="宋体"/>
          <w:sz w:val="28"/>
        </w:rPr>
        <w:t>弃材料，</w:t>
      </w:r>
      <w:r>
        <w:rPr>
          <w:rFonts w:ascii="宋体" w:eastAsia="宋体" w:hAnsi="SimSun" w:cs="宋体"/>
          <w:sz w:val="28"/>
        </w:rPr>
        <w:t>变废为</w:t>
      </w:r>
      <w:r>
        <w:rPr>
          <w:rFonts w:ascii="宋体" w:eastAsia="宋体" w:hAnsi="MS Mincho" w:cs="宋体"/>
          <w:sz w:val="28"/>
        </w:rPr>
        <w:t>宝。同</w:t>
      </w:r>
      <w:r>
        <w:rPr>
          <w:rFonts w:ascii="宋体" w:eastAsia="宋体" w:hAnsi="SimSun" w:cs="宋体"/>
          <w:sz w:val="28"/>
        </w:rPr>
        <w:t>时纸</w:t>
      </w:r>
      <w:r>
        <w:rPr>
          <w:rFonts w:ascii="宋体" w:eastAsia="宋体" w:hAnsi="MS Mincho" w:cs="宋体"/>
          <w:sz w:val="28"/>
        </w:rPr>
        <w:t>盒是一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具有可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性的材料，正因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的特点，所以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了幼儿很大的探索、想象空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。在运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中鼓励幼儿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幼儿的合作能力，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幼儿的自信心。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。探索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盒的多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玩法，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爬、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、跳等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。感受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。愿意大胆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，并与同伴分享自己的心得。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合作，共同商量表达表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的形式，大胆表演。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盒若干、平整的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地、拱形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子、泡沫</w:t>
      </w:r>
      <w:r>
        <w:rPr>
          <w:rFonts w:ascii="宋体" w:eastAsia="宋体" w:hAnsi="SimSun" w:cs="宋体"/>
          <w:sz w:val="28"/>
        </w:rPr>
        <w:t>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热</w:t>
      </w:r>
      <w:r>
        <w:rPr>
          <w:rFonts w:ascii="宋体" w:eastAsia="宋体" w:hAnsi="MS Mincho" w:cs="宋体"/>
          <w:b/>
          <w:sz w:val="28"/>
        </w:rPr>
        <w:t>身活</w:t>
      </w:r>
      <w:r>
        <w:rPr>
          <w:rFonts w:ascii="宋体" w:eastAsia="宋体" w:hAnsi="SimSun" w:cs="宋体"/>
          <w:b/>
          <w:sz w:val="28"/>
        </w:rPr>
        <w:t>动说</w:t>
      </w:r>
      <w:r>
        <w:rPr>
          <w:rFonts w:ascii="宋体" w:eastAsia="宋体" w:hAnsi="MS Mincho" w:cs="宋体"/>
          <w:b/>
          <w:sz w:val="28"/>
        </w:rPr>
        <w:t>儿歌做准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运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。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出你的小</w:t>
      </w:r>
      <w:r>
        <w:rPr>
          <w:rFonts w:ascii="宋体" w:eastAsia="宋体" w:hAnsi="SimSun" w:cs="宋体"/>
          <w:b/>
          <w:sz w:val="28"/>
        </w:rPr>
        <w:t>头</w:t>
      </w:r>
      <w:r>
        <w:rPr>
          <w:rFonts w:ascii="宋体" w:eastAsia="宋体" w:hAnsi="MS Mincho" w:cs="宋体"/>
          <w:b/>
          <w:sz w:val="28"/>
        </w:rPr>
        <w:t>点一点，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出你的</w:t>
      </w:r>
      <w:r>
        <w:rPr>
          <w:rFonts w:ascii="宋体" w:eastAsia="宋体" w:cs="宋体"/>
          <w:b/>
          <w:sz w:val="28"/>
        </w:rPr>
        <w:t>`</w:t>
      </w:r>
      <w:r>
        <w:rPr>
          <w:rFonts w:ascii="宋体" w:eastAsia="宋体" w:hAnsi="MS Mincho" w:cs="宋体"/>
          <w:b/>
          <w:sz w:val="28"/>
        </w:rPr>
        <w:t>小手拍一拍，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出你的小腰弯一弯，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出你的小腿蹲一蹲，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出你的小脚跳一跳，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出你的小手放放好。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二、玩</w:t>
      </w:r>
      <w:r>
        <w:rPr>
          <w:rFonts w:ascii="宋体" w:eastAsia="宋体" w:hAnsi="SimSun" w:cs="宋体"/>
          <w:b/>
          <w:sz w:val="28"/>
        </w:rPr>
        <w:t>纸</w:t>
      </w:r>
      <w:r>
        <w:rPr>
          <w:rFonts w:ascii="宋体" w:eastAsia="宋体" w:hAnsi="MS Mincho" w:cs="宋体"/>
          <w:b/>
          <w:sz w:val="28"/>
        </w:rPr>
        <w:t>盒</w:t>
      </w:r>
      <w:r>
        <w:rPr>
          <w:rFonts w:ascii="宋体" w:eastAsia="宋体" w:hAnsi="SimSun" w:cs="宋体"/>
          <w:b/>
          <w:sz w:val="28"/>
        </w:rPr>
        <w:t>师讲</w:t>
      </w:r>
      <w:r>
        <w:rPr>
          <w:rFonts w:ascii="宋体" w:eastAsia="宋体" w:hAnsi="MS Mincho" w:cs="宋体"/>
          <w:b/>
          <w:sz w:val="28"/>
        </w:rPr>
        <w:t>故事；有一天，小蜈蚣看到小白兔穿了一双漂亮的鞋子，于是也吵着</w:t>
      </w:r>
      <w:r>
        <w:rPr>
          <w:rFonts w:ascii="宋体" w:eastAsia="宋体" w:hAnsi="SimSun" w:cs="宋体"/>
          <w:b/>
          <w:sz w:val="28"/>
        </w:rPr>
        <w:t>让妈妈给</w:t>
      </w:r>
      <w:r>
        <w:rPr>
          <w:rFonts w:ascii="宋体" w:eastAsia="宋体" w:hAnsi="MS Mincho" w:cs="宋体"/>
          <w:b/>
          <w:sz w:val="28"/>
        </w:rPr>
        <w:t>她</w:t>
      </w:r>
      <w:r>
        <w:rPr>
          <w:rFonts w:ascii="宋体" w:eastAsia="宋体" w:hAnsi="SimSun" w:cs="宋体"/>
          <w:b/>
          <w:sz w:val="28"/>
        </w:rPr>
        <w:t>买</w:t>
      </w:r>
      <w:r>
        <w:rPr>
          <w:rFonts w:ascii="宋体" w:eastAsia="宋体" w:hAnsi="MS Mincho" w:cs="宋体"/>
          <w:b/>
          <w:sz w:val="28"/>
        </w:rPr>
        <w:t>鞋子，</w:t>
      </w:r>
      <w:r>
        <w:rPr>
          <w:rFonts w:ascii="宋体" w:eastAsia="宋体" w:hAnsi="SimSun" w:cs="宋体"/>
          <w:b/>
          <w:sz w:val="28"/>
        </w:rPr>
        <w:t>妈妈</w:t>
      </w:r>
      <w:r>
        <w:rPr>
          <w:rFonts w:ascii="宋体" w:eastAsia="宋体" w:hAnsi="MS Mincho" w:cs="宋体"/>
          <w:b/>
          <w:sz w:val="28"/>
        </w:rPr>
        <w:t>和小蜈蚣来到商店挑</w:t>
      </w:r>
      <w:r>
        <w:rPr>
          <w:rFonts w:ascii="宋体" w:eastAsia="宋体" w:hAnsi="SimSun" w:cs="宋体"/>
          <w:b/>
          <w:sz w:val="28"/>
        </w:rPr>
        <w:t>选</w:t>
      </w:r>
      <w:r>
        <w:rPr>
          <w:rFonts w:ascii="宋体" w:eastAsia="宋体" w:hAnsi="MS Mincho" w:cs="宋体"/>
          <w:b/>
          <w:sz w:val="28"/>
        </w:rPr>
        <w:t>好鞋子，可是要知道小蜈蚣有一百多只脚什</w:t>
      </w:r>
      <w:r>
        <w:rPr>
          <w:rFonts w:ascii="宋体" w:eastAsia="宋体" w:hAnsi="SimSun" w:cs="宋体"/>
          <w:b/>
          <w:sz w:val="28"/>
        </w:rPr>
        <w:t>么时</w:t>
      </w:r>
      <w:r>
        <w:rPr>
          <w:rFonts w:ascii="宋体" w:eastAsia="宋体" w:hAnsi="MS Mincho" w:cs="宋体"/>
          <w:b/>
          <w:sz w:val="28"/>
        </w:rPr>
        <w:t>候才能把鞋子穿上呢，于是蜈蚣</w:t>
      </w:r>
      <w:r>
        <w:rPr>
          <w:rFonts w:ascii="宋体" w:eastAsia="宋体" w:hAnsi="SimSun" w:cs="宋体"/>
          <w:b/>
          <w:sz w:val="28"/>
        </w:rPr>
        <w:t>妈妈</w:t>
      </w:r>
      <w:r>
        <w:rPr>
          <w:rFonts w:ascii="宋体" w:eastAsia="宋体" w:hAnsi="MS Mincho" w:cs="宋体"/>
          <w:b/>
          <w:sz w:val="28"/>
        </w:rPr>
        <w:t>想把鞋子</w:t>
      </w:r>
      <w:r>
        <w:rPr>
          <w:rFonts w:ascii="宋体" w:eastAsia="宋体" w:hAnsi="SimSun" w:cs="宋体"/>
          <w:b/>
          <w:sz w:val="28"/>
        </w:rPr>
        <w:t>带</w:t>
      </w:r>
      <w:r>
        <w:rPr>
          <w:rFonts w:ascii="宋体" w:eastAsia="宋体" w:hAnsi="MS Mincho" w:cs="宋体"/>
          <w:b/>
          <w:sz w:val="28"/>
        </w:rPr>
        <w:t>回家，她想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咱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班的小朋友去帮她把鞋子运回家你</w:t>
      </w:r>
      <w:r>
        <w:rPr>
          <w:rFonts w:ascii="宋体" w:eastAsia="宋体" w:hAnsi="SimSun" w:cs="宋体"/>
          <w:b/>
          <w:sz w:val="28"/>
        </w:rPr>
        <w:t>们谁</w:t>
      </w:r>
      <w:r>
        <w:rPr>
          <w:rFonts w:ascii="宋体" w:eastAsia="宋体" w:hAnsi="MS Mincho" w:cs="宋体"/>
          <w:b/>
          <w:sz w:val="28"/>
        </w:rPr>
        <w:t>想去帮忙呢？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探索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盒的玩法。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幼儿自由分散探索玩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视观</w:t>
      </w:r>
      <w:r>
        <w:rPr>
          <w:rFonts w:ascii="宋体" w:eastAsia="宋体" w:hAnsi="MS Mincho" w:cs="宋体"/>
          <w:sz w:val="28"/>
        </w:rPr>
        <w:t>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幼儿互相交流展示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、再次探索与同伴合作着玩，再次交流。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哦，两个小朋友、三个小朋友一起玩会更有趣呢！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）游</w:t>
      </w:r>
      <w:r>
        <w:rPr>
          <w:rFonts w:ascii="宋体" w:eastAsia="宋体" w:hAnsi="SimSun" w:cs="宋体"/>
          <w:sz w:val="28"/>
        </w:rPr>
        <w:t>戏开</w:t>
      </w:r>
      <w:r>
        <w:rPr>
          <w:rFonts w:ascii="宋体" w:eastAsia="宋体" w:hAnsi="MS Mincho" w:cs="宋体"/>
          <w:sz w:val="28"/>
        </w:rPr>
        <w:t>始；游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玩法和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：小蜈蚣的家在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林里，要想帮小蜈蚣的忙有很多的困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钻过</w:t>
      </w:r>
      <w:r>
        <w:rPr>
          <w:rFonts w:ascii="宋体" w:eastAsia="宋体" w:hAnsi="MS Mincho" w:cs="宋体"/>
          <w:sz w:val="28"/>
        </w:rPr>
        <w:t>山洞（拱形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），跳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小河（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子），爬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草地（泡沫</w:t>
      </w:r>
      <w:r>
        <w:rPr>
          <w:rFonts w:ascii="宋体" w:eastAsia="宋体" w:hAnsi="SimSun" w:cs="宋体"/>
          <w:sz w:val="28"/>
        </w:rPr>
        <w:t>垫</w:t>
      </w:r>
      <w:r>
        <w:rPr>
          <w:rFonts w:ascii="宋体" w:eastAsia="宋体" w:hAnsi="MS Mincho" w:cs="宋体"/>
          <w:sz w:val="28"/>
        </w:rPr>
        <w:t>）才能到小蜈蚣的家。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幼儿探索游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玩法，了解游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。遇到山洞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么过</w:t>
      </w:r>
      <w:r>
        <w:rPr>
          <w:rFonts w:ascii="宋体" w:eastAsia="宋体" w:hAnsi="MS Mincho" w:cs="宋体"/>
          <w:sz w:val="28"/>
        </w:rPr>
        <w:t>去？（示范提要求不能把山洞碰倒。）遇到小河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么过</w:t>
      </w:r>
      <w:r>
        <w:rPr>
          <w:rFonts w:ascii="宋体" w:eastAsia="宋体" w:hAnsi="MS Mincho" w:cs="宋体"/>
          <w:sz w:val="28"/>
        </w:rPr>
        <w:t>去？怎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跳呢？（要求要跳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去，不能掉到小河里。）（幼儿跳的方式，可以是分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腿跳，也可以是双腿一起跳）遇到草地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么过</w:t>
      </w:r>
      <w:r>
        <w:rPr>
          <w:rFonts w:ascii="宋体" w:eastAsia="宋体" w:hAnsi="MS Mincho" w:cs="宋体"/>
          <w:sz w:val="28"/>
        </w:rPr>
        <w:t>去？告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孩子不遵守游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的人就不能帮小蜈蚣把鞋子运回家。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幼儿分两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，两人一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抬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盒到达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点，运的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盒多者</w:t>
      </w:r>
      <w:r>
        <w:rPr>
          <w:rFonts w:ascii="宋体" w:eastAsia="宋体" w:hAnsi="SimSun" w:cs="宋体"/>
          <w:sz w:val="28"/>
        </w:rPr>
        <w:t>为胜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延伸】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幼儿回家与爸爸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一起玩运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、充分利用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旧物品，鼓励幼儿一物多玩，幼儿十分感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能尊重幼儿学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特点与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层层</w:t>
      </w:r>
      <w:r>
        <w:rPr>
          <w:rFonts w:ascii="宋体" w:eastAsia="宋体" w:hAnsi="MS Mincho" w:cs="宋体"/>
          <w:sz w:val="28"/>
        </w:rPr>
        <w:t>深入，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幼儿自由探索。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、能以游</w:t>
      </w:r>
      <w:r>
        <w:rPr>
          <w:rFonts w:ascii="宋体" w:eastAsia="宋体" w:hAnsi="SimSun" w:cs="宋体"/>
          <w:sz w:val="28"/>
        </w:rPr>
        <w:t>戏为</w:t>
      </w:r>
      <w:r>
        <w:rPr>
          <w:rFonts w:ascii="宋体" w:eastAsia="宋体" w:hAnsi="MS Mincho" w:cs="宋体"/>
          <w:sz w:val="28"/>
        </w:rPr>
        <w:t>基本活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。幼儿体育常</w:t>
      </w:r>
      <w:r>
        <w:rPr>
          <w:rFonts w:ascii="宋体" w:eastAsia="宋体" w:hAnsi="SimSun" w:cs="宋体"/>
          <w:sz w:val="28"/>
        </w:rPr>
        <w:t>规较</w:t>
      </w:r>
      <w:r>
        <w:rPr>
          <w:rFonts w:ascii="宋体" w:eastAsia="宋体" w:hAnsi="MS Mincho" w:cs="宋体"/>
          <w:sz w:val="28"/>
        </w:rPr>
        <w:t>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玩法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不要一直移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位置，可以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幼儿两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站立，花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玩法到中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来展示，全班再一起学一学。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两人合作持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盒穿越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要求幼儿不能用手，但大部分幼儿用手，教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可以示范一下。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言可以再</w:t>
      </w:r>
      <w:r>
        <w:rPr>
          <w:rFonts w:ascii="宋体" w:eastAsia="宋体" w:hAnsi="SimSun" w:cs="宋体"/>
          <w:sz w:val="28"/>
        </w:rPr>
        <w:t>简洁</w:t>
      </w:r>
      <w:r>
        <w:rPr>
          <w:rFonts w:ascii="宋体" w:eastAsia="宋体" w:hAnsi="MS Mincho" w:cs="宋体"/>
          <w:sz w:val="28"/>
        </w:rPr>
        <w:t>些，可多用哨子，不必要的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可以少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幼儿园中班游</w:t>
      </w:r>
      <w:r>
        <w:rPr>
          <w:rFonts w:ascii="宋体" w:eastAsia="宋体" w:hAnsi="SimSun" w:cs="宋体"/>
          <w:i w:val="0"/>
          <w:iCs w:val="0"/>
          <w:sz w:val="28"/>
        </w:rPr>
        <w:t>戏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意参加体育活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爬行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四肢的肌肉力量，增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正爬，探索、学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四肢着地屈膝倒爬的基本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作，避免在爬行中相互碰撞。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幼儿手脚和全身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性和灵活性。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戏带</w:t>
      </w:r>
      <w:r>
        <w:rPr>
          <w:rFonts w:ascii="宋体" w:eastAsia="宋体" w:hAnsi="MS Mincho" w:cs="宋体"/>
          <w:sz w:val="28"/>
        </w:rPr>
        <w:t>来的挑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与快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重点：掌握四肢着地屈膝倒爬的基本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爬行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点：能辨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鼓声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行正爬、倒爬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：相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乌龟妈妈头饰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个、小鼓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个；大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道具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个；小</w:t>
      </w:r>
      <w:r>
        <w:rPr>
          <w:rFonts w:ascii="宋体" w:eastAsia="宋体" w:hAnsi="SimSun" w:cs="宋体"/>
          <w:sz w:val="28"/>
        </w:rPr>
        <w:t>鱼图</w:t>
      </w:r>
      <w:r>
        <w:rPr>
          <w:rFonts w:ascii="宋体" w:eastAsia="宋体" w:hAnsi="MS Mincho" w:cs="宋体"/>
          <w:sz w:val="28"/>
        </w:rPr>
        <w:t>片若干。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心理：了解小</w:t>
      </w:r>
      <w:r>
        <w:rPr>
          <w:rFonts w:ascii="宋体" w:eastAsia="宋体" w:hAnsi="SimSun" w:cs="宋体"/>
          <w:sz w:val="28"/>
        </w:rPr>
        <w:t>乌龟</w:t>
      </w:r>
      <w:r>
        <w:rPr>
          <w:rFonts w:ascii="宋体" w:eastAsia="宋体" w:hAnsi="MS Mincho" w:cs="宋体"/>
          <w:sz w:val="28"/>
        </w:rPr>
        <w:t>爬的生活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性并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乌龟</w:t>
      </w:r>
      <w:r>
        <w:rPr>
          <w:rFonts w:ascii="宋体" w:eastAsia="宋体" w:hAnsi="MS Mincho" w:cs="宋体"/>
          <w:sz w:val="28"/>
        </w:rPr>
        <w:t>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动热</w:t>
      </w:r>
      <w:r>
        <w:rPr>
          <w:rFonts w:ascii="宋体" w:eastAsia="宋体" w:hAnsi="MS Mincho" w:cs="宋体"/>
          <w:sz w:val="28"/>
        </w:rPr>
        <w:t>身，激</w:t>
      </w:r>
      <w:r>
        <w:rPr>
          <w:rFonts w:ascii="宋体" w:eastAsia="宋体" w:hAnsi="SimSun" w:cs="宋体"/>
          <w:sz w:val="28"/>
        </w:rPr>
        <w:t>发兴</w:t>
      </w:r>
      <w:r>
        <w:rPr>
          <w:rFonts w:ascii="宋体" w:eastAsia="宋体" w:hAnsi="MS Mincho" w:cs="宋体"/>
          <w:sz w:val="28"/>
        </w:rPr>
        <w:t>趣。（播放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快音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我是一只</w:t>
      </w:r>
      <w:r>
        <w:rPr>
          <w:rFonts w:ascii="宋体" w:eastAsia="宋体" w:hAnsi="SimSun" w:cs="宋体"/>
          <w:sz w:val="28"/>
        </w:rPr>
        <w:t>长颈</w:t>
      </w:r>
      <w:r>
        <w:rPr>
          <w:rFonts w:ascii="宋体" w:eastAsia="宋体" w:hAnsi="MS Mincho" w:cs="宋体"/>
          <w:sz w:val="28"/>
        </w:rPr>
        <w:t>鹿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抬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挺胸走，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我是一只小小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呀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得高，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我是一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小小象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甩着鼻子走，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我是一只小白兔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呀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跳，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我是一只小</w:t>
      </w:r>
      <w:r>
        <w:rPr>
          <w:rFonts w:ascii="宋体" w:eastAsia="宋体" w:hAnsi="SimSun" w:cs="宋体"/>
          <w:sz w:val="28"/>
        </w:rPr>
        <w:t>乌龟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慢呀慢慢爬。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幼儿模仿</w:t>
      </w:r>
      <w:r>
        <w:rPr>
          <w:rFonts w:ascii="宋体" w:eastAsia="宋体" w:hAnsi="SimSun" w:cs="宋体"/>
          <w:sz w:val="28"/>
        </w:rPr>
        <w:t>乌龟</w:t>
      </w:r>
      <w:r>
        <w:rPr>
          <w:rFonts w:ascii="宋体" w:eastAsia="宋体" w:hAnsi="MS Mincho" w:cs="宋体"/>
          <w:sz w:val="28"/>
        </w:rPr>
        <w:t>爬行、打</w:t>
      </w:r>
      <w:r>
        <w:rPr>
          <w:rFonts w:ascii="宋体" w:eastAsia="宋体" w:hAnsi="SimSun" w:cs="宋体"/>
          <w:sz w:val="28"/>
        </w:rPr>
        <w:t>滚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扮演</w:t>
      </w:r>
      <w:r>
        <w:rPr>
          <w:rFonts w:ascii="宋体" w:eastAsia="宋体" w:hAnsi="SimSun" w:cs="宋体"/>
          <w:sz w:val="28"/>
        </w:rPr>
        <w:t>乌龟妈妈</w:t>
      </w:r>
      <w:r>
        <w:rPr>
          <w:rFonts w:ascii="宋体" w:eastAsia="宋体" w:hAnsi="MS Mincho" w:cs="宋体"/>
          <w:sz w:val="28"/>
        </w:rPr>
        <w:t>，引出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二、展</w:t>
      </w:r>
      <w:r>
        <w:rPr>
          <w:rFonts w:ascii="宋体" w:eastAsia="宋体" w:hAnsi="SimSun" w:cs="宋体"/>
          <w:b/>
          <w:sz w:val="28"/>
        </w:rPr>
        <w:t>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乌龟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四肢着地正爬的基本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玩法：小</w:t>
      </w:r>
      <w:r>
        <w:rPr>
          <w:rFonts w:ascii="宋体" w:eastAsia="宋体" w:hAnsi="SimSun" w:cs="宋体"/>
          <w:sz w:val="28"/>
        </w:rPr>
        <w:t>乌龟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袋</w:t>
      </w:r>
      <w:r>
        <w:rPr>
          <w:rFonts w:ascii="宋体" w:eastAsia="宋体" w:hAnsi="SimSun" w:cs="宋体"/>
          <w:sz w:val="28"/>
        </w:rPr>
        <w:t>缩进</w:t>
      </w:r>
      <w:r>
        <w:rPr>
          <w:rFonts w:ascii="宋体" w:eastAsia="宋体" w:hAnsi="MS Mincho" w:cs="宋体"/>
          <w:sz w:val="28"/>
        </w:rPr>
        <w:t>壳里（教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示范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作：屈膝</w:t>
      </w:r>
      <w:r>
        <w:rPr>
          <w:rFonts w:ascii="宋体" w:eastAsia="宋体" w:hAnsi="SimSun" w:cs="宋体"/>
          <w:sz w:val="28"/>
        </w:rPr>
        <w:t>趴</w:t>
      </w:r>
      <w:r>
        <w:rPr>
          <w:rFonts w:ascii="宋体" w:eastAsia="宋体" w:hAnsi="MS Mincho" w:cs="宋体"/>
          <w:sz w:val="28"/>
        </w:rPr>
        <w:t>在地上，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埋于两肘之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），数到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龟妈妈</w:t>
      </w:r>
      <w:r>
        <w:rPr>
          <w:rFonts w:ascii="宋体" w:eastAsia="宋体" w:hAnsi="MS Mincho" w:cs="宋体"/>
          <w:sz w:val="28"/>
        </w:rPr>
        <w:t>藏起并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明的宝宝，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乌龟</w:t>
      </w:r>
      <w:r>
        <w:rPr>
          <w:rFonts w:ascii="宋体" w:eastAsia="宋体" w:hAnsi="MS Mincho" w:cs="宋体"/>
          <w:sz w:val="28"/>
        </w:rPr>
        <w:t>听声音爬向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SimSun" w:cs="宋体"/>
          <w:sz w:val="28"/>
        </w:rPr>
        <w:t>强调规则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乌龟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屈膝</w:t>
      </w:r>
      <w:r>
        <w:rPr>
          <w:rFonts w:ascii="宋体" w:eastAsia="宋体" w:hAnsi="SimSun" w:cs="宋体"/>
          <w:sz w:val="28"/>
        </w:rPr>
        <w:t>趴</w:t>
      </w:r>
      <w:r>
        <w:rPr>
          <w:rFonts w:ascii="宋体" w:eastAsia="宋体" w:hAnsi="MS Mincho" w:cs="宋体"/>
          <w:sz w:val="28"/>
        </w:rPr>
        <w:t>在地上。</w:t>
      </w: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幼儿数到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后根据声音方向爬向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：教</w:t>
      </w:r>
      <w:r>
        <w:rPr>
          <w:rFonts w:ascii="宋体" w:eastAsia="宋体" w:hAnsi="SimSun" w:cs="宋体"/>
          <w:sz w:val="28"/>
        </w:rPr>
        <w:t>师组织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2—3</w:t>
      </w:r>
      <w:r>
        <w:rPr>
          <w:rFonts w:ascii="宋体" w:eastAsia="宋体" w:hAnsi="MS Mincho" w:cs="宋体"/>
          <w:sz w:val="28"/>
        </w:rPr>
        <w:t>遍，熟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四肢着地正爬的基本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倒爬的基本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示范：倒爬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先挪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双膝后退，后移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双手后退，手脚配合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乌龟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验变换</w:t>
      </w:r>
      <w:r>
        <w:rPr>
          <w:rFonts w:ascii="宋体" w:eastAsia="宋体" w:hAnsi="MS Mincho" w:cs="宋体"/>
          <w:sz w:val="28"/>
        </w:rPr>
        <w:t>方向爬行的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（出示挂有小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的架子放在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地正中）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玩法：（出示小鼓）</w:t>
      </w:r>
      <w:r>
        <w:rPr>
          <w:rFonts w:ascii="宋体" w:eastAsia="宋体" w:hAnsi="SimSun" w:cs="宋体"/>
          <w:sz w:val="28"/>
        </w:rPr>
        <w:t>咚咚咚</w:t>
      </w:r>
      <w:r>
        <w:rPr>
          <w:rFonts w:ascii="宋体" w:eastAsia="宋体" w:hAnsi="MS Mincho" w:cs="宋体"/>
          <w:sz w:val="28"/>
        </w:rPr>
        <w:t>，咱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一起听鼓声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。鼓声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咚咚咚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乌龟</w:t>
      </w:r>
      <w:r>
        <w:rPr>
          <w:rFonts w:ascii="宋体" w:eastAsia="宋体" w:hAnsi="MS Mincho" w:cs="宋体"/>
          <w:sz w:val="28"/>
        </w:rPr>
        <w:t>往前爬，鼓声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嗒嗒嗒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乌龟</w:t>
      </w:r>
      <w:r>
        <w:rPr>
          <w:rFonts w:ascii="宋体" w:eastAsia="宋体" w:hAnsi="MS Mincho" w:cs="宋体"/>
          <w:sz w:val="28"/>
        </w:rPr>
        <w:t>倒爬，鼓声停，小</w:t>
      </w:r>
      <w:r>
        <w:rPr>
          <w:rFonts w:ascii="宋体" w:eastAsia="宋体" w:hAnsi="SimSun" w:cs="宋体"/>
          <w:sz w:val="28"/>
        </w:rPr>
        <w:t>乌龟</w:t>
      </w:r>
      <w:r>
        <w:rPr>
          <w:rFonts w:ascii="宋体" w:eastAsia="宋体" w:hAnsi="MS Mincho" w:cs="宋体"/>
          <w:sz w:val="28"/>
        </w:rPr>
        <w:t>打个</w:t>
      </w:r>
      <w:r>
        <w:rPr>
          <w:rFonts w:ascii="宋体" w:eastAsia="宋体" w:hAnsi="SimSun" w:cs="宋体"/>
          <w:sz w:val="28"/>
        </w:rPr>
        <w:t>滚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：能辨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鼓声爬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的小</w:t>
      </w:r>
      <w:r>
        <w:rPr>
          <w:rFonts w:ascii="宋体" w:eastAsia="宋体" w:hAnsi="SimSun" w:cs="宋体"/>
          <w:sz w:val="28"/>
        </w:rPr>
        <w:t>乌龟</w:t>
      </w:r>
      <w:r>
        <w:rPr>
          <w:rFonts w:ascii="宋体" w:eastAsia="宋体" w:hAnsi="MS Mincho" w:cs="宋体"/>
          <w:sz w:val="28"/>
        </w:rPr>
        <w:t>会得到小</w:t>
      </w:r>
      <w:r>
        <w:rPr>
          <w:rFonts w:ascii="宋体" w:eastAsia="宋体" w:hAnsi="SimSun" w:cs="宋体"/>
          <w:sz w:val="28"/>
        </w:rPr>
        <w:t>鱼奖</w:t>
      </w:r>
      <w:r>
        <w:rPr>
          <w:rFonts w:ascii="宋体" w:eastAsia="宋体" w:hAnsi="MS Mincho" w:cs="宋体"/>
          <w:sz w:val="28"/>
        </w:rPr>
        <w:t>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四肢着地正爬的基本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乌龟</w:t>
      </w:r>
      <w:r>
        <w:rPr>
          <w:rFonts w:ascii="宋体" w:eastAsia="宋体" w:hAnsi="MS Mincho" w:cs="宋体"/>
          <w:sz w:val="28"/>
        </w:rPr>
        <w:t>宝宝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学会了倒爬的本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用自己的努力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得了美味的小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妈妈为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感到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https://d.book118.com/127063156143006026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27063156143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幼儿园中班游戏活动方案15篇</dc:title>
  <dc:subject>为了确保事情或工作有序有效开展，常常需要预先准备方案，方案是综合考量事情或问题相关的因素后所制定的书面计划。那么优秀的方案是什么样的呢？下面是小编收集整理的幼儿园中班游戏活动方案，欢迎大家借鉴与参考，</dc:subject>
  <cp:keywords>幼儿园中班游戏活动方案</cp:keywords>
  <cp:revision>0</cp:revision>
</cp:coreProperties>
</file>