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高中班主任</w:t>
      </w:r>
      <w:r>
        <w:rPr>
          <w:rFonts w:ascii="宋体" w:eastAsia="黑体" w:hAnsi="SimSun" w:cs="宋体"/>
          <w:b/>
          <w:sz w:val="40"/>
        </w:rPr>
        <w:t>经验</w:t>
      </w:r>
      <w:r>
        <w:rPr>
          <w:rFonts w:ascii="宋体" w:eastAsia="黑体" w:hAnsi="MS Mincho" w:cs="宋体"/>
          <w:b/>
          <w:sz w:val="40"/>
        </w:rPr>
        <w:t>交流会</w:t>
      </w:r>
      <w:r>
        <w:rPr>
          <w:rFonts w:ascii="宋体" w:eastAsia="黑体" w:hAnsi="SimSun" w:cs="宋体"/>
          <w:b/>
          <w:sz w:val="40"/>
        </w:rPr>
        <w:t>发</w:t>
      </w:r>
      <w:r>
        <w:rPr>
          <w:rFonts w:ascii="宋体" w:eastAsia="黑体" w:hAnsi="MS Mincho" w:cs="宋体"/>
          <w:b/>
          <w:sz w:val="40"/>
        </w:rPr>
        <w:t>言稿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在社会一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向前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展的今天，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的生活息息相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言稿可以提高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言人的自信心，有助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言人更好地展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自己。相信很多朋友都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言稿感到非常苦</w:t>
      </w:r>
      <w:r>
        <w:rPr>
          <w:rFonts w:ascii="宋体" w:eastAsia="宋体" w:hAnsi="SimSun" w:cs="宋体"/>
          <w:sz w:val="28"/>
        </w:rPr>
        <w:t>恼</w:t>
      </w:r>
      <w:r>
        <w:rPr>
          <w:rFonts w:ascii="宋体" w:eastAsia="宋体" w:hAnsi="MS Mincho" w:cs="宋体"/>
          <w:sz w:val="28"/>
        </w:rPr>
        <w:t>吧，以下是小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大家整理的高中班主任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交流会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经验</w:t>
      </w:r>
      <w:r>
        <w:rPr>
          <w:rFonts w:ascii="宋体" w:eastAsia="宋体" w:hAnsi="MS Mincho" w:cs="宋体"/>
          <w:i w:val="0"/>
          <w:iCs w:val="0"/>
          <w:sz w:val="28"/>
        </w:rPr>
        <w:t>交流会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提供了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个平台，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互相学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领导给</w:t>
      </w:r>
      <w:r>
        <w:rPr>
          <w:rFonts w:ascii="宋体" w:eastAsia="宋体" w:hAnsi="MS Mincho" w:cs="宋体"/>
          <w:sz w:val="28"/>
        </w:rPr>
        <w:t>我安排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我感到有些</w:t>
      </w:r>
      <w:r>
        <w:rPr>
          <w:rFonts w:ascii="宋体" w:eastAsia="宋体" w:hAnsi="SimSun" w:cs="宋体"/>
          <w:sz w:val="28"/>
        </w:rPr>
        <w:t>惭</w:t>
      </w:r>
      <w:r>
        <w:rPr>
          <w:rFonts w:ascii="宋体" w:eastAsia="宋体" w:hAnsi="MS Mincho" w:cs="宋体"/>
          <w:sz w:val="28"/>
        </w:rPr>
        <w:t>愧，因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在座的很多班主任都做得比我好，所以本着学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，借用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得的机会，把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两年我在朝阳学校高中部做班主任的几点做法与大家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行交流，希望能得到大家的指正。下面我主要从两个方面来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我当班主任的感受。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于班主任工作的</w:t>
      </w:r>
      <w:r>
        <w:rPr>
          <w:rFonts w:ascii="宋体" w:eastAsia="宋体" w:hAnsi="SimSun" w:cs="宋体"/>
          <w:b/>
          <w:bCs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首先当班主任有三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。第一、收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人才。作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一名高中的班主任，我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着向高校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送人才、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合格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把孩子送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，学校把一个班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就承担着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社会培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人才的重任。班主任的工作是辛苦的，但学生成才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的笑容足以抵消三年中的万千辛苦。第二、收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挚</w:t>
      </w:r>
      <w:r>
        <w:rPr>
          <w:rFonts w:ascii="宋体" w:eastAsia="宋体" w:hAnsi="MS Mincho" w:cs="宋体"/>
          <w:sz w:val="28"/>
        </w:rPr>
        <w:t>的感情。人世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只有真情是最可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的情感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是最真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的。第三、收</w:t>
      </w:r>
      <w:r>
        <w:rPr>
          <w:rFonts w:ascii="宋体" w:eastAsia="宋体" w:hAnsi="SimSun" w:cs="宋体"/>
          <w:sz w:val="28"/>
        </w:rPr>
        <w:t>获创</w:t>
      </w:r>
      <w:r>
        <w:rPr>
          <w:rFonts w:ascii="宋体" w:eastAsia="宋体" w:hAnsi="MS Mincho" w:cs="宋体"/>
          <w:sz w:val="28"/>
        </w:rPr>
        <w:t>造性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成果。班主任的工作是有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也是它的魅力之所在。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其次是身教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于言教，班主任是所有授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中与学生接触最多的人，他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学生的影响是全方位的，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班主任自身的素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提出了更高的要求。班主任首先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当是一个善于学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的人。我所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专业课</w:t>
      </w:r>
      <w:r>
        <w:rPr>
          <w:rFonts w:ascii="宋体" w:eastAsia="宋体" w:hAnsi="MS Mincho" w:cs="宋体"/>
          <w:sz w:val="28"/>
        </w:rPr>
        <w:t>程方面，更重要的是指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信息的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日新月异的形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的把握上。只有不断的学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，才能适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化的学生。另外，班主任要有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心。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包括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教育与</w:t>
      </w:r>
      <w:r>
        <w:rPr>
          <w:rFonts w:ascii="宋体" w:eastAsia="宋体" w:hAnsi="SimSun" w:cs="宋体"/>
          <w:sz w:val="28"/>
        </w:rPr>
        <w:t>对问题</w:t>
      </w:r>
      <w:r>
        <w:rPr>
          <w:rFonts w:ascii="宋体" w:eastAsia="宋体" w:hAnsi="MS Mincho" w:cs="宋体"/>
          <w:sz w:val="28"/>
        </w:rPr>
        <w:t>学生的包容上。并且，</w:t>
      </w:r>
      <w:r>
        <w:rPr>
          <w:rFonts w:ascii="宋体" w:eastAsia="宋体" w:hAnsi="SimSun" w:cs="宋体"/>
          <w:sz w:val="28"/>
        </w:rPr>
        <w:t>这种爱应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在具体的事情上而不是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上。有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这种爱</w:t>
      </w:r>
      <w:r>
        <w:rPr>
          <w:rFonts w:ascii="宋体" w:eastAsia="宋体" w:hAnsi="MS Mincho" w:cs="宋体"/>
          <w:sz w:val="28"/>
        </w:rPr>
        <w:t>更多的体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在同情心和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任心上。第三，班主任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当是一个有个性的人，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憎分明，敢于和学生真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。当我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和学生的灵魂坦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的距离自然就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短了。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07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班的学生大多是来自曹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秀生，作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班主任我深知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任重大，自接手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个班以来未敢懈怠，下面我从以下五个方面介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、把班会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德育教育的主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我个人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一名班主任，要想管理好班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从上好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做起。以前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主，缺乏新意。后来，通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魏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生任小艾等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秀班主任的成功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课进</w:t>
      </w:r>
      <w:r>
        <w:rPr>
          <w:rFonts w:ascii="宋体" w:eastAsia="宋体" w:hAnsi="MS Mincho" w:cs="宋体"/>
          <w:sz w:val="28"/>
        </w:rPr>
        <w:t>行了改革，把班会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周的班会由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周班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主持，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程主要有：宣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上一周班日志、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上一周的情况、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上一周的好人好事和表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突出的同学提出表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予掌声鼓励、部署下一周的工作，然后，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一个主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开讨论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主要是看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座、学文章，像魏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俞</w:t>
      </w:r>
      <w:r>
        <w:rPr>
          <w:rFonts w:ascii="宋体" w:eastAsia="宋体" w:hAnsi="MS Mincho" w:cs="宋体"/>
          <w:sz w:val="28"/>
        </w:rPr>
        <w:t>敏洪的成功之路，于丹</w:t>
      </w:r>
      <w:r>
        <w:rPr>
          <w:rFonts w:ascii="宋体" w:eastAsia="宋体" w:hAnsi="SimSun" w:cs="宋体"/>
          <w:sz w:val="28"/>
        </w:rPr>
        <w:t>谈论语</w:t>
      </w:r>
      <w:r>
        <w:rPr>
          <w:rFonts w:ascii="宋体" w:eastAsia="宋体" w:hAnsi="MS Mincho" w:cs="宋体"/>
          <w:sz w:val="28"/>
        </w:rPr>
        <w:t>，王国</w:t>
      </w:r>
      <w:r>
        <w:rPr>
          <w:rFonts w:ascii="宋体" w:eastAsia="宋体" w:hAnsi="SimSun" w:cs="宋体"/>
          <w:sz w:val="28"/>
        </w:rPr>
        <w:t>权论</w:t>
      </w:r>
      <w:r>
        <w:rPr>
          <w:rFonts w:ascii="宋体" w:eastAsia="宋体" w:hAnsi="MS Mincho" w:cs="宋体"/>
          <w:sz w:val="28"/>
        </w:rPr>
        <w:t>高考等等，然后</w:t>
      </w:r>
      <w:r>
        <w:rPr>
          <w:rFonts w:ascii="宋体" w:eastAsia="宋体" w:hAnsi="SimSun" w:cs="宋体"/>
          <w:sz w:val="28"/>
        </w:rPr>
        <w:t>围绕这</w:t>
      </w:r>
      <w:r>
        <w:rPr>
          <w:rFonts w:ascii="宋体" w:eastAsia="宋体" w:hAnsi="MS Mincho" w:cs="宋体"/>
          <w:sz w:val="28"/>
        </w:rPr>
        <w:t>些主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开讨论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体会，最后布置班会作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，下周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在班内宣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趣，内容得到了丰富，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使同学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习劲头</w:t>
      </w:r>
      <w:r>
        <w:rPr>
          <w:rFonts w:ascii="宋体" w:eastAsia="宋体" w:hAnsi="MS Mincho" w:cs="宋体"/>
          <w:sz w:val="28"/>
        </w:rPr>
        <w:t>足了，学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极性高了，好的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也随之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雅的班</w:t>
      </w:r>
      <w:r>
        <w:rPr>
          <w:rFonts w:ascii="宋体" w:eastAsia="宋体" w:hAnsi="SimSun" w:cs="宋体"/>
          <w:sz w:val="28"/>
        </w:rPr>
        <w:t>级环</w:t>
      </w:r>
      <w:r>
        <w:rPr>
          <w:rFonts w:ascii="宋体" w:eastAsia="宋体" w:hAnsi="MS Mincho" w:cs="宋体"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级环</w:t>
      </w:r>
      <w:r>
        <w:rPr>
          <w:rFonts w:ascii="宋体" w:eastAsia="宋体" w:hAnsi="MS Mincho" w:cs="宋体"/>
          <w:sz w:val="28"/>
        </w:rPr>
        <w:t>境包括班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文化和班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生两个方面。先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，管理要从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始，所以我一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生，首先我告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搞好班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生不是做</w:t>
      </w:r>
      <w:r>
        <w:rPr>
          <w:rFonts w:ascii="宋体" w:eastAsia="宋体" w:hAnsi="SimSun" w:cs="宋体"/>
          <w:sz w:val="28"/>
        </w:rPr>
        <w:t>给领导</w:t>
      </w:r>
      <w:r>
        <w:rPr>
          <w:rFonts w:ascii="宋体" w:eastAsia="宋体" w:hAnsi="MS Mincho" w:cs="宋体"/>
          <w:sz w:val="28"/>
        </w:rPr>
        <w:t>看的，也不是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了不扣分，而是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了愉悦身心，提高学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效率。另外，我</w:t>
      </w:r>
      <w:r>
        <w:rPr>
          <w:rFonts w:ascii="宋体" w:eastAsia="宋体" w:hAnsi="SimSun" w:cs="宋体"/>
          <w:sz w:val="28"/>
        </w:rPr>
        <w:t>还让</w:t>
      </w:r>
      <w:r>
        <w:rPr>
          <w:rFonts w:ascii="宋体" w:eastAsia="宋体" w:hAnsi="MS Mincho" w:cs="宋体"/>
          <w:sz w:val="28"/>
        </w:rPr>
        <w:t>班干部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周日把下一周的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日安排好，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日包括拖地、擦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杆、倒垃圾、擦黑板，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些任</w:t>
      </w:r>
      <w:r>
        <w:rPr>
          <w:rFonts w:ascii="宋体" w:eastAsia="宋体" w:hAnsi="SimSun" w:cs="宋体"/>
          <w:sz w:val="28"/>
        </w:rPr>
        <w:t>务每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项每</w:t>
      </w:r>
      <w:r>
        <w:rPr>
          <w:rFonts w:ascii="宋体" w:eastAsia="宋体" w:hAnsi="MS Mincho" w:cs="宋体"/>
          <w:sz w:val="28"/>
        </w:rPr>
        <w:t>一天都有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任感，又提高了做事效率。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，我一直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不搞花架子，由于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学年班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教室都要重新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学初我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全班学生把教室布置好，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教室的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一面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壁，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一个角落都具有教育内容，富有教育意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。在具体布置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班内学生的特点，从大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着眼，小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着手。如学生作品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，都是采用学生在作文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秀文章，或者是在校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表的作品，并将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些内容及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更新，再如学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了魏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生的文章后，同学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就在后面的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了松、静、匀、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四个大字来激励自己，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指明了方向。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、平等的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工作中我尽量做到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一点，比如座次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，大多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同学都愿意坐在中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靠前的位置，甚至有一些家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座次，我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学校是小班化教学，班里人比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少，我就在学期初，把班里学生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四人分成一</w:t>
      </w:r>
      <w:r>
        <w:rPr>
          <w:rFonts w:ascii="宋体" w:eastAsia="宋体" w:hAnsi="SimSun" w:cs="宋体"/>
          <w:sz w:val="28"/>
        </w:rPr>
        <w:t>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，四个人的前后左右位置由四个人自己商量决定，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就把全班分成了六个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，在教室里就有六个位置，六个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的同学在教室的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六个位置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个月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一次，</w:t>
      </w:r>
      <w:r>
        <w:rPr>
          <w:rFonts w:ascii="宋体" w:eastAsia="宋体" w:hAnsi="SimSun" w:cs="宋体"/>
          <w:sz w:val="28"/>
        </w:rPr>
        <w:t>这样对每</w:t>
      </w:r>
      <w:r>
        <w:rPr>
          <w:rFonts w:ascii="宋体" w:eastAsia="宋体" w:hAnsi="MS Mincho" w:cs="宋体"/>
          <w:sz w:val="28"/>
        </w:rPr>
        <w:t>个同学来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都是公平的。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分工到人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班有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MS Mincho" w:cs="宋体"/>
          <w:sz w:val="28"/>
        </w:rPr>
        <w:t>个人，我就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务细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23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灯的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，教室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水机的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，无人桌的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的真正含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，形成了班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人人有事干，事事有人管的局面，如分管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的同学，明确了自己的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，做到了人走灯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候他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离窗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的一排灯，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靠窗的一排灯，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</w:t>
      </w:r>
      <w:r>
        <w:rPr>
          <w:rFonts w:ascii="宋体" w:eastAsia="宋体" w:hAnsi="SimSun" w:cs="宋体"/>
          <w:sz w:val="28"/>
        </w:rPr>
        <w:t>节约</w:t>
      </w:r>
      <w:r>
        <w:rPr>
          <w:rFonts w:ascii="宋体" w:eastAsia="宋体" w:hAnsi="MS Mincho" w:cs="宋体"/>
          <w:sz w:val="28"/>
        </w:rPr>
        <w:t>了能源，又增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了他的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格的要求是最大的尊重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功能是通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惩</w:t>
      </w:r>
      <w:r>
        <w:rPr>
          <w:rFonts w:ascii="宋体" w:eastAsia="宋体" w:hAnsi="MS Mincho" w:cs="宋体"/>
          <w:sz w:val="28"/>
        </w:rPr>
        <w:t>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手段，</w:t>
      </w:r>
      <w:r>
        <w:rPr>
          <w:rFonts w:ascii="宋体" w:eastAsia="宋体" w:hAnsi="SimSun" w:cs="宋体"/>
          <w:sz w:val="28"/>
        </w:rPr>
        <w:t>发挥劝</w:t>
      </w:r>
      <w:r>
        <w:rPr>
          <w:rFonts w:ascii="宋体" w:eastAsia="宋体" w:hAnsi="MS Mincho" w:cs="宋体"/>
          <w:sz w:val="28"/>
        </w:rPr>
        <w:t>善、警示、激励的教育功能，使学生学会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自己的行</w:t>
      </w:r>
      <w:r>
        <w:rPr>
          <w:rFonts w:ascii="宋体" w:eastAsia="宋体" w:hAnsi="SimSun" w:cs="宋体"/>
          <w:sz w:val="28"/>
        </w:rPr>
        <w:t>为负责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。首先要明确，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惩</w:t>
      </w:r>
      <w:r>
        <w:rPr>
          <w:rFonts w:ascii="宋体" w:eastAsia="宋体" w:hAnsi="MS Mincho" w:cs="宋体"/>
          <w:sz w:val="28"/>
        </w:rPr>
        <w:t>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不等于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是手段，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是目的。用恰当的</w:t>
      </w:r>
      <w:r>
        <w:rPr>
          <w:rFonts w:ascii="宋体" w:eastAsia="宋体" w:hAnsi="SimSun" w:cs="宋体"/>
          <w:sz w:val="28"/>
        </w:rPr>
        <w:t>惩</w:t>
      </w:r>
      <w:r>
        <w:rPr>
          <w:rFonts w:ascii="宋体" w:eastAsia="宋体" w:hAnsi="MS Mincho" w:cs="宋体"/>
          <w:sz w:val="28"/>
        </w:rPr>
        <w:t>戒手段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矩不成方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的道理，知道哪些界限是不能逾越的。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宠</w:t>
      </w:r>
      <w:r>
        <w:rPr>
          <w:rFonts w:ascii="宋体" w:eastAsia="宋体" w:hAnsi="MS Mincho" w:cs="宋体"/>
          <w:sz w:val="28"/>
        </w:rPr>
        <w:t>是害，不教不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坏。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个班都有几个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皮的学生，在教育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应严</w:t>
      </w:r>
      <w:r>
        <w:rPr>
          <w:rFonts w:ascii="宋体" w:eastAsia="宋体" w:hAnsi="MS Mincho" w:cs="宋体"/>
          <w:sz w:val="28"/>
        </w:rPr>
        <w:t>中有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爱动</w:t>
      </w:r>
      <w:r>
        <w:rPr>
          <w:rFonts w:ascii="宋体" w:eastAsia="宋体" w:hAnsi="MS Mincho" w:cs="宋体"/>
          <w:sz w:val="28"/>
        </w:rPr>
        <w:t>其心，以</w:t>
      </w:r>
      <w:r>
        <w:rPr>
          <w:rFonts w:ascii="宋体" w:eastAsia="宋体" w:hAnsi="SimSun" w:cs="宋体"/>
          <w:sz w:val="28"/>
        </w:rPr>
        <w:t>严导</w:t>
      </w:r>
      <w:r>
        <w:rPr>
          <w:rFonts w:ascii="宋体" w:eastAsia="宋体" w:hAnsi="MS Mincho" w:cs="宋体"/>
          <w:sz w:val="28"/>
        </w:rPr>
        <w:t>其行，既要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格要求，又要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予最大的尊重。我始</w:t>
      </w:r>
      <w:r>
        <w:rPr>
          <w:rFonts w:ascii="宋体" w:eastAsia="宋体" w:hAnsi="SimSun" w:cs="宋体"/>
          <w:sz w:val="28"/>
        </w:rPr>
        <w:t>终认为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的天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做，有的同学可能当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接受，但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有一天他会想明白，会感激你，但如果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容学生，或看到学生</w:t>
      </w:r>
      <w:r>
        <w:rPr>
          <w:rFonts w:ascii="宋体" w:eastAsia="宋体" w:hAnsi="SimSun" w:cs="宋体"/>
          <w:sz w:val="28"/>
        </w:rPr>
        <w:t>违纪视</w:t>
      </w:r>
      <w:r>
        <w:rPr>
          <w:rFonts w:ascii="宋体" w:eastAsia="宋体" w:hAnsi="MS Mincho" w:cs="宋体"/>
          <w:sz w:val="28"/>
        </w:rPr>
        <w:t>而不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他可能感激你，但</w:t>
      </w:r>
      <w:r>
        <w:rPr>
          <w:rFonts w:ascii="宋体" w:eastAsia="宋体" w:hAnsi="SimSun" w:cs="宋体"/>
          <w:sz w:val="28"/>
        </w:rPr>
        <w:t>时间长</w:t>
      </w:r>
      <w:r>
        <w:rPr>
          <w:rFonts w:ascii="宋体" w:eastAsia="宋体" w:hAnsi="MS Mincho" w:cs="宋体"/>
          <w:sz w:val="28"/>
        </w:rPr>
        <w:t>了他就会恨你，所以，我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学生一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反了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律，不管是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都要按班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纪处</w:t>
      </w:r>
      <w:r>
        <w:rPr>
          <w:rFonts w:ascii="宋体" w:eastAsia="宋体" w:hAnsi="MS Mincho" w:cs="宋体"/>
          <w:sz w:val="28"/>
        </w:rPr>
        <w:t>理。上学期，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有一位同学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反了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律，我在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他做思想工作的同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学部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予通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这样虽</w:t>
      </w:r>
      <w:r>
        <w:rPr>
          <w:rFonts w:ascii="宋体" w:eastAsia="宋体" w:hAnsi="MS Mincho" w:cs="宋体"/>
          <w:sz w:val="28"/>
        </w:rPr>
        <w:t>然有点小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大做，但我</w:t>
      </w:r>
      <w:r>
        <w:rPr>
          <w:rFonts w:ascii="宋体" w:eastAsia="宋体" w:hAnsi="SimSun" w:cs="宋体"/>
          <w:sz w:val="28"/>
        </w:rPr>
        <w:t>认为这样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。当然，一味的批</w:t>
      </w:r>
      <w:r>
        <w:rPr>
          <w:rFonts w:ascii="宋体" w:eastAsia="宋体" w:hAnsi="SimSun" w:cs="宋体"/>
          <w:sz w:val="28"/>
        </w:rPr>
        <w:t>评惩罚</w:t>
      </w:r>
      <w:r>
        <w:rPr>
          <w:rFonts w:ascii="宋体" w:eastAsia="宋体" w:hAnsi="MS Mincho" w:cs="宋体"/>
          <w:sz w:val="28"/>
        </w:rPr>
        <w:t>是不可取的，首先，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的思想教育，防患于未然，其次就是，批</w:t>
      </w:r>
      <w:r>
        <w:rPr>
          <w:rFonts w:ascii="宋体" w:eastAsia="宋体" w:hAnsi="SimSun" w:cs="宋体"/>
          <w:sz w:val="28"/>
        </w:rPr>
        <w:t>评惩罚</w:t>
      </w:r>
      <w:r>
        <w:rPr>
          <w:rFonts w:ascii="宋体" w:eastAsia="宋体" w:hAnsi="MS Mincho" w:cs="宋体"/>
          <w:sz w:val="28"/>
        </w:rPr>
        <w:t>之后要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学生做深入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致的思想工作，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点是出于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以上是我在班主任工作中的点滴体会，我不敢肯定以后的班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管理中不会出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，但我会不断向各位老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，尽自己最大的努力把事情做得更好。不妥之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，敬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指正。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最后以李素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束与各位老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用力干只能干出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称，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用心干才会干出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经验</w:t>
      </w:r>
      <w:r>
        <w:rPr>
          <w:rFonts w:ascii="宋体" w:eastAsia="宋体" w:hAnsi="MS Mincho" w:cs="宋体"/>
          <w:i w:val="0"/>
          <w:iCs w:val="0"/>
          <w:sz w:val="28"/>
        </w:rPr>
        <w:t>交流会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、各位班主任：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早上好！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一个与大家交流的机会，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，与其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是交流，其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更多的是学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。以下是我的一些不成熟的想法和做法，期望大家批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指正。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一下做法，其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有些做法都是在班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后的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第一、学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的建立。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个和大家的做法都是一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的，按照学校的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定，在高一学生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入学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，完全是按学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将学生分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四个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次，平均分到九个学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6—8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异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，异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hAnsi="MS Mincho" w:cs="宋体"/>
          <w:sz w:val="28"/>
        </w:rPr>
        <w:t>均有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MS Mincho" w:cs="宋体"/>
          <w:sz w:val="28"/>
        </w:rPr>
        <w:t>四个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次的学生，分完后因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骨干，又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行了同等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就使得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都有一个骨干，并且由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骨干代理学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我就算是学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成立了。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第二、建立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日班委。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大概在高一第一学期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个主要是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律，可能是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的了解，同学都比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熟悉了，上自</w:t>
      </w:r>
      <w:r>
        <w:rPr>
          <w:rFonts w:ascii="宋体" w:eastAsia="宋体" w:hAnsi="SimSun" w:cs="宋体"/>
          <w:sz w:val="28"/>
        </w:rPr>
        <w:t>习总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象，很影响大家的学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多次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效果也很不明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，制定了一些</w:t>
      </w:r>
      <w:r>
        <w:rPr>
          <w:rFonts w:ascii="宋体" w:eastAsia="宋体" w:hAnsi="SimSun" w:cs="宋体"/>
          <w:sz w:val="28"/>
        </w:rPr>
        <w:t>处罚</w:t>
      </w:r>
      <w:r>
        <w:rPr>
          <w:rFonts w:ascii="宋体" w:eastAsia="宋体" w:hAnsi="MS Mincho" w:cs="宋体"/>
          <w:sz w:val="28"/>
        </w:rPr>
        <w:t>机制，也不太容易操作。并且呢我也不可能一向在教室看学生。于是我就在同学中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，学生就提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哪些同学比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有威信，大家都听他的。之后我就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同学自己定，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定出一个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日班委，在上自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管理班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律，并且九个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日班委随着学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日，只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一天，也不会耽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会配合其他班委管好身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的同学，当然，我也做了一些同学的思想工作，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出那一天的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律最好，是</w:t>
      </w:r>
      <w:r>
        <w:rPr>
          <w:rFonts w:ascii="宋体" w:eastAsia="宋体" w:hAnsi="SimSun" w:cs="宋体"/>
          <w:sz w:val="28"/>
        </w:rPr>
        <w:t>谁负责纪</w:t>
      </w:r>
      <w:r>
        <w:rPr>
          <w:rFonts w:ascii="宋体" w:eastAsia="宋体" w:hAnsi="MS Mincho" w:cs="宋体"/>
          <w:sz w:val="28"/>
        </w:rPr>
        <w:t>律的，以此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日班委的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第三、升入高二年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后，文理分科，部分学生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的同学再次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cs="宋体"/>
          <w:sz w:val="28"/>
        </w:rPr>
        <w:t>abcd</w:t>
      </w:r>
      <w:r>
        <w:rPr>
          <w:rFonts w:ascii="宋体" w:eastAsia="宋体" w:hAnsi="MS Mincho" w:cs="宋体"/>
          <w:sz w:val="28"/>
        </w:rPr>
        <w:t>的划分，重新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了学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，并且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内同</w:t>
      </w:r>
      <w:r>
        <w:rPr>
          <w:rFonts w:ascii="宋体" w:eastAsia="宋体" w:hAnsi="SimSun" w:cs="宋体"/>
          <w:sz w:val="28"/>
        </w:rPr>
        <w:t>时选</w:t>
      </w:r>
      <w:r>
        <w:rPr>
          <w:rFonts w:ascii="宋体" w:eastAsia="宋体" w:hAnsi="MS Mincho" w:cs="宋体"/>
          <w:sz w:val="28"/>
        </w:rPr>
        <w:t>出了学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日班委。并且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要求不是同一个人担任，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在高一的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候，之所以</w:t>
      </w:r>
      <w:r>
        <w:rPr>
          <w:rFonts w:ascii="宋体" w:eastAsia="宋体" w:hAnsi="SimSun" w:cs="宋体"/>
          <w:sz w:val="28"/>
        </w:rPr>
        <w:t>选值</w:t>
      </w:r>
      <w:r>
        <w:rPr>
          <w:rFonts w:ascii="宋体" w:eastAsia="宋体" w:hAnsi="MS Mincho" w:cs="宋体"/>
          <w:sz w:val="28"/>
        </w:rPr>
        <w:t>日班委，是因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骨干，但之后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有些同学在班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里不太有威信，所以</w:t>
      </w:r>
      <w:r>
        <w:rPr>
          <w:rFonts w:ascii="宋体" w:eastAsia="宋体" w:hAnsi="SimSun" w:cs="宋体"/>
          <w:sz w:val="28"/>
        </w:rPr>
        <w:t>选值</w:t>
      </w:r>
      <w:r>
        <w:rPr>
          <w:rFonts w:ascii="宋体" w:eastAsia="宋体" w:hAnsi="MS Mincho" w:cs="宋体"/>
          <w:sz w:val="28"/>
        </w:rPr>
        <w:t>日班委</w:t>
      </w:r>
      <w:r>
        <w:rPr>
          <w:rFonts w:ascii="宋体" w:eastAsia="宋体" w:hAnsi="SimSun" w:cs="宋体"/>
          <w:sz w:val="28"/>
        </w:rPr>
        <w:t>负责纪</w:t>
      </w:r>
      <w:r>
        <w:rPr>
          <w:rFonts w:ascii="宋体" w:eastAsia="宋体" w:hAnsi="MS Mincho" w:cs="宋体"/>
          <w:sz w:val="28"/>
        </w:rPr>
        <w:t>律。升高二后呢，我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，主要是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一些比</w:t>
      </w:r>
      <w:r>
        <w:rPr>
          <w:rFonts w:ascii="宋体" w:eastAsia="宋体" w:hAnsi="SimSun" w:cs="宋体"/>
          <w:sz w:val="28"/>
        </w:rPr>
        <w:t>较细</w:t>
      </w:r>
      <w:r>
        <w:rPr>
          <w:rFonts w:ascii="宋体" w:eastAsia="宋体" w:hAnsi="MS Mincho" w:cs="宋体"/>
          <w:sz w:val="28"/>
        </w:rPr>
        <w:t>心的女生，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收个作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了，干点学校、学部分配的工作了，都比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有耐心。而</w:t>
      </w:r>
      <w:r>
        <w:rPr>
          <w:rFonts w:ascii="宋体" w:eastAsia="宋体" w:hAnsi="SimSun" w:cs="宋体"/>
          <w:sz w:val="28"/>
        </w:rPr>
        <w:t>选值</w:t>
      </w:r>
      <w:r>
        <w:rPr>
          <w:rFonts w:ascii="宋体" w:eastAsia="宋体" w:hAnsi="MS Mincho" w:cs="宋体"/>
          <w:sz w:val="28"/>
        </w:rPr>
        <w:t>日班委呢，主要是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在班里和同学玩的比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好的，有人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的，有威信的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些人来担当，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事有号召力，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大家听，比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适合管理。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第四、学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深度化。之后学校一向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的重要性，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组评</w:t>
      </w:r>
      <w:r>
        <w:rPr>
          <w:rFonts w:ascii="宋体" w:eastAsia="宋体" w:hAnsi="MS Mincho" w:cs="宋体"/>
          <w:sz w:val="28"/>
        </w:rPr>
        <w:t>价。我就在学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行了探索，</w:t>
      </w:r>
      <w:r>
        <w:rPr>
          <w:rFonts w:ascii="宋体" w:eastAsia="宋体" w:hAnsi="SimSun" w:cs="宋体"/>
          <w:sz w:val="28"/>
        </w:rPr>
        <w:t>让值</w:t>
      </w:r>
      <w:r>
        <w:rPr>
          <w:rFonts w:ascii="宋体" w:eastAsia="宋体" w:hAnsi="MS Mincho" w:cs="宋体"/>
          <w:sz w:val="28"/>
        </w:rPr>
        <w:t>日学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把一天的工作管起来，并且建立了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日学</w:t>
      </w:r>
      <w:r>
        <w:rPr>
          <w:rFonts w:ascii="宋体" w:eastAsia="宋体" w:hAnsi="SimSun" w:cs="宋体"/>
          <w:sz w:val="28"/>
        </w:rPr>
        <w:t>组记录</w:t>
      </w:r>
      <w:r>
        <w:rPr>
          <w:rFonts w:ascii="宋体" w:eastAsia="宋体" w:hAnsi="MS Mincho" w:cs="宋体"/>
          <w:sz w:val="28"/>
        </w:rPr>
        <w:t>本，主要分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几方面，考勤、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律、展示名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日的小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明天下一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的工作提出推荐等六方面的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另外我的一些想法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一、在我的班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中，我</w:t>
      </w:r>
      <w:r>
        <w:rPr>
          <w:rFonts w:ascii="宋体" w:eastAsia="宋体" w:hAnsi="SimSun" w:cs="宋体"/>
          <w:b/>
          <w:sz w:val="28"/>
        </w:rPr>
        <w:t>经</w:t>
      </w:r>
      <w:r>
        <w:rPr>
          <w:rFonts w:ascii="宋体" w:eastAsia="宋体" w:hAnsi="MS Mincho" w:cs="宋体"/>
          <w:b/>
          <w:sz w:val="28"/>
        </w:rPr>
        <w:t>常教育学生要有正气，我跟同学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：一个班</w:t>
      </w:r>
      <w:r>
        <w:rPr>
          <w:rFonts w:ascii="宋体" w:eastAsia="宋体" w:hAnsi="SimSun" w:cs="宋体"/>
          <w:b/>
          <w:sz w:val="28"/>
        </w:rPr>
        <w:t>级风</w:t>
      </w:r>
      <w:r>
        <w:rPr>
          <w:rFonts w:ascii="宋体" w:eastAsia="宋体" w:hAnsi="MS Mincho" w:cs="宋体"/>
          <w:b/>
          <w:sz w:val="28"/>
        </w:rPr>
        <w:t>气的好不好，起</w:t>
      </w:r>
      <w:r>
        <w:rPr>
          <w:rFonts w:ascii="宋体" w:eastAsia="宋体" w:hAnsi="SimSun" w:cs="宋体"/>
          <w:b/>
          <w:sz w:val="28"/>
        </w:rPr>
        <w:t>绝</w:t>
      </w:r>
      <w:r>
        <w:rPr>
          <w:rFonts w:ascii="宋体" w:eastAsia="宋体" w:hAnsi="MS Mincho" w:cs="宋体"/>
          <w:b/>
          <w:sz w:val="28"/>
        </w:rPr>
        <w:t>于你想不想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它好，并且反作用于各位同学。同学必</w:t>
      </w:r>
      <w:r>
        <w:rPr>
          <w:rFonts w:ascii="宋体" w:eastAsia="宋体" w:hAnsi="SimSun" w:cs="宋体"/>
          <w:b/>
          <w:sz w:val="28"/>
        </w:rPr>
        <w:t>须</w:t>
      </w:r>
      <w:r>
        <w:rPr>
          <w:rFonts w:ascii="宋体" w:eastAsia="宋体" w:hAnsi="MS Mincho" w:cs="宋体"/>
          <w:b/>
          <w:sz w:val="28"/>
        </w:rPr>
        <w:t>要有正</w:t>
      </w:r>
      <w:r>
        <w:rPr>
          <w:rFonts w:ascii="宋体" w:eastAsia="宋体" w:hAnsi="SimSun" w:cs="宋体"/>
          <w:b/>
          <w:sz w:val="28"/>
        </w:rPr>
        <w:t>义</w:t>
      </w:r>
      <w:r>
        <w:rPr>
          <w:rFonts w:ascii="宋体" w:eastAsia="宋体" w:hAnsi="MS Mincho" w:cs="宋体"/>
          <w:b/>
          <w:sz w:val="28"/>
        </w:rPr>
        <w:t>感，在有歪</w:t>
      </w:r>
      <w:r>
        <w:rPr>
          <w:rFonts w:ascii="宋体" w:eastAsia="宋体" w:hAnsi="SimSun" w:cs="宋体"/>
          <w:b/>
          <w:sz w:val="28"/>
        </w:rPr>
        <w:t>风</w:t>
      </w:r>
      <w:r>
        <w:rPr>
          <w:rFonts w:ascii="宋体" w:eastAsia="宋体" w:hAnsi="MS Mincho" w:cs="宋体"/>
          <w:b/>
          <w:sz w:val="28"/>
        </w:rPr>
        <w:t>邪气出</w:t>
      </w:r>
      <w:r>
        <w:rPr>
          <w:rFonts w:ascii="宋体" w:eastAsia="宋体" w:hAnsi="SimSun" w:cs="宋体"/>
          <w:b/>
          <w:sz w:val="28"/>
        </w:rPr>
        <w:t>现时</w:t>
      </w:r>
      <w:r>
        <w:rPr>
          <w:rFonts w:ascii="宋体" w:eastAsia="宋体" w:hAnsi="MS Mincho" w:cs="宋体"/>
          <w:b/>
          <w:sz w:val="28"/>
        </w:rPr>
        <w:t>，必</w:t>
      </w:r>
      <w:r>
        <w:rPr>
          <w:rFonts w:ascii="宋体" w:eastAsia="宋体" w:hAnsi="SimSun" w:cs="宋体"/>
          <w:b/>
          <w:sz w:val="28"/>
        </w:rPr>
        <w:t>须</w:t>
      </w:r>
      <w:r>
        <w:rPr>
          <w:rFonts w:ascii="宋体" w:eastAsia="宋体" w:hAnsi="MS Mincho" w:cs="宋体"/>
          <w:b/>
          <w:sz w:val="28"/>
        </w:rPr>
        <w:t>要挺身而出。你就是正</w:t>
      </w:r>
      <w:r>
        <w:rPr>
          <w:rFonts w:ascii="宋体" w:eastAsia="宋体" w:hAnsi="SimSun" w:cs="宋体"/>
          <w:b/>
          <w:sz w:val="28"/>
        </w:rPr>
        <w:t>义</w:t>
      </w:r>
      <w:r>
        <w:rPr>
          <w:rFonts w:ascii="宋体" w:eastAsia="宋体" w:hAnsi="MS Mincho" w:cs="宋体"/>
          <w:b/>
          <w:sz w:val="28"/>
        </w:rPr>
        <w:t>的化身，有你在的地方就不允</w:t>
      </w:r>
      <w:r>
        <w:rPr>
          <w:rFonts w:ascii="宋体" w:eastAsia="宋体" w:hAnsi="SimSun" w:cs="宋体"/>
          <w:b/>
          <w:sz w:val="28"/>
        </w:rPr>
        <w:t>许</w:t>
      </w:r>
      <w:r>
        <w:rPr>
          <w:rFonts w:ascii="宋体" w:eastAsia="宋体" w:hAnsi="MS Mincho" w:cs="宋体"/>
          <w:b/>
          <w:sz w:val="28"/>
        </w:rPr>
        <w:t>有黑暗。我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期的</w:t>
      </w:r>
      <w:r>
        <w:rPr>
          <w:rFonts w:ascii="宋体" w:eastAsia="宋体" w:hAnsi="SimSun" w:cs="宋体"/>
          <w:b/>
          <w:sz w:val="28"/>
        </w:rPr>
        <w:t>给</w:t>
      </w:r>
      <w:r>
        <w:rPr>
          <w:rFonts w:ascii="宋体" w:eastAsia="宋体" w:hAnsi="MS Mincho" w:cs="宋体"/>
          <w:b/>
          <w:sz w:val="28"/>
        </w:rPr>
        <w:t>同学灌</w:t>
      </w:r>
      <w:r>
        <w:rPr>
          <w:rFonts w:ascii="宋体" w:eastAsia="宋体" w:hAnsi="SimSun" w:cs="宋体"/>
          <w:b/>
          <w:sz w:val="28"/>
        </w:rPr>
        <w:t>输这样</w:t>
      </w:r>
      <w:r>
        <w:rPr>
          <w:rFonts w:ascii="宋体" w:eastAsia="宋体" w:hAnsi="MS Mincho" w:cs="宋体"/>
          <w:b/>
          <w:sz w:val="28"/>
        </w:rPr>
        <w:t>的思想，效果我也确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的感</w:t>
      </w:r>
      <w:r>
        <w:rPr>
          <w:rFonts w:ascii="宋体" w:eastAsia="宋体" w:hAnsi="SimSun" w:cs="宋体"/>
          <w:b/>
          <w:sz w:val="28"/>
        </w:rPr>
        <w:t>觉</w:t>
      </w:r>
      <w:r>
        <w:rPr>
          <w:rFonts w:ascii="宋体" w:eastAsia="宋体" w:hAnsi="MS Mincho" w:cs="宋体"/>
          <w:b/>
          <w:sz w:val="28"/>
        </w:rPr>
        <w:t>到了。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呢</w:t>
      </w:r>
      <w:r>
        <w:rPr>
          <w:rFonts w:ascii="宋体" w:eastAsia="宋体" w:cs="宋体"/>
          <w:b/>
          <w:sz w:val="28"/>
        </w:rPr>
        <w:t>?</w:t>
      </w:r>
      <w:r>
        <w:rPr>
          <w:rFonts w:ascii="宋体" w:eastAsia="宋体" w:hAnsi="MS Mincho" w:cs="宋体"/>
          <w:b/>
          <w:sz w:val="28"/>
        </w:rPr>
        <w:t>当然，我不敢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我的学生从来不</w:t>
      </w:r>
      <w:r>
        <w:rPr>
          <w:rFonts w:ascii="宋体" w:eastAsia="宋体" w:hAnsi="SimSun" w:cs="宋体"/>
          <w:b/>
          <w:sz w:val="28"/>
        </w:rPr>
        <w:t>违纪</w:t>
      </w:r>
      <w:r>
        <w:rPr>
          <w:rFonts w:ascii="宋体" w:eastAsia="宋体" w:hAnsi="MS Mincho" w:cs="宋体"/>
          <w:b/>
          <w:sz w:val="28"/>
        </w:rPr>
        <w:t>，比如像一些</w:t>
      </w:r>
      <w:r>
        <w:rPr>
          <w:rFonts w:ascii="宋体" w:eastAsia="宋体" w:hAnsi="SimSun" w:cs="宋体"/>
          <w:b/>
          <w:sz w:val="28"/>
        </w:rPr>
        <w:t>迟</w:t>
      </w:r>
      <w:r>
        <w:rPr>
          <w:rFonts w:ascii="宋体" w:eastAsia="宋体" w:hAnsi="MS Mincho" w:cs="宋体"/>
          <w:b/>
          <w:sz w:val="28"/>
        </w:rPr>
        <w:t>到、床</w:t>
      </w:r>
      <w:r>
        <w:rPr>
          <w:rFonts w:ascii="宋体" w:eastAsia="宋体" w:hAnsi="SimSun" w:cs="宋体"/>
          <w:b/>
          <w:sz w:val="28"/>
        </w:rPr>
        <w:t>铺</w:t>
      </w:r>
      <w:r>
        <w:rPr>
          <w:rFonts w:ascii="宋体" w:eastAsia="宋体" w:hAnsi="MS Mincho" w:cs="宋体"/>
          <w:b/>
          <w:sz w:val="28"/>
        </w:rPr>
        <w:t>不整等等小毛病也常有。但是，我的学生都很听</w:t>
      </w:r>
      <w:r>
        <w:rPr>
          <w:rFonts w:ascii="宋体" w:eastAsia="宋体" w:hAnsi="SimSun" w:cs="宋体"/>
          <w:b/>
          <w:sz w:val="28"/>
        </w:rPr>
        <w:t>话</w:t>
      </w:r>
      <w:r>
        <w:rPr>
          <w:rFonts w:ascii="宋体" w:eastAsia="宋体" w:hAnsi="MS Mincho" w:cs="宋体"/>
          <w:b/>
          <w:sz w:val="28"/>
        </w:rPr>
        <w:t>，不会表面一套，背后一套。比如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，有个学生退</w:t>
      </w:r>
      <w:r>
        <w:rPr>
          <w:rFonts w:ascii="宋体" w:eastAsia="宋体" w:hAnsi="SimSun" w:cs="宋体"/>
          <w:b/>
          <w:sz w:val="28"/>
        </w:rPr>
        <w:t>步</w:t>
      </w:r>
      <w:r>
        <w:rPr>
          <w:rFonts w:ascii="宋体" w:eastAsia="宋体" w:hAnsi="MS Mincho" w:cs="宋体"/>
          <w:b/>
          <w:sz w:val="28"/>
        </w:rPr>
        <w:t>了，我找他</w:t>
      </w:r>
      <w:r>
        <w:rPr>
          <w:rFonts w:ascii="宋体" w:eastAsia="宋体" w:hAnsi="SimSun" w:cs="宋体"/>
          <w:b/>
          <w:sz w:val="28"/>
        </w:rPr>
        <w:t>谈话</w:t>
      </w:r>
      <w:r>
        <w:rPr>
          <w:rFonts w:ascii="宋体" w:eastAsia="宋体" w:hAnsi="MS Mincho" w:cs="宋体"/>
          <w:b/>
          <w:sz w:val="28"/>
        </w:rPr>
        <w:t>，学生主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交代：老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，我</w:t>
      </w:r>
      <w:r>
        <w:rPr>
          <w:rFonts w:ascii="宋体" w:eastAsia="宋体" w:hAnsi="SimSun" w:cs="宋体"/>
          <w:b/>
          <w:sz w:val="28"/>
        </w:rPr>
        <w:t>这</w:t>
      </w:r>
      <w:r>
        <w:rPr>
          <w:rFonts w:ascii="宋体" w:eastAsia="宋体" w:hAnsi="MS Mincho" w:cs="宋体"/>
          <w:b/>
          <w:sz w:val="28"/>
        </w:rPr>
        <w:t>段</w:t>
      </w:r>
      <w:r>
        <w:rPr>
          <w:rFonts w:ascii="宋体" w:eastAsia="宋体" w:hAnsi="SimSun" w:cs="宋体"/>
          <w:b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上</w:t>
      </w:r>
      <w:r>
        <w:rPr>
          <w:rFonts w:ascii="宋体" w:eastAsia="宋体" w:hAnsi="SimSun" w:cs="宋体"/>
          <w:b/>
          <w:sz w:val="28"/>
        </w:rPr>
        <w:t>课偷偷</w:t>
      </w:r>
      <w:r>
        <w:rPr>
          <w:rFonts w:ascii="宋体" w:eastAsia="宋体" w:hAnsi="MS Mincho" w:cs="宋体"/>
          <w:b/>
          <w:sz w:val="28"/>
        </w:rPr>
        <w:t>看手机</w:t>
      </w:r>
      <w:r>
        <w:rPr>
          <w:rFonts w:ascii="宋体" w:eastAsia="宋体" w:hAnsi="SimSun" w:cs="宋体"/>
          <w:b/>
          <w:sz w:val="28"/>
        </w:rPr>
        <w:t>电</w:t>
      </w:r>
      <w:r>
        <w:rPr>
          <w:rFonts w:ascii="宋体" w:eastAsia="宋体" w:hAnsi="MS Mincho" w:cs="宋体"/>
          <w:b/>
          <w:sz w:val="28"/>
        </w:rPr>
        <w:t>子</w:t>
      </w:r>
      <w:r>
        <w:rPr>
          <w:rFonts w:ascii="宋体" w:eastAsia="宋体" w:hAnsi="SimSun" w:cs="宋体"/>
          <w:b/>
          <w:sz w:val="28"/>
        </w:rPr>
        <w:t>书</w:t>
      </w:r>
      <w:r>
        <w:rPr>
          <w:rFonts w:ascii="宋体" w:eastAsia="宋体" w:hAnsi="MS Mincho" w:cs="宋体"/>
          <w:b/>
          <w:sz w:val="28"/>
        </w:rPr>
        <w:t>，我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：你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要看呢</w:t>
      </w:r>
      <w:r>
        <w:rPr>
          <w:rFonts w:ascii="宋体" w:eastAsia="宋体" w:cs="宋体"/>
          <w:b/>
          <w:sz w:val="28"/>
        </w:rPr>
        <w:t>?</w:t>
      </w:r>
      <w:r>
        <w:rPr>
          <w:rFonts w:ascii="宋体" w:eastAsia="宋体" w:hAnsi="MS Mincho" w:cs="宋体"/>
          <w:b/>
          <w:sz w:val="28"/>
        </w:rPr>
        <w:t>他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：我控制不住，我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：那你</w:t>
      </w:r>
      <w:r>
        <w:rPr>
          <w:rFonts w:ascii="宋体" w:eastAsia="宋体" w:hAnsi="SimSun" w:cs="宋体"/>
          <w:b/>
          <w:sz w:val="28"/>
        </w:rPr>
        <w:t>别带</w:t>
      </w:r>
      <w:r>
        <w:rPr>
          <w:rFonts w:ascii="宋体" w:eastAsia="宋体" w:hAnsi="MS Mincho" w:cs="宋体"/>
          <w:b/>
          <w:sz w:val="28"/>
        </w:rPr>
        <w:t>呀。学生</w:t>
      </w:r>
      <w:r>
        <w:rPr>
          <w:rFonts w:ascii="宋体" w:eastAsia="宋体" w:hAnsi="SimSun" w:cs="宋体"/>
          <w:b/>
          <w:sz w:val="28"/>
        </w:rPr>
        <w:t>说</w:t>
      </w:r>
      <w:r>
        <w:rPr>
          <w:rFonts w:ascii="宋体" w:eastAsia="宋体" w:hAnsi="MS Mincho" w:cs="宋体"/>
          <w:b/>
          <w:sz w:val="28"/>
        </w:rPr>
        <w:t>：那老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，我把手机放你</w:t>
      </w:r>
      <w:r>
        <w:rPr>
          <w:rFonts w:ascii="宋体" w:eastAsia="宋体" w:hAnsi="SimSun" w:cs="宋体"/>
          <w:b/>
          <w:sz w:val="28"/>
        </w:rPr>
        <w:t>这</w:t>
      </w:r>
      <w:r>
        <w:rPr>
          <w:rFonts w:ascii="宋体" w:eastAsia="宋体" w:hAnsi="MS Mincho" w:cs="宋体"/>
          <w:b/>
          <w:sz w:val="28"/>
        </w:rPr>
        <w:t>吧。考</w:t>
      </w:r>
      <w:r>
        <w:rPr>
          <w:rFonts w:ascii="宋体" w:eastAsia="宋体" w:hAnsi="SimSun" w:cs="宋体"/>
          <w:b/>
          <w:sz w:val="28"/>
        </w:rPr>
        <w:t>试</w:t>
      </w:r>
      <w:r>
        <w:rPr>
          <w:rFonts w:ascii="宋体" w:eastAsia="宋体" w:hAnsi="MS Mincho" w:cs="宋体"/>
          <w:b/>
          <w:sz w:val="28"/>
        </w:rPr>
        <w:t>完再</w:t>
      </w:r>
      <w:r>
        <w:rPr>
          <w:rFonts w:ascii="宋体" w:eastAsia="宋体" w:hAnsi="SimSun" w:cs="宋体"/>
          <w:b/>
          <w:sz w:val="28"/>
        </w:rPr>
        <w:t>还给</w:t>
      </w:r>
      <w:r>
        <w:rPr>
          <w:rFonts w:ascii="宋体" w:eastAsia="宋体" w:hAnsi="MS Mincho" w:cs="宋体"/>
          <w:b/>
          <w:sz w:val="28"/>
        </w:rPr>
        <w:t>我。我就</w:t>
      </w:r>
      <w:r>
        <w:rPr>
          <w:rFonts w:ascii="宋体" w:eastAsia="宋体" w:hAnsi="SimSun" w:cs="宋体"/>
          <w:b/>
          <w:sz w:val="28"/>
        </w:rPr>
        <w:t>给</w:t>
      </w:r>
      <w:r>
        <w:rPr>
          <w:rFonts w:ascii="宋体" w:eastAsia="宋体" w:hAnsi="MS Mincho" w:cs="宋体"/>
          <w:b/>
          <w:sz w:val="28"/>
        </w:rPr>
        <w:t>他保存，之后取得了很大的</w:t>
      </w:r>
      <w:r>
        <w:rPr>
          <w:rFonts w:ascii="宋体" w:eastAsia="宋体" w:hAnsi="SimSun" w:cs="宋体"/>
          <w:b/>
          <w:sz w:val="28"/>
        </w:rPr>
        <w:t>进步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</w:rPr>
        <w:t>二、我一般不</w:t>
      </w:r>
      <w:r>
        <w:rPr>
          <w:rFonts w:ascii="宋体" w:eastAsia="宋体" w:hAnsi="SimSun" w:cs="宋体"/>
          <w:b/>
          <w:sz w:val="28"/>
        </w:rPr>
        <w:t>处罚</w:t>
      </w:r>
      <w:r>
        <w:rPr>
          <w:rFonts w:ascii="宋体" w:eastAsia="宋体" w:hAnsi="MS Mincho" w:cs="宋体"/>
          <w:b/>
          <w:sz w:val="28"/>
        </w:rPr>
        <w:t>学生，并且我很照</w:t>
      </w:r>
      <w:r>
        <w:rPr>
          <w:rFonts w:ascii="宋体" w:eastAsia="宋体" w:hAnsi="SimSun" w:cs="宋体"/>
          <w:b/>
          <w:sz w:val="28"/>
        </w:rPr>
        <w:t>顾</w:t>
      </w:r>
      <w:r>
        <w:rPr>
          <w:rFonts w:ascii="宋体" w:eastAsia="宋体" w:hAnsi="MS Mincho" w:cs="宋体"/>
          <w:b/>
          <w:sz w:val="28"/>
        </w:rPr>
        <w:t>差生的</w:t>
      </w:r>
      <w:r>
        <w:rPr>
          <w:rFonts w:ascii="宋体" w:eastAsia="宋体" w:cs="宋体"/>
          <w:b/>
          <w:sz w:val="28"/>
        </w:rPr>
        <w:t>.</w:t>
      </w:r>
      <w:r>
        <w:rPr>
          <w:rFonts w:ascii="宋体" w:eastAsia="宋体" w:hAnsi="MS Mincho" w:cs="宋体"/>
          <w:b/>
          <w:sz w:val="28"/>
        </w:rPr>
        <w:t>面子，在差生面前从来不提成</w:t>
      </w:r>
      <w:r>
        <w:rPr>
          <w:rFonts w:ascii="宋体" w:eastAsia="宋体" w:hAnsi="SimSun" w:cs="宋体"/>
          <w:b/>
          <w:sz w:val="28"/>
        </w:rPr>
        <w:t>绩</w:t>
      </w:r>
      <w:r>
        <w:rPr>
          <w:rFonts w:ascii="宋体" w:eastAsia="宋体" w:hAnsi="MS Mincho" w:cs="宋体"/>
          <w:b/>
          <w:sz w:val="28"/>
        </w:rPr>
        <w:t>，其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高中生了，大家都想有个好成</w:t>
      </w:r>
      <w:r>
        <w:rPr>
          <w:rFonts w:ascii="宋体" w:eastAsia="宋体" w:hAnsi="SimSun" w:cs="宋体"/>
          <w:b/>
          <w:sz w:val="28"/>
        </w:rPr>
        <w:t>绩</w:t>
      </w:r>
      <w:r>
        <w:rPr>
          <w:rFonts w:ascii="宋体" w:eastAsia="宋体" w:hAnsi="MS Mincho" w:cs="宋体"/>
          <w:b/>
          <w:sz w:val="28"/>
        </w:rPr>
        <w:t>，差生也是，只但是先天和后天的好多原因造成的，多和他</w:t>
      </w:r>
      <w:r>
        <w:rPr>
          <w:rFonts w:ascii="宋体" w:eastAsia="宋体" w:hAnsi="SimSun" w:cs="宋体"/>
          <w:b/>
          <w:sz w:val="28"/>
        </w:rPr>
        <w:t>们谈</w:t>
      </w:r>
      <w:r>
        <w:rPr>
          <w:rFonts w:ascii="宋体" w:eastAsia="宋体" w:hAnsi="MS Mincho" w:cs="宋体"/>
          <w:b/>
          <w:sz w:val="28"/>
        </w:rPr>
        <w:t>点</w:t>
      </w:r>
      <w:r>
        <w:rPr>
          <w:rFonts w:ascii="宋体" w:eastAsia="宋体" w:hAnsi="SimSun" w:cs="宋体"/>
          <w:b/>
          <w:sz w:val="28"/>
        </w:rPr>
        <w:t>别</w:t>
      </w:r>
      <w:r>
        <w:rPr>
          <w:rFonts w:ascii="宋体" w:eastAsia="宋体" w:hAnsi="MS Mincho" w:cs="宋体"/>
          <w:b/>
          <w:sz w:val="28"/>
        </w:rPr>
        <w:t>的，或</w:t>
      </w:r>
      <w:r>
        <w:rPr>
          <w:rFonts w:ascii="宋体" w:eastAsia="宋体" w:hAnsi="SimSun" w:cs="宋体"/>
          <w:b/>
          <w:sz w:val="28"/>
        </w:rPr>
        <w:t>许</w:t>
      </w:r>
      <w:r>
        <w:rPr>
          <w:rFonts w:ascii="宋体" w:eastAsia="宋体" w:hAnsi="MS Mincho" w:cs="宋体"/>
          <w:b/>
          <w:sz w:val="28"/>
        </w:rPr>
        <w:t>能更加的激励他的上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心，更增加他</w:t>
      </w:r>
      <w:r>
        <w:rPr>
          <w:rFonts w:ascii="宋体" w:eastAsia="宋体" w:hAnsi="SimSun" w:cs="宋体"/>
          <w:b/>
          <w:sz w:val="28"/>
        </w:rPr>
        <w:t>们</w:t>
      </w:r>
      <w:r>
        <w:rPr>
          <w:rFonts w:ascii="宋体" w:eastAsia="宋体" w:hAnsi="MS Mincho" w:cs="宋体"/>
          <w:b/>
          <w:sz w:val="28"/>
        </w:rPr>
        <w:t>的自信心，不要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他</w:t>
      </w:r>
      <w:r>
        <w:rPr>
          <w:rFonts w:ascii="宋体" w:eastAsia="宋体" w:hAnsi="SimSun" w:cs="宋体"/>
          <w:b/>
          <w:sz w:val="28"/>
        </w:rPr>
        <w:t>们觉</w:t>
      </w:r>
      <w:r>
        <w:rPr>
          <w:rFonts w:ascii="宋体" w:eastAsia="宋体" w:hAnsi="MS Mincho" w:cs="宋体"/>
          <w:b/>
          <w:sz w:val="28"/>
        </w:rPr>
        <w:t>得没有成</w:t>
      </w:r>
      <w:r>
        <w:rPr>
          <w:rFonts w:ascii="宋体" w:eastAsia="宋体" w:hAnsi="SimSun" w:cs="宋体"/>
          <w:b/>
          <w:sz w:val="28"/>
        </w:rPr>
        <w:t>绩</w:t>
      </w:r>
      <w:r>
        <w:rPr>
          <w:rFonts w:ascii="宋体" w:eastAsia="宋体" w:hAnsi="MS Mincho" w:cs="宋体"/>
          <w:b/>
          <w:sz w:val="28"/>
        </w:rPr>
        <w:t>，就仿佛到了人生的尽</w:t>
      </w:r>
      <w:r>
        <w:rPr>
          <w:rFonts w:ascii="宋体" w:eastAsia="宋体" w:hAnsi="SimSun" w:cs="宋体"/>
          <w:b/>
          <w:sz w:val="28"/>
        </w:rPr>
        <w:t>头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三、多</w:t>
      </w:r>
      <w:r>
        <w:rPr>
          <w:rFonts w:ascii="宋体" w:eastAsia="宋体" w:hAnsi="SimSun" w:cs="宋体"/>
          <w:b/>
          <w:sz w:val="28"/>
        </w:rPr>
        <w:t>关</w:t>
      </w:r>
      <w:r>
        <w:rPr>
          <w:rFonts w:ascii="宋体" w:eastAsia="宋体" w:hAnsi="MS Mincho" w:cs="宋体"/>
          <w:b/>
          <w:sz w:val="28"/>
        </w:rPr>
        <w:t>心学生的生活、心理。其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学生自己的心理</w:t>
      </w:r>
      <w:r>
        <w:rPr>
          <w:rFonts w:ascii="宋体" w:eastAsia="宋体" w:hAnsi="SimSun" w:cs="宋体"/>
          <w:b/>
          <w:sz w:val="28"/>
        </w:rPr>
        <w:t>压</w:t>
      </w:r>
      <w:r>
        <w:rPr>
          <w:rFonts w:ascii="宋体" w:eastAsia="宋体" w:hAnsi="MS Mincho" w:cs="宋体"/>
          <w:b/>
          <w:sz w:val="28"/>
        </w:rPr>
        <w:t>力很大，只但是年少</w:t>
      </w:r>
      <w:r>
        <w:rPr>
          <w:rFonts w:ascii="宋体" w:eastAsia="宋体" w:hAnsi="SimSun" w:cs="宋体"/>
          <w:b/>
          <w:sz w:val="28"/>
        </w:rPr>
        <w:t>轻</w:t>
      </w:r>
      <w:r>
        <w:rPr>
          <w:rFonts w:ascii="宋体" w:eastAsia="宋体" w:hAnsi="MS Mincho" w:cs="宋体"/>
          <w:b/>
          <w:sz w:val="28"/>
        </w:rPr>
        <w:t>狂，故意在</w:t>
      </w:r>
      <w:r>
        <w:rPr>
          <w:rFonts w:ascii="宋体" w:eastAsia="宋体" w:hAnsi="SimSun" w:cs="宋体"/>
          <w:b/>
          <w:sz w:val="28"/>
        </w:rPr>
        <w:t>脸</w:t>
      </w:r>
      <w:r>
        <w:rPr>
          <w:rFonts w:ascii="宋体" w:eastAsia="宋体" w:hAnsi="MS Mincho" w:cs="宋体"/>
          <w:b/>
          <w:sz w:val="28"/>
        </w:rPr>
        <w:t>上表</w:t>
      </w:r>
      <w:r>
        <w:rPr>
          <w:rFonts w:ascii="宋体" w:eastAsia="宋体" w:hAnsi="SimSun" w:cs="宋体"/>
          <w:b/>
          <w:sz w:val="28"/>
        </w:rPr>
        <w:t>现</w:t>
      </w:r>
      <w:r>
        <w:rPr>
          <w:rFonts w:ascii="宋体" w:eastAsia="宋体" w:hAnsi="MS Mincho" w:cs="宋体"/>
          <w:b/>
          <w:sz w:val="28"/>
        </w:rPr>
        <w:t>出一副无所</w:t>
      </w:r>
      <w:r>
        <w:rPr>
          <w:rFonts w:ascii="宋体" w:eastAsia="宋体" w:hAnsi="SimSun" w:cs="宋体"/>
          <w:b/>
          <w:sz w:val="28"/>
        </w:rPr>
        <w:t>谓</w:t>
      </w:r>
      <w:r>
        <w:rPr>
          <w:rFonts w:ascii="宋体" w:eastAsia="宋体" w:hAnsi="MS Mincho" w:cs="宋体"/>
          <w:b/>
          <w:sz w:val="28"/>
        </w:rPr>
        <w:t>的</w:t>
      </w:r>
      <w:r>
        <w:rPr>
          <w:rFonts w:ascii="宋体" w:eastAsia="宋体" w:hAnsi="SimSun" w:cs="宋体"/>
          <w:b/>
          <w:sz w:val="28"/>
        </w:rPr>
        <w:t>样</w:t>
      </w:r>
      <w:r>
        <w:rPr>
          <w:rFonts w:ascii="宋体" w:eastAsia="宋体" w:hAnsi="MS Mincho" w:cs="宋体"/>
          <w:b/>
          <w:sz w:val="28"/>
        </w:rPr>
        <w:t>貌，其</w:t>
      </w:r>
      <w:r>
        <w:rPr>
          <w:rFonts w:ascii="宋体" w:eastAsia="宋体" w:hAnsi="SimSun" w:cs="宋体"/>
          <w:b/>
          <w:sz w:val="28"/>
        </w:rPr>
        <w:t>实</w:t>
      </w:r>
      <w:r>
        <w:rPr>
          <w:rFonts w:ascii="宋体" w:eastAsia="宋体" w:hAnsi="MS Mincho" w:cs="宋体"/>
          <w:b/>
          <w:sz w:val="28"/>
        </w:rPr>
        <w:t>都期望自己榜上有名，多看看学生的</w:t>
      </w:r>
      <w:r>
        <w:rPr>
          <w:rFonts w:ascii="宋体" w:eastAsia="宋体" w:hAnsi="SimSun" w:cs="宋体"/>
          <w:b/>
          <w:sz w:val="28"/>
        </w:rPr>
        <w:t>脸</w:t>
      </w:r>
      <w:r>
        <w:rPr>
          <w:rFonts w:ascii="宋体" w:eastAsia="宋体" w:hAnsi="MS Mincho" w:cs="宋体"/>
          <w:b/>
          <w:sz w:val="28"/>
        </w:rPr>
        <w:t>，就明白是否有什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hAnsi="MS Mincho" w:cs="宋体"/>
          <w:b/>
          <w:sz w:val="28"/>
        </w:rPr>
        <w:t>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班主任工作的一点粗浅体会，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得不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的地方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指正。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经验</w:t>
      </w:r>
      <w:r>
        <w:rPr>
          <w:rFonts w:ascii="宋体" w:eastAsia="宋体" w:hAnsi="MS Mincho" w:cs="宋体"/>
          <w:i w:val="0"/>
          <w:iCs w:val="0"/>
          <w:sz w:val="28"/>
        </w:rPr>
        <w:t>交流会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幸能有机会在那里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言。近段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了自己在班主任工作中的一些心得体会，梳理了自己掌控班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的思路方法，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天我分三个方面向大家作以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一、新生两</w:t>
      </w:r>
      <w:r>
        <w:rPr>
          <w:rFonts w:ascii="宋体" w:eastAsia="宋体" w:hAnsi="SimSun" w:cs="宋体"/>
          <w:b/>
          <w:bCs/>
          <w:sz w:val="28"/>
        </w:rPr>
        <w:t>节课</w:t>
      </w:r>
      <w:r>
        <w:rPr>
          <w:rFonts w:ascii="宋体" w:eastAsia="宋体" w:hAnsi="MS Mincho" w:cs="宋体"/>
          <w:b/>
          <w:bCs/>
          <w:sz w:val="28"/>
        </w:rPr>
        <w:t>，苦口婆心</w:t>
      </w:r>
      <w:r>
        <w:rPr>
          <w:rFonts w:ascii="宋体" w:eastAsia="宋体" w:hAnsi="SimSun" w:cs="宋体"/>
          <w:b/>
          <w:bCs/>
          <w:sz w:val="28"/>
        </w:rPr>
        <w:t>换</w:t>
      </w:r>
      <w:r>
        <w:rPr>
          <w:rFonts w:ascii="宋体" w:eastAsia="宋体" w:hAnsi="MS Mincho" w:cs="宋体"/>
          <w:b/>
          <w:bCs/>
          <w:sz w:val="28"/>
        </w:rPr>
        <w:t>信任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从去年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始，新生入班的第一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，我必然是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感恩，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做人，个性是感恩父母。我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很多人</w:t>
      </w:r>
      <w:r>
        <w:rPr>
          <w:rFonts w:ascii="宋体" w:eastAsia="宋体" w:hAnsi="SimSun" w:cs="宋体"/>
          <w:sz w:val="28"/>
        </w:rPr>
        <w:t>讲过</w:t>
      </w:r>
      <w:r>
        <w:rPr>
          <w:rFonts w:ascii="宋体" w:eastAsia="宋体" w:hAnsi="MS Mincho" w:cs="宋体"/>
          <w:sz w:val="28"/>
        </w:rPr>
        <w:t>一个故事，那是前年秋天，我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班里有个家境不好的孩子，要申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国家助学金。她的父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来校园送</w:t>
      </w:r>
      <w:r>
        <w:rPr>
          <w:rFonts w:ascii="宋体" w:eastAsia="宋体" w:hAnsi="SimSun" w:cs="宋体"/>
          <w:sz w:val="28"/>
        </w:rPr>
        <w:t>贫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明，在校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我打了一个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我恰巧在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公室窗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前，一眼就望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了他。金秋十月，天已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凉，人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都早已套上了外套，而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口的那位父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却穿着一件破旧的</w:t>
      </w:r>
      <w:r>
        <w:rPr>
          <w:rFonts w:ascii="宋体" w:eastAsia="宋体" w:hAnsi="SimSun" w:cs="宋体"/>
          <w:sz w:val="28"/>
        </w:rPr>
        <w:t>衬</w:t>
      </w:r>
      <w:r>
        <w:rPr>
          <w:rFonts w:ascii="宋体" w:eastAsia="宋体" w:hAnsi="MS Mincho" w:cs="宋体"/>
          <w:sz w:val="28"/>
        </w:rPr>
        <w:t>衫短袖，且短袖的扣子全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，完全敞着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凌乱，孤零零地等候着，瑟瑟秋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中极尽</w:t>
      </w:r>
      <w:r>
        <w:rPr>
          <w:rFonts w:ascii="宋体" w:eastAsia="宋体" w:hAnsi="SimSun" w:cs="宋体"/>
          <w:sz w:val="28"/>
        </w:rPr>
        <w:t>沧</w:t>
      </w:r>
      <w:r>
        <w:rPr>
          <w:rFonts w:ascii="宋体" w:eastAsia="宋体" w:hAnsi="MS Mincho" w:cs="宋体"/>
          <w:sz w:val="28"/>
        </w:rPr>
        <w:t>桑悲凉之感。我赶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师说请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来，他在我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的校园一路小跑，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大，便干脆用手裹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衣服不被吹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景任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看了都要心里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酸，我从来没有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任何一个家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会慌忙到袒胸露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地来到校园，他的</w:t>
      </w:r>
      <w:r>
        <w:rPr>
          <w:rFonts w:ascii="宋体" w:eastAsia="宋体" w:hAnsi="SimSun" w:cs="宋体"/>
          <w:sz w:val="28"/>
        </w:rPr>
        <w:t>沧</w:t>
      </w:r>
      <w:r>
        <w:rPr>
          <w:rFonts w:ascii="宋体" w:eastAsia="宋体" w:hAnsi="MS Mincho" w:cs="宋体"/>
          <w:sz w:val="28"/>
        </w:rPr>
        <w:t>桑、狼</w:t>
      </w:r>
      <w:r>
        <w:rPr>
          <w:rFonts w:ascii="宋体" w:eastAsia="宋体" w:hAnsi="SimSun" w:cs="宋体"/>
          <w:sz w:val="28"/>
        </w:rPr>
        <w:t>狈</w:t>
      </w:r>
      <w:r>
        <w:rPr>
          <w:rFonts w:ascii="宋体" w:eastAsia="宋体" w:hAnsi="MS Mincho" w:cs="宋体"/>
          <w:sz w:val="28"/>
        </w:rPr>
        <w:t>，一切都极具画面感地深刻于我的</w:t>
      </w:r>
      <w:r>
        <w:rPr>
          <w:rFonts w:ascii="宋体" w:eastAsia="宋体" w:hAnsi="SimSun" w:cs="宋体"/>
          <w:sz w:val="28"/>
        </w:rPr>
        <w:t>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海中，感触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深。从那以后，我便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定，感恩教育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必是新生入班的第一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。感恩父母，是一个学生的做人基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。如何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行感恩教育，我喜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的是以</w:t>
      </w:r>
      <w:r>
        <w:rPr>
          <w:rFonts w:ascii="宋体" w:eastAsia="宋体" w:hAnsi="SimSun" w:cs="宋体"/>
          <w:sz w:val="28"/>
        </w:rPr>
        <w:t>唠</w:t>
      </w:r>
      <w:r>
        <w:rPr>
          <w:rFonts w:ascii="宋体" w:eastAsia="宋体" w:hAnsi="MS Mincho" w:cs="宋体"/>
          <w:sz w:val="28"/>
        </w:rPr>
        <w:t>家常的方式去到达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物无声的效果。在尊重保密的前提下，我把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生在学生父母身上的感人故事与大家分享，我要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学生明白他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的父母会因他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的某个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举动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夜失眠，会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的青春叛逆而无助落泪。我把自己接触的那些真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故事在学生面前一件件</w:t>
      </w:r>
      <w:r>
        <w:rPr>
          <w:rFonts w:ascii="宋体" w:eastAsia="宋体" w:hAnsi="SimSun" w:cs="宋体"/>
          <w:sz w:val="28"/>
        </w:rPr>
        <w:t>摆开</w:t>
      </w:r>
      <w:r>
        <w:rPr>
          <w:rFonts w:ascii="宋体" w:eastAsia="宋体" w:hAnsi="MS Mincho" w:cs="宋体"/>
          <w:sz w:val="28"/>
        </w:rPr>
        <w:t>，我相信朴素的真情最能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人。如今的学生，内心世界无比丰富，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于情感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求无比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最初多把我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放在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立面，深深地包裹着自己。借助他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于父母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情脆弱的抵抗力去打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交出自己的真心，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班主任掌控班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向心力的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所以，无</w:t>
      </w:r>
      <w:r>
        <w:rPr>
          <w:rFonts w:ascii="宋体" w:eastAsia="宋体" w:hAnsi="SimSun" w:cs="宋体"/>
          <w:sz w:val="28"/>
        </w:rPr>
        <w:t>论对</w:t>
      </w:r>
      <w:r>
        <w:rPr>
          <w:rFonts w:ascii="宋体" w:eastAsia="宋体" w:hAnsi="MS Mincho" w:cs="宋体"/>
          <w:sz w:val="28"/>
        </w:rPr>
        <w:t>于学生本人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整体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展，感恩教育都是理所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当第一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新生入学第二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的是理想。如果我</w:t>
      </w:r>
      <w:r>
        <w:rPr>
          <w:rFonts w:ascii="宋体" w:eastAsia="宋体" w:hAnsi="SimSun" w:cs="宋体"/>
          <w:sz w:val="28"/>
        </w:rPr>
        <w:t>们问</w:t>
      </w:r>
      <w:r>
        <w:rPr>
          <w:rFonts w:ascii="宋体" w:eastAsia="宋体" w:hAnsi="MS Mincho" w:cs="宋体"/>
          <w:sz w:val="28"/>
        </w:rPr>
        <w:t>学生上高中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，很多人会告</w:t>
      </w:r>
      <w:r>
        <w:rPr>
          <w:rFonts w:ascii="宋体" w:eastAsia="宋体" w:hAnsi="SimSun" w:cs="宋体"/>
          <w:sz w:val="28"/>
        </w:rPr>
        <w:t>诉说</w:t>
      </w:r>
      <w:r>
        <w:rPr>
          <w:rFonts w:ascii="宋体" w:eastAsia="宋体" w:hAnsi="MS Mincho" w:cs="宋体"/>
          <w:sz w:val="28"/>
        </w:rPr>
        <w:t>初中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上高中阿，就像吃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早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后要吃午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，哪有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的学生，理想是极其遥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的事。他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不明白什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一所知名大学，接触中国最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和同学。更不明白什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造人生更高的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次和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煌。我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描</w:t>
      </w:r>
      <w:r>
        <w:rPr>
          <w:rFonts w:ascii="宋体" w:eastAsia="宋体" w:hAnsi="SimSun" w:cs="宋体"/>
          <w:sz w:val="28"/>
        </w:rPr>
        <w:t>绘过</w:t>
      </w:r>
      <w:r>
        <w:rPr>
          <w:rFonts w:ascii="宋体" w:eastAsia="宋体" w:hAnsi="MS Mincho" w:cs="宋体"/>
          <w:sz w:val="28"/>
        </w:rPr>
        <w:t>很令人向往的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景，不管遥不遥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，只愿能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们种</w:t>
      </w:r>
      <w:r>
        <w:rPr>
          <w:rFonts w:ascii="宋体" w:eastAsia="宋体" w:hAnsi="MS Mincho" w:cs="宋体"/>
          <w:sz w:val="28"/>
        </w:rPr>
        <w:t>下一粒期望的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培育理想的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候我也会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。某年高考成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出来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，有两个学生在路上相遇，两人互相打探成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你多少</w:t>
      </w:r>
      <w:r>
        <w:rPr>
          <w:rFonts w:ascii="宋体" w:eastAsia="宋体" w:cs="宋体"/>
          <w:sz w:val="28"/>
        </w:rPr>
        <w:t>?”“</w:t>
      </w:r>
      <w:r>
        <w:rPr>
          <w:rFonts w:ascii="宋体" w:eastAsia="宋体" w:hAnsi="MS Mincho" w:cs="宋体"/>
          <w:sz w:val="28"/>
        </w:rPr>
        <w:t>你多少</w:t>
      </w:r>
      <w:r>
        <w:rPr>
          <w:rFonts w:ascii="宋体" w:eastAsia="宋体" w:cs="宋体"/>
          <w:sz w:val="28"/>
        </w:rPr>
        <w:t>?”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都想先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方的，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都想成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秀的那一个，来回几遍的无效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答后，最后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是考的好的那个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我二本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，另一人才很不耐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地回了句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没你多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，然后二本的小孩就哼着小曲儿</w:t>
      </w:r>
      <w:r>
        <w:rPr>
          <w:rFonts w:ascii="宋体" w:eastAsia="宋体" w:hAnsi="SimSun" w:cs="宋体"/>
          <w:sz w:val="28"/>
        </w:rPr>
        <w:t>骑车</w:t>
      </w:r>
      <w:r>
        <w:rPr>
          <w:rFonts w:ascii="宋体" w:eastAsia="宋体" w:hAnsi="MS Mincho" w:cs="宋体"/>
          <w:sz w:val="28"/>
        </w:rPr>
        <w:t>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个故事，都是会心一笑，但立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就深有感触了。金榜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名与名落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山，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的残酷会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始懂得去追求理想，去刻苦拼搏，更重要的，他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始相信我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始信任我。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宽严</w:t>
      </w:r>
      <w:r>
        <w:rPr>
          <w:rFonts w:ascii="宋体" w:eastAsia="宋体" w:hAnsi="MS Mincho" w:cs="宋体"/>
          <w:b/>
          <w:bCs/>
          <w:sz w:val="28"/>
        </w:rPr>
        <w:t>有度，打造一支</w:t>
      </w:r>
      <w:r>
        <w:rPr>
          <w:rFonts w:ascii="宋体" w:eastAsia="宋体" w:hAnsi="SimSun" w:cs="宋体"/>
          <w:b/>
          <w:bCs/>
          <w:sz w:val="28"/>
        </w:rPr>
        <w:t>钢铁</w:t>
      </w:r>
      <w:r>
        <w:rPr>
          <w:rFonts w:ascii="宋体" w:eastAsia="宋体" w:hAnsi="MS Mincho" w:cs="宋体"/>
          <w:b/>
          <w:bCs/>
          <w:sz w:val="28"/>
        </w:rPr>
        <w:t>之</w:t>
      </w:r>
      <w:r>
        <w:rPr>
          <w:rFonts w:ascii="宋体" w:eastAsia="宋体" w:hAnsi="SimSun" w:cs="宋体"/>
          <w:b/>
          <w:bCs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新生两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，都算的上是思想教育。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主要是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学生能从情感上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同新的班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属感。高中学生在人生最金黄的年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相遇，三年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，一千个日日夜夜，大家一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流泪流汗，无比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得的一段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。班主任理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用心培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学生的群众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然而</w:t>
      </w:r>
      <w:r>
        <w:rPr>
          <w:rFonts w:ascii="宋体" w:eastAsia="宋体" w:hAnsi="SimSun" w:cs="宋体"/>
          <w:sz w:val="28"/>
        </w:rPr>
        <w:t>仅仅拥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不足以构成一支真正有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争力的班</w:t>
      </w:r>
      <w:r>
        <w:rPr>
          <w:rFonts w:ascii="宋体" w:eastAsia="宋体" w:hAnsi="SimSun" w:cs="宋体"/>
          <w:sz w:val="28"/>
        </w:rPr>
        <w:t>级团队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望打造一支</w:t>
      </w:r>
      <w:r>
        <w:rPr>
          <w:rFonts w:ascii="宋体" w:eastAsia="宋体" w:hAnsi="SimSun" w:cs="宋体"/>
          <w:sz w:val="28"/>
        </w:rPr>
        <w:t>钢铁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在思想上要有魂，在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律上更要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，制度需健全，班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的一切都要有章可循。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校园的管理制度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多年的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践和完善，目前已</w:t>
      </w:r>
      <w:r>
        <w:rPr>
          <w:rFonts w:ascii="宋体" w:eastAsia="宋体" w:hAnsi="SimSun" w:cs="宋体"/>
          <w:sz w:val="28"/>
        </w:rPr>
        <w:t>经较为</w:t>
      </w:r>
      <w:r>
        <w:rPr>
          <w:rFonts w:ascii="宋体" w:eastAsia="宋体" w:hAnsi="MS Mincho" w:cs="宋体"/>
          <w:sz w:val="28"/>
        </w:rPr>
        <w:t>成熟。作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要做的就是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校园的一日常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化学生在校园生活中各个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点的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把要求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。就像高二、高三的学生，</w:t>
      </w:r>
      <w:r>
        <w:rPr>
          <w:rFonts w:ascii="宋体" w:eastAsia="宋体" w:hAnsi="SimSun" w:cs="宋体"/>
          <w:sz w:val="28"/>
        </w:rPr>
        <w:t>经过长</w:t>
      </w:r>
      <w:r>
        <w:rPr>
          <w:rFonts w:ascii="宋体" w:eastAsia="宋体" w:hAnsi="MS Mincho" w:cs="宋体"/>
          <w:sz w:val="28"/>
        </w:rPr>
        <w:t>期适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很清楚在什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的，什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决不能触碰的。然而一日常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的督促落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，重点在班委。以前，当班主任很辛苦，打</w:t>
      </w:r>
      <w:r>
        <w:rPr>
          <w:rFonts w:ascii="宋体" w:eastAsia="宋体" w:hAnsi="SimSun" w:cs="宋体"/>
          <w:sz w:val="28"/>
        </w:rPr>
        <w:t>扫卫</w:t>
      </w:r>
      <w:r>
        <w:rPr>
          <w:rFonts w:ascii="宋体" w:eastAsia="宋体" w:hAnsi="MS Mincho" w:cs="宋体"/>
          <w:sz w:val="28"/>
        </w:rPr>
        <w:t>生要自己操心，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心灵加油站需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自上手，千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万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的事</w:t>
      </w:r>
      <w:r>
        <w:rPr>
          <w:rFonts w:ascii="宋体" w:eastAsia="宋体" w:hAnsi="SimSun" w:cs="宋体"/>
          <w:sz w:val="28"/>
        </w:rPr>
        <w:t>务让</w:t>
      </w:r>
      <w:r>
        <w:rPr>
          <w:rFonts w:ascii="宋体" w:eastAsia="宋体" w:hAnsi="MS Mincho" w:cs="宋体"/>
          <w:sz w:val="28"/>
        </w:rPr>
        <w:t>我深感精力有限，无法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班主任工作的方方面面。之后校园多次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班委在班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工作中的重要地位，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我逐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学会了用人，学会了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建一支</w:t>
      </w:r>
      <w:r>
        <w:rPr>
          <w:rFonts w:ascii="宋体" w:eastAsia="宋体" w:hAnsi="SimSun" w:cs="宋体"/>
          <w:sz w:val="28"/>
        </w:rPr>
        <w:t>负职责</w:t>
      </w:r>
      <w:r>
        <w:rPr>
          <w:rFonts w:ascii="宋体" w:eastAsia="宋体" w:hAnsi="MS Mincho" w:cs="宋体"/>
          <w:sz w:val="28"/>
        </w:rPr>
        <w:t>的班委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伍，几大班委各司其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，独</w:t>
      </w:r>
      <w:r>
        <w:rPr>
          <w:rFonts w:ascii="宋体" w:eastAsia="宋体" w:hAnsi="SimSun" w:cs="宋体"/>
          <w:sz w:val="28"/>
        </w:rPr>
        <w:t>挡</w:t>
      </w:r>
      <w:r>
        <w:rPr>
          <w:rFonts w:ascii="宋体" w:eastAsia="宋体" w:hAnsi="MS Mincho" w:cs="宋体"/>
          <w:sz w:val="28"/>
        </w:rPr>
        <w:t>一面，他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有需要，我支持，有牢</w:t>
      </w:r>
      <w:r>
        <w:rPr>
          <w:rFonts w:ascii="宋体" w:eastAsia="宋体" w:hAnsi="SimSun" w:cs="宋体"/>
          <w:sz w:val="28"/>
        </w:rPr>
        <w:t>骚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听，但一切都要他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持做下去，我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。我把精力放在</w:t>
      </w:r>
      <w:r>
        <w:rPr>
          <w:rFonts w:ascii="宋体" w:eastAsia="宋体" w:hAnsi="SimSun" w:cs="宋体"/>
          <w:sz w:val="28"/>
        </w:rPr>
        <w:t>调节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班委与学生之</w:t>
      </w:r>
      <w:r>
        <w:rPr>
          <w:rFonts w:ascii="宋体" w:eastAsia="宋体" w:hAnsi="SimSun" w:cs="宋体"/>
          <w:sz w:val="28"/>
        </w:rPr>
        <w:t>间问题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管理者更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被管理者更明理。逐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在大家心中构成一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，那就是再温情的群众也有不容践踏的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个人都要努力去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宽严</w:t>
      </w:r>
      <w:r>
        <w:rPr>
          <w:rFonts w:ascii="宋体" w:eastAsia="宋体" w:hAnsi="MS Mincho" w:cs="宋体"/>
          <w:sz w:val="28"/>
        </w:rPr>
        <w:t>有度，令行禁止，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一心，我期盼能打造一支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钢铁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三、勤学善</w:t>
      </w:r>
      <w:r>
        <w:rPr>
          <w:rFonts w:ascii="宋体" w:eastAsia="宋体" w:hAnsi="SimSun" w:cs="宋体"/>
          <w:b/>
          <w:bCs/>
          <w:sz w:val="28"/>
        </w:rPr>
        <w:t>战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一批精兵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一个卓越的班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，包含很多可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，比如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明，比如有情有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才是一个卓越班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的点睛之笔。学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工作的核心任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。即便我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衷于做学生的思想工作，但那一切必将最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的教学工作，我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不做一个空洞的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教者。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中，我最注重学生学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于不好的学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，我是随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，随</w:t>
      </w:r>
      <w:r>
        <w:rPr>
          <w:rFonts w:ascii="宋体" w:eastAsia="宋体" w:hAnsi="SimSun" w:cs="宋体"/>
          <w:sz w:val="28"/>
        </w:rPr>
        <w:t>时开</w:t>
      </w:r>
      <w:r>
        <w:rPr>
          <w:rFonts w:ascii="宋体" w:eastAsia="宋体" w:hAnsi="MS Mincho" w:cs="宋体"/>
          <w:sz w:val="28"/>
        </w:rPr>
        <w:t>始教育，直到全部改掉。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个例子，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些年我的地理成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较稳</w:t>
      </w:r>
      <w:r>
        <w:rPr>
          <w:rFonts w:ascii="宋体" w:eastAsia="宋体" w:hAnsi="MS Mincho" w:cs="宋体"/>
          <w:sz w:val="28"/>
        </w:rPr>
        <w:t>定，那是我用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一天、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努力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果，我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，是做</w:t>
      </w:r>
      <w:r>
        <w:rPr>
          <w:rFonts w:ascii="宋体" w:eastAsia="宋体" w:hAnsi="SimSun" w:cs="宋体"/>
          <w:sz w:val="28"/>
        </w:rPr>
        <w:t>题习惯</w:t>
      </w:r>
      <w:r>
        <w:rPr>
          <w:rFonts w:ascii="宋体" w:eastAsia="宋体" w:hAnsi="MS Mincho" w:cs="宋体"/>
          <w:sz w:val="28"/>
        </w:rPr>
        <w:t>，是做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潜力。我敢保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除星期天作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以外，我的地理作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无任何抄</w:t>
      </w:r>
      <w:r>
        <w:rPr>
          <w:rFonts w:ascii="宋体" w:eastAsia="宋体" w:hAnsi="SimSun" w:cs="宋体"/>
          <w:sz w:val="28"/>
        </w:rPr>
        <w:t>袭发</w:t>
      </w:r>
      <w:r>
        <w:rPr>
          <w:rFonts w:ascii="宋体" w:eastAsia="宋体" w:hAnsi="MS Mincho" w:cs="宋体"/>
          <w:sz w:val="28"/>
        </w:rPr>
        <w:t>生。学期后段，我都能深刻的感受到那些学生真的是一批学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的高手，考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上的精兵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当然，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多点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花，</w:t>
      </w:r>
      <w:r>
        <w:rPr>
          <w:rFonts w:ascii="宋体" w:eastAsia="宋体" w:hAnsi="SimSun" w:cs="宋体"/>
          <w:sz w:val="28"/>
        </w:rPr>
        <w:t>处处绽</w:t>
      </w:r>
      <w:r>
        <w:rPr>
          <w:rFonts w:ascii="宋体" w:eastAsia="宋体" w:hAnsi="MS Mincho" w:cs="宋体"/>
          <w:sz w:val="28"/>
        </w:rPr>
        <w:t>放。我注重在班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建多支学</w:t>
      </w:r>
      <w:r>
        <w:rPr>
          <w:rFonts w:ascii="宋体" w:eastAsia="宋体" w:hAnsi="SimSun" w:cs="宋体"/>
          <w:sz w:val="28"/>
        </w:rPr>
        <w:t>习团队</w:t>
      </w:r>
      <w:r>
        <w:rPr>
          <w:rFonts w:ascii="宋体" w:eastAsia="宋体" w:hAnsi="MS Mincho" w:cs="宋体"/>
          <w:sz w:val="28"/>
        </w:rPr>
        <w:t>，构成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争机制。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都有一些很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核心。当初我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班就有一批很拼的女生，互相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争，不甘落后，她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激到都在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上蒙着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在被</w:t>
      </w:r>
      <w:r>
        <w:rPr>
          <w:rFonts w:ascii="宋体" w:eastAsia="宋体" w:hAnsi="SimSun" w:cs="宋体"/>
          <w:sz w:val="28"/>
        </w:rPr>
        <w:t>窝</w:t>
      </w:r>
      <w:r>
        <w:rPr>
          <w:rFonts w:ascii="宋体" w:eastAsia="宋体" w:hAnsi="MS Mincho" w:cs="宋体"/>
          <w:sz w:val="28"/>
        </w:rPr>
        <w:t>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，一个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染一个，之后被我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制止。但我真的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的努力而感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习团队</w:t>
      </w:r>
      <w:r>
        <w:rPr>
          <w:rFonts w:ascii="宋体" w:eastAsia="宋体" w:hAnsi="MS Mincho" w:cs="宋体"/>
          <w:sz w:val="28"/>
        </w:rPr>
        <w:t>核心，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个人都很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情地帮忙周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的同学，并且用她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那超越常人的勤</w:t>
      </w:r>
      <w:r>
        <w:rPr>
          <w:rFonts w:ascii="宋体" w:eastAsia="宋体" w:hAnsi="SimSun" w:cs="宋体"/>
          <w:sz w:val="28"/>
        </w:rPr>
        <w:t>奋带动</w:t>
      </w:r>
      <w:r>
        <w:rPr>
          <w:rFonts w:ascii="宋体" w:eastAsia="宋体" w:hAnsi="MS Mincho" w:cs="宋体"/>
          <w:sz w:val="28"/>
        </w:rPr>
        <w:t>着他人。她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的身上散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着一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人格魅力，令同学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尊敬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期末</w:t>
      </w:r>
      <w:r>
        <w:rPr>
          <w:rFonts w:ascii="宋体" w:eastAsia="宋体" w:hAnsi="SimSun" w:cs="宋体"/>
          <w:sz w:val="28"/>
        </w:rPr>
        <w:t>质检</w:t>
      </w:r>
      <w:r>
        <w:rPr>
          <w:rFonts w:ascii="宋体" w:eastAsia="宋体" w:hAnsi="MS Mincho" w:cs="宋体"/>
          <w:sz w:val="28"/>
        </w:rPr>
        <w:t>，我班年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前五上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三人，年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前十上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五人，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就是那些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核心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拼到极致的表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能否取得最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成功，与各科老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配合密不可分。我十分感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上届一十班共事的几位同事，是你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默默无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的付出才成就了一十最后的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煌。我真心感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，享受与你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并肩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斗的日子。以上就是我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天要与大家分享的一些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感受。准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本次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程，我也深刻意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到自己在平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工作中欠缺反思，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不足，有太多珍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光中消逝。教育，是一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相遇，而教育的故事在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生着。作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把身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的那些故事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下来，定格成文字，如果无数的故事叠加，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生命便有了厚度。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校园和年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的信任，感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的无私帮忙，我的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言到此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经验</w:t>
      </w:r>
      <w:r>
        <w:rPr>
          <w:rFonts w:ascii="宋体" w:eastAsia="宋体" w:hAnsi="MS Mincho" w:cs="宋体"/>
          <w:i w:val="0"/>
          <w:iCs w:val="0"/>
          <w:sz w:val="28"/>
        </w:rPr>
        <w:t>交流会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、前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、同行：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，我一直是以学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度在做班主任，所以，不敢称作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，只能叫做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。下面我就把我学做班主任的一些想法和做法做一下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第一个大方面，我做班主任的基本理念。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我把自己定位成班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者，而不是管理者。我的目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同学一起努力，</w:t>
      </w:r>
      <w:r>
        <w:rPr>
          <w:rFonts w:ascii="宋体" w:eastAsia="宋体" w:hAnsi="SimSun" w:cs="宋体"/>
          <w:sz w:val="28"/>
        </w:rPr>
        <w:t>实现每</w:t>
      </w:r>
      <w:r>
        <w:rPr>
          <w:rFonts w:ascii="宋体" w:eastAsia="宋体" w:hAnsi="MS Mincho" w:cs="宋体"/>
          <w:sz w:val="28"/>
        </w:rPr>
        <w:t>一位同学的快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、健康、有效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高中生活成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人生的美好回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。基于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，我制定了三个子目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健康向上的班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文化，要勇于担当、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于分享、珍惜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誉、共同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造良好的学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境，要气氛活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明；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展深厚的同学情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要互相尊重、包容，尽量不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生摩擦。</w:t>
      </w:r>
      <w:r>
        <w:rPr>
          <w:rFonts w:ascii="宋体" w:eastAsia="宋体" w:hAnsi="SimSun" w:cs="宋体"/>
          <w:sz w:val="28"/>
        </w:rPr>
        <w:t>为实现这</w:t>
      </w:r>
      <w:r>
        <w:rPr>
          <w:rFonts w:ascii="宋体" w:eastAsia="宋体" w:hAnsi="MS Mincho" w:cs="宋体"/>
          <w:sz w:val="28"/>
        </w:rPr>
        <w:t>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工作的基本原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就确定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方法科学、氛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民主、制度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第二个大方面，我的一些做法，主要从大方向和小技巧两个角度来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第一个角度，大方向。主要包括班主任日常工作重点、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学生的基本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、做班主任的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态这</w:t>
      </w:r>
      <w:r>
        <w:rPr>
          <w:rFonts w:ascii="宋体" w:eastAsia="宋体" w:hAnsi="MS Mincho" w:cs="宋体"/>
          <w:sz w:val="28"/>
        </w:rPr>
        <w:t>三个方面。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于班主任日常工作的重点，我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得当前形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下首先是保安全、保秩序、保成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，然后是保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，其中，保安全包括心理安全，而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四个保是相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相成、相互促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的，跟四喜丸子一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，少一个都不得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学生的基本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得学生首先是一个人，那就必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得到充分的尊重；其次学生是非常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的，需要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刻分析和研究，而不能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既有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做班主任的心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三点比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有价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：一是要有研究者的心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，凡事要想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，而不是怎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这样对</w:t>
      </w:r>
      <w:r>
        <w:rPr>
          <w:rFonts w:ascii="宋体" w:eastAsia="宋体" w:hAnsi="MS Mincho" w:cs="宋体"/>
          <w:sz w:val="28"/>
        </w:rPr>
        <w:t>事情的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才能深刻，解决起来才能更有效；二是要有学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者的心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，要善于从自身找原因，愿意否定自己，不自以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是，从而使得自己有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的可能；三是要淡定，出了事情先接受，再分析，后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理，不要随便生气和</w:t>
      </w:r>
      <w:r>
        <w:rPr>
          <w:rFonts w:ascii="宋体" w:eastAsia="宋体" w:hAnsi="SimSun" w:cs="宋体"/>
          <w:sz w:val="28"/>
        </w:rPr>
        <w:t>愤</w:t>
      </w:r>
      <w:r>
        <w:rPr>
          <w:rFonts w:ascii="宋体" w:eastAsia="宋体" w:hAnsi="MS Mincho" w:cs="宋体"/>
          <w:sz w:val="28"/>
        </w:rPr>
        <w:t>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第二个角度，小技巧。我常用的有如下四个：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一是工作抓重点，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放手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就放手，自己掌控住大方向，小事情交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学生做，同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控工作。比如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本次体育</w:t>
      </w:r>
      <w:r>
        <w:rPr>
          <w:rFonts w:ascii="宋体" w:eastAsia="宋体" w:hAnsi="SimSun" w:cs="宋体"/>
          <w:sz w:val="28"/>
        </w:rPr>
        <w:t>艺术节</w:t>
      </w:r>
      <w:r>
        <w:rPr>
          <w:rFonts w:ascii="宋体" w:eastAsia="宋体" w:hAnsi="MS Mincho" w:cs="宋体"/>
          <w:sz w:val="28"/>
        </w:rPr>
        <w:t>，我提出安全、快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、有序、高效的目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，然后根据班委的能力特点和</w:t>
      </w:r>
      <w:r>
        <w:rPr>
          <w:rFonts w:ascii="宋体" w:eastAsia="宋体" w:hAnsi="SimSun" w:cs="宋体"/>
          <w:sz w:val="28"/>
        </w:rPr>
        <w:t>职务</w:t>
      </w:r>
      <w:r>
        <w:rPr>
          <w:rFonts w:ascii="宋体" w:eastAsia="宋体" w:hAnsi="MS Mincho" w:cs="宋体"/>
          <w:sz w:val="28"/>
        </w:rPr>
        <w:t>，安排副班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和体委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所有与体育比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的事情，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员负责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的事情，班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员负责</w:t>
      </w:r>
      <w:r>
        <w:rPr>
          <w:rFonts w:ascii="宋体" w:eastAsia="宋体" w:hAnsi="MS Mincho" w:cs="宋体"/>
          <w:sz w:val="28"/>
        </w:rPr>
        <w:t>所有其他事情。做好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些大安排后，具体方案和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就交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来制定和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施，我</w:t>
      </w:r>
      <w:r>
        <w:rPr>
          <w:rFonts w:ascii="宋体" w:eastAsia="宋体" w:hAnsi="SimSun" w:cs="宋体"/>
          <w:sz w:val="28"/>
        </w:rPr>
        <w:t>负责审</w:t>
      </w:r>
      <w:r>
        <w:rPr>
          <w:rFonts w:ascii="宋体" w:eastAsia="宋体" w:hAnsi="MS Mincho" w:cs="宋体"/>
          <w:sz w:val="28"/>
        </w:rPr>
        <w:t>核，把不合理和不完善的地方提出来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们继续</w:t>
      </w:r>
      <w:r>
        <w:rPr>
          <w:rFonts w:ascii="宋体" w:eastAsia="宋体" w:hAnsi="MS Mincho" w:cs="宋体"/>
          <w:sz w:val="28"/>
        </w:rPr>
        <w:t>修改，在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负责监</w:t>
      </w:r>
      <w:r>
        <w:rPr>
          <w:rFonts w:ascii="宋体" w:eastAsia="宋体" w:hAnsi="MS Mincho" w:cs="宋体"/>
          <w:sz w:val="28"/>
        </w:rPr>
        <w:t>控。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果学生准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得很充分，写了份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划，把所有重要事情都安排到了人，所需物品列了清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做了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算，秩序册拿到后把本班所有运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信息全部摘出来重新制表打印，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人手一份。运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工作也都有条不紊。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学生尽可能多的平台和机会，而不只是完成班主任工作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范上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定的事情。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一方面确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有助于学生成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，另一方面学生会更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可班主任，班主任在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理其他事情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就会更有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威更有效。我目前主要做的是尽可能多的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了一些作文比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学生做了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子班刊，不</w:t>
      </w:r>
      <w:r>
        <w:rPr>
          <w:rFonts w:ascii="宋体" w:eastAsia="宋体" w:hAnsi="SimSun" w:cs="宋体"/>
          <w:sz w:val="28"/>
        </w:rPr>
        <w:t>过电</w:t>
      </w:r>
      <w:r>
        <w:rPr>
          <w:rFonts w:ascii="宋体" w:eastAsia="宋体" w:hAnsi="MS Mincho" w:cs="宋体"/>
          <w:sz w:val="28"/>
        </w:rPr>
        <w:t>子班刊很不成功。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三是多和学生商量，多听学生的想法。比如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班会出了很多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，主要有形式上很容易受限于第一次学生班会，很多学生只是想糊弄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去，班会只有形式没有内容，不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合学生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在的学生特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好听的，在班会上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起来一套一套的，但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下来什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效果也没有。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此我和学生一起分析和商量，制定了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次是三个班会小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班会策划，其中最差的上台展示，展示完后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要表演一个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目，而最好的班会策划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里公示，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可以自由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是否示范表演。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于策划，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要求所有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和内容都必</w:t>
      </w:r>
      <w:r>
        <w:rPr>
          <w:rFonts w:ascii="宋体" w:eastAsia="宋体" w:hAnsi="SimSun" w:cs="宋体"/>
          <w:sz w:val="28"/>
        </w:rPr>
        <w:t>须详细</w:t>
      </w:r>
      <w:r>
        <w:rPr>
          <w:rFonts w:ascii="宋体" w:eastAsia="宋体" w:hAnsi="MS Mincho" w:cs="宋体"/>
          <w:sz w:val="28"/>
        </w:rPr>
        <w:t>列出，内容要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级实际</w:t>
      </w:r>
      <w:r>
        <w:rPr>
          <w:rFonts w:ascii="宋体" w:eastAsia="宋体" w:hAnsi="MS Mincho" w:cs="宋体"/>
          <w:sz w:val="28"/>
        </w:rPr>
        <w:t>情况，要能感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自己，不能是大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套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，不能浮于表面，不能从网上直接下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做了两次后班会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提高了很多，参与</w:t>
      </w:r>
      <w:r>
        <w:rPr>
          <w:rFonts w:ascii="宋体" w:eastAsia="宋体" w:hAnsi="SimSun" w:cs="宋体"/>
          <w:sz w:val="28"/>
        </w:rPr>
        <w:t>规则讨论</w:t>
      </w:r>
      <w:r>
        <w:rPr>
          <w:rFonts w:ascii="宋体" w:eastAsia="宋体" w:hAnsi="MS Mincho" w:cs="宋体"/>
          <w:sz w:val="28"/>
        </w:rPr>
        <w:t>的学生也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得很有成就感。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四是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</w:t>
      </w:r>
      <w:r>
        <w:rPr>
          <w:rFonts w:ascii="宋体" w:eastAsia="宋体" w:hAnsi="SimSun" w:cs="宋体"/>
          <w:sz w:val="28"/>
        </w:rPr>
        <w:t>谈话时</w:t>
      </w:r>
      <w:r>
        <w:rPr>
          <w:rFonts w:ascii="宋体" w:eastAsia="宋体" w:hAnsi="MS Mincho" w:cs="宋体"/>
          <w:sz w:val="28"/>
        </w:rPr>
        <w:t>要尽可能走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学生心里去。具体的，姿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要低下来，不能以教育者的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，而要以平等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者的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度来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，可以先多听学生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，从学生角度出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替学生考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，不要一上来就不停的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自己的想法。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上面就是我今天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的内容，有的很空、不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，有的很粗陋，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大家多多包涵。而且自己太年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阅历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量等都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，很多好的想法和做法都不知道或者学了个似是而非。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得好好学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大家不要客气，多多批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，多多指教。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经验</w:t>
      </w:r>
      <w:r>
        <w:rPr>
          <w:rFonts w:ascii="宋体" w:eastAsia="宋体" w:hAnsi="MS Mincho" w:cs="宋体"/>
          <w:i w:val="0"/>
          <w:iCs w:val="0"/>
          <w:sz w:val="28"/>
        </w:rPr>
        <w:t>交流会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、各位班主任：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大家好！今天学校召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班主任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交流会，我的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不上什</w:t>
      </w:r>
      <w:r>
        <w:rPr>
          <w:rFonts w:ascii="宋体" w:eastAsia="宋体" w:hAnsi="SimSun" w:cs="宋体"/>
          <w:sz w:val="28"/>
        </w:rPr>
        <w:t>么经验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的是我在班主任工作中的一些做法，不当之</w:t>
      </w:r>
      <w:r>
        <w:rPr>
          <w:rFonts w:ascii="宋体" w:eastAsia="宋体" w:hAnsi="SimSun" w:cs="宋体"/>
          <w:sz w:val="28"/>
        </w:rPr>
        <w:t>处还</w:t>
      </w:r>
      <w:r>
        <w:rPr>
          <w:rFonts w:ascii="宋体" w:eastAsia="宋体" w:hAnsi="MS Mincho" w:cs="宋体"/>
          <w:sz w:val="28"/>
        </w:rPr>
        <w:t>望大家批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指正。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班主任工作是一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辛苦和繁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的工作，整天忙忙碌碌，但是好像又什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都没有做，作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班主任，也是科任教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，既要想着把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代好，也想培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一个健康向上的班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，使学生在德、智、体等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个方面得到充分的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展。要得到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果，不付出辛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和汗水是不行的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一、我在班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管理中</w:t>
      </w:r>
      <w:r>
        <w:rPr>
          <w:rFonts w:ascii="宋体" w:eastAsia="宋体" w:hAnsi="SimSun" w:cs="宋体"/>
          <w:b/>
          <w:bCs/>
          <w:sz w:val="28"/>
        </w:rPr>
        <w:t>认为</w:t>
      </w:r>
      <w:r>
        <w:rPr>
          <w:rFonts w:ascii="宋体" w:eastAsia="宋体" w:hAnsi="MS Mincho" w:cs="宋体"/>
          <w:b/>
          <w:bCs/>
          <w:sz w:val="28"/>
        </w:rPr>
        <w:t>好的做法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就没有教育，我要求自己以一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之心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待班里的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一位同学，例如，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天早晨到教室后，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有空座位，首先知道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没有及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入教室；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遇到天气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增减衣服；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，看到有同学校服不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、做操不到位及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班主任，除了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心学生的生活，</w:t>
      </w:r>
      <w:r>
        <w:rPr>
          <w:rFonts w:ascii="宋体" w:eastAsia="宋体" w:hAnsi="SimSun" w:cs="宋体"/>
          <w:sz w:val="28"/>
        </w:rPr>
        <w:t>还关</w:t>
      </w:r>
      <w:r>
        <w:rPr>
          <w:rFonts w:ascii="宋体" w:eastAsia="宋体" w:hAnsi="MS Mincho" w:cs="宋体"/>
          <w:sz w:val="28"/>
        </w:rPr>
        <w:t>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、身心健康以及思想状况，在精神上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支持和鼓励，那些学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的，考</w:t>
      </w:r>
      <w:r>
        <w:rPr>
          <w:rFonts w:ascii="宋体" w:eastAsia="宋体" w:hAnsi="SimSun" w:cs="宋体"/>
          <w:sz w:val="28"/>
        </w:rPr>
        <w:t>试发挥</w:t>
      </w:r>
      <w:r>
        <w:rPr>
          <w:rFonts w:ascii="宋体" w:eastAsia="宋体" w:hAnsi="MS Mincho" w:cs="宋体"/>
          <w:sz w:val="28"/>
        </w:rPr>
        <w:t>不好的；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缺少父母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的等等。我常常和他</w:t>
      </w:r>
      <w:r>
        <w:rPr>
          <w:rFonts w:ascii="宋体" w:eastAsia="宋体" w:hAnsi="SimSun" w:cs="宋体"/>
          <w:sz w:val="28"/>
        </w:rPr>
        <w:t>们谈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开导</w:t>
      </w:r>
      <w:r>
        <w:rPr>
          <w:rFonts w:ascii="宋体" w:eastAsia="宋体" w:hAnsi="MS Mincho" w:cs="宋体"/>
          <w:sz w:val="28"/>
        </w:rPr>
        <w:t>、鼓励、教育他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，既掌握他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的的心理活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，又消除他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的精神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取得了他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的信任。在学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上不偏袒、不歧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、不放弃任何一名学生，做到不以智商定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疏，不以成</w:t>
      </w:r>
      <w:r>
        <w:rPr>
          <w:rFonts w:ascii="宋体" w:eastAsia="宋体" w:hAnsi="SimSun" w:cs="宋体"/>
          <w:sz w:val="28"/>
        </w:rPr>
        <w:t>绩论优</w:t>
      </w:r>
      <w:r>
        <w:rPr>
          <w:rFonts w:ascii="宋体" w:eastAsia="宋体" w:hAnsi="MS Mincho" w:cs="宋体"/>
          <w:sz w:val="28"/>
        </w:rPr>
        <w:t>劣。尊重学生的人格，好思想工作。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管理目前存在的</w:t>
      </w:r>
      <w:r>
        <w:rPr>
          <w:rFonts w:ascii="宋体" w:eastAsia="宋体" w:hAnsi="SimSun" w:cs="宋体"/>
          <w:b/>
          <w:bCs/>
          <w:sz w:val="28"/>
        </w:rPr>
        <w:t>问题</w:t>
      </w:r>
      <w:r>
        <w:rPr>
          <w:rFonts w:ascii="宋体" w:eastAsia="宋体" w:hAnsi="MS Mincho" w:cs="宋体"/>
          <w:b/>
          <w:bCs/>
          <w:sz w:val="28"/>
        </w:rPr>
        <w:t>和困惑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初三</w:t>
      </w:r>
      <w:r>
        <w:rPr>
          <w:rFonts w:ascii="宋体" w:eastAsia="宋体" w:hAnsi="SimSun" w:cs="宋体"/>
          <w:sz w:val="28"/>
        </w:rPr>
        <w:t>时毕业</w:t>
      </w:r>
      <w:r>
        <w:rPr>
          <w:rFonts w:ascii="宋体" w:eastAsia="宋体" w:hAnsi="MS Mincho" w:cs="宋体"/>
          <w:sz w:val="28"/>
        </w:rPr>
        <w:t>班，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一届学生自上学期一直到一模以前，都没有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入到角色中来，我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班目前存在的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有以下几方面：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定制度，提要求多，落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不好，整治力度不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不足。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存在的困惑：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、自主管理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少，没有</w:t>
      </w:r>
      <w:r>
        <w:rPr>
          <w:rFonts w:ascii="宋体" w:eastAsia="宋体" w:hAnsi="SimSun" w:cs="宋体"/>
          <w:sz w:val="28"/>
        </w:rPr>
        <w:t>时间组织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级组织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能极大提高班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凝聚力，但是除了班会以外，很</w:t>
      </w:r>
      <w:r>
        <w:rPr>
          <w:rFonts w:ascii="宋体" w:eastAsia="宋体" w:hAnsi="SimSun" w:cs="宋体"/>
          <w:sz w:val="28"/>
        </w:rPr>
        <w:t>难组织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、部分学生自制能力差，不求上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，你在跟前一个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个身很快就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、学困生太多，我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班有几个学生，所有的学科都很差，像</w:t>
      </w:r>
      <w:r>
        <w:rPr>
          <w:rFonts w:ascii="宋体" w:eastAsia="宋体" w:hAnsi="SimSun" w:cs="宋体"/>
          <w:sz w:val="28"/>
        </w:rPr>
        <w:t>韩红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吕</w:t>
      </w:r>
      <w:r>
        <w:rPr>
          <w:rFonts w:ascii="宋体" w:eastAsia="宋体" w:hAnsi="MS Mincho" w:cs="宋体"/>
          <w:sz w:val="28"/>
        </w:rPr>
        <w:t>前、沈先</w:t>
      </w:r>
      <w:r>
        <w:rPr>
          <w:rFonts w:ascii="宋体" w:eastAsia="宋体" w:hAnsi="SimSun" w:cs="宋体"/>
          <w:sz w:val="28"/>
        </w:rPr>
        <w:t>帅</w:t>
      </w:r>
      <w:r>
        <w:rPr>
          <w:rFonts w:ascii="宋体" w:eastAsia="宋体" w:hAnsi="MS Mincho" w:cs="宋体"/>
          <w:sz w:val="28"/>
        </w:rPr>
        <w:t>、范鑫等，我感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就什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都学不懂，考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全凭运气，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部分学生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针对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工作，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后期工作做如下打算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、首先抓好学生的思想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定工作，初三学生在校</w:t>
      </w:r>
      <w:r>
        <w:rPr>
          <w:rFonts w:ascii="宋体" w:eastAsia="宋体" w:hAnsi="SimSun" w:cs="宋体"/>
          <w:sz w:val="28"/>
        </w:rPr>
        <w:t>时间仅</w:t>
      </w:r>
      <w:r>
        <w:rPr>
          <w:rFonts w:ascii="宋体" w:eastAsia="宋体" w:hAnsi="MS Mincho" w:cs="宋体"/>
          <w:sz w:val="28"/>
        </w:rPr>
        <w:t>剩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天，自一模以后，大部分同学已</w:t>
      </w:r>
      <w:r>
        <w:rPr>
          <w:rFonts w:ascii="宋体" w:eastAsia="宋体" w:hAnsi="SimSun" w:cs="宋体"/>
          <w:sz w:val="28"/>
        </w:rPr>
        <w:t>经进</w:t>
      </w:r>
      <w:r>
        <w:rPr>
          <w:rFonts w:ascii="宋体" w:eastAsia="宋体" w:hAnsi="MS Mincho" w:cs="宋体"/>
          <w:sz w:val="28"/>
        </w:rPr>
        <w:t>入冲刺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自己能考上高中或者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自己再努力也考不上高中，出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松懈和破罐子破摔的念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一部分学生加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思想教育，多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心，多引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、勤抓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跟，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然在校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不多，但是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格要求，不松懈，不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是从学生的学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律等方面加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要求，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学生知道，在学校一天就要有一天的任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，不能茫然无措。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系，取得家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的支持，和家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抓共管，争取能取得好的成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、和各科老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交流，更全面的了解学生的心理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，以便于后期的思想教育。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之，在后期剩余的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里，狠下功夫，争取在中考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一没有硝烟的</w:t>
      </w:r>
      <w:r>
        <w:rPr>
          <w:rFonts w:ascii="宋体" w:eastAsia="宋体" w:hAnsi="SimSun" w:cs="宋体"/>
          <w:sz w:val="28"/>
        </w:rPr>
        <w:t>战场</w:t>
      </w:r>
      <w:r>
        <w:rPr>
          <w:rFonts w:ascii="宋体" w:eastAsia="宋体" w:hAnsi="MS Mincho" w:cs="宋体"/>
          <w:sz w:val="28"/>
        </w:rPr>
        <w:t>打一个漂亮的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仗。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高中班主任</w:t>
      </w:r>
      <w:r>
        <w:rPr>
          <w:rFonts w:ascii="宋体" w:eastAsia="宋体" w:hAnsi="SimSun" w:cs="宋体"/>
          <w:i w:val="0"/>
          <w:iCs w:val="0"/>
          <w:sz w:val="28"/>
        </w:rPr>
        <w:t>经验</w:t>
      </w:r>
      <w:r>
        <w:rPr>
          <w:rFonts w:ascii="宋体" w:eastAsia="宋体" w:hAnsi="MS Mincho" w:cs="宋体"/>
          <w:i w:val="0"/>
          <w:iCs w:val="0"/>
          <w:sz w:val="28"/>
        </w:rPr>
        <w:t>交流会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、各位班主任：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校园</w:t>
      </w:r>
      <w:r>
        <w:rPr>
          <w:rFonts w:ascii="宋体" w:eastAsia="宋体" w:hAnsi="SimSun" w:cs="宋体"/>
          <w:sz w:val="28"/>
        </w:rPr>
        <w:t>领导给</w:t>
      </w:r>
      <w:r>
        <w:rPr>
          <w:rFonts w:ascii="宋体" w:eastAsia="宋体" w:hAnsi="MS Mincho" w:cs="宋体"/>
          <w:sz w:val="28"/>
        </w:rPr>
        <w:t>我一次与各位班主任交流的机会，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，与其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是交流，其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更多的是学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。以下是我做四年班主任工作的一些不成熟的想法和做法：一个好的班主任才能</w:t>
      </w:r>
      <w:r>
        <w:rPr>
          <w:rFonts w:ascii="宋体" w:eastAsia="宋体" w:hAnsi="SimSun" w:cs="宋体"/>
          <w:sz w:val="28"/>
        </w:rPr>
        <w:t>够带</w:t>
      </w:r>
      <w:r>
        <w:rPr>
          <w:rFonts w:ascii="宋体" w:eastAsia="宋体" w:hAnsi="MS Mincho" w:cs="宋体"/>
          <w:sz w:val="28"/>
        </w:rPr>
        <w:t>好一个班，才能</w:t>
      </w:r>
      <w:r>
        <w:rPr>
          <w:rFonts w:ascii="宋体" w:eastAsia="宋体" w:hAnsi="SimSun" w:cs="宋体"/>
          <w:sz w:val="28"/>
        </w:rPr>
        <w:t>够对</w:t>
      </w:r>
      <w:r>
        <w:rPr>
          <w:rFonts w:ascii="宋体" w:eastAsia="宋体" w:hAnsi="MS Mincho" w:cs="宋体"/>
          <w:sz w:val="28"/>
        </w:rPr>
        <w:t>一个班的学生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生用心的影响。但是，当好高中班主任的确很不容易，因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上了高中，学生身心迅速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期的学生的独立心理、逆反心理增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们处</w:t>
      </w:r>
      <w:r>
        <w:rPr>
          <w:rFonts w:ascii="宋体" w:eastAsia="宋体" w:hAnsi="MS Mincho" w:cs="宋体"/>
          <w:sz w:val="28"/>
        </w:rPr>
        <w:t>在情感上不成熟的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渡期，</w:t>
      </w:r>
      <w:r>
        <w:rPr>
          <w:rFonts w:ascii="宋体" w:eastAsia="宋体" w:hAnsi="SimSun" w:cs="宋体"/>
          <w:sz w:val="28"/>
        </w:rPr>
        <w:t>总觉</w:t>
      </w:r>
      <w:r>
        <w:rPr>
          <w:rFonts w:ascii="宋体" w:eastAsia="宋体" w:hAnsi="MS Mincho" w:cs="宋体"/>
          <w:sz w:val="28"/>
        </w:rPr>
        <w:t>得自己是大人了，力求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成人的依靠，老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心目中的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威降低，他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不再以老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中心，不再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服从教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的命令。他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中有的人情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定，多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化，能</w:t>
      </w:r>
      <w:r>
        <w:rPr>
          <w:rFonts w:ascii="宋体" w:eastAsia="宋体" w:hAnsi="SimSun" w:cs="宋体"/>
          <w:sz w:val="28"/>
        </w:rPr>
        <w:t>够说软</w:t>
      </w:r>
      <w:r>
        <w:rPr>
          <w:rFonts w:ascii="宋体" w:eastAsia="宋体" w:hAnsi="MS Mincho" w:cs="宋体"/>
          <w:sz w:val="28"/>
        </w:rPr>
        <w:t>硬不吃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这给</w:t>
      </w:r>
      <w:r>
        <w:rPr>
          <w:rFonts w:ascii="宋体" w:eastAsia="宋体" w:hAnsi="MS Mincho" w:cs="宋体"/>
          <w:sz w:val="28"/>
        </w:rPr>
        <w:t>高中班主任的教育工作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管理工作，我主要从以下几个方面来做。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一、把德育放在首位，落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校园成人成才教育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学初，借助我校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展的学生行</w:t>
      </w:r>
      <w:r>
        <w:rPr>
          <w:rFonts w:ascii="宋体" w:eastAsia="宋体" w:hAnsi="SimSun" w:cs="宋体"/>
          <w:sz w:val="28"/>
        </w:rPr>
        <w:t>为习惯养</w:t>
      </w:r>
      <w:r>
        <w:rPr>
          <w:rFonts w:ascii="宋体" w:eastAsia="宋体" w:hAnsi="MS Mincho" w:cs="宋体"/>
          <w:sz w:val="28"/>
        </w:rPr>
        <w:t>成月活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，主抓学生的思想品德和日常行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范，使学生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凝聚力，构成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。班主任在教育、教学、生活和各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中，根据自行制定的班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肯定的就肯定，并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予适当的表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否定的就否定，并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予适当的批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和教育，在全班构成一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正气，使班成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都有感染力和道德上的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束力。同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不断透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班会等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行思想、行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事等方面的教育，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在青春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月中少走弯路。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化学生的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念，及</w:t>
      </w:r>
      <w:r>
        <w:rPr>
          <w:rFonts w:ascii="宋体" w:eastAsia="宋体" w:hAnsi="SimSun" w:cs="宋体"/>
          <w:sz w:val="28"/>
        </w:rPr>
        <w:t>时发现问题</w:t>
      </w:r>
      <w:r>
        <w:rPr>
          <w:rFonts w:ascii="宋体" w:eastAsia="宋体" w:hAnsi="MS Mincho" w:cs="宋体"/>
          <w:sz w:val="28"/>
        </w:rPr>
        <w:t>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，根据学生的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状况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予必要的表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奖惩</w:t>
      </w:r>
      <w:r>
        <w:rPr>
          <w:rFonts w:ascii="宋体" w:eastAsia="宋体" w:hAnsi="MS Mincho" w:cs="宋体"/>
          <w:sz w:val="28"/>
        </w:rPr>
        <w:t>分明，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措施，巩固成果。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立良好形象，做到言</w:t>
      </w:r>
      <w:r>
        <w:rPr>
          <w:rFonts w:ascii="宋体" w:eastAsia="宋体" w:hAnsi="SimSun" w:cs="宋体"/>
          <w:b/>
          <w:bCs/>
          <w:sz w:val="28"/>
        </w:rPr>
        <w:t>传</w:t>
      </w:r>
      <w:r>
        <w:rPr>
          <w:rFonts w:ascii="宋体" w:eastAsia="宋体" w:hAnsi="MS Mincho" w:cs="宋体"/>
          <w:b/>
          <w:bCs/>
          <w:sz w:val="28"/>
        </w:rPr>
        <w:t>身教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高中班主任工作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常和学生打交道，是做人的工作，而做人的工作很重要的一条就是要用言</w:t>
      </w:r>
      <w:r>
        <w:rPr>
          <w:rFonts w:ascii="宋体" w:eastAsia="宋体" w:hAnsi="SimSun" w:cs="宋体"/>
          <w:sz w:val="28"/>
        </w:rPr>
        <w:t>语说</w:t>
      </w:r>
      <w:r>
        <w:rPr>
          <w:rFonts w:ascii="宋体" w:eastAsia="宋体" w:hAnsi="MS Mincho" w:cs="宋体"/>
          <w:sz w:val="28"/>
        </w:rPr>
        <w:t>教人，要靠自身的表率作用吸引人，影响人。孔子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其身正，不令而行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其身不正，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令不从。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是身教的基本方式，身教是言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的有效手段。我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常常听到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自己都做不到，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要求我做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的言行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学生的影响有多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要作好学生的表率作用，教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。所以，班主任必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要言而有信，言而有度。言必行，行必果。只有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才能在学生心中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立良好的形象，建立起崇高的威信。也就是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学生，班主任要靠言教，更要靠身体力行。班主任，要想做好班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管理工作，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必不断提高自身的思想素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和工作潜力，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立自身良好的形象，做到言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身教。作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刻注意自身的品格、学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、涵</w:t>
      </w:r>
      <w:r>
        <w:rPr>
          <w:rFonts w:ascii="宋体" w:eastAsia="宋体" w:hAnsi="SimSun" w:cs="宋体"/>
          <w:sz w:val="28"/>
        </w:rPr>
        <w:t>养对</w:t>
      </w:r>
      <w:r>
        <w:rPr>
          <w:rFonts w:ascii="宋体" w:eastAsia="宋体" w:hAnsi="MS Mincho" w:cs="宋体"/>
          <w:sz w:val="28"/>
        </w:rPr>
        <w:t>学生潜移默化的影响，个性要注意一些小事、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，不要自己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、无所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在心中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价你，在背后</w:t>
      </w:r>
      <w:r>
        <w:rPr>
          <w:rFonts w:ascii="宋体" w:eastAsia="宋体" w:hAnsi="SimSun" w:cs="宋体"/>
          <w:sz w:val="28"/>
        </w:rPr>
        <w:t>议论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https://d.book118.com/128036050015006031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8036050015006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高中班主任经验交流会发言稿</dc:title>
  <dc:subject>在社会一步步向前发展的今天，发言稿与我们的生活息息相关，发言稿可以提高发言人的自信心，有助发言人更好地展现自己。相信很多朋友都对写发言稿感到非常苦恼吧，以下是小编为大家整理的高中班主任经验交流会发言稿</dc:subject>
  <cp:keywords>高中班主任经验交流会发言稿</cp:keywords>
  <cp:revision>0</cp:revision>
</cp:coreProperties>
</file>