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小学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读书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动总结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是在某一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期、某一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目或某些工作告一段落或者全部完成后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行回</w:t>
      </w:r>
      <w:r>
        <w:rPr>
          <w:rFonts w:ascii="宋体" w:eastAsia="宋体" w:hAnsi="SimSun" w:cs="宋体"/>
          <w:sz w:val="28"/>
          <w:bdr w:val="none" w:sz="0" w:space="0" w:color="auto"/>
        </w:rPr>
        <w:t>顾检查</w:t>
      </w:r>
      <w:r>
        <w:rPr>
          <w:rFonts w:ascii="宋体" w:eastAsia="宋体" w:hAnsi="MS Mincho" w:cs="宋体"/>
          <w:sz w:val="28"/>
          <w:bdr w:val="none" w:sz="0" w:space="0" w:color="auto"/>
        </w:rPr>
        <w:t>、分析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价，从而得出教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和一些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律性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面材料，它可以使我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更有效率，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抽出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写写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写才不会千篇一律呢？下面是小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大家收集的小学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踏着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伐，我校以</w:t>
      </w:r>
      <w:r>
        <w:rPr>
          <w:rFonts w:ascii="宋体" w:eastAsia="宋体" w:cs="宋体"/>
          <w:sz w:val="28"/>
          <w:bdr w:val="none" w:sz="0" w:space="0" w:color="auto"/>
        </w:rPr>
        <w:t>“xx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中心的系列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又掀起了高潮，成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了我校多年的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特色，下面</w:t>
      </w:r>
      <w:r>
        <w:rPr>
          <w:rFonts w:ascii="宋体" w:eastAsia="宋体" w:hAnsi="SimSun" w:cs="宋体"/>
          <w:sz w:val="28"/>
          <w:bdr w:val="none" w:sz="0" w:space="0" w:color="auto"/>
        </w:rPr>
        <w:t>对读书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所取得的成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注学生个体的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的真正主体，大家是站在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中心的位置，在主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的参与一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程，打破了以往按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一的模式塑造学生的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做法，尊重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一个学生的特殊的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下面是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sz w:val="28"/>
          <w:bdr w:val="none" w:sz="0" w:space="0" w:color="auto"/>
        </w:rPr>
        <w:t>数据表明：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烈的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读书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氛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自己来做到宣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cs="宋体"/>
          <w:sz w:val="28"/>
          <w:bdr w:val="none" w:sz="0" w:space="0" w:color="auto"/>
        </w:rPr>
        <w:t>“3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1”</w:t>
      </w:r>
      <w:r>
        <w:rPr>
          <w:rFonts w:ascii="宋体" w:eastAsia="宋体" w:hAnsi="MS Mincho" w:cs="宋体"/>
          <w:sz w:val="28"/>
          <w:bdr w:val="none" w:sz="0" w:space="0" w:color="auto"/>
        </w:rPr>
        <w:t>，自己的成果孩子更喜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，宣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更有效，同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的能力得到了培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，自己的。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班同学以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的出一期</w:t>
      </w:r>
      <w:r>
        <w:rPr>
          <w:rFonts w:ascii="宋体" w:eastAsia="宋体" w:hAnsi="SimSun" w:cs="宋体"/>
          <w:sz w:val="28"/>
          <w:bdr w:val="none" w:sz="0" w:space="0" w:color="auto"/>
        </w:rPr>
        <w:t>墙报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巾广播站广播</w:t>
      </w:r>
      <w:r>
        <w:rPr>
          <w:rFonts w:ascii="宋体" w:eastAsia="宋体" w:hAnsi="SimSun" w:cs="宋体"/>
          <w:sz w:val="28"/>
          <w:bdr w:val="none" w:sz="0" w:space="0" w:color="auto"/>
        </w:rPr>
        <w:t>员每</w:t>
      </w:r>
      <w:r>
        <w:rPr>
          <w:rFonts w:ascii="宋体" w:eastAsia="宋体" w:hAnsi="MS Mincho" w:cs="宋体"/>
          <w:sz w:val="28"/>
          <w:bdr w:val="none" w:sz="0" w:space="0" w:color="auto"/>
        </w:rPr>
        <w:t>天中午向全体同学播一个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于科学家的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造的感人小知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、小故事。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、学生自己上网搜索、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料出一刊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小小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 xml:space="preserve">” 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二、孩子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自主研究的物象和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象丰富多彩，成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绩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喜人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，大家成双</w:t>
      </w:r>
      <w:r>
        <w:rPr>
          <w:rFonts w:ascii="宋体" w:eastAsia="宋体" w:hAnsi="SimSun" w:cs="宋体"/>
          <w:sz w:val="28"/>
          <w:bdr w:val="none" w:sz="0" w:space="0" w:color="auto"/>
        </w:rPr>
        <w:t>结队</w:t>
      </w:r>
      <w:r>
        <w:rPr>
          <w:rFonts w:ascii="宋体" w:eastAsia="宋体" w:hAnsi="MS Mincho" w:cs="宋体"/>
          <w:sz w:val="28"/>
          <w:bdr w:val="none" w:sz="0" w:space="0" w:color="auto"/>
        </w:rPr>
        <w:t>，成立了一个个研究小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俨</w:t>
      </w:r>
      <w:r>
        <w:rPr>
          <w:rFonts w:ascii="宋体" w:eastAsia="宋体" w:hAnsi="MS Mincho" w:cs="宋体"/>
          <w:sz w:val="28"/>
          <w:bdr w:val="none" w:sz="0" w:space="0" w:color="auto"/>
        </w:rPr>
        <w:t>然是一个个似模似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“xxx”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的物象或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象达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们亲</w:t>
      </w:r>
      <w:r>
        <w:rPr>
          <w:rFonts w:ascii="宋体" w:eastAsia="宋体" w:hAnsi="MS Mincho" w:cs="宋体"/>
          <w:sz w:val="28"/>
          <w:bdr w:val="none" w:sz="0" w:space="0" w:color="auto"/>
        </w:rPr>
        <w:t>自参与研究的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象或物体有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的小制作或小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明共有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多个，研究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文、心得体会、日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等共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比中，其中有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位同学的研究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文、日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、心得体会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件小制作、小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几年的系列活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研究物象有了更好的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，研究的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也不断的深入，研究的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量更高，从研究物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的表面到更注重从科学的角度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入，从物体的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大胆想象，大胆研究。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如学生在第一、二次参加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时选择</w:t>
      </w:r>
      <w:r>
        <w:rPr>
          <w:rFonts w:ascii="宋体" w:eastAsia="宋体" w:hAnsi="MS Mincho" w:cs="宋体"/>
          <w:sz w:val="28"/>
          <w:bdr w:val="none" w:sz="0" w:space="0" w:color="auto"/>
        </w:rPr>
        <w:t>研究的物象或是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象来看，物象有：垃圾、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机、利是袋、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象有：蛋壳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变软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有声音、北方冬天的玻璃上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会有美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窗花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、研究音</w:t>
      </w:r>
      <w:r>
        <w:rPr>
          <w:rFonts w:ascii="宋体" w:eastAsia="宋体" w:hAnsi="SimSun" w:cs="宋体"/>
          <w:sz w:val="28"/>
          <w:bdr w:val="none" w:sz="0" w:space="0" w:color="auto"/>
        </w:rPr>
        <w:t>乐贺</w:t>
      </w:r>
      <w:r>
        <w:rPr>
          <w:rFonts w:ascii="宋体" w:eastAsia="宋体" w:hAnsi="MS Mincho" w:cs="宋体"/>
          <w:sz w:val="28"/>
          <w:bdr w:val="none" w:sz="0" w:space="0" w:color="auto"/>
        </w:rPr>
        <w:t>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音原理而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所研究的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象又增加了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多有趣的、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及面更广的物象或是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的例子很多很多，由于同学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有了更充分的自主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，所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的物象或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象正是大家自己的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好所在，不需要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迫，可以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是在一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愉快的学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程真正得到了掌握知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、拓</w:t>
      </w:r>
      <w:r>
        <w:rPr>
          <w:rFonts w:ascii="宋体" w:eastAsia="宋体" w:hAnsi="SimSun" w:cs="宋体"/>
          <w:sz w:val="28"/>
          <w:bdr w:val="none" w:sz="0" w:space="0" w:color="auto"/>
        </w:rPr>
        <w:t>宽视</w:t>
      </w:r>
      <w:r>
        <w:rPr>
          <w:rFonts w:ascii="宋体" w:eastAsia="宋体" w:hAnsi="MS Mincho" w:cs="宋体"/>
          <w:sz w:val="28"/>
          <w:bdr w:val="none" w:sz="0" w:space="0" w:color="auto"/>
        </w:rPr>
        <w:t>野目的，所得到的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果也是百花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放，看着一道道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，一个个疑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在同学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的共同努力下迎刃而解，一件件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旧物品</w:t>
      </w:r>
      <w:r>
        <w:rPr>
          <w:rFonts w:ascii="宋体" w:eastAsia="宋体" w:hAnsi="SimSun" w:cs="宋体"/>
          <w:sz w:val="28"/>
          <w:bdr w:val="none" w:sz="0" w:space="0" w:color="auto"/>
        </w:rPr>
        <w:t>变废为</w:t>
      </w:r>
      <w:r>
        <w:rPr>
          <w:rFonts w:ascii="宋体" w:eastAsia="宋体" w:hAnsi="MS Mincho" w:cs="宋体"/>
          <w:sz w:val="28"/>
          <w:bdr w:val="none" w:sz="0" w:space="0" w:color="auto"/>
        </w:rPr>
        <w:t>宝，是同学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的参与</w:t>
      </w:r>
      <w:r>
        <w:rPr>
          <w:rFonts w:ascii="宋体" w:eastAsia="宋体" w:hAnsi="SimSun" w:cs="宋体"/>
          <w:sz w:val="28"/>
          <w:bdr w:val="none" w:sz="0" w:space="0" w:color="auto"/>
        </w:rPr>
        <w:t>让读书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有了更加深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一篇篇小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文、小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告、小日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，一个个小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明、小制作中，都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一位参与者的心血和汗水，也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一位成功者的喜悦，更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和栽培，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一篇文章，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一件作品都珍藏着一个个小故事。</w:t>
      </w:r>
      <w:r>
        <w:rPr>
          <w:rFonts w:ascii="宋体" w:eastAsia="宋体" w:hAnsi="SimSun" w:cs="宋体"/>
          <w:sz w:val="28"/>
          <w:bdr w:val="none" w:sz="0" w:space="0" w:color="auto"/>
        </w:rPr>
        <w:t>这种类</w:t>
      </w:r>
      <w:r>
        <w:rPr>
          <w:rFonts w:ascii="宋体" w:eastAsia="宋体" w:hAnsi="MS Mincho" w:cs="宋体"/>
          <w:sz w:val="28"/>
          <w:bdr w:val="none" w:sz="0" w:space="0" w:color="auto"/>
        </w:rPr>
        <w:t>型的活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乎天文地理等知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面很广的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，内容来自生活，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近生活，</w:t>
      </w:r>
      <w:r>
        <w:rPr>
          <w:rFonts w:ascii="宋体" w:eastAsia="宋体" w:hAnsi="SimSun" w:cs="宋体"/>
          <w:sz w:val="28"/>
          <w:bdr w:val="none" w:sz="0" w:space="0" w:color="auto"/>
        </w:rPr>
        <w:t>这类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正是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的个性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不同的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信孩子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们骄</w:t>
      </w:r>
      <w:r>
        <w:rPr>
          <w:rFonts w:ascii="宋体" w:eastAsia="宋体" w:hAnsi="MS Mincho" w:cs="宋体"/>
          <w:sz w:val="28"/>
          <w:bdr w:val="none" w:sz="0" w:space="0" w:color="auto"/>
        </w:rPr>
        <w:t>傲和自豪，未来的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迪生又会在他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掌握科学有效的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在以</w:t>
      </w:r>
      <w:r>
        <w:rPr>
          <w:rFonts w:ascii="宋体" w:eastAsia="宋体" w:cs="宋体"/>
          <w:sz w:val="28"/>
          <w:bdr w:val="none" w:sz="0" w:space="0" w:color="auto"/>
        </w:rPr>
        <w:t>“xxx”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中心的活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更有效地掌握了科学的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方法：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MS Mincho" w:cs="宋体"/>
          <w:sz w:val="28"/>
          <w:bdr w:val="none" w:sz="0" w:space="0" w:color="auto"/>
        </w:rPr>
        <w:t>自主探究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只有有了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，才会有研究。从小学会培</w:t>
      </w:r>
      <w:r>
        <w:rPr>
          <w:rFonts w:ascii="宋体" w:eastAsia="宋体" w:hAnsi="SimSun" w:cs="宋体"/>
          <w:sz w:val="28"/>
          <w:bdr w:val="none" w:sz="0" w:space="0" w:color="auto"/>
        </w:rPr>
        <w:t>养对</w:t>
      </w:r>
      <w:r>
        <w:rPr>
          <w:rFonts w:ascii="宋体" w:eastAsia="宋体" w:hAnsi="MS Mincho" w:cs="宋体"/>
          <w:sz w:val="28"/>
          <w:bdr w:val="none" w:sz="0" w:space="0" w:color="auto"/>
        </w:rPr>
        <w:t>生活中的一切物象都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上一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打破沙</w:t>
      </w:r>
      <w:r>
        <w:rPr>
          <w:rFonts w:ascii="宋体" w:eastAsia="宋体" w:hAnsi="SimSun" w:cs="宋体"/>
          <w:sz w:val="28"/>
          <w:bdr w:val="none" w:sz="0" w:space="0" w:color="auto"/>
        </w:rPr>
        <w:t>锅问</w:t>
      </w:r>
      <w:r>
        <w:rPr>
          <w:rFonts w:ascii="宋体" w:eastAsia="宋体" w:hAnsi="MS Mincho" w:cs="宋体"/>
          <w:sz w:val="28"/>
          <w:bdr w:val="none" w:sz="0" w:space="0" w:color="auto"/>
        </w:rPr>
        <w:t>到底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的探究精神去学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、研究，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任何事情都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上一个</w:t>
      </w:r>
      <w:r>
        <w:rPr>
          <w:rFonts w:ascii="宋体" w:eastAsia="宋体" w:cs="宋体"/>
          <w:sz w:val="28"/>
          <w:bdr w:val="none" w:sz="0" w:space="0" w:color="auto"/>
        </w:rPr>
        <w:t>“?”</w:t>
      </w:r>
      <w:r>
        <w:rPr>
          <w:rFonts w:ascii="宋体" w:eastAsia="宋体" w:hAnsi="MS Mincho" w:cs="宋体"/>
          <w:sz w:val="28"/>
          <w:bdr w:val="none" w:sz="0" w:space="0" w:color="auto"/>
        </w:rPr>
        <w:t>号，</w:t>
      </w:r>
      <w:r>
        <w:rPr>
          <w:rFonts w:ascii="宋体" w:eastAsia="宋体" w:hAnsi="SimSun" w:cs="宋体"/>
          <w:sz w:val="28"/>
          <w:bdr w:val="none" w:sz="0" w:space="0" w:color="auto"/>
        </w:rPr>
        <w:t>问问为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它的起源在哪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作用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可以改良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启示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的方案中提出活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的明确要求：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研究启示，做与研究内容相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的小制作或是小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明一件以上。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先衡量自己的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，才有目的的去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物体或是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象，然后才能按所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标选择</w:t>
      </w:r>
      <w:r>
        <w:rPr>
          <w:rFonts w:ascii="宋体" w:eastAsia="宋体" w:hAnsi="MS Mincho" w:cs="宋体"/>
          <w:sz w:val="28"/>
          <w:bdr w:val="none" w:sz="0" w:space="0" w:color="auto"/>
        </w:rPr>
        <w:t>有效的研究途径，最后是根据研究启示做与研究内容相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的小制作或是小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明，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得真知。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就有效地培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探究性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精神，也培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了孩子</w:t>
      </w:r>
      <w:r>
        <w:rPr>
          <w:rFonts w:ascii="宋体" w:eastAsia="宋体" w:hAnsi="SimSun" w:cs="宋体"/>
          <w:sz w:val="28"/>
          <w:bdr w:val="none" w:sz="0" w:space="0" w:color="auto"/>
        </w:rPr>
        <w:t>们关</w:t>
      </w:r>
      <w:r>
        <w:rPr>
          <w:rFonts w:ascii="宋体" w:eastAsia="宋体" w:hAnsi="MS Mincho" w:cs="宋体"/>
          <w:sz w:val="28"/>
          <w:bdr w:val="none" w:sz="0" w:space="0" w:color="auto"/>
        </w:rPr>
        <w:t>心生活、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生活、服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生活的精神。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成写日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、写心得体会、摘抄好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好句、剪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的良好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从学生交上来的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文、日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到大部分学生在学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中懂得了如何学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，学会在学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成做笔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、写感想，写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文的良好的</w:t>
      </w:r>
      <w:r>
        <w:rPr>
          <w:rFonts w:ascii="宋体" w:eastAsia="宋体" w:hAnsi="SimSun" w:cs="宋体"/>
          <w:sz w:val="28"/>
          <w:bdr w:val="none" w:sz="0" w:space="0" w:color="auto"/>
        </w:rPr>
        <w:t>读书习惯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MS Mincho" w:cs="宋体"/>
          <w:sz w:val="28"/>
          <w:bdr w:val="none" w:sz="0" w:space="0" w:color="auto"/>
        </w:rPr>
        <w:t>学会利用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室反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料来看，学生借</w:t>
      </w:r>
      <w:r>
        <w:rPr>
          <w:rFonts w:ascii="宋体" w:eastAsia="宋体" w:hAnsi="SimSun" w:cs="宋体"/>
          <w:sz w:val="28"/>
          <w:bdr w:val="none" w:sz="0" w:space="0" w:color="auto"/>
        </w:rPr>
        <w:t>书阅读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象迅速增加，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月份平均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星期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人借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④</w:t>
      </w:r>
      <w:r>
        <w:rPr>
          <w:rFonts w:ascii="宋体" w:eastAsia="宋体" w:hAnsi="MS Mincho" w:cs="宋体"/>
          <w:sz w:val="28"/>
          <w:bdr w:val="none" w:sz="0" w:space="0" w:color="auto"/>
        </w:rPr>
        <w:t>学会交流、学会与人合作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在迅速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展的今天，合作是成功的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中，一</w:t>
      </w:r>
      <w:r>
        <w:rPr>
          <w:rFonts w:ascii="宋体" w:eastAsia="宋体" w:hAnsi="SimSun" w:cs="宋体"/>
          <w:sz w:val="28"/>
          <w:bdr w:val="none" w:sz="0" w:space="0" w:color="auto"/>
        </w:rPr>
        <w:t>种难</w:t>
      </w:r>
      <w:r>
        <w:rPr>
          <w:rFonts w:ascii="宋体" w:eastAsia="宋体" w:hAnsi="MS Mincho" w:cs="宋体"/>
          <w:sz w:val="28"/>
          <w:bdr w:val="none" w:sz="0" w:space="0" w:color="auto"/>
        </w:rPr>
        <w:t>能可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的集体合作的精神在我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班集体、校园中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光。首先体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或是和家人、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戚朋友一起研究，或是和同学</w:t>
      </w:r>
      <w:r>
        <w:rPr>
          <w:rFonts w:ascii="宋体" w:eastAsia="宋体" w:cs="宋体"/>
          <w:sz w:val="28"/>
          <w:bdr w:val="none" w:sz="0" w:space="0" w:color="auto"/>
        </w:rPr>
        <w:t>3—4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行研究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其次体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的作品布展中，同学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用集体的智慧去布置自己班的展位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最后体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在学生在班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展了好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交流活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大家明白一根筷子容易折断，而一把筷子不易或是折不断的道理，我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要从小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成与人合作学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、共同研究的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，明白人多力量大的道理，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国之本。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Cambria Math" w:cs="宋体"/>
          <w:sz w:val="28"/>
          <w:bdr w:val="none" w:sz="0" w:space="0" w:color="auto"/>
        </w:rPr>
        <w:t>⑤</w:t>
      </w:r>
      <w:r>
        <w:rPr>
          <w:rFonts w:ascii="宋体" w:eastAsia="宋体" w:hAnsi="MS Mincho" w:cs="宋体"/>
          <w:sz w:val="28"/>
          <w:bdr w:val="none" w:sz="0" w:space="0" w:color="auto"/>
        </w:rPr>
        <w:t>学会充分利用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“1.1”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全校学生利用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一小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在校园中</w:t>
      </w:r>
      <w:r>
        <w:rPr>
          <w:rFonts w:ascii="宋体" w:eastAsia="宋体" w:hAnsi="SimSun" w:cs="宋体"/>
          <w:sz w:val="28"/>
          <w:bdr w:val="none" w:sz="0" w:space="0" w:color="auto"/>
        </w:rPr>
        <w:t>读书读报</w:t>
      </w:r>
      <w:r>
        <w:rPr>
          <w:rFonts w:ascii="宋体" w:eastAsia="宋体" w:hAnsi="MS Mincho" w:cs="宋体"/>
          <w:sz w:val="28"/>
          <w:bdr w:val="none" w:sz="0" w:space="0" w:color="auto"/>
        </w:rPr>
        <w:t>刊、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志、名著等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早上到校半小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，下午到校后半小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走向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社区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学校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家庭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一体化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走向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社区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家庭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一体化，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是大家的共同心愿，也是同学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到甜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的又一很好的途径。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走向了社区：学生学会了利用社区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源，如青少年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管等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走向家庭：我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得到了父母、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奶奶的支持，他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在百忙之中抽出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参加与孩子同看一本好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，和孩子一同研究物体、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象，一同制作小制作、小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的小制作小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明走向更高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教育走向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社区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家庭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一体化，是我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的幸运，社区、学校、家庭的有机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合将推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教育的快速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学期初，我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合本班的具体的情况和学生的年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特点制定好班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发动</w:t>
      </w:r>
      <w:r>
        <w:rPr>
          <w:rFonts w:ascii="宋体" w:eastAsia="宋体" w:hAnsi="MS Mincho" w:cs="宋体"/>
          <w:sz w:val="28"/>
          <w:bdr w:val="none" w:sz="0" w:space="0" w:color="auto"/>
        </w:rPr>
        <w:t>学生参与到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，我快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中来。</w:t>
      </w:r>
      <w:r>
        <w:rPr>
          <w:rFonts w:ascii="宋体" w:eastAsia="宋体" w:hAnsi="SimSun" w:cs="宋体"/>
          <w:sz w:val="28"/>
          <w:bdr w:val="none" w:sz="0" w:space="0" w:color="auto"/>
        </w:rPr>
        <w:t>还动员</w:t>
      </w:r>
      <w:r>
        <w:rPr>
          <w:rFonts w:ascii="宋体" w:eastAsia="宋体" w:hAnsi="MS Mincho" w:cs="宋体"/>
          <w:sz w:val="28"/>
          <w:bdr w:val="none" w:sz="0" w:space="0" w:color="auto"/>
        </w:rPr>
        <w:t>学生向班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捐献自己平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看的各</w:t>
      </w:r>
      <w:r>
        <w:rPr>
          <w:rFonts w:ascii="宋体" w:eastAsia="宋体" w:hAnsi="SimSun" w:cs="宋体"/>
          <w:sz w:val="28"/>
          <w:bdr w:val="none" w:sz="0" w:space="0" w:color="auto"/>
        </w:rPr>
        <w:t>种图书</w:t>
      </w:r>
      <w:r>
        <w:rPr>
          <w:rFonts w:ascii="宋体" w:eastAsia="宋体" w:hAnsi="MS Mincho" w:cs="宋体"/>
          <w:sz w:val="28"/>
          <w:bdr w:val="none" w:sz="0" w:space="0" w:color="auto"/>
        </w:rPr>
        <w:t>，并能主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地介</w:t>
      </w:r>
      <w:r>
        <w:rPr>
          <w:rFonts w:ascii="宋体" w:eastAsia="宋体" w:hAnsi="SimSun" w:cs="宋体"/>
          <w:sz w:val="28"/>
          <w:bdr w:val="none" w:sz="0" w:space="0" w:color="auto"/>
        </w:rPr>
        <w:t>绍给</w:t>
      </w:r>
      <w:r>
        <w:rPr>
          <w:rFonts w:ascii="宋体" w:eastAsia="宋体" w:hAnsi="MS Mincho" w:cs="宋体"/>
          <w:sz w:val="28"/>
          <w:bdr w:val="none" w:sz="0" w:space="0" w:color="auto"/>
        </w:rPr>
        <w:t>其他同学。引</w:t>
      </w:r>
      <w:r>
        <w:rPr>
          <w:rFonts w:ascii="宋体" w:eastAsia="宋体" w:hAnsi="SimSun" w:cs="宋体"/>
          <w:sz w:val="28"/>
          <w:bdr w:val="none" w:sz="0" w:space="0" w:color="auto"/>
        </w:rPr>
        <w:t>领每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的海洋里遨游，以</w:t>
      </w:r>
      <w:r>
        <w:rPr>
          <w:rFonts w:ascii="宋体" w:eastAsia="宋体" w:hAnsi="SimSun" w:cs="宋体"/>
          <w:sz w:val="28"/>
          <w:bdr w:val="none" w:sz="0" w:space="0" w:color="auto"/>
        </w:rPr>
        <w:t>书为</w:t>
      </w:r>
      <w:r>
        <w:rPr>
          <w:rFonts w:ascii="宋体" w:eastAsia="宋体" w:hAnsi="MS Mincho" w:cs="宋体"/>
          <w:sz w:val="28"/>
          <w:bdr w:val="none" w:sz="0" w:space="0" w:color="auto"/>
        </w:rPr>
        <w:t>友，努力增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学生的知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水平，并且，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学生从小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读书习惯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香班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）建立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级图书</w:t>
      </w:r>
      <w:r>
        <w:rPr>
          <w:rFonts w:ascii="宋体" w:eastAsia="宋体" w:hAnsi="MS Mincho" w:cs="宋体"/>
          <w:sz w:val="28"/>
          <w:bdr w:val="none" w:sz="0" w:space="0" w:color="auto"/>
        </w:rPr>
        <w:t>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。班</w:t>
      </w:r>
      <w:r>
        <w:rPr>
          <w:rFonts w:ascii="宋体" w:eastAsia="宋体" w:hAnsi="SimSun" w:cs="宋体"/>
          <w:sz w:val="28"/>
          <w:bdr w:val="none" w:sz="0" w:space="0" w:color="auto"/>
        </w:rPr>
        <w:t>级组织发动</w:t>
      </w:r>
      <w:r>
        <w:rPr>
          <w:rFonts w:ascii="宋体" w:eastAsia="宋体" w:hAnsi="MS Mincho" w:cs="宋体"/>
          <w:sz w:val="28"/>
          <w:bdr w:val="none" w:sz="0" w:space="0" w:color="auto"/>
        </w:rPr>
        <w:t>学生自行</w:t>
      </w:r>
      <w:r>
        <w:rPr>
          <w:rFonts w:ascii="宋体" w:eastAsia="宋体" w:hAnsi="SimSun" w:cs="宋体"/>
          <w:sz w:val="28"/>
          <w:bdr w:val="none" w:sz="0" w:space="0" w:color="auto"/>
        </w:rPr>
        <w:t>带书</w:t>
      </w:r>
      <w:r>
        <w:rPr>
          <w:rFonts w:ascii="宋体" w:eastAsia="宋体" w:hAnsi="MS Mincho" w:cs="宋体"/>
          <w:sz w:val="28"/>
          <w:bdr w:val="none" w:sz="0" w:space="0" w:color="auto"/>
        </w:rPr>
        <w:t>，成立班</w:t>
      </w:r>
      <w:r>
        <w:rPr>
          <w:rFonts w:ascii="宋体" w:eastAsia="宋体" w:hAnsi="SimSun" w:cs="宋体"/>
          <w:sz w:val="28"/>
          <w:bdr w:val="none" w:sz="0" w:space="0" w:color="auto"/>
        </w:rPr>
        <w:t>级图书</w:t>
      </w:r>
      <w:r>
        <w:rPr>
          <w:rFonts w:ascii="宋体" w:eastAsia="宋体" w:hAnsi="MS Mincho" w:cs="宋体"/>
          <w:sz w:val="28"/>
          <w:bdr w:val="none" w:sz="0" w:space="0" w:color="auto"/>
        </w:rPr>
        <w:t>角，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共有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几百册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，交一个友</w:t>
      </w:r>
      <w:r>
        <w:rPr>
          <w:rFonts w:ascii="宋体" w:eastAsia="宋体" w:cs="宋体"/>
          <w:sz w:val="28"/>
          <w:bdr w:val="none" w:sz="0" w:space="0" w:color="auto"/>
        </w:rPr>
        <w:t xml:space="preserve"> 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，鼓励孩子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要相互交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看，好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共分享，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，交一个朋友，不</w:t>
      </w:r>
      <w:r>
        <w:rPr>
          <w:rFonts w:ascii="宋体" w:eastAsia="宋体" w:hAnsi="SimSun" w:cs="宋体"/>
          <w:sz w:val="28"/>
          <w:bdr w:val="none" w:sz="0" w:space="0" w:color="auto"/>
        </w:rPr>
        <w:t>仅读</w:t>
      </w:r>
      <w:r>
        <w:rPr>
          <w:rFonts w:ascii="宋体" w:eastAsia="宋体" w:hAnsi="MS Mincho" w:cs="宋体"/>
          <w:sz w:val="28"/>
          <w:bdr w:val="none" w:sz="0" w:space="0" w:color="auto"/>
        </w:rPr>
        <w:t>到了好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加深了同学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住班</w:t>
      </w:r>
      <w:r>
        <w:rPr>
          <w:rFonts w:ascii="宋体" w:eastAsia="宋体" w:hAnsi="SimSun" w:cs="宋体"/>
          <w:sz w:val="28"/>
          <w:bdr w:val="none" w:sz="0" w:space="0" w:color="auto"/>
        </w:rPr>
        <w:t>级读书</w:t>
      </w:r>
      <w:r>
        <w:rPr>
          <w:rFonts w:ascii="宋体" w:eastAsia="宋体" w:hAnsi="MS Mincho" w:cs="宋体"/>
          <w:sz w:val="28"/>
          <w:bdr w:val="none" w:sz="0" w:space="0" w:color="auto"/>
        </w:rPr>
        <w:t>口号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今天你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是早晨、</w:t>
      </w:r>
      <w:r>
        <w:rPr>
          <w:rFonts w:ascii="宋体" w:eastAsia="宋体" w:hAnsi="SimSun" w:cs="宋体"/>
          <w:sz w:val="28"/>
          <w:bdr w:val="none" w:sz="0" w:space="0" w:color="auto"/>
        </w:rPr>
        <w:t>课间还</w:t>
      </w:r>
      <w:r>
        <w:rPr>
          <w:rFonts w:ascii="宋体" w:eastAsia="宋体" w:hAnsi="MS Mincho" w:cs="宋体"/>
          <w:sz w:val="28"/>
          <w:bdr w:val="none" w:sz="0" w:space="0" w:color="auto"/>
        </w:rPr>
        <w:t>是中午，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教室就看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学生掌握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读书读报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第一：</w:t>
      </w:r>
      <w:r>
        <w:rPr>
          <w:rFonts w:ascii="宋体" w:eastAsia="宋体" w:hAnsi="SimSun" w:cs="宋体"/>
          <w:sz w:val="28"/>
          <w:bdr w:val="none" w:sz="0" w:space="0" w:color="auto"/>
        </w:rPr>
        <w:t>读书时</w:t>
      </w:r>
      <w:r>
        <w:rPr>
          <w:rFonts w:ascii="宋体" w:eastAsia="宋体" w:hAnsi="MS Mincho" w:cs="宋体"/>
          <w:sz w:val="28"/>
          <w:bdr w:val="none" w:sz="0" w:space="0" w:color="auto"/>
        </w:rPr>
        <w:t>要注意姿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正确，眼睛离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本一尺，不能躺在床上看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好自己的眼睛；另外一般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半小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后要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眼睛休息一下，可以看看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色，眺望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方，以此来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解眼睛的疲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。第二：要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本。自己的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，可以在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上做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好句圈圈画画，写点感受，如果是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，就不能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写了，要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在笔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三、交流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可以以交流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主，也可以以</w:t>
      </w:r>
      <w:r>
        <w:rPr>
          <w:rFonts w:ascii="宋体" w:eastAsia="宋体" w:hAnsi="SimSun" w:cs="宋体"/>
          <w:sz w:val="28"/>
          <w:bdr w:val="none" w:sz="0" w:space="0" w:color="auto"/>
        </w:rPr>
        <w:t>评论为</w:t>
      </w:r>
      <w:r>
        <w:rPr>
          <w:rFonts w:ascii="宋体" w:eastAsia="宋体" w:hAnsi="MS Mincho" w:cs="宋体"/>
          <w:sz w:val="28"/>
          <w:bdr w:val="none" w:sz="0" w:space="0" w:color="auto"/>
        </w:rPr>
        <w:t>主；采取故事、朗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、表演、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等方法交流。利用晨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、班会、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时间组织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推荐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读书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，而且使学生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乐读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建立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励制度。在活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颁发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类奖</w:t>
      </w:r>
      <w:r>
        <w:rPr>
          <w:rFonts w:ascii="宋体" w:eastAsia="宋体" w:hAnsi="MS Mincho" w:cs="宋体"/>
          <w:sz w:val="28"/>
          <w:bdr w:val="none" w:sz="0" w:space="0" w:color="auto"/>
        </w:rPr>
        <w:t>章，定期</w:t>
      </w:r>
      <w:r>
        <w:rPr>
          <w:rFonts w:ascii="宋体" w:eastAsia="宋体" w:hAnsi="SimSun" w:cs="宋体"/>
          <w:sz w:val="28"/>
          <w:bdr w:val="none" w:sz="0" w:space="0" w:color="auto"/>
        </w:rPr>
        <w:t>评选读书积</w:t>
      </w:r>
      <w:r>
        <w:rPr>
          <w:rFonts w:ascii="宋体" w:eastAsia="宋体" w:hAnsi="MS Mincho" w:cs="宋体"/>
          <w:sz w:val="28"/>
          <w:bdr w:val="none" w:sz="0" w:space="0" w:color="auto"/>
        </w:rPr>
        <w:t>极分子，同</w:t>
      </w:r>
      <w:r>
        <w:rPr>
          <w:rFonts w:ascii="宋体" w:eastAsia="宋体" w:hAnsi="SimSun" w:cs="宋体"/>
          <w:sz w:val="28"/>
          <w:bdr w:val="none" w:sz="0" w:space="0" w:color="auto"/>
        </w:rPr>
        <w:t>时奖</w:t>
      </w:r>
      <w:r>
        <w:rPr>
          <w:rFonts w:ascii="宋体" w:eastAsia="宋体" w:hAnsi="MS Mincho" w:cs="宋体"/>
          <w:sz w:val="28"/>
          <w:bdr w:val="none" w:sz="0" w:space="0" w:color="auto"/>
        </w:rPr>
        <w:t>励。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、黄、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各色大苹果，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颗颗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hAnsi="SimSun" w:cs="宋体"/>
          <w:sz w:val="28"/>
          <w:bdr w:val="none" w:sz="0" w:space="0" w:color="auto"/>
        </w:rPr>
        <w:t>灿灿</w:t>
      </w:r>
      <w:r>
        <w:rPr>
          <w:rFonts w:ascii="宋体" w:eastAsia="宋体" w:hAnsi="MS Mincho" w:cs="宋体"/>
          <w:sz w:val="28"/>
          <w:bdr w:val="none" w:sz="0" w:space="0" w:color="auto"/>
        </w:rPr>
        <w:t>的五星，是孩子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，也是我的欣慰。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与好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做伴，与文明同行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。留一点</w:t>
      </w:r>
      <w:r>
        <w:rPr>
          <w:rFonts w:ascii="宋体" w:eastAsia="宋体" w:hAnsi="SimSun" w:cs="宋体"/>
          <w:sz w:val="28"/>
          <w:bdr w:val="none" w:sz="0" w:space="0" w:color="auto"/>
        </w:rPr>
        <w:t>时间给读书</w:t>
      </w:r>
      <w:r>
        <w:rPr>
          <w:rFonts w:ascii="宋体" w:eastAsia="宋体" w:hAnsi="MS Mincho" w:cs="宋体"/>
          <w:sz w:val="28"/>
          <w:bdr w:val="none" w:sz="0" w:space="0" w:color="auto"/>
        </w:rPr>
        <w:t>、多一点空</w:t>
      </w:r>
      <w:r>
        <w:rPr>
          <w:rFonts w:ascii="宋体" w:eastAsia="宋体" w:hAnsi="SimSun" w:cs="宋体"/>
          <w:sz w:val="28"/>
          <w:bdr w:val="none" w:sz="0" w:space="0" w:color="auto"/>
        </w:rPr>
        <w:t>闲给</w:t>
      </w:r>
      <w:r>
        <w:rPr>
          <w:rFonts w:ascii="宋体" w:eastAsia="宋体" w:hAnsi="MS Mincho" w:cs="宋体"/>
          <w:sz w:val="28"/>
          <w:bdr w:val="none" w:sz="0" w:space="0" w:color="auto"/>
        </w:rPr>
        <w:t>思考、献一份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忱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生将以校园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起点，</w:t>
      </w:r>
      <w:r>
        <w:rPr>
          <w:rFonts w:ascii="宋体" w:eastAsia="宋体" w:hAnsi="SimSun" w:cs="宋体"/>
          <w:sz w:val="28"/>
          <w:bdr w:val="none" w:sz="0" w:space="0" w:color="auto"/>
        </w:rPr>
        <w:t>让读书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种习惯</w:t>
      </w:r>
      <w:r>
        <w:rPr>
          <w:rFonts w:ascii="宋体" w:eastAsia="宋体" w:hAnsi="MS Mincho" w:cs="宋体"/>
          <w:sz w:val="28"/>
          <w:bdr w:val="none" w:sz="0" w:space="0" w:color="auto"/>
        </w:rPr>
        <w:t>，使学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生活状况。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陪伴学生。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些理念随着学校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工程的推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，越来越深入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一位同学的心。我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香校园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的号召，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期、系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造出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不懈地努力下，在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这块热</w:t>
      </w:r>
      <w:r>
        <w:rPr>
          <w:rFonts w:ascii="宋体" w:eastAsia="宋体" w:hAnsi="MS Mincho" w:cs="宋体"/>
          <w:sz w:val="28"/>
          <w:bdr w:val="none" w:sz="0" w:space="0" w:color="auto"/>
        </w:rPr>
        <w:t>土上，我</w:t>
      </w:r>
      <w:r>
        <w:rPr>
          <w:rFonts w:ascii="宋体" w:eastAsia="宋体" w:hAnsi="SimSun" w:cs="宋体"/>
          <w:sz w:val="28"/>
          <w:bdr w:val="none" w:sz="0" w:space="0" w:color="auto"/>
        </w:rPr>
        <w:t>们获</w:t>
      </w:r>
      <w:r>
        <w:rPr>
          <w:rFonts w:ascii="宋体" w:eastAsia="宋体" w:hAnsi="MS Mincho" w:cs="宋体"/>
          <w:sz w:val="28"/>
          <w:bdr w:val="none" w:sz="0" w:space="0" w:color="auto"/>
        </w:rPr>
        <w:t>得了一定的收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一、确保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阅读书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籍来源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书阅读</w:t>
      </w:r>
      <w:r>
        <w:rPr>
          <w:rFonts w:ascii="宋体" w:eastAsia="宋体" w:hAnsi="MS Mincho" w:cs="宋体"/>
          <w:sz w:val="28"/>
          <w:bdr w:val="none" w:sz="0" w:space="0" w:color="auto"/>
        </w:rPr>
        <w:t>便成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无源之水，无本之木。如果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一渠道找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，效果肯定不尽如人意。孩子入学的第二周，我就鼓励学生把自己的零花</w:t>
      </w:r>
      <w:r>
        <w:rPr>
          <w:rFonts w:ascii="宋体" w:eastAsia="宋体" w:hAnsi="SimSun" w:cs="宋体"/>
          <w:sz w:val="28"/>
          <w:bdr w:val="none" w:sz="0" w:space="0" w:color="auto"/>
        </w:rPr>
        <w:t>钱节约</w:t>
      </w:r>
      <w:r>
        <w:rPr>
          <w:rFonts w:ascii="宋体" w:eastAsia="宋体" w:hAnsi="MS Mincho" w:cs="宋体"/>
          <w:sz w:val="28"/>
          <w:bdr w:val="none" w:sz="0" w:space="0" w:color="auto"/>
        </w:rPr>
        <w:t>下来</w:t>
      </w:r>
      <w:r>
        <w:rPr>
          <w:rFonts w:ascii="宋体" w:eastAsia="宋体" w:hAnsi="SimSun" w:cs="宋体"/>
          <w:sz w:val="28"/>
          <w:bdr w:val="none" w:sz="0" w:space="0" w:color="auto"/>
        </w:rPr>
        <w:t>买书</w:t>
      </w:r>
      <w:r>
        <w:rPr>
          <w:rFonts w:ascii="宋体" w:eastAsia="宋体" w:hAnsi="MS Mincho" w:cs="宋体"/>
          <w:sz w:val="28"/>
          <w:bdr w:val="none" w:sz="0" w:space="0" w:color="auto"/>
        </w:rPr>
        <w:t>，到</w:t>
      </w:r>
      <w:r>
        <w:rPr>
          <w:rFonts w:ascii="宋体" w:eastAsia="宋体" w:hAnsi="SimSun" w:cs="宋体"/>
          <w:sz w:val="28"/>
          <w:bdr w:val="none" w:sz="0" w:space="0" w:color="auto"/>
        </w:rPr>
        <w:t>绍兴图书馆</w:t>
      </w:r>
      <w:r>
        <w:rPr>
          <w:rFonts w:ascii="宋体" w:eastAsia="宋体" w:hAnsi="MS Mincho" w:cs="宋体"/>
          <w:sz w:val="28"/>
          <w:bdr w:val="none" w:sz="0" w:space="0" w:color="auto"/>
        </w:rPr>
        <w:t>借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。此外，</w:t>
      </w:r>
      <w:r>
        <w:rPr>
          <w:rFonts w:ascii="宋体" w:eastAsia="宋体" w:hAnsi="SimSun" w:cs="宋体"/>
          <w:sz w:val="28"/>
          <w:bdr w:val="none" w:sz="0" w:space="0" w:color="auto"/>
        </w:rPr>
        <w:t>发动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人捐几本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级图书</w:t>
      </w:r>
      <w:r>
        <w:rPr>
          <w:rFonts w:ascii="宋体" w:eastAsia="宋体" w:hAnsi="MS Mincho" w:cs="宋体"/>
          <w:sz w:val="28"/>
          <w:bdr w:val="none" w:sz="0" w:space="0" w:color="auto"/>
        </w:rPr>
        <w:t>架。同</w:t>
      </w:r>
      <w:r>
        <w:rPr>
          <w:rFonts w:ascii="宋体" w:eastAsia="宋体" w:hAnsi="SimSun" w:cs="宋体"/>
          <w:sz w:val="28"/>
          <w:bdr w:val="none" w:sz="0" w:space="0" w:color="auto"/>
        </w:rPr>
        <w:t>时选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任的同学担任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，管理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学生有充足的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浓浓读书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氛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造出良好的</w:t>
      </w:r>
      <w:r>
        <w:rPr>
          <w:rFonts w:ascii="宋体" w:eastAsia="宋体" w:hAnsi="SimSun" w:cs="宋体"/>
          <w:sz w:val="28"/>
          <w:bdr w:val="none" w:sz="0" w:space="0" w:color="auto"/>
        </w:rPr>
        <w:t>读书环</w:t>
      </w:r>
      <w:r>
        <w:rPr>
          <w:rFonts w:ascii="宋体" w:eastAsia="宋体" w:hAnsi="MS Mincho" w:cs="宋体"/>
          <w:sz w:val="28"/>
          <w:bdr w:val="none" w:sz="0" w:space="0" w:color="auto"/>
        </w:rPr>
        <w:t>境，除了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口的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行了精心的美化外，我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级还</w:t>
      </w:r>
      <w:r>
        <w:rPr>
          <w:rFonts w:ascii="宋体" w:eastAsia="宋体" w:hAnsi="MS Mincho" w:cs="宋体"/>
          <w:sz w:val="28"/>
          <w:bdr w:val="none" w:sz="0" w:space="0" w:color="auto"/>
        </w:rPr>
        <w:t>特意制作了一个彩色的漂亮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柜，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放在教室的右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，使全班同学捐献的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有了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温馨的家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也更加方便了。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们时</w:t>
      </w:r>
      <w:r>
        <w:rPr>
          <w:rFonts w:ascii="宋体" w:eastAsia="宋体" w:hAnsi="MS Mincho" w:cs="宋体"/>
          <w:sz w:val="28"/>
          <w:bdr w:val="none" w:sz="0" w:space="0" w:color="auto"/>
        </w:rPr>
        <w:t>刻牢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口号：我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，我富有！并互相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督有否践行学期初的承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让书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形影不离的好朋友。因此，我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全班同学一有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！做到了手中捧的是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课间谈</w:t>
      </w:r>
      <w:r>
        <w:rPr>
          <w:rFonts w:ascii="宋体" w:eastAsia="宋体" w:hAnsi="MS Mincho" w:cs="宋体"/>
          <w:sz w:val="28"/>
          <w:bdr w:val="none" w:sz="0" w:space="0" w:color="auto"/>
        </w:rPr>
        <w:t>的是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，心中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刻想到的也是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。真正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香伴随孩子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展特色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读书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学初，以拼音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主，借助拼音，引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cs="宋体"/>
          <w:sz w:val="28"/>
          <w:bdr w:val="none" w:sz="0" w:space="0" w:color="auto"/>
        </w:rPr>
        <w:t>365</w:t>
      </w:r>
      <w:r>
        <w:rPr>
          <w:rFonts w:ascii="宋体" w:eastAsia="宋体" w:hAnsi="MS Mincho" w:cs="宋体"/>
          <w:sz w:val="28"/>
          <w:bdr w:val="none" w:sz="0" w:space="0" w:color="auto"/>
        </w:rPr>
        <w:t>首儿歌》中的儿童喜</w:t>
      </w:r>
      <w:r>
        <w:rPr>
          <w:rFonts w:ascii="宋体" w:eastAsia="宋体" w:hAnsi="SimSun" w:cs="宋体"/>
          <w:sz w:val="28"/>
          <w:bdr w:val="none" w:sz="0" w:space="0" w:color="auto"/>
        </w:rPr>
        <w:t>闻乐见</w:t>
      </w:r>
      <w:r>
        <w:rPr>
          <w:rFonts w:ascii="宋体" w:eastAsia="宋体" w:hAnsi="MS Mincho" w:cs="宋体"/>
          <w:sz w:val="28"/>
          <w:bdr w:val="none" w:sz="0" w:space="0" w:color="auto"/>
        </w:rPr>
        <w:t>的儿歌、童</w:t>
      </w:r>
      <w:r>
        <w:rPr>
          <w:rFonts w:ascii="宋体" w:eastAsia="宋体" w:hAnsi="SimSun" w:cs="宋体"/>
          <w:sz w:val="28"/>
          <w:bdr w:val="none" w:sz="0" w:space="0" w:color="auto"/>
        </w:rPr>
        <w:t>谣</w:t>
      </w:r>
      <w:r>
        <w:rPr>
          <w:rFonts w:ascii="宋体" w:eastAsia="宋体" w:hAnsi="MS Mincho" w:cs="宋体"/>
          <w:sz w:val="28"/>
          <w:bdr w:val="none" w:sz="0" w:space="0" w:color="auto"/>
        </w:rPr>
        <w:t>，适当引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字量加大后，逐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《跟着地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》中的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本、故事等，并适当推荐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物引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，如《安徒生童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》、《格林童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》等，除了利用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天下午第三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整理</w:t>
      </w:r>
      <w:r>
        <w:rPr>
          <w:rFonts w:ascii="宋体" w:eastAsia="宋体" w:hAnsi="SimSun" w:cs="宋体"/>
          <w:sz w:val="28"/>
          <w:bdr w:val="none" w:sz="0" w:space="0" w:color="auto"/>
        </w:rPr>
        <w:t>课进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外，教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会上向家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让这项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得到家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和大力支持，能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适合孩子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，在家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，督促孩子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天在家不少于半小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四、交流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读书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所感所思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充分利用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天早晨出操回来后的五分</w:t>
      </w:r>
      <w:r>
        <w:rPr>
          <w:rFonts w:ascii="宋体" w:eastAsia="宋体" w:hAnsi="SimSun" w:cs="宋体"/>
          <w:sz w:val="28"/>
          <w:bdr w:val="none" w:sz="0" w:space="0" w:color="auto"/>
        </w:rPr>
        <w:t>钟时间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中的故事，形式不限，可以只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其中的一个精彩人物或一个好玩的情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，也可以背一首新学的古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吐露自己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的所感所思。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评选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读书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小明星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）能出色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真完成《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帆》，并在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中被展出十次以上的；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）在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交流会上有出色表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）一学期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适合本人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水平的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本以上的。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以上要求，三条要求都达到的学生共有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些同学被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小明星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就有希望，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就有幸福。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目的是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了提升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生的底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让师</w:t>
      </w:r>
      <w:r>
        <w:rPr>
          <w:rFonts w:ascii="宋体" w:eastAsia="宋体" w:hAnsi="MS Mincho" w:cs="宋体"/>
          <w:sz w:val="28"/>
          <w:bdr w:val="none" w:sz="0" w:space="0" w:color="auto"/>
        </w:rPr>
        <w:t>生在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生活、学</w:t>
      </w:r>
      <w:r>
        <w:rPr>
          <w:rFonts w:ascii="宋体" w:eastAsia="宋体" w:hAnsi="SimSun" w:cs="宋体"/>
          <w:sz w:val="28"/>
          <w:bdr w:val="none" w:sz="0" w:space="0" w:color="auto"/>
        </w:rPr>
        <w:t>习产</w:t>
      </w:r>
      <w:r>
        <w:rPr>
          <w:rFonts w:ascii="宋体" w:eastAsia="宋体" w:hAnsi="MS Mincho" w:cs="宋体"/>
          <w:sz w:val="28"/>
          <w:bdr w:val="none" w:sz="0" w:space="0" w:color="auto"/>
        </w:rPr>
        <w:t>生新的追求目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，从而从容当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潇</w:t>
      </w:r>
      <w:r>
        <w:rPr>
          <w:rFonts w:ascii="宋体" w:eastAsia="宋体" w:hAnsi="MS Mincho" w:cs="宋体"/>
          <w:sz w:val="28"/>
          <w:bdr w:val="none" w:sz="0" w:space="0" w:color="auto"/>
        </w:rPr>
        <w:t>洒走人生。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的追求。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暑期里，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小学教育集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了成尚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先生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著的《儿童立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》一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日上午，大家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聚在二楼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cs="宋体"/>
          <w:sz w:val="28"/>
          <w:bdr w:val="none" w:sz="0" w:space="0" w:color="auto"/>
        </w:rPr>
        <w:t>20xx—20xx</w:t>
      </w:r>
      <w:r>
        <w:rPr>
          <w:rFonts w:ascii="宋体" w:eastAsia="宋体" w:hAnsi="MS Mincho" w:cs="宋体"/>
          <w:sz w:val="28"/>
          <w:bdr w:val="none" w:sz="0" w:space="0" w:color="auto"/>
        </w:rPr>
        <w:t>学年第一学期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沙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的作者，也是我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非常尊敬的一位学者，原江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省教育科学研究所所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、国家督学成尚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先生与江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省教科院基教所的王彦明博士作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嘉</w:t>
      </w:r>
      <w:r>
        <w:rPr>
          <w:rFonts w:ascii="宋体" w:eastAsia="宋体" w:hAnsi="SimSun" w:cs="宋体"/>
          <w:sz w:val="28"/>
          <w:bdr w:val="none" w:sz="0" w:space="0" w:color="auto"/>
        </w:rPr>
        <w:t>宾专</w:t>
      </w:r>
      <w:r>
        <w:rPr>
          <w:rFonts w:ascii="宋体" w:eastAsia="宋体" w:hAnsi="MS Mincho" w:cs="宋体"/>
          <w:sz w:val="28"/>
          <w:bdr w:val="none" w:sz="0" w:space="0" w:color="auto"/>
        </w:rPr>
        <w:t>家，与集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代表一同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成老所著的《儿童立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》一</w:t>
      </w:r>
      <w:r>
        <w:rPr>
          <w:rFonts w:ascii="宋体" w:eastAsia="宋体" w:hAnsi="SimSun" w:cs="宋体"/>
          <w:sz w:val="28"/>
          <w:bdr w:val="none" w:sz="0" w:space="0" w:color="auto"/>
        </w:rPr>
        <w:t>书进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、探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伊始，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小学教育集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首先以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迎两位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家的到来。接着，由王博士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行沙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主持，来自集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代表就自己在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《儿童立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话题进</w:t>
      </w:r>
      <w:r>
        <w:rPr>
          <w:rFonts w:ascii="宋体" w:eastAsia="宋体" w:hAnsi="MS Mincho" w:cs="宋体"/>
          <w:sz w:val="28"/>
          <w:bdr w:val="none" w:sz="0" w:space="0" w:color="auto"/>
        </w:rPr>
        <w:t>行了交流与分享。主</w:t>
      </w:r>
      <w:r>
        <w:rPr>
          <w:rFonts w:ascii="宋体" w:eastAsia="宋体" w:hAnsi="SimSun" w:cs="宋体"/>
          <w:sz w:val="28"/>
          <w:bdr w:val="none" w:sz="0" w:space="0" w:color="auto"/>
        </w:rPr>
        <w:t>题围绕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如何基于儿童立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、如何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儿童解放、如何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行儿童研究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三个内容展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或在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找答案来丰富自己的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实际畅谈书</w:t>
      </w:r>
      <w:r>
        <w:rPr>
          <w:rFonts w:ascii="宋体" w:eastAsia="宋体" w:hAnsi="MS Mincho" w:cs="宋体"/>
          <w:sz w:val="28"/>
          <w:bdr w:val="none" w:sz="0" w:space="0" w:color="auto"/>
        </w:rPr>
        <w:t>本上理念的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运用可能，或通</w:t>
      </w:r>
      <w:r>
        <w:rPr>
          <w:rFonts w:ascii="宋体" w:eastAsia="宋体" w:hAnsi="SimSun" w:cs="宋体"/>
          <w:sz w:val="28"/>
          <w:bdr w:val="none" w:sz="0" w:space="0" w:color="auto"/>
        </w:rPr>
        <w:t>过讲</w:t>
      </w:r>
      <w:r>
        <w:rPr>
          <w:rFonts w:ascii="宋体" w:eastAsia="宋体" w:hAnsi="MS Mincho" w:cs="宋体"/>
          <w:sz w:val="28"/>
          <w:bdr w:val="none" w:sz="0" w:space="0" w:color="auto"/>
        </w:rPr>
        <w:t>述自己与孩子相</w:t>
      </w:r>
      <w:r>
        <w:rPr>
          <w:rFonts w:ascii="宋体" w:eastAsia="宋体" w:hAnsi="SimSun" w:cs="宋体"/>
          <w:sz w:val="28"/>
          <w:bdr w:val="none" w:sz="0" w:space="0" w:color="auto"/>
        </w:rPr>
        <w:t>处过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程中的故事表达自己的看法与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王博士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的交流都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行了精辟而到位的点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，并在最后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：儿童立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用一个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来概括，可以是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移情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，想其所想；儿童解放用一个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来概括，可以是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放手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；儿童研究用一个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来概括，可以是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地研究，研究真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整个交流</w:t>
      </w:r>
      <w:r>
        <w:rPr>
          <w:rFonts w:ascii="宋体" w:eastAsia="宋体" w:hAnsi="SimSun" w:cs="宋体"/>
          <w:sz w:val="28"/>
          <w:bdr w:val="none" w:sz="0" w:space="0" w:color="auto"/>
        </w:rPr>
        <w:t>环节进</w:t>
      </w:r>
      <w:r>
        <w:rPr>
          <w:rFonts w:ascii="宋体" w:eastAsia="宋体" w:hAnsi="MS Mincho" w:cs="宋体"/>
          <w:sz w:val="28"/>
          <w:bdr w:val="none" w:sz="0" w:space="0" w:color="auto"/>
        </w:rPr>
        <w:t>行了系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而又全面的梳理。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接着，《儿童立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》的原作者成尚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先生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行了精彩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言。成所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首先充分肯定了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的交流成果，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大家的交流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和而不同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都从自己的角度，就自己的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知与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谈对书</w:t>
      </w:r>
      <w:r>
        <w:rPr>
          <w:rFonts w:ascii="宋体" w:eastAsia="宋体" w:hAnsi="MS Mincho" w:cs="宋体"/>
          <w:sz w:val="28"/>
          <w:bdr w:val="none" w:sz="0" w:space="0" w:color="auto"/>
        </w:rPr>
        <w:t>本的理解，但相同的都是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持儿童立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都是在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教育，在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教育中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儿童，在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儿童中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自己。然后，成所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要不要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儿童快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有没有真正地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儿童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如何将儿童立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行了深入浅出的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在座教</w:t>
      </w:r>
      <w:r>
        <w:rPr>
          <w:rFonts w:ascii="宋体" w:eastAsia="宋体" w:hAnsi="SimSun" w:cs="宋体"/>
          <w:sz w:val="28"/>
          <w:bdr w:val="none" w:sz="0" w:space="0" w:color="auto"/>
        </w:rPr>
        <w:t>师领</w:t>
      </w:r>
      <w:r>
        <w:rPr>
          <w:rFonts w:ascii="宋体" w:eastAsia="宋体" w:hAnsi="MS Mincho" w:cs="宋体"/>
          <w:sz w:val="28"/>
          <w:bdr w:val="none" w:sz="0" w:space="0" w:color="auto"/>
        </w:rPr>
        <w:t>悟到了儿童立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的魅力。最后成老先生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小学教育集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提出了新的期待，他期待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小的学生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自信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，也期待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小的教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都能站在儿童立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。成所的精彩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得了在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师们阵阵热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小学教育集</w:t>
      </w:r>
      <w:r>
        <w:rPr>
          <w:rFonts w:ascii="宋体" w:eastAsia="宋体" w:hAnsi="SimSun" w:cs="宋体"/>
          <w:sz w:val="28"/>
          <w:bdr w:val="none" w:sz="0" w:space="0" w:color="auto"/>
        </w:rPr>
        <w:t>团总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薛法根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，薛校</w:t>
      </w:r>
      <w:r>
        <w:rPr>
          <w:rFonts w:ascii="宋体" w:eastAsia="宋体" w:hAnsi="SimSun" w:cs="宋体"/>
          <w:sz w:val="28"/>
          <w:bdr w:val="none" w:sz="0" w:space="0" w:color="auto"/>
        </w:rPr>
        <w:t>长认为</w:t>
      </w:r>
      <w:r>
        <w:rPr>
          <w:rFonts w:ascii="宋体" w:eastAsia="宋体" w:hAnsi="MS Mincho" w:cs="宋体"/>
          <w:sz w:val="28"/>
          <w:bdr w:val="none" w:sz="0" w:space="0" w:color="auto"/>
        </w:rPr>
        <w:t>《儿童立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了新的研究的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角，并呼吁老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践中，用自己的智慧共同完成、共同回答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中提及的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多新命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，将儿童立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真正扎在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的内心。薛校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讲话为</w:t>
      </w:r>
      <w:r>
        <w:rPr>
          <w:rFonts w:ascii="宋体" w:eastAsia="宋体" w:hAnsi="MS Mincho" w:cs="宋体"/>
          <w:sz w:val="28"/>
          <w:bdr w:val="none" w:sz="0" w:space="0" w:color="auto"/>
        </w:rPr>
        <w:t>整个活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画上了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的句号。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才能使教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具有充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的灵魂和不断生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的精神。本次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交流活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小学教育集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的全体教</w:t>
      </w:r>
      <w:r>
        <w:rPr>
          <w:rFonts w:ascii="宋体" w:eastAsia="宋体" w:hAnsi="SimSun" w:cs="宋体"/>
          <w:sz w:val="28"/>
          <w:bdr w:val="none" w:sz="0" w:space="0" w:color="auto"/>
        </w:rPr>
        <w:t>师领</w:t>
      </w:r>
      <w:r>
        <w:rPr>
          <w:rFonts w:ascii="宋体" w:eastAsia="宋体" w:hAnsi="MS Mincho" w:cs="宋体"/>
          <w:sz w:val="28"/>
          <w:bdr w:val="none" w:sz="0" w:space="0" w:color="auto"/>
        </w:rPr>
        <w:t>略了成尚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先生与王彦明博士的睿智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提供了良好的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交流中与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本走得更近、与同事走得更近、与学生走得更近。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沈阳市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展全民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要求，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巩固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香校园建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的成果，激</w:t>
      </w:r>
      <w:r>
        <w:rPr>
          <w:rFonts w:ascii="宋体" w:eastAsia="宋体" w:hAnsi="SimSun" w:cs="宋体"/>
          <w:sz w:val="28"/>
          <w:bdr w:val="none" w:sz="0" w:space="0" w:color="auto"/>
        </w:rPr>
        <w:t>发师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读书热</w:t>
      </w:r>
      <w:r>
        <w:rPr>
          <w:rFonts w:ascii="宋体" w:eastAsia="宋体" w:hAnsi="MS Mincho" w:cs="宋体"/>
          <w:sz w:val="28"/>
          <w:bdr w:val="none" w:sz="0" w:space="0" w:color="auto"/>
        </w:rPr>
        <w:t>情，培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</w:t>
      </w:r>
      <w:r>
        <w:rPr>
          <w:rFonts w:ascii="宋体" w:eastAsia="宋体" w:hAnsi="SimSun" w:cs="宋体"/>
          <w:sz w:val="28"/>
          <w:bdr w:val="none" w:sz="0" w:space="0" w:color="auto"/>
        </w:rPr>
        <w:t>阅读习惯</w:t>
      </w:r>
      <w:r>
        <w:rPr>
          <w:rFonts w:ascii="宋体" w:eastAsia="宋体" w:hAnsi="MS Mincho" w:cs="宋体"/>
          <w:sz w:val="28"/>
          <w:bdr w:val="none" w:sz="0" w:space="0" w:color="auto"/>
        </w:rPr>
        <w:t>，丰富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生精神文化生活，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月中旬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展第六届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合本校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，借助各</w:t>
      </w:r>
      <w:r>
        <w:rPr>
          <w:rFonts w:ascii="宋体" w:eastAsia="宋体" w:hAnsi="SimSun" w:cs="宋体"/>
          <w:sz w:val="28"/>
          <w:bdr w:val="none" w:sz="0" w:space="0" w:color="auto"/>
        </w:rPr>
        <w:t>种读书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生从自身做起，从点滴做起，培</w:t>
      </w:r>
      <w:r>
        <w:rPr>
          <w:rFonts w:ascii="宋体" w:eastAsia="宋体" w:hAnsi="SimSun" w:cs="宋体"/>
          <w:sz w:val="28"/>
          <w:bdr w:val="none" w:sz="0" w:space="0" w:color="auto"/>
        </w:rPr>
        <w:t>养浓</w:t>
      </w:r>
      <w:r>
        <w:rPr>
          <w:rFonts w:ascii="宋体" w:eastAsia="宋体" w:hAnsi="MS Mincho" w:cs="宋体"/>
          <w:sz w:val="28"/>
          <w:bdr w:val="none" w:sz="0" w:space="0" w:color="auto"/>
        </w:rPr>
        <w:t>厚的</w:t>
      </w:r>
      <w:r>
        <w:rPr>
          <w:rFonts w:ascii="宋体" w:eastAsia="宋体" w:hAnsi="SimSun" w:cs="宋体"/>
          <w:sz w:val="28"/>
          <w:bdr w:val="none" w:sz="0" w:space="0" w:color="auto"/>
        </w:rPr>
        <w:t>读书兴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读书习惯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造人人</w:t>
      </w:r>
      <w:r>
        <w:rPr>
          <w:rFonts w:ascii="宋体" w:eastAsia="宋体" w:hAnsi="SimSun" w:cs="宋体"/>
          <w:sz w:val="28"/>
          <w:bdr w:val="none" w:sz="0" w:space="0" w:color="auto"/>
        </w:rPr>
        <w:t>热爱读书</w:t>
      </w:r>
      <w:r>
        <w:rPr>
          <w:rFonts w:ascii="宋体" w:eastAsia="宋体" w:hAnsi="MS Mincho" w:cs="宋体"/>
          <w:sz w:val="28"/>
          <w:bdr w:val="none" w:sz="0" w:space="0" w:color="auto"/>
        </w:rPr>
        <w:t>、善于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极践行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生活化、学</w:t>
      </w:r>
      <w:r>
        <w:rPr>
          <w:rFonts w:ascii="宋体" w:eastAsia="宋体" w:hAnsi="SimSun" w:cs="宋体"/>
          <w:sz w:val="28"/>
          <w:bdr w:val="none" w:sz="0" w:space="0" w:color="auto"/>
        </w:rPr>
        <w:t>习终</w:t>
      </w:r>
      <w:r>
        <w:rPr>
          <w:rFonts w:ascii="宋体" w:eastAsia="宋体" w:hAnsi="MS Mincho" w:cs="宋体"/>
          <w:sz w:val="28"/>
          <w:bdr w:val="none" w:sz="0" w:space="0" w:color="auto"/>
        </w:rPr>
        <w:t>生化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理念，真正</w:t>
      </w:r>
      <w:r>
        <w:rPr>
          <w:rFonts w:ascii="宋体" w:eastAsia="宋体" w:hAnsi="SimSun" w:cs="宋体"/>
          <w:sz w:val="28"/>
          <w:bdr w:val="none" w:sz="0" w:space="0" w:color="auto"/>
        </w:rPr>
        <w:t>让书</w:t>
      </w:r>
      <w:r>
        <w:rPr>
          <w:rFonts w:ascii="宋体" w:eastAsia="宋体" w:hAnsi="MS Mincho" w:cs="宋体"/>
          <w:sz w:val="28"/>
          <w:bdr w:val="none" w:sz="0" w:space="0" w:color="auto"/>
        </w:rPr>
        <w:t>香溢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校园。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强领导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月活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展以来，学校成立了以校</w:t>
      </w:r>
      <w:r>
        <w:rPr>
          <w:rFonts w:ascii="宋体" w:eastAsia="宋体" w:hAnsi="SimSun" w:cs="宋体"/>
          <w:sz w:val="28"/>
          <w:bdr w:val="none" w:sz="0" w:space="0" w:color="auto"/>
        </w:rPr>
        <w:t>长为组长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书记为</w:t>
      </w:r>
      <w:r>
        <w:rPr>
          <w:rFonts w:ascii="宋体" w:eastAsia="宋体" w:hAnsi="MS Mincho" w:cs="宋体"/>
          <w:sz w:val="28"/>
          <w:bdr w:val="none" w:sz="0" w:space="0" w:color="auto"/>
        </w:rPr>
        <w:t>副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。所有学校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均有明确分工，各司其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上，学校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出具体的活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方案，将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香校园的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建和学校常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务实</w:t>
      </w:r>
      <w:r>
        <w:rPr>
          <w:rFonts w:ascii="宋体" w:eastAsia="宋体" w:hAnsi="MS Mincho" w:cs="宋体"/>
          <w:sz w:val="28"/>
          <w:bdr w:val="none" w:sz="0" w:space="0" w:color="auto"/>
        </w:rPr>
        <w:t>地将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月的各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到点、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到面。并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合我校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，提出活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和口号，充分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生参与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建工作的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二、深入宣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香氛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始，我校便在全校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生大会上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月的启</w:t>
      </w:r>
      <w:r>
        <w:rPr>
          <w:rFonts w:ascii="宋体" w:eastAsia="宋体" w:hAnsi="SimSun" w:cs="宋体"/>
          <w:sz w:val="28"/>
          <w:bdr w:val="none" w:sz="0" w:space="0" w:color="auto"/>
        </w:rPr>
        <w:t>动仪</w:t>
      </w:r>
      <w:r>
        <w:rPr>
          <w:rFonts w:ascii="宋体" w:eastAsia="宋体" w:hAnsi="MS Mincho" w:cs="宋体"/>
          <w:sz w:val="28"/>
          <w:bdr w:val="none" w:sz="0" w:space="0" w:color="auto"/>
        </w:rPr>
        <w:t>式，并在学校明</w:t>
      </w:r>
      <w:r>
        <w:rPr>
          <w:rFonts w:ascii="宋体" w:eastAsia="宋体" w:hAnsi="SimSun" w:cs="宋体"/>
          <w:sz w:val="28"/>
          <w:bdr w:val="none" w:sz="0" w:space="0" w:color="auto"/>
        </w:rPr>
        <w:t>显处悬</w:t>
      </w:r>
      <w:r>
        <w:rPr>
          <w:rFonts w:ascii="宋体" w:eastAsia="宋体" w:hAnsi="MS Mincho" w:cs="宋体"/>
          <w:sz w:val="28"/>
          <w:bdr w:val="none" w:sz="0" w:space="0" w:color="auto"/>
        </w:rPr>
        <w:t>挂了以</w:t>
      </w:r>
      <w:r>
        <w:rPr>
          <w:rFonts w:ascii="宋体" w:eastAsia="宋体" w:hAnsi="SimSun" w:cs="宋体"/>
          <w:sz w:val="28"/>
          <w:bdr w:val="none" w:sz="0" w:space="0" w:color="auto"/>
        </w:rPr>
        <w:t>读书为</w:t>
      </w:r>
      <w:r>
        <w:rPr>
          <w:rFonts w:ascii="宋体" w:eastAsia="宋体" w:hAnsi="MS Mincho" w:cs="宋体"/>
          <w:sz w:val="28"/>
          <w:bdr w:val="none" w:sz="0" w:space="0" w:color="auto"/>
        </w:rPr>
        <w:t>核心内容的巨幅</w:t>
      </w:r>
      <w:r>
        <w:rPr>
          <w:rFonts w:ascii="宋体" w:eastAsia="宋体" w:hAnsi="SimSun" w:cs="宋体"/>
          <w:sz w:val="28"/>
          <w:bdr w:val="none" w:sz="0" w:space="0" w:color="auto"/>
        </w:rPr>
        <w:t>标语</w:t>
      </w:r>
      <w:r>
        <w:rPr>
          <w:rFonts w:ascii="宋体" w:eastAsia="宋体" w:hAnsi="MS Mincho" w:cs="宋体"/>
          <w:sz w:val="28"/>
          <w:bdr w:val="none" w:sz="0" w:space="0" w:color="auto"/>
        </w:rPr>
        <w:t>，各班教室都挂有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名人格言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和有</w:t>
      </w:r>
      <w:r>
        <w:rPr>
          <w:rFonts w:ascii="宋体" w:eastAsia="宋体" w:hAnsi="SimSun" w:cs="宋体"/>
          <w:sz w:val="28"/>
          <w:bdr w:val="none" w:sz="0" w:space="0" w:color="auto"/>
        </w:rPr>
        <w:t>关读书</w:t>
      </w:r>
      <w:r>
        <w:rPr>
          <w:rFonts w:ascii="宋体" w:eastAsia="宋体" w:hAnsi="MS Mincho" w:cs="宋体"/>
          <w:sz w:val="28"/>
          <w:bdr w:val="none" w:sz="0" w:space="0" w:color="auto"/>
        </w:rPr>
        <w:t>的口号。随后各班召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班会，校园广播站利用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天中午</w:t>
      </w:r>
      <w:r>
        <w:rPr>
          <w:rFonts w:ascii="宋体" w:eastAsia="宋体" w:hAnsi="SimSun" w:cs="宋体"/>
          <w:sz w:val="28"/>
          <w:bdr w:val="none" w:sz="0" w:space="0" w:color="auto"/>
        </w:rPr>
        <w:t>对师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化名人故事介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；在学校的宣</w:t>
      </w:r>
      <w:r>
        <w:rPr>
          <w:rFonts w:ascii="宋体" w:eastAsia="宋体" w:hAnsi="SimSun" w:cs="宋体"/>
          <w:sz w:val="28"/>
          <w:bdr w:val="none" w:sz="0" w:space="0" w:color="auto"/>
        </w:rPr>
        <w:t>传专栏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张贴</w:t>
      </w:r>
      <w:r>
        <w:rPr>
          <w:rFonts w:ascii="宋体" w:eastAsia="宋体" w:hAnsi="MS Mincho" w:cs="宋体"/>
          <w:sz w:val="28"/>
          <w:bdr w:val="none" w:sz="0" w:space="0" w:color="auto"/>
        </w:rPr>
        <w:t>并更新介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关读书</w:t>
      </w:r>
      <w:r>
        <w:rPr>
          <w:rFonts w:ascii="宋体" w:eastAsia="宋体" w:hAnsi="MS Mincho" w:cs="宋体"/>
          <w:sz w:val="28"/>
          <w:bdr w:val="none" w:sz="0" w:space="0" w:color="auto"/>
        </w:rPr>
        <w:t>的信息；从多渠道、深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次宣</w:t>
      </w:r>
      <w:r>
        <w:rPr>
          <w:rFonts w:ascii="宋体" w:eastAsia="宋体" w:hAnsi="SimSun" w:cs="宋体"/>
          <w:sz w:val="28"/>
          <w:bdr w:val="none" w:sz="0" w:space="0" w:color="auto"/>
        </w:rPr>
        <w:t>传读书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的重要意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造出一</w:t>
      </w:r>
      <w:r>
        <w:rPr>
          <w:rFonts w:ascii="宋体" w:eastAsia="宋体" w:hAnsi="SimSun" w:cs="宋体"/>
          <w:sz w:val="28"/>
          <w:bdr w:val="none" w:sz="0" w:space="0" w:color="auto"/>
        </w:rPr>
        <w:t>种浓</w:t>
      </w:r>
      <w:r>
        <w:rPr>
          <w:rFonts w:ascii="宋体" w:eastAsia="宋体" w:hAnsi="MS Mincho" w:cs="宋体"/>
          <w:sz w:val="28"/>
          <w:bdr w:val="none" w:sz="0" w:space="0" w:color="auto"/>
        </w:rPr>
        <w:t>郁的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起学生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所，提供丰富的精神食粮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学生提供丰富的精神食粮，我校重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强图书阅览</w:t>
      </w:r>
      <w:r>
        <w:rPr>
          <w:rFonts w:ascii="宋体" w:eastAsia="宋体" w:hAnsi="MS Mincho" w:cs="宋体"/>
          <w:sz w:val="28"/>
          <w:bdr w:val="none" w:sz="0" w:space="0" w:color="auto"/>
        </w:rPr>
        <w:t>室的建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，学校有</w:t>
      </w:r>
      <w:r>
        <w:rPr>
          <w:rFonts w:ascii="宋体" w:eastAsia="宋体" w:hAnsi="SimSun" w:cs="宋体"/>
          <w:sz w:val="28"/>
          <w:bdr w:val="none" w:sz="0" w:space="0" w:color="auto"/>
        </w:rPr>
        <w:t>专门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室，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cs="宋体"/>
          <w:sz w:val="28"/>
          <w:bdr w:val="none" w:sz="0" w:space="0" w:color="auto"/>
        </w:rPr>
        <w:t>103300</w:t>
      </w:r>
      <w:r>
        <w:rPr>
          <w:rFonts w:ascii="宋体" w:eastAsia="宋体" w:hAnsi="MS Mincho" w:cs="宋体"/>
          <w:sz w:val="28"/>
          <w:bdr w:val="none" w:sz="0" w:space="0" w:color="auto"/>
        </w:rPr>
        <w:t>多册，学校藏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人均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cs="宋体"/>
          <w:sz w:val="28"/>
          <w:bdr w:val="none" w:sz="0" w:space="0" w:color="auto"/>
        </w:rPr>
        <w:t>120</w:t>
      </w:r>
      <w:r>
        <w:rPr>
          <w:rFonts w:ascii="宋体" w:eastAsia="宋体" w:hAnsi="MS Mincho" w:cs="宋体"/>
          <w:sz w:val="28"/>
          <w:bdr w:val="none" w:sz="0" w:space="0" w:color="auto"/>
        </w:rPr>
        <w:t>本，学校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员负责</w:t>
      </w:r>
      <w:r>
        <w:rPr>
          <w:rFonts w:ascii="宋体" w:eastAsia="宋体" w:hAnsi="MS Mincho" w:cs="宋体"/>
          <w:sz w:val="28"/>
          <w:bdr w:val="none" w:sz="0" w:space="0" w:color="auto"/>
        </w:rPr>
        <w:t>，定期向学生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让图书</w:t>
      </w:r>
      <w:r>
        <w:rPr>
          <w:rFonts w:ascii="宋体" w:eastAsia="宋体" w:hAnsi="MS Mincho" w:cs="宋体"/>
          <w:sz w:val="28"/>
          <w:bdr w:val="none" w:sz="0" w:space="0" w:color="auto"/>
        </w:rPr>
        <w:t>走近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生，成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密的朋友。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了增</w:t>
      </w:r>
      <w:r>
        <w:rPr>
          <w:rFonts w:ascii="宋体" w:eastAsia="宋体" w:hAnsi="SimSun" w:cs="宋体"/>
          <w:sz w:val="28"/>
          <w:bdr w:val="none" w:sz="0" w:space="0" w:color="auto"/>
        </w:rPr>
        <w:t>强图书</w:t>
      </w:r>
      <w:r>
        <w:rPr>
          <w:rFonts w:ascii="宋体" w:eastAsia="宋体" w:hAnsi="MS Mincho" w:cs="宋体"/>
          <w:sz w:val="28"/>
          <w:bdr w:val="none" w:sz="0" w:space="0" w:color="auto"/>
        </w:rPr>
        <w:t>使用的灵活性、便捷性和有效性，学校各班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建立了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角，同学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将自己喜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到学校，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图书换读</w:t>
      </w:r>
      <w:r>
        <w:rPr>
          <w:rFonts w:ascii="宋体" w:eastAsia="宋体" w:hAnsi="MS Mincho" w:cs="宋体"/>
          <w:sz w:val="28"/>
          <w:bdr w:val="none" w:sz="0" w:space="0" w:color="auto"/>
        </w:rPr>
        <w:t>，同学之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分享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籍的美妙，感受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趣。如今，学校</w:t>
      </w:r>
      <w:r>
        <w:rPr>
          <w:rFonts w:ascii="宋体" w:eastAsia="宋体" w:hAnsi="SimSun" w:cs="宋体"/>
          <w:sz w:val="28"/>
          <w:bdr w:val="none" w:sz="0" w:space="0" w:color="auto"/>
        </w:rPr>
        <w:t>图书阅览</w:t>
      </w:r>
      <w:r>
        <w:rPr>
          <w:rFonts w:ascii="宋体" w:eastAsia="宋体" w:hAnsi="MS Mincho" w:cs="宋体"/>
          <w:sz w:val="28"/>
          <w:bdr w:val="none" w:sz="0" w:space="0" w:color="auto"/>
        </w:rPr>
        <w:t>室和班里的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天地，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成了校园亮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读书积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取得更好的效果，学校在全校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月至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月，学校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舞台。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、丰富形式</w:t>
      </w:r>
      <w:r>
        <w:rPr>
          <w:rFonts w:ascii="宋体" w:eastAsia="宋体" w:cs="宋体"/>
          <w:sz w:val="28"/>
          <w:bdr w:val="none" w:sz="0" w:space="0" w:color="auto"/>
        </w:rPr>
        <w:t xml:space="preserve">—— 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程，是我校抓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的一个策略。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</w:t>
      </w:r>
      <w:r>
        <w:rPr>
          <w:rFonts w:ascii="宋体" w:eastAsia="宋体" w:hAnsi="SimSun" w:cs="宋体"/>
          <w:sz w:val="28"/>
          <w:bdr w:val="none" w:sz="0" w:space="0" w:color="auto"/>
        </w:rPr>
        <w:t>们组织</w:t>
      </w:r>
      <w:r>
        <w:rPr>
          <w:rFonts w:ascii="宋体" w:eastAsia="宋体" w:hAnsi="MS Mincho" w:cs="宋体"/>
          <w:sz w:val="28"/>
          <w:bdr w:val="none" w:sz="0" w:space="0" w:color="auto"/>
        </w:rPr>
        <w:t>了丰富多彩的活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极性。如：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诵经</w:t>
      </w:r>
      <w:r>
        <w:rPr>
          <w:rFonts w:ascii="宋体" w:eastAsia="宋体" w:hAnsi="MS Mincho" w:cs="宋体"/>
          <w:sz w:val="28"/>
          <w:bdr w:val="none" w:sz="0" w:space="0" w:color="auto"/>
        </w:rPr>
        <w:t>典美文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做文明少年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伴我行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；《中国梦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我的梦》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cs="宋体"/>
          <w:sz w:val="28"/>
          <w:bdr w:val="none" w:sz="0" w:space="0" w:color="auto"/>
        </w:rPr>
        <w:t>1—2</w:t>
      </w:r>
      <w:r>
        <w:rPr>
          <w:rFonts w:ascii="宋体" w:eastAsia="宋体" w:hAnsi="MS Mincho" w:cs="宋体"/>
          <w:sz w:val="28"/>
          <w:bdr w:val="none" w:sz="0" w:space="0" w:color="auto"/>
        </w:rPr>
        <w:t>学生参加学校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我的家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cs="宋体"/>
          <w:sz w:val="28"/>
          <w:bdr w:val="none" w:sz="0" w:space="0" w:color="auto"/>
        </w:rPr>
        <w:t>3—6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学生参加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香校园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手抄</w:t>
      </w:r>
      <w:r>
        <w:rPr>
          <w:rFonts w:ascii="宋体" w:eastAsia="宋体" w:hAnsi="SimSun" w:cs="宋体"/>
          <w:sz w:val="28"/>
          <w:bdr w:val="none" w:sz="0" w:space="0" w:color="auto"/>
        </w:rPr>
        <w:t>报竞赛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了把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推向深入，提高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效果，学校</w:t>
      </w:r>
      <w:r>
        <w:rPr>
          <w:rFonts w:ascii="宋体" w:eastAsia="宋体" w:hAnsi="SimSun" w:cs="宋体"/>
          <w:sz w:val="28"/>
          <w:bdr w:val="none" w:sz="0" w:space="0" w:color="auto"/>
        </w:rPr>
        <w:t>还举</w:t>
      </w:r>
      <w:r>
        <w:rPr>
          <w:rFonts w:ascii="宋体" w:eastAsia="宋体" w:hAnsi="MS Mincho" w:cs="宋体"/>
          <w:sz w:val="28"/>
          <w:bdr w:val="none" w:sz="0" w:space="0" w:color="auto"/>
        </w:rPr>
        <w:t>行了展示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征文比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畅谈读书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心得和感悟。各班</w:t>
      </w:r>
      <w:r>
        <w:rPr>
          <w:rFonts w:ascii="宋体" w:eastAsia="宋体" w:hAnsi="SimSun" w:cs="宋体"/>
          <w:sz w:val="28"/>
          <w:bdr w:val="none" w:sz="0" w:space="0" w:color="auto"/>
        </w:rPr>
        <w:t>还坚</w:t>
      </w:r>
      <w:r>
        <w:rPr>
          <w:rFonts w:ascii="宋体" w:eastAsia="宋体" w:hAnsi="MS Mincho" w:cs="宋体"/>
          <w:sz w:val="28"/>
          <w:bdr w:val="none" w:sz="0" w:space="0" w:color="auto"/>
        </w:rPr>
        <w:t>持定期出一期主</w:t>
      </w:r>
      <w:r>
        <w:rPr>
          <w:rFonts w:ascii="宋体" w:eastAsia="宋体" w:hAnsi="SimSun" w:cs="宋体"/>
          <w:sz w:val="28"/>
          <w:bdr w:val="none" w:sz="0" w:space="0" w:color="auto"/>
        </w:rPr>
        <w:t>题鲜</w:t>
      </w:r>
      <w:r>
        <w:rPr>
          <w:rFonts w:ascii="宋体" w:eastAsia="宋体" w:hAnsi="MS Mincho" w:cs="宋体"/>
          <w:sz w:val="28"/>
          <w:bdr w:val="none" w:sz="0" w:space="0" w:color="auto"/>
        </w:rPr>
        <w:t>明的黑板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，展示学生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心得，收到良好效果。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、激</w:t>
      </w:r>
      <w:r>
        <w:rPr>
          <w:rFonts w:ascii="宋体" w:eastAsia="宋体" w:hAnsi="SimSun" w:cs="宋体"/>
          <w:sz w:val="28"/>
          <w:bdr w:val="none" w:sz="0" w:space="0" w:color="auto"/>
        </w:rPr>
        <w:t>发兴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掀高潮。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中要求学生都要准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一本精美的笔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提出具体要求：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读书时间</w:t>
      </w:r>
      <w:r>
        <w:rPr>
          <w:rFonts w:ascii="宋体" w:eastAsia="宋体" w:hAnsi="MS Mincho" w:cs="宋体"/>
          <w:sz w:val="28"/>
          <w:bdr w:val="none" w:sz="0" w:space="0" w:color="auto"/>
        </w:rPr>
        <w:t>不少于一小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读书习惯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）在</w:t>
      </w:r>
      <w:r>
        <w:rPr>
          <w:rFonts w:ascii="宋体" w:eastAsia="宋体" w:hAnsi="SimSun" w:cs="宋体"/>
          <w:sz w:val="28"/>
          <w:bdr w:val="none" w:sz="0" w:space="0" w:color="auto"/>
        </w:rPr>
        <w:t>读书过</w:t>
      </w:r>
      <w:r>
        <w:rPr>
          <w:rFonts w:ascii="宋体" w:eastAsia="宋体" w:hAnsi="MS Mincho" w:cs="宋体"/>
          <w:sz w:val="28"/>
          <w:bdr w:val="none" w:sz="0" w:space="0" w:color="auto"/>
        </w:rPr>
        <w:t>程中注重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累，摘抄好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、好句、好段落；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以上学生写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后感，增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写作能力。通</w:t>
      </w:r>
      <w:r>
        <w:rPr>
          <w:rFonts w:ascii="宋体" w:eastAsia="宋体" w:hAnsi="SimSun" w:cs="宋体"/>
          <w:sz w:val="28"/>
          <w:bdr w:val="none" w:sz="0" w:space="0" w:color="auto"/>
        </w:rPr>
        <w:t>过优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心得展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，激起学生的</w:t>
      </w:r>
      <w:r>
        <w:rPr>
          <w:rFonts w:ascii="宋体" w:eastAsia="宋体" w:hAnsi="SimSun" w:cs="宋体"/>
          <w:sz w:val="28"/>
          <w:bdr w:val="none" w:sz="0" w:space="0" w:color="auto"/>
        </w:rPr>
        <w:t>读书热</w:t>
      </w:r>
      <w:r>
        <w:rPr>
          <w:rFonts w:ascii="宋体" w:eastAsia="宋体" w:hAnsi="MS Mincho" w:cs="宋体"/>
          <w:sz w:val="28"/>
          <w:bdr w:val="none" w:sz="0" w:space="0" w:color="auto"/>
        </w:rPr>
        <w:t>情，使其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笔墨不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大多数学生的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不但内容丰富，字迹工整，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具一格，格外美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极有价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的文学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之星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明星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中低年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爱读书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趣，建立良好的</w:t>
      </w:r>
      <w:r>
        <w:rPr>
          <w:rFonts w:ascii="宋体" w:eastAsia="宋体" w:hAnsi="SimSun" w:cs="宋体"/>
          <w:sz w:val="28"/>
          <w:bdr w:val="none" w:sz="0" w:space="0" w:color="auto"/>
        </w:rPr>
        <w:t>阅读习惯</w:t>
      </w:r>
      <w:r>
        <w:rPr>
          <w:rFonts w:ascii="宋体" w:eastAsia="宋体" w:hAnsi="MS Mincho" w:cs="宋体"/>
          <w:sz w:val="28"/>
          <w:bdr w:val="none" w:sz="0" w:space="0" w:color="auto"/>
        </w:rPr>
        <w:t>；引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学生培</w:t>
      </w:r>
      <w:r>
        <w:rPr>
          <w:rFonts w:ascii="宋体" w:eastAsia="宋体" w:hAnsi="SimSun" w:cs="宋体"/>
          <w:sz w:val="28"/>
          <w:bdr w:val="none" w:sz="0" w:space="0" w:color="auto"/>
        </w:rPr>
        <w:t>养对阅读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和追求，学会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。学生参与率达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％，学校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之星</w:t>
      </w:r>
      <w:r>
        <w:rPr>
          <w:rFonts w:ascii="宋体" w:eastAsia="宋体" w:cs="宋体"/>
          <w:sz w:val="28"/>
          <w:bdr w:val="none" w:sz="0" w:space="0" w:color="auto"/>
        </w:rPr>
        <w:t>”48</w:t>
      </w:r>
      <w:r>
        <w:rPr>
          <w:rFonts w:ascii="宋体" w:eastAsia="宋体" w:hAnsi="MS Mincho" w:cs="宋体"/>
          <w:sz w:val="28"/>
          <w:bdr w:val="none" w:sz="0" w:space="0" w:color="auto"/>
        </w:rPr>
        <w:t>名。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明星</w:t>
      </w:r>
      <w:r>
        <w:rPr>
          <w:rFonts w:ascii="宋体" w:eastAsia="宋体" w:cs="宋体"/>
          <w:sz w:val="28"/>
          <w:bdr w:val="none" w:sz="0" w:space="0" w:color="auto"/>
        </w:rPr>
        <w:t>”24</w:t>
      </w:r>
      <w:r>
        <w:rPr>
          <w:rFonts w:ascii="宋体" w:eastAsia="宋体" w:hAnsi="MS Mincho" w:cs="宋体"/>
          <w:sz w:val="28"/>
          <w:bdr w:val="none" w:sz="0" w:space="0" w:color="auto"/>
        </w:rPr>
        <w:t>名，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极参与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始，学校便印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全校学生的家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一封信，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了解我校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香校园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的目的、意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、做法，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参与活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极性。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与学生一起共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一本好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，交流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心得，共享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读书乐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趣。此外，学校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家庭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购书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延伸到校外。学校利用下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一封信、家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会、家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等形式向家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b/>
          <w:sz w:val="28"/>
          <w:bdr w:val="none" w:sz="0" w:space="0" w:color="auto"/>
        </w:rPr>
        <w:t>传读书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的重要性，另外，学校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还组织语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真研究，确定了适合低、中、高年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目，一并推荐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学生和家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六、内外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合，做到学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两不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。在学生的学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本中的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仅给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提供了一个范例，而更多的知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需要通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大量的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去汲取。教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学生广泛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与之相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、相似的多篇文章，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而掌握所学知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与交流中不断提高自身的听、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、写的能力。在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月活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程中，我校要求教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系教学内容，特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文教学相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合，以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促学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，提高学生的知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水平，增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能力。学校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天到校后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行早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。主要利用下午第三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划、有目的地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学生潜心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典美文，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略中外名著，吟咏古今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文，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自己的摘抄本等，在大量的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践中培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学生良好的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趣。在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践中，教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不断地探索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的有效思路，逐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形成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的基本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七、鼓励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，与学生共同成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我校</w:t>
      </w:r>
      <w:r>
        <w:rPr>
          <w:rFonts w:ascii="宋体" w:eastAsia="宋体" w:hAnsi="SimSun" w:cs="宋体"/>
          <w:sz w:val="28"/>
          <w:bdr w:val="none" w:sz="0" w:space="0" w:color="auto"/>
        </w:rPr>
        <w:t>购</w:t>
      </w:r>
      <w:r>
        <w:rPr>
          <w:rFonts w:ascii="宋体" w:eastAsia="宋体" w:hAnsi="MS Mincho" w:cs="宋体"/>
          <w:sz w:val="28"/>
          <w:bdr w:val="none" w:sz="0" w:space="0" w:color="auto"/>
        </w:rPr>
        <w:t>置了大量教育教学理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论专</w:t>
      </w:r>
      <w:r>
        <w:rPr>
          <w:rFonts w:ascii="宋体" w:eastAsia="宋体" w:hAnsi="MS Mincho" w:cs="宋体"/>
          <w:sz w:val="28"/>
          <w:bdr w:val="none" w:sz="0" w:space="0" w:color="auto"/>
        </w:rPr>
        <w:t>著，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周三、周四、周五下午各科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习时间为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集中</w:t>
      </w:r>
      <w:r>
        <w:rPr>
          <w:rFonts w:ascii="宋体" w:eastAsia="宋体" w:hAnsi="SimSun" w:cs="宋体"/>
          <w:sz w:val="28"/>
          <w:bdr w:val="none" w:sz="0" w:space="0" w:color="auto"/>
        </w:rPr>
        <w:t>读书时间</w:t>
      </w:r>
      <w:r>
        <w:rPr>
          <w:rFonts w:ascii="宋体" w:eastAsia="宋体" w:hAnsi="MS Mincho" w:cs="宋体"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自行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。学校定期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师读书论坛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师创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交流平台。教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广大教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静下心来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了教育教学理念，增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的底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，提升了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水平，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化了教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八、成效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著，初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显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香校园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特色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经过师</w:t>
      </w:r>
      <w:r>
        <w:rPr>
          <w:rFonts w:ascii="宋体" w:eastAsia="宋体" w:hAnsi="MS Mincho" w:cs="宋体"/>
          <w:sz w:val="28"/>
          <w:bdr w:val="none" w:sz="0" w:space="0" w:color="auto"/>
        </w:rPr>
        <w:t>生的不懈努力，我校的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香气息正日</w:t>
      </w:r>
      <w:r>
        <w:rPr>
          <w:rFonts w:ascii="宋体" w:eastAsia="宋体" w:hAnsi="SimSun" w:cs="宋体"/>
          <w:sz w:val="28"/>
          <w:bdr w:val="none" w:sz="0" w:space="0" w:color="auto"/>
        </w:rPr>
        <w:t>渐浓</w:t>
      </w:r>
      <w:r>
        <w:rPr>
          <w:rFonts w:ascii="宋体" w:eastAsia="宋体" w:hAnsi="MS Mincho" w:cs="宋体"/>
          <w:sz w:val="28"/>
          <w:bdr w:val="none" w:sz="0" w:space="0" w:color="auto"/>
        </w:rPr>
        <w:t>郁。喜</w:t>
      </w:r>
      <w:r>
        <w:rPr>
          <w:rFonts w:ascii="宋体" w:eastAsia="宋体" w:hAnsi="SimSun" w:cs="宋体"/>
          <w:sz w:val="28"/>
          <w:bdr w:val="none" w:sz="0" w:space="0" w:color="auto"/>
        </w:rPr>
        <w:t>爱读书</w:t>
      </w:r>
      <w:r>
        <w:rPr>
          <w:rFonts w:ascii="宋体" w:eastAsia="宋体" w:hAnsi="MS Mincho" w:cs="宋体"/>
          <w:sz w:val="28"/>
          <w:bdr w:val="none" w:sz="0" w:space="0" w:color="auto"/>
        </w:rPr>
        <w:t>了、</w:t>
      </w:r>
      <w:r>
        <w:rPr>
          <w:rFonts w:ascii="宋体" w:eastAsia="宋体" w:hAnsi="SimSun" w:cs="宋体"/>
          <w:sz w:val="28"/>
          <w:bdr w:val="none" w:sz="0" w:space="0" w:color="auto"/>
        </w:rPr>
        <w:t>买书</w:t>
      </w:r>
      <w:r>
        <w:rPr>
          <w:rFonts w:ascii="宋体" w:eastAsia="宋体" w:hAnsi="MS Mincho" w:cs="宋体"/>
          <w:sz w:val="28"/>
          <w:bdr w:val="none" w:sz="0" w:space="0" w:color="auto"/>
        </w:rPr>
        <w:t>的多了。学生</w:t>
      </w:r>
      <w:r>
        <w:rPr>
          <w:rFonts w:ascii="宋体" w:eastAsia="宋体" w:hAnsi="SimSun" w:cs="宋体"/>
          <w:sz w:val="28"/>
          <w:bdr w:val="none" w:sz="0" w:space="0" w:color="auto"/>
        </w:rPr>
        <w:t>们课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极性正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提高，学生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成一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校园就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征文、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交流、手抄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等比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，取得了喜人的成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投入到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与研究探索之中，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注学生的可持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展，并号召家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与孩子一同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香校园活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今后，我校将</w:t>
      </w:r>
      <w:r>
        <w:rPr>
          <w:rFonts w:ascii="宋体" w:eastAsia="宋体" w:hAnsi="SimSun" w:cs="宋体"/>
          <w:sz w:val="28"/>
          <w:bdr w:val="none" w:sz="0" w:space="0" w:color="auto"/>
        </w:rPr>
        <w:t>继续积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极探索，勇于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新，以新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、形式多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动为载</w:t>
      </w:r>
      <w:r>
        <w:rPr>
          <w:rFonts w:ascii="宋体" w:eastAsia="宋体" w:hAnsi="MS Mincho" w:cs="宋体"/>
          <w:sz w:val="28"/>
          <w:bdr w:val="none" w:sz="0" w:space="0" w:color="auto"/>
        </w:rPr>
        <w:t>体，不断把活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引向深入，</w:t>
      </w:r>
      <w:r>
        <w:rPr>
          <w:rFonts w:ascii="宋体" w:eastAsia="宋体" w:hAnsi="SimSun" w:cs="宋体"/>
          <w:sz w:val="28"/>
          <w:bdr w:val="none" w:sz="0" w:space="0" w:color="auto"/>
        </w:rPr>
        <w:t>为书</w:t>
      </w:r>
      <w:r>
        <w:rPr>
          <w:rFonts w:ascii="宋体" w:eastAsia="宋体" w:hAnsi="MS Mincho" w:cs="宋体"/>
          <w:sz w:val="28"/>
          <w:bdr w:val="none" w:sz="0" w:space="0" w:color="auto"/>
        </w:rPr>
        <w:t>香校园文化塑造出更加丰富的内涵、更加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明的特色。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我校将近两个月的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悦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生感受最深的，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是引用普希金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人的影响短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而微弱，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的影响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广泛而深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概括最恰当。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我校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了更好地</w:t>
      </w:r>
      <w:r>
        <w:rPr>
          <w:rFonts w:ascii="宋体" w:eastAsia="宋体" w:hAnsi="SimSun" w:cs="宋体"/>
          <w:sz w:val="28"/>
          <w:bdr w:val="none" w:sz="0" w:space="0" w:color="auto"/>
        </w:rPr>
        <w:t>为营</w:t>
      </w:r>
      <w:r>
        <w:rPr>
          <w:rFonts w:ascii="宋体" w:eastAsia="宋体" w:hAnsi="MS Mincho" w:cs="宋体"/>
          <w:sz w:val="28"/>
          <w:bdr w:val="none" w:sz="0" w:space="0" w:color="auto"/>
        </w:rPr>
        <w:t>造了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厚的校园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倡</w:t>
      </w:r>
      <w:r>
        <w:rPr>
          <w:rFonts w:ascii="宋体" w:eastAsia="宋体" w:hAnsi="SimSun" w:cs="宋体"/>
          <w:sz w:val="28"/>
          <w:bdr w:val="none" w:sz="0" w:space="0" w:color="auto"/>
        </w:rPr>
        <w:t>导树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念，努力增加学生的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量，提高学生的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写能力，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读书习惯</w:t>
      </w:r>
      <w:r>
        <w:rPr>
          <w:rFonts w:ascii="宋体" w:eastAsia="宋体" w:hAnsi="MS Mincho" w:cs="宋体"/>
          <w:sz w:val="28"/>
          <w:bdr w:val="none" w:sz="0" w:space="0" w:color="auto"/>
        </w:rPr>
        <w:t>，打造学生的人生底色，全面提高学生的整体素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等一系列丰富多彩而卓有成效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个人的</w:t>
      </w:r>
      <w:r>
        <w:rPr>
          <w:rFonts w:ascii="宋体" w:eastAsia="宋体" w:hAnsi="SimSun" w:cs="宋体"/>
          <w:sz w:val="28"/>
          <w:bdr w:val="none" w:sz="0" w:space="0" w:color="auto"/>
        </w:rPr>
        <w:t>阅读习惯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成。可以肯定的是，活</w:t>
      </w:r>
      <w:r>
        <w:rPr>
          <w:rFonts w:ascii="宋体" w:eastAsia="宋体" w:hAnsi="SimSun" w:cs="宋体"/>
          <w:sz w:val="28"/>
          <w:bdr w:val="none" w:sz="0" w:space="0" w:color="auto"/>
        </w:rPr>
        <w:t>动对</w:t>
      </w:r>
      <w:r>
        <w:rPr>
          <w:rFonts w:ascii="宋体" w:eastAsia="宋体" w:hAnsi="MS Mincho" w:cs="宋体"/>
          <w:sz w:val="28"/>
          <w:bdr w:val="none" w:sz="0" w:space="0" w:color="auto"/>
        </w:rPr>
        <w:t>上述方面的素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的影响。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学生的小手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的大手一同幸福在共</w:t>
      </w:r>
      <w:r>
        <w:rPr>
          <w:rFonts w:ascii="宋体" w:eastAsia="宋体" w:hAnsi="SimSun" w:cs="宋体"/>
          <w:sz w:val="28"/>
          <w:bdr w:val="none" w:sz="0" w:space="0" w:color="auto"/>
        </w:rPr>
        <w:t>读时</w:t>
      </w:r>
      <w:r>
        <w:rPr>
          <w:rFonts w:ascii="宋体" w:eastAsia="宋体" w:hAnsi="MS Mincho" w:cs="宋体"/>
          <w:sz w:val="28"/>
          <w:bdr w:val="none" w:sz="0" w:space="0" w:color="auto"/>
        </w:rPr>
        <w:t>光里；通</w:t>
      </w:r>
      <w:r>
        <w:rPr>
          <w:rFonts w:ascii="宋体" w:eastAsia="宋体" w:hAnsi="SimSun" w:cs="宋体"/>
          <w:sz w:val="28"/>
          <w:bdr w:val="none" w:sz="0" w:space="0" w:color="auto"/>
        </w:rPr>
        <w:t>过师</w:t>
      </w:r>
      <w:r>
        <w:rPr>
          <w:rFonts w:ascii="宋体" w:eastAsia="宋体" w:hAnsi="MS Mincho" w:cs="宋体"/>
          <w:sz w:val="28"/>
          <w:bdr w:val="none" w:sz="0" w:space="0" w:color="auto"/>
        </w:rPr>
        <w:t>生和家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，使我校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在原有的基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上又上了一个新台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幕式止，我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组织师</w:t>
      </w:r>
      <w:r>
        <w:rPr>
          <w:rFonts w:ascii="宋体" w:eastAsia="宋体" w:hAnsi="MS Mincho" w:cs="宋体"/>
          <w:sz w:val="28"/>
          <w:bdr w:val="none" w:sz="0" w:space="0" w:color="auto"/>
        </w:rPr>
        <w:t>生参加校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大型活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次，年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33</w:t>
      </w:r>
      <w:r>
        <w:rPr>
          <w:rFonts w:ascii="宋体" w:eastAsia="宋体" w:hAnsi="MS Mincho" w:cs="宋体"/>
          <w:sz w:val="28"/>
          <w:bdr w:val="none" w:sz="0" w:space="0" w:color="auto"/>
        </w:rPr>
        <w:t>次，市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次，区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次。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生参与率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100%</w:t>
      </w:r>
      <w:r>
        <w:rPr>
          <w:rFonts w:ascii="宋体" w:eastAsia="宋体" w:hAnsi="MS Mincho" w:cs="宋体"/>
          <w:sz w:val="28"/>
          <w:bdr w:val="none" w:sz="0" w:space="0" w:color="auto"/>
        </w:rPr>
        <w:t>，共有</w:t>
      </w:r>
      <w:r>
        <w:rPr>
          <w:rFonts w:ascii="宋体" w:eastAsia="宋体" w:cs="宋体"/>
          <w:sz w:val="28"/>
          <w:bdr w:val="none" w:sz="0" w:space="0" w:color="auto"/>
        </w:rPr>
        <w:t>358</w:t>
      </w:r>
      <w:r>
        <w:rPr>
          <w:rFonts w:ascii="宋体" w:eastAsia="宋体" w:hAnsi="MS Mincho" w:cs="宋体"/>
          <w:sz w:val="28"/>
          <w:bdr w:val="none" w:sz="0" w:space="0" w:color="auto"/>
        </w:rPr>
        <w:t>人次在校、区、市三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动奖项</w:t>
      </w:r>
      <w:r>
        <w:rPr>
          <w:rFonts w:ascii="宋体" w:eastAsia="宋体" w:hAnsi="MS Mincho" w:cs="宋体"/>
          <w:sz w:val="28"/>
          <w:bdr w:val="none" w:sz="0" w:space="0" w:color="auto"/>
        </w:rPr>
        <w:t>不算在内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将我校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年主</w:t>
      </w:r>
      <w:r>
        <w:rPr>
          <w:rFonts w:ascii="宋体" w:eastAsia="宋体" w:hAnsi="SimSun" w:cs="宋体"/>
          <w:sz w:val="28"/>
          <w:bdr w:val="none" w:sz="0" w:space="0" w:color="auto"/>
        </w:rPr>
        <w:t>题为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悦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情况作如下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领导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部署有力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了确保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展，唐从彦校</w:t>
      </w:r>
      <w:r>
        <w:rPr>
          <w:rFonts w:ascii="宋体" w:eastAsia="宋体" w:hAnsi="SimSun" w:cs="宋体"/>
          <w:sz w:val="28"/>
          <w:bdr w:val="none" w:sz="0" w:space="0" w:color="auto"/>
        </w:rPr>
        <w:t>长亲</w:t>
      </w:r>
      <w:r>
        <w:rPr>
          <w:rFonts w:ascii="宋体" w:eastAsia="宋体" w:hAnsi="MS Mincho" w:cs="宋体"/>
          <w:sz w:val="28"/>
          <w:bdr w:val="none" w:sz="0" w:space="0" w:color="auto"/>
        </w:rPr>
        <w:t>自挂</w:t>
      </w:r>
      <w:r>
        <w:rPr>
          <w:rFonts w:ascii="宋体" w:eastAsia="宋体" w:hAnsi="SimSun" w:cs="宋体"/>
          <w:sz w:val="28"/>
          <w:bdr w:val="none" w:sz="0" w:space="0" w:color="auto"/>
        </w:rPr>
        <w:t>帅</w:t>
      </w:r>
      <w:r>
        <w:rPr>
          <w:rFonts w:ascii="宋体" w:eastAsia="宋体" w:hAnsi="MS Mincho" w:cs="宋体"/>
          <w:sz w:val="28"/>
          <w:bdr w:val="none" w:sz="0" w:space="0" w:color="auto"/>
        </w:rPr>
        <w:t>，成立了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，委托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文科</w:t>
      </w:r>
      <w:r>
        <w:rPr>
          <w:rFonts w:ascii="宋体" w:eastAsia="宋体" w:hAnsi="SimSun" w:cs="宋体"/>
          <w:sz w:val="28"/>
          <w:bdr w:val="none" w:sz="0" w:space="0" w:color="auto"/>
        </w:rPr>
        <w:t>组设计读书节计</w:t>
      </w:r>
      <w:r>
        <w:rPr>
          <w:rFonts w:ascii="宋体" w:eastAsia="宋体" w:hAnsi="MS Mincho" w:cs="宋体"/>
          <w:sz w:val="28"/>
          <w:bdr w:val="none" w:sz="0" w:space="0" w:color="auto"/>
        </w:rPr>
        <w:t>划，全体教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共同参与。。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展，学校制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制度、方案、倡</w:t>
      </w:r>
      <w:r>
        <w:rPr>
          <w:rFonts w:ascii="宋体" w:eastAsia="宋体" w:hAnsi="SimSun" w:cs="宋体"/>
          <w:sz w:val="28"/>
          <w:bdr w:val="none" w:sz="0" w:space="0" w:color="auto"/>
        </w:rPr>
        <w:t>议书</w:t>
      </w:r>
      <w:r>
        <w:rPr>
          <w:rFonts w:ascii="宋体" w:eastAsia="宋体" w:hAnsi="MS Mincho" w:cs="宋体"/>
          <w:sz w:val="28"/>
          <w:bdr w:val="none" w:sz="0" w:space="0" w:color="auto"/>
        </w:rPr>
        <w:t>等措施。由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文科</w:t>
      </w:r>
      <w:r>
        <w:rPr>
          <w:rFonts w:ascii="宋体" w:eastAsia="宋体" w:hAnsi="SimSun" w:cs="宋体"/>
          <w:sz w:val="28"/>
          <w:bdr w:val="none" w:sz="0" w:space="0" w:color="auto"/>
        </w:rPr>
        <w:t>组牵头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务处</w:t>
      </w:r>
      <w:r>
        <w:rPr>
          <w:rFonts w:ascii="宋体" w:eastAsia="宋体" w:hAnsi="MS Mincho" w:cs="宋体"/>
          <w:sz w:val="28"/>
          <w:bdr w:val="none" w:sz="0" w:space="0" w:color="auto"/>
        </w:rPr>
        <w:t>、德育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、年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主抓落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具体督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工作。由于各部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分工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作，各司其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，使得校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三个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能按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划有条不紊地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，全校形成了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抓共管，人人参与，共</w:t>
      </w:r>
      <w:r>
        <w:rPr>
          <w:rFonts w:ascii="宋体" w:eastAsia="宋体" w:hAnsi="SimSun" w:cs="宋体"/>
          <w:sz w:val="28"/>
          <w:bdr w:val="none" w:sz="0" w:space="0" w:color="auto"/>
        </w:rPr>
        <w:t>创书</w:t>
      </w:r>
      <w:r>
        <w:rPr>
          <w:rFonts w:ascii="宋体" w:eastAsia="宋体" w:hAnsi="MS Mincho" w:cs="宋体"/>
          <w:sz w:val="28"/>
          <w:bdr w:val="none" w:sz="0" w:space="0" w:color="auto"/>
        </w:rPr>
        <w:t>香校园的良好氛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二、精心策划，展示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读书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日通</w:t>
      </w:r>
      <w:r>
        <w:rPr>
          <w:rFonts w:ascii="宋体" w:eastAsia="宋体" w:hAnsi="SimSun" w:cs="宋体"/>
          <w:sz w:val="28"/>
          <w:bdr w:val="none" w:sz="0" w:space="0" w:color="auto"/>
        </w:rPr>
        <w:t>过计</w:t>
      </w:r>
      <w:r>
        <w:rPr>
          <w:rFonts w:ascii="宋体" w:eastAsia="宋体" w:hAnsi="MS Mincho" w:cs="宋体"/>
          <w:sz w:val="28"/>
          <w:bdr w:val="none" w:sz="0" w:space="0" w:color="auto"/>
        </w:rPr>
        <w:t>划并启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前期准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日启</w:t>
      </w:r>
      <w:r>
        <w:rPr>
          <w:rFonts w:ascii="宋体" w:eastAsia="宋体" w:hAnsi="SimSun" w:cs="宋体"/>
          <w:sz w:val="28"/>
          <w:bdr w:val="none" w:sz="0" w:space="0" w:color="auto"/>
        </w:rPr>
        <w:t>动仪</w:t>
      </w:r>
      <w:r>
        <w:rPr>
          <w:rFonts w:ascii="宋体" w:eastAsia="宋体" w:hAnsi="MS Mincho" w:cs="宋体"/>
          <w:sz w:val="28"/>
          <w:bdr w:val="none" w:sz="0" w:space="0" w:color="auto"/>
        </w:rPr>
        <w:t>式后分校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三个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重在</w:t>
      </w:r>
      <w:r>
        <w:rPr>
          <w:rFonts w:ascii="宋体" w:eastAsia="宋体" w:hAnsi="SimSun" w:cs="宋体"/>
          <w:sz w:val="28"/>
          <w:bdr w:val="none" w:sz="0" w:space="0" w:color="auto"/>
        </w:rPr>
        <w:t>让师</w:t>
      </w:r>
      <w:r>
        <w:rPr>
          <w:rFonts w:ascii="宋体" w:eastAsia="宋体" w:hAnsi="MS Mincho" w:cs="宋体"/>
          <w:sz w:val="28"/>
          <w:bdr w:val="none" w:sz="0" w:space="0" w:color="auto"/>
        </w:rPr>
        <w:t>生享受全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参与的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和展示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成果的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让读书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种时</w:t>
      </w:r>
      <w:r>
        <w:rPr>
          <w:rFonts w:ascii="宋体" w:eastAsia="宋体" w:hAnsi="MS Mincho" w:cs="宋体"/>
          <w:sz w:val="28"/>
          <w:bdr w:val="none" w:sz="0" w:space="0" w:color="auto"/>
        </w:rPr>
        <w:t>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（一）全校性活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职责处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文科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量室、德育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读书论坛</w:t>
      </w:r>
      <w:r>
        <w:rPr>
          <w:rFonts w:ascii="宋体" w:eastAsia="宋体" w:cs="宋体"/>
          <w:sz w:val="28"/>
          <w:bdr w:val="none" w:sz="0" w:space="0" w:color="auto"/>
        </w:rPr>
        <w:t>”——4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日首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大型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。青年教</w:t>
      </w:r>
      <w:r>
        <w:rPr>
          <w:rFonts w:ascii="宋体" w:eastAsia="宋体" w:hAnsi="SimSun" w:cs="宋体"/>
          <w:sz w:val="28"/>
          <w:bdr w:val="none" w:sz="0" w:space="0" w:color="auto"/>
        </w:rPr>
        <w:t>师选择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cs="宋体"/>
          <w:sz w:val="28"/>
          <w:bdr w:val="none" w:sz="0" w:space="0" w:color="auto"/>
        </w:rPr>
        <w:t>1—2</w:t>
      </w:r>
      <w:r>
        <w:rPr>
          <w:rFonts w:ascii="宋体" w:eastAsia="宋体" w:hAnsi="MS Mincho" w:cs="宋体"/>
          <w:sz w:val="28"/>
          <w:bdr w:val="none" w:sz="0" w:space="0" w:color="auto"/>
        </w:rPr>
        <w:t>本教育教学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著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参与学校教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读书论坛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之星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学生做出表率。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、大型学生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展示</w:t>
      </w:r>
      <w:r>
        <w:rPr>
          <w:rFonts w:ascii="宋体" w:eastAsia="宋体" w:cs="宋体"/>
          <w:sz w:val="28"/>
          <w:bdr w:val="none" w:sz="0" w:space="0" w:color="auto"/>
        </w:rPr>
        <w:t>——“</w:t>
      </w:r>
      <w:r>
        <w:rPr>
          <w:rFonts w:ascii="宋体" w:eastAsia="宋体" w:hAnsi="MS Mincho" w:cs="宋体"/>
          <w:sz w:val="28"/>
          <w:bdr w:val="none" w:sz="0" w:space="0" w:color="auto"/>
        </w:rPr>
        <w:t>美文朗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日世界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日当天下午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均派出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力相当的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手，参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者可</w:t>
      </w:r>
      <w:r>
        <w:rPr>
          <w:rFonts w:ascii="宋体" w:eastAsia="宋体" w:hAnsi="SimSun" w:cs="宋体"/>
          <w:sz w:val="28"/>
          <w:bdr w:val="none" w:sz="0" w:space="0" w:color="auto"/>
        </w:rPr>
        <w:t>选讲</w:t>
      </w:r>
      <w:r>
        <w:rPr>
          <w:rFonts w:ascii="宋体" w:eastAsia="宋体" w:hAnsi="MS Mincho" w:cs="宋体"/>
          <w:sz w:val="28"/>
          <w:bdr w:val="none" w:sz="0" w:space="0" w:color="auto"/>
        </w:rPr>
        <w:t>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故事或者美文朗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优胜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将代表学校参加市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中受到了古今中外文化精髓的熏陶，提高了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美情趣，提升了人生境界。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特等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由一（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）班、二（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）班、二（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）班、四（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）班、四（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）班、五（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）班、六（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）班的参</w:t>
      </w:r>
      <w:r>
        <w:rPr>
          <w:rFonts w:ascii="宋体" w:eastAsia="宋体" w:hAnsi="SimSun" w:cs="宋体"/>
          <w:sz w:val="28"/>
          <w:bdr w:val="none" w:sz="0" w:space="0" w:color="auto"/>
        </w:rPr>
        <w:t>赛队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得，其他班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一、二等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、家庭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cs="宋体"/>
          <w:sz w:val="28"/>
          <w:bdr w:val="none" w:sz="0" w:space="0" w:color="auto"/>
        </w:rPr>
        <w:t>”——</w:t>
      </w:r>
      <w:r>
        <w:rPr>
          <w:rFonts w:ascii="宋体" w:eastAsia="宋体" w:hAnsi="MS Mincho" w:cs="宋体"/>
          <w:sz w:val="28"/>
          <w:bdr w:val="none" w:sz="0" w:space="0" w:color="auto"/>
        </w:rPr>
        <w:t>倡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和孩子共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，交流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体会，合作做</w:t>
      </w:r>
      <w:r>
        <w:rPr>
          <w:rFonts w:ascii="宋体" w:eastAsia="宋体" w:cs="宋体"/>
          <w:sz w:val="28"/>
          <w:bdr w:val="none" w:sz="0" w:space="0" w:color="auto"/>
        </w:rPr>
        <w:t>A3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。并建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家庭提供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照片、</w:t>
      </w:r>
      <w:r>
        <w:rPr>
          <w:rFonts w:ascii="宋体" w:eastAsia="宋体" w:cs="宋体"/>
          <w:sz w:val="28"/>
          <w:bdr w:val="none" w:sz="0" w:space="0" w:color="auto"/>
        </w:rPr>
        <w:t>DV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家庭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将受邀参加学校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交流会。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上交作品</w:t>
      </w:r>
      <w:r>
        <w:rPr>
          <w:rFonts w:ascii="宋体" w:eastAsia="宋体" w:cs="宋体"/>
          <w:sz w:val="28"/>
          <w:bdr w:val="none" w:sz="0" w:space="0" w:color="auto"/>
        </w:rPr>
        <w:t>327</w:t>
      </w:r>
      <w:r>
        <w:rPr>
          <w:rFonts w:ascii="宋体" w:eastAsia="宋体" w:hAnsi="MS Mincho" w:cs="宋体"/>
          <w:sz w:val="28"/>
          <w:bdr w:val="none" w:sz="0" w:space="0" w:color="auto"/>
        </w:rPr>
        <w:t>份，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委会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出一（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）吴文喆同学等</w:t>
      </w:r>
      <w:r>
        <w:rPr>
          <w:rFonts w:ascii="宋体" w:eastAsia="宋体" w:cs="宋体"/>
          <w:sz w:val="28"/>
          <w:bdr w:val="none" w:sz="0" w:space="0" w:color="auto"/>
        </w:rPr>
        <w:t>120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家庭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任人：</w:t>
      </w:r>
      <w:r>
        <w:rPr>
          <w:rFonts w:ascii="宋体" w:eastAsia="宋体" w:hAnsi="SimSun" w:cs="宋体"/>
          <w:sz w:val="28"/>
          <w:bdr w:val="none" w:sz="0" w:space="0" w:color="auto"/>
        </w:rPr>
        <w:t>级组长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读书节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委会，做好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像、拍照、宣</w:t>
      </w:r>
      <w:r>
        <w:rPr>
          <w:rFonts w:ascii="宋体" w:eastAsia="宋体" w:hAnsi="SimSun" w:cs="宋体"/>
          <w:sz w:val="28"/>
          <w:bdr w:val="none" w:sz="0" w:space="0" w:color="auto"/>
        </w:rPr>
        <w:t>传报</w:t>
      </w:r>
      <w:r>
        <w:rPr>
          <w:rFonts w:ascii="宋体" w:eastAsia="宋体" w:hAnsi="MS Mincho" w:cs="宋体"/>
          <w:sz w:val="28"/>
          <w:bdr w:val="none" w:sz="0" w:space="0" w:color="auto"/>
        </w:rPr>
        <w:t>道工作。各年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根据自己的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、故事会、美文朗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等丰富多彩的活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任人：班主任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比。各班布置班</w:t>
      </w:r>
      <w:r>
        <w:rPr>
          <w:rFonts w:ascii="宋体" w:eastAsia="宋体" w:hAnsi="SimSun" w:cs="宋体"/>
          <w:sz w:val="28"/>
          <w:bdr w:val="none" w:sz="0" w:space="0" w:color="auto"/>
        </w:rPr>
        <w:t>级图书</w:t>
      </w:r>
      <w:r>
        <w:rPr>
          <w:rFonts w:ascii="宋体" w:eastAsia="宋体" w:hAnsi="MS Mincho" w:cs="宋体"/>
          <w:sz w:val="28"/>
          <w:bdr w:val="none" w:sz="0" w:space="0" w:color="auto"/>
        </w:rPr>
        <w:t>角，充</w:t>
      </w:r>
      <w:r>
        <w:rPr>
          <w:rFonts w:ascii="宋体" w:eastAsia="宋体" w:hAnsi="SimSun" w:cs="宋体"/>
          <w:sz w:val="28"/>
          <w:bdr w:val="none" w:sz="0" w:space="0" w:color="auto"/>
        </w:rPr>
        <w:t>实图书</w:t>
      </w:r>
      <w:r>
        <w:rPr>
          <w:rFonts w:ascii="宋体" w:eastAsia="宋体" w:hAnsi="MS Mincho" w:cs="宋体"/>
          <w:sz w:val="28"/>
          <w:bdr w:val="none" w:sz="0" w:space="0" w:color="auto"/>
        </w:rPr>
        <w:t>（按学生数</w:t>
      </w:r>
      <w:r>
        <w:rPr>
          <w:rFonts w:ascii="宋体" w:eastAsia="宋体" w:cs="宋体"/>
          <w:sz w:val="28"/>
          <w:bdr w:val="none" w:sz="0" w:space="0" w:color="auto"/>
        </w:rPr>
        <w:t>×3</w:t>
      </w:r>
      <w:r>
        <w:rPr>
          <w:rFonts w:ascii="宋体" w:eastAsia="宋体" w:hAnsi="MS Mincho" w:cs="宋体"/>
          <w:sz w:val="28"/>
          <w:bdr w:val="none" w:sz="0" w:space="0" w:color="auto"/>
        </w:rPr>
        <w:t>本的基本要求），取一个充</w:t>
      </w:r>
      <w:r>
        <w:rPr>
          <w:rFonts w:ascii="宋体" w:eastAsia="宋体" w:hAnsi="SimSun" w:cs="宋体"/>
          <w:sz w:val="28"/>
          <w:bdr w:val="none" w:sz="0" w:space="0" w:color="auto"/>
        </w:rPr>
        <w:t>满书</w:t>
      </w:r>
      <w:r>
        <w:rPr>
          <w:rFonts w:ascii="宋体" w:eastAsia="宋体" w:hAnsi="MS Mincho" w:cs="宋体"/>
          <w:sz w:val="28"/>
          <w:bdr w:val="none" w:sz="0" w:space="0" w:color="auto"/>
        </w:rPr>
        <w:t>香、含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深刻的名字装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角旁。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、健全班</w:t>
      </w:r>
      <w:r>
        <w:rPr>
          <w:rFonts w:ascii="宋体" w:eastAsia="宋体" w:hAnsi="SimSun" w:cs="宋体"/>
          <w:sz w:val="28"/>
          <w:bdr w:val="none" w:sz="0" w:space="0" w:color="auto"/>
        </w:rPr>
        <w:t>级图书</w:t>
      </w:r>
      <w:r>
        <w:rPr>
          <w:rFonts w:ascii="宋体" w:eastAsia="宋体" w:hAnsi="MS Mincho" w:cs="宋体"/>
          <w:sz w:val="28"/>
          <w:bdr w:val="none" w:sz="0" w:space="0" w:color="auto"/>
        </w:rPr>
        <w:t>管理制度</w:t>
      </w:r>
      <w:r>
        <w:rPr>
          <w:rFonts w:ascii="宋体" w:eastAsia="宋体" w:hAnsi="SimSun" w:cs="宋体"/>
          <w:sz w:val="28"/>
          <w:bdr w:val="none" w:sz="0" w:space="0" w:color="auto"/>
        </w:rPr>
        <w:t>张贴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角旁。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：一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、一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、二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、二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、三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、四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、四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、五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、五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、六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、六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、六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、与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图书馆联</w:t>
      </w:r>
      <w:r>
        <w:rPr>
          <w:rFonts w:ascii="宋体" w:eastAsia="宋体" w:hAnsi="MS Mincho" w:cs="宋体"/>
          <w:sz w:val="28"/>
          <w:bdr w:val="none" w:sz="0" w:space="0" w:color="auto"/>
        </w:rPr>
        <w:t>系，班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利用下午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，到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或者充分利用学校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，做好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像、拍照、宣</w:t>
      </w:r>
      <w:r>
        <w:rPr>
          <w:rFonts w:ascii="宋体" w:eastAsia="宋体" w:hAnsi="SimSun" w:cs="宋体"/>
          <w:sz w:val="28"/>
          <w:bdr w:val="none" w:sz="0" w:space="0" w:color="auto"/>
        </w:rPr>
        <w:t>传报</w:t>
      </w:r>
      <w:r>
        <w:rPr>
          <w:rFonts w:ascii="宋体" w:eastAsia="宋体" w:hAnsi="MS Mincho" w:cs="宋体"/>
          <w:sz w:val="28"/>
          <w:bdr w:val="none" w:sz="0" w:space="0" w:color="auto"/>
        </w:rPr>
        <w:t>道工作；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名班</w:t>
      </w:r>
      <w:r>
        <w:rPr>
          <w:rFonts w:ascii="宋体" w:eastAsia="宋体" w:hAnsi="SimSun" w:cs="宋体"/>
          <w:sz w:val="28"/>
          <w:bdr w:val="none" w:sz="0" w:space="0" w:color="auto"/>
        </w:rPr>
        <w:t>级阅读</w:t>
      </w:r>
      <w:r>
        <w:rPr>
          <w:rFonts w:ascii="宋体" w:eastAsia="宋体" w:hAnsi="MS Mincho" w:cs="宋体"/>
          <w:sz w:val="28"/>
          <w:bdr w:val="none" w:sz="0" w:space="0" w:color="auto"/>
        </w:rPr>
        <w:t>之星上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学校表彰。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三、挑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自我，参与校外比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随着区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、市</w:t>
      </w:r>
      <w:r>
        <w:rPr>
          <w:rFonts w:ascii="宋体" w:eastAsia="宋体" w:hAnsi="SimSun" w:cs="宋体"/>
          <w:sz w:val="28"/>
          <w:bdr w:val="none" w:sz="0" w:space="0" w:color="auto"/>
        </w:rPr>
        <w:t>级读书</w:t>
      </w:r>
      <w:r>
        <w:rPr>
          <w:rFonts w:ascii="宋体" w:eastAsia="宋体" w:hAnsi="MS Mincho" w:cs="宋体"/>
          <w:sz w:val="28"/>
          <w:bdr w:val="none" w:sz="0" w:space="0" w:color="auto"/>
        </w:rPr>
        <w:t>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如火如荼的展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也派出相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生代表参与大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角逐，展示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成果。其中我</w:t>
      </w:r>
      <w:r>
        <w:rPr>
          <w:rFonts w:ascii="宋体" w:eastAsia="宋体" w:hAnsi="SimSun" w:cs="宋体"/>
          <w:sz w:val="28"/>
          <w:bdr w:val="none" w:sz="0" w:space="0" w:color="auto"/>
        </w:rPr>
        <w:t>们组队</w:t>
      </w:r>
      <w:r>
        <w:rPr>
          <w:rFonts w:ascii="宋体" w:eastAsia="宋体" w:hAnsi="MS Mincho" w:cs="宋体"/>
          <w:sz w:val="28"/>
          <w:bdr w:val="none" w:sz="0" w:space="0" w:color="auto"/>
        </w:rPr>
        <w:t>参加了中山市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月中旬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师组</w:t>
      </w:r>
      <w:r>
        <w:rPr>
          <w:rFonts w:ascii="宋体" w:eastAsia="宋体" w:hAnsi="MS Mincho" w:cs="宋体"/>
          <w:sz w:val="28"/>
          <w:bdr w:val="none" w:sz="0" w:space="0" w:color="auto"/>
        </w:rPr>
        <w:t>美文朗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、学生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美文朗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、学生</w:t>
      </w:r>
      <w:r>
        <w:rPr>
          <w:rFonts w:ascii="宋体" w:eastAsia="宋体" w:hAnsi="SimSun" w:cs="宋体"/>
          <w:sz w:val="28"/>
          <w:bdr w:val="none" w:sz="0" w:space="0" w:color="auto"/>
        </w:rPr>
        <w:t>组讲</w:t>
      </w:r>
      <w:r>
        <w:rPr>
          <w:rFonts w:ascii="宋体" w:eastAsia="宋体" w:hAnsi="MS Mincho" w:cs="宋体"/>
          <w:sz w:val="28"/>
          <w:bdr w:val="none" w:sz="0" w:space="0" w:color="auto"/>
        </w:rPr>
        <w:t>故事比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征文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区宣</w:t>
      </w:r>
      <w:r>
        <w:rPr>
          <w:rFonts w:ascii="宋体" w:eastAsia="宋体" w:hAnsi="SimSun" w:cs="宋体"/>
          <w:sz w:val="28"/>
          <w:bdr w:val="none" w:sz="0" w:space="0" w:color="auto"/>
        </w:rPr>
        <w:t>传办举</w:t>
      </w:r>
      <w:r>
        <w:rPr>
          <w:rFonts w:ascii="宋体" w:eastAsia="宋体" w:hAnsi="MS Mincho" w:cs="宋体"/>
          <w:sz w:val="28"/>
          <w:bdr w:val="none" w:sz="0" w:space="0" w:color="auto"/>
        </w:rPr>
        <w:t>行的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征文比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出色，捷</w:t>
      </w:r>
      <w:r>
        <w:rPr>
          <w:rFonts w:ascii="宋体" w:eastAsia="宋体" w:hAnsi="SimSun" w:cs="宋体"/>
          <w:sz w:val="28"/>
          <w:bdr w:val="none" w:sz="0" w:space="0" w:color="auto"/>
        </w:rPr>
        <w:t>报频传</w:t>
      </w:r>
      <w:r>
        <w:rPr>
          <w:rFonts w:ascii="宋体" w:eastAsia="宋体" w:hAnsi="MS Mincho" w:cs="宋体"/>
          <w:sz w:val="28"/>
          <w:bdr w:val="none" w:sz="0" w:space="0" w:color="auto"/>
        </w:rPr>
        <w:t>。其中周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文、崔洋、梁冬冬、王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志三位老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从差不多两百名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手中脱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而出，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得全市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个中的四个决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得一个一等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，三个二等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苏滢</w:t>
      </w:r>
      <w:r>
        <w:rPr>
          <w:rFonts w:ascii="宋体" w:eastAsia="宋体" w:hAnsi="MS Mincho" w:cs="宋体"/>
          <w:sz w:val="28"/>
          <w:bdr w:val="none" w:sz="0" w:space="0" w:color="auto"/>
        </w:rPr>
        <w:t>同学也从</w:t>
      </w:r>
      <w:r>
        <w:rPr>
          <w:rFonts w:ascii="宋体" w:eastAsia="宋体" w:cs="宋体"/>
          <w:sz w:val="28"/>
          <w:bdr w:val="none" w:sz="0" w:space="0" w:color="auto"/>
        </w:rPr>
        <w:t>90</w:t>
      </w:r>
      <w:r>
        <w:rPr>
          <w:rFonts w:ascii="宋体" w:eastAsia="宋体" w:hAnsi="MS Mincho" w:cs="宋体"/>
          <w:sz w:val="28"/>
          <w:bdr w:val="none" w:sz="0" w:space="0" w:color="auto"/>
        </w:rPr>
        <w:t>多名</w:t>
      </w:r>
      <w:r>
        <w:rPr>
          <w:rFonts w:ascii="宋体" w:eastAsia="宋体" w:hAnsi="SimSun" w:cs="宋体"/>
          <w:sz w:val="28"/>
          <w:bdr w:val="none" w:sz="0" w:space="0" w:color="auto"/>
        </w:rPr>
        <w:t>预赛选</w:t>
      </w:r>
      <w:r>
        <w:rPr>
          <w:rFonts w:ascii="宋体" w:eastAsia="宋体" w:hAnsi="MS Mincho" w:cs="宋体"/>
          <w:sz w:val="28"/>
          <w:bdr w:val="none" w:sz="0" w:space="0" w:color="auto"/>
        </w:rPr>
        <w:t>手中突破重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个决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得小学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获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良多，享受和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谐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丰富的活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甚丰。大家在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海中遨游，与好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相伴，沉淀知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的底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自己的未来奠基。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生在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成才，收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至少有以下几点：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，与</w:t>
      </w:r>
      <w:r>
        <w:rPr>
          <w:rFonts w:ascii="宋体" w:eastAsia="宋体" w:hAnsi="SimSun" w:cs="宋体"/>
          <w:sz w:val="28"/>
          <w:bdr w:val="none" w:sz="0" w:space="0" w:color="auto"/>
        </w:rPr>
        <w:t>书为</w:t>
      </w:r>
      <w:r>
        <w:rPr>
          <w:rFonts w:ascii="宋体" w:eastAsia="宋体" w:hAnsi="MS Mincho" w:cs="宋体"/>
          <w:sz w:val="28"/>
          <w:bdr w:val="none" w:sz="0" w:space="0" w:color="auto"/>
        </w:rPr>
        <w:t>友，益智明理，从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典名著中汲取精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，从圣</w:t>
      </w:r>
      <w:r>
        <w:rPr>
          <w:rFonts w:ascii="宋体" w:eastAsia="宋体" w:hAnsi="SimSun" w:cs="宋体"/>
          <w:sz w:val="28"/>
          <w:bdr w:val="none" w:sz="0" w:space="0" w:color="auto"/>
        </w:rPr>
        <w:t>贤</w:t>
      </w:r>
      <w:r>
        <w:rPr>
          <w:rFonts w:ascii="宋体" w:eastAsia="宋体" w:hAnsi="MS Mincho" w:cs="宋体"/>
          <w:sz w:val="28"/>
          <w:bdr w:val="none" w:sz="0" w:space="0" w:color="auto"/>
        </w:rPr>
        <w:t>哲理中感悟真理。</w:t>
      </w:r>
      <w:r>
        <w:rPr>
          <w:rFonts w:ascii="宋体" w:eastAsia="宋体" w:hAnsi="SimSun" w:cs="宋体"/>
          <w:sz w:val="28"/>
          <w:bdr w:val="none" w:sz="0" w:space="0" w:color="auto"/>
        </w:rPr>
        <w:t>阅读经</w:t>
      </w:r>
      <w:r>
        <w:rPr>
          <w:rFonts w:ascii="宋体" w:eastAsia="宋体" w:hAnsi="MS Mincho" w:cs="宋体"/>
          <w:sz w:val="28"/>
          <w:bdr w:val="none" w:sz="0" w:space="0" w:color="auto"/>
        </w:rPr>
        <w:t>典，震</w:t>
      </w:r>
      <w:r>
        <w:rPr>
          <w:rFonts w:ascii="宋体" w:eastAsia="宋体" w:hAnsi="SimSun" w:cs="宋体"/>
          <w:sz w:val="28"/>
          <w:bdr w:val="none" w:sz="0" w:space="0" w:color="auto"/>
        </w:rPr>
        <w:t>颤</w:t>
      </w:r>
      <w:r>
        <w:rPr>
          <w:rFonts w:ascii="宋体" w:eastAsia="宋体" w:hAnsi="MS Mincho" w:cs="宋体"/>
          <w:sz w:val="28"/>
          <w:bdr w:val="none" w:sz="0" w:space="0" w:color="auto"/>
        </w:rPr>
        <w:t>生命的琴弦，丰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了人生的羽翼！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、捐献好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。学生能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极向班上捐献自己珍藏的好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，建立好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换阅读</w:t>
      </w:r>
      <w:r>
        <w:rPr>
          <w:rFonts w:ascii="宋体" w:eastAsia="宋体" w:hAnsi="MS Mincho" w:cs="宋体"/>
          <w:sz w:val="28"/>
          <w:bdr w:val="none" w:sz="0" w:space="0" w:color="auto"/>
        </w:rPr>
        <w:t>的制度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成好的</w:t>
      </w:r>
      <w:r>
        <w:rPr>
          <w:rFonts w:ascii="宋体" w:eastAsia="宋体" w:hAnsi="SimSun" w:cs="宋体"/>
          <w:sz w:val="28"/>
          <w:bdr w:val="none" w:sz="0" w:space="0" w:color="auto"/>
        </w:rPr>
        <w:t>阅读习惯</w:t>
      </w:r>
      <w:r>
        <w:rPr>
          <w:rFonts w:ascii="宋体" w:eastAsia="宋体" w:hAnsi="MS Mincho" w:cs="宋体"/>
          <w:sz w:val="28"/>
          <w:bdr w:val="none" w:sz="0" w:space="0" w:color="auto"/>
        </w:rPr>
        <w:t>。建立班</w:t>
      </w:r>
      <w:r>
        <w:rPr>
          <w:rFonts w:ascii="宋体" w:eastAsia="宋体" w:hAnsi="SimSun" w:cs="宋体"/>
          <w:sz w:val="28"/>
          <w:bdr w:val="none" w:sz="0" w:space="0" w:color="auto"/>
        </w:rPr>
        <w:t>级图书</w:t>
      </w:r>
      <w:r>
        <w:rPr>
          <w:rFonts w:ascii="宋体" w:eastAsia="宋体" w:hAnsi="MS Mincho" w:cs="宋体"/>
          <w:sz w:val="28"/>
          <w:bdr w:val="none" w:sz="0" w:space="0" w:color="auto"/>
        </w:rPr>
        <w:t>角，定期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读书报</w:t>
      </w:r>
      <w:r>
        <w:rPr>
          <w:rFonts w:ascii="宋体" w:eastAsia="宋体" w:hAnsi="MS Mincho" w:cs="宋体"/>
          <w:sz w:val="28"/>
          <w:bdr w:val="none" w:sz="0" w:space="0" w:color="auto"/>
        </w:rPr>
        <w:t>告会，交流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香校园。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、与家人共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，享受和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的。与家人共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一本好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与家人的沟通，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的真</w:t>
      </w:r>
      <w:r>
        <w:rPr>
          <w:rFonts w:ascii="宋体" w:eastAsia="宋体" w:hAnsi="SimSun" w:cs="宋体"/>
          <w:sz w:val="28"/>
          <w:bdr w:val="none" w:sz="0" w:space="0" w:color="auto"/>
        </w:rPr>
        <w:t>谛</w:t>
      </w:r>
      <w:r>
        <w:rPr>
          <w:rFonts w:ascii="宋体" w:eastAsia="宋体" w:hAnsi="MS Mincho" w:cs="宋体"/>
          <w:sz w:val="28"/>
          <w:bdr w:val="none" w:sz="0" w:space="0" w:color="auto"/>
        </w:rPr>
        <w:t>，享受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六月的花最香，六月的歌最甜！</w:t>
      </w: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日，回民区光明路小学迎来了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踏歌光明超越梦想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hAnsi="SimSun" w:cs="宋体"/>
          <w:sz w:val="28"/>
          <w:bdr w:val="none" w:sz="0" w:space="0" w:color="auto"/>
        </w:rPr>
        <w:t>读书节暨艺术节</w:t>
      </w:r>
      <w:r>
        <w:rPr>
          <w:rFonts w:ascii="宋体" w:eastAsia="宋体" w:hAnsi="MS Mincho" w:cs="宋体"/>
          <w:sz w:val="28"/>
          <w:bdr w:val="none" w:sz="0" w:space="0" w:color="auto"/>
        </w:rPr>
        <w:t>表彰会活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，教育局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，女神大酒店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理、家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代表和孩子</w:t>
      </w:r>
      <w:r>
        <w:rPr>
          <w:rFonts w:ascii="宋体" w:eastAsia="宋体" w:hAnsi="SimSun" w:cs="宋体"/>
          <w:sz w:val="28"/>
          <w:bdr w:val="none" w:sz="0" w:space="0" w:color="auto"/>
        </w:rPr>
        <w:t>们齐</w:t>
      </w:r>
      <w:r>
        <w:rPr>
          <w:rFonts w:ascii="宋体" w:eastAsia="宋体" w:hAnsi="MS Mincho" w:cs="宋体"/>
          <w:sz w:val="28"/>
          <w:bdr w:val="none" w:sz="0" w:space="0" w:color="auto"/>
        </w:rPr>
        <w:t>聚一堂，共同度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日。我</w:t>
      </w:r>
      <w:r>
        <w:rPr>
          <w:rFonts w:ascii="宋体" w:eastAsia="宋体" w:hAnsi="SimSun" w:cs="宋体"/>
          <w:sz w:val="28"/>
          <w:bdr w:val="none" w:sz="0" w:space="0" w:color="auto"/>
        </w:rPr>
        <w:t>们举</w:t>
      </w:r>
      <w:r>
        <w:rPr>
          <w:rFonts w:ascii="宋体" w:eastAsia="宋体" w:hAnsi="MS Mincho" w:cs="宋体"/>
          <w:sz w:val="28"/>
          <w:bdr w:val="none" w:sz="0" w:space="0" w:color="auto"/>
        </w:rPr>
        <w:t>行了丰富多彩的活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个属于广大少年儿童的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日。今年的文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演出，同学</w:t>
      </w:r>
      <w:r>
        <w:rPr>
          <w:rFonts w:ascii="宋体" w:eastAsia="宋体" w:hAnsi="SimSun" w:cs="宋体"/>
          <w:sz w:val="28"/>
          <w:bdr w:val="none" w:sz="0" w:space="0" w:color="auto"/>
        </w:rPr>
        <w:t>们认</w:t>
      </w:r>
      <w:r>
        <w:rPr>
          <w:rFonts w:ascii="宋体" w:eastAsia="宋体" w:hAnsi="MS Mincho" w:cs="宋体"/>
          <w:sz w:val="28"/>
          <w:bdr w:val="none" w:sz="0" w:space="0" w:color="auto"/>
        </w:rPr>
        <w:t>真准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量很高，得到了广大家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及同学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一、幸福的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刻：表彰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秀学生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的鼓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声中，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秀中</w:t>
      </w:r>
      <w:r>
        <w:rPr>
          <w:rFonts w:ascii="宋体" w:eastAsia="宋体" w:hAnsi="SimSun" w:cs="宋体"/>
          <w:sz w:val="28"/>
          <w:bdr w:val="none" w:sz="0" w:space="0" w:color="auto"/>
        </w:rPr>
        <w:t>队辅导员</w:t>
      </w:r>
      <w:r>
        <w:rPr>
          <w:rFonts w:ascii="宋体" w:eastAsia="宋体" w:hAnsi="MS Mincho" w:cs="宋体"/>
          <w:sz w:val="28"/>
          <w:bdr w:val="none" w:sz="0" w:space="0" w:color="auto"/>
        </w:rPr>
        <w:t>，三好学生、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秀少先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，干部等受到了表彰；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影大</w:t>
      </w:r>
      <w:r>
        <w:rPr>
          <w:rFonts w:ascii="宋体" w:eastAsia="宋体" w:hAnsi="SimSun" w:cs="宋体"/>
          <w:sz w:val="28"/>
          <w:bdr w:val="none" w:sz="0" w:space="0" w:color="auto"/>
        </w:rPr>
        <w:t>赛获奖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之星和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香家庭，得到了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状。《我是一座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》大型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诵获</w:t>
      </w:r>
      <w:r>
        <w:rPr>
          <w:rFonts w:ascii="宋体" w:eastAsia="宋体" w:hAnsi="MS Mincho" w:cs="宋体"/>
          <w:sz w:val="28"/>
          <w:bdr w:val="none" w:sz="0" w:space="0" w:color="auto"/>
        </w:rPr>
        <w:t>得了自治区、呼市两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大中小学生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念抗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cs="宋体"/>
          <w:sz w:val="28"/>
          <w:bdr w:val="none" w:sz="0" w:space="0" w:color="auto"/>
        </w:rPr>
        <w:t>70</w:t>
      </w:r>
      <w:r>
        <w:rPr>
          <w:rFonts w:ascii="宋体" w:eastAsia="宋体" w:hAnsi="MS Mincho" w:cs="宋体"/>
          <w:sz w:val="28"/>
          <w:bdr w:val="none" w:sz="0" w:space="0" w:color="auto"/>
        </w:rPr>
        <w:t>周年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参演学生</w:t>
      </w:r>
      <w:r>
        <w:rPr>
          <w:rFonts w:ascii="宋体" w:eastAsia="宋体" w:hAnsi="SimSun" w:cs="宋体"/>
          <w:sz w:val="28"/>
          <w:bdr w:val="none" w:sz="0" w:space="0" w:color="auto"/>
        </w:rPr>
        <w:t>颁发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状和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品！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鲜红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旗下，在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巾的映</w:t>
      </w:r>
      <w:r>
        <w:rPr>
          <w:rFonts w:ascii="宋体" w:eastAsia="宋体" w:hAnsi="SimSun" w:cs="宋体"/>
          <w:sz w:val="28"/>
          <w:bdr w:val="none" w:sz="0" w:space="0" w:color="auto"/>
        </w:rPr>
        <w:t>衬</w:t>
      </w:r>
      <w:r>
        <w:rPr>
          <w:rFonts w:ascii="宋体" w:eastAsia="宋体" w:hAnsi="MS Mincho" w:cs="宋体"/>
          <w:sz w:val="28"/>
          <w:bdr w:val="none" w:sz="0" w:space="0" w:color="auto"/>
        </w:rPr>
        <w:t>下，在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证书</w:t>
      </w:r>
      <w:r>
        <w:rPr>
          <w:rFonts w:ascii="宋体" w:eastAsia="宋体" w:hAnsi="MS Mincho" w:cs="宋体"/>
          <w:sz w:val="28"/>
          <w:bdr w:val="none" w:sz="0" w:space="0" w:color="auto"/>
        </w:rPr>
        <w:t>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里，孩子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熠熠生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神圣的喜悦洋溢在孩子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的心胸，多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幸福的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刻啊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二、快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刻：文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演出展示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今年的文</w:t>
      </w:r>
      <w:r>
        <w:rPr>
          <w:rFonts w:ascii="宋体" w:eastAsia="宋体" w:hAnsi="SimSun" w:cs="宋体"/>
          <w:sz w:val="28"/>
          <w:bdr w:val="none" w:sz="0" w:space="0" w:color="auto"/>
        </w:rPr>
        <w:t>艺节</w:t>
      </w:r>
      <w:r>
        <w:rPr>
          <w:rFonts w:ascii="宋体" w:eastAsia="宋体" w:hAnsi="MS Mincho" w:cs="宋体"/>
          <w:sz w:val="28"/>
          <w:bdr w:val="none" w:sz="0" w:space="0" w:color="auto"/>
        </w:rPr>
        <w:t>目大部分是</w:t>
      </w:r>
      <w:r>
        <w:rPr>
          <w:rFonts w:ascii="宋体" w:eastAsia="宋体" w:hAnsi="SimSun" w:cs="宋体"/>
          <w:sz w:val="28"/>
          <w:bdr w:val="none" w:sz="0" w:space="0" w:color="auto"/>
        </w:rPr>
        <w:t>队员们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排的。他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各尽所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：《</w:t>
      </w:r>
      <w:r>
        <w:rPr>
          <w:rFonts w:ascii="宋体" w:eastAsia="宋体" w:hAnsi="SimSun" w:cs="宋体"/>
          <w:sz w:val="28"/>
          <w:bdr w:val="none" w:sz="0" w:space="0" w:color="auto"/>
        </w:rPr>
        <w:t>开场</w:t>
      </w:r>
      <w:r>
        <w:rPr>
          <w:rFonts w:ascii="宋体" w:eastAsia="宋体" w:hAnsi="MS Mincho" w:cs="宋体"/>
          <w:sz w:val="28"/>
          <w:bdr w:val="none" w:sz="0" w:space="0" w:color="auto"/>
        </w:rPr>
        <w:t>舞》啦啦操；一年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的舞蹈《彩虹的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定》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的韵律操《足球宝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hAnsi="SimSun" w:cs="宋体"/>
          <w:sz w:val="28"/>
          <w:bdr w:val="none" w:sz="0" w:space="0" w:color="auto"/>
        </w:rPr>
        <w:t>诵读</w:t>
      </w:r>
      <w:r>
        <w:rPr>
          <w:rFonts w:ascii="宋体" w:eastAsia="宋体" w:hAnsi="MS Mincho" w:cs="宋体"/>
          <w:sz w:val="28"/>
          <w:bdr w:val="none" w:sz="0" w:space="0" w:color="auto"/>
        </w:rPr>
        <w:t>歌舞《三字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》和葫芦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演奏《月光下的</w:t>
      </w:r>
      <w:r>
        <w:rPr>
          <w:rFonts w:ascii="宋体" w:eastAsia="宋体" w:hAnsi="SimSun" w:cs="宋体"/>
          <w:sz w:val="28"/>
          <w:bdr w:val="none" w:sz="0" w:space="0" w:color="auto"/>
        </w:rPr>
        <w:t>凤</w:t>
      </w:r>
      <w:r>
        <w:rPr>
          <w:rFonts w:ascii="宋体" w:eastAsia="宋体" w:hAnsi="MS Mincho" w:cs="宋体"/>
          <w:sz w:val="28"/>
          <w:bdr w:val="none" w:sz="0" w:space="0" w:color="auto"/>
        </w:rPr>
        <w:t>尾竹》，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稚晗的独唱《小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今打秋千》，音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石宝玲的独唱《阳光路上》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的歌舞《古</w:t>
      </w:r>
      <w:r>
        <w:rPr>
          <w:rFonts w:ascii="宋体" w:eastAsia="宋体" w:hAnsi="SimSun" w:cs="宋体"/>
          <w:sz w:val="28"/>
          <w:bdr w:val="none" w:sz="0" w:space="0" w:color="auto"/>
        </w:rPr>
        <w:t>诗联</w:t>
      </w:r>
      <w:r>
        <w:rPr>
          <w:rFonts w:ascii="宋体" w:eastAsia="宋体" w:hAnsi="MS Mincho" w:cs="宋体"/>
          <w:sz w:val="28"/>
          <w:bdr w:val="none" w:sz="0" w:space="0" w:color="auto"/>
        </w:rPr>
        <w:t>唱》、古筝演奏《春到拉</w:t>
      </w:r>
      <w:r>
        <w:rPr>
          <w:rFonts w:ascii="宋体" w:eastAsia="宋体" w:hAnsi="SimSun" w:cs="宋体"/>
          <w:sz w:val="28"/>
          <w:bdr w:val="none" w:sz="0" w:space="0" w:color="auto"/>
        </w:rPr>
        <w:t>萨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的相声《新</w:t>
      </w:r>
      <w:r>
        <w:rPr>
          <w:rFonts w:ascii="宋体" w:eastAsia="宋体" w:hAnsi="SimSun" w:cs="宋体"/>
          <w:sz w:val="28"/>
          <w:bdr w:val="none" w:sz="0" w:space="0" w:color="auto"/>
        </w:rPr>
        <w:t>闻晚</w:t>
      </w:r>
      <w:r>
        <w:rPr>
          <w:rFonts w:ascii="宋体" w:eastAsia="宋体" w:hAnsi="MS Mincho" w:cs="宋体"/>
          <w:sz w:val="28"/>
          <w:bdr w:val="none" w:sz="0" w:space="0" w:color="auto"/>
        </w:rPr>
        <w:t>知道》、拉丁舞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T</w:t>
      </w:r>
      <w:r>
        <w:rPr>
          <w:rFonts w:ascii="宋体" w:eastAsia="宋体" w:hAnsi="MS Mincho" w:cs="宋体"/>
          <w:sz w:val="28"/>
          <w:bdr w:val="none" w:sz="0" w:space="0" w:color="auto"/>
        </w:rPr>
        <w:t>台秀和歌曲《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光煮雨》，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来了精彩的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听享受，充分展示了新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代少年儿童蓬勃向上的精神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些精彩的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目都是通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目水平都很高，充分的展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今天的校园里一</w:t>
      </w:r>
      <w:r>
        <w:rPr>
          <w:rFonts w:ascii="宋体" w:eastAsia="宋体" w:hAnsi="SimSun" w:cs="宋体"/>
          <w:sz w:val="28"/>
          <w:bdr w:val="none" w:sz="0" w:space="0" w:color="auto"/>
        </w:rPr>
        <w:t>阵阵欢</w:t>
      </w:r>
      <w:r>
        <w:rPr>
          <w:rFonts w:ascii="宋体" w:eastAsia="宋体" w:hAnsi="MS Mincho" w:cs="宋体"/>
          <w:sz w:val="28"/>
          <w:bdr w:val="none" w:sz="0" w:space="0" w:color="auto"/>
        </w:rPr>
        <w:t>欣雀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个参与的孩子都在活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中得到了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，体会到了童年的快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都在参与中充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的凝聚力，都度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美好的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才是本次活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的宗旨。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两个多小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的文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在愉快的气氛中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束了，但是孩子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留下的笑声</w:t>
      </w:r>
      <w:r>
        <w:rPr>
          <w:rFonts w:ascii="宋体" w:eastAsia="宋体" w:hAnsi="SimSun" w:cs="宋体"/>
          <w:sz w:val="28"/>
          <w:bdr w:val="none" w:sz="0" w:space="0" w:color="auto"/>
        </w:rPr>
        <w:t>还荡</w:t>
      </w:r>
      <w:r>
        <w:rPr>
          <w:rFonts w:ascii="宋体" w:eastAsia="宋体" w:hAnsi="MS Mincho" w:cs="宋体"/>
          <w:sz w:val="28"/>
          <w:bdr w:val="none" w:sz="0" w:space="0" w:color="auto"/>
        </w:rPr>
        <w:t>漾在校园中，整个校园似乎也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得更加明媚和朝气蓬勃。可以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，今年的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，但能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https://d.book118.com/128047015141006035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2804701514100603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小学读书活动总结精选15篇</dc:title>
  <dc:subject>总结是在某一时期、某一项目或某些工作告一段落或者全部完成后进行回顾检查、分析评价，从而得出教训和一些规律性认识的一种书面材料，它可以使我们更有效率，让我们抽出时间写写总结吧。总结怎么写才不会千篇一律呢</dc:subject>
  <cp:keywords>小学读书活动总结</cp:keywords>
  <cp:revision>0</cp:revision>
</cp:coreProperties>
</file>