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师节红领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巾广播稿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如果你是学校广播站的播音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，肯定会知道广播前一般都会提前做好广播稿，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秀的广播稿会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来更好的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目效果，广播稿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写才好呢？下面是小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师节红领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你的天空划一道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的亮色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你的世界奏一曲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：伸出你的手伸出我的手，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相会在广播中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播校园内外新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，抒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学子心声，丰富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余生活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ab</w:t>
      </w:r>
      <w:r>
        <w:rPr>
          <w:rFonts w:ascii="宋体" w:eastAsia="宋体" w:hAnsi="MS Mincho" w:cs="宋体"/>
          <w:sz w:val="28"/>
          <w:bdr w:val="none" w:sz="0" w:space="0" w:color="auto"/>
        </w:rPr>
        <w:t>：大家下午好！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：我是主播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：我是主播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：明天就是教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了，在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第二十五个教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快要来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，我校同学都用自己的方式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和感激。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：今天我</w:t>
      </w:r>
      <w:r>
        <w:rPr>
          <w:rFonts w:ascii="宋体" w:eastAsia="宋体" w:hAnsi="SimSun" w:cs="宋体"/>
          <w:sz w:val="28"/>
          <w:bdr w:val="none" w:sz="0" w:space="0" w:color="auto"/>
        </w:rPr>
        <w:t>们雏鹰</w:t>
      </w:r>
      <w:r>
        <w:rPr>
          <w:rFonts w:ascii="宋体" w:eastAsia="宋体" w:hAnsi="MS Mincho" w:cs="宋体"/>
          <w:sz w:val="28"/>
          <w:bdr w:val="none" w:sz="0" w:space="0" w:color="auto"/>
        </w:rPr>
        <w:t>广播站也将以一些小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来和大家一起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第二十五个教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的到来。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把无知的我</w:t>
      </w:r>
      <w:r>
        <w:rPr>
          <w:rFonts w:ascii="宋体" w:eastAsia="宋体" w:hAnsi="SimSun" w:cs="宋体"/>
          <w:sz w:val="28"/>
          <w:bdr w:val="none" w:sz="0" w:space="0" w:color="auto"/>
        </w:rPr>
        <w:t>们领进宽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您用辛勤的汗水，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哺育了春日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破土的嫩苗。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，教育成能体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帮助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人的人？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就好似和煦的春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温暖了我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把幼小的我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培育成成熟懂事的少年？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您的保</w:t>
      </w:r>
      <w:r>
        <w:rPr>
          <w:rFonts w:ascii="宋体" w:eastAsia="宋体" w:hAnsi="SimSun" w:cs="宋体"/>
          <w:sz w:val="28"/>
          <w:bdr w:val="none" w:sz="0" w:space="0" w:color="auto"/>
        </w:rPr>
        <w:t>护让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在金秋</w:t>
      </w:r>
      <w:r>
        <w:rPr>
          <w:rFonts w:ascii="宋体" w:eastAsia="宋体" w:hAnsi="SimSun" w:cs="宋体"/>
          <w:sz w:val="28"/>
          <w:bdr w:val="none" w:sz="0" w:space="0" w:color="auto"/>
        </w:rPr>
        <w:t>时节结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在酷暑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寒中辛勤工作的人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把青春无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奉献的人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向您致以崇高的敬意！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（播放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您如春天中的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雨，滋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着花儿，灌</w:t>
      </w:r>
      <w:r>
        <w:rPr>
          <w:rFonts w:ascii="宋体" w:eastAsia="宋体" w:hAnsi="SimSun" w:cs="宋体"/>
          <w:sz w:val="28"/>
          <w:bdr w:val="none" w:sz="0" w:space="0" w:color="auto"/>
        </w:rPr>
        <w:t>溉</w:t>
      </w:r>
      <w:r>
        <w:rPr>
          <w:rFonts w:ascii="宋体" w:eastAsia="宋体" w:hAnsi="MS Mincho" w:cs="宋体"/>
          <w:sz w:val="28"/>
          <w:bdr w:val="none" w:sz="0" w:space="0" w:color="auto"/>
        </w:rPr>
        <w:t>着大地，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在吮吸着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雨茁壮成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您如秋天里的一</w:t>
      </w:r>
      <w:r>
        <w:rPr>
          <w:rFonts w:ascii="宋体" w:eastAsia="宋体" w:hAnsi="SimSun" w:cs="宋体"/>
          <w:sz w:val="28"/>
          <w:bdr w:val="none" w:sz="0" w:space="0" w:color="auto"/>
        </w:rPr>
        <w:t>丝风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吹黄了大地，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金了稻谷，而我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得到了丰收的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在我黑暗的人生道路上是您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我点燃了一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最明亮的灯；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再我迷蒙的人生道路上是您做了我的引路人；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在我跌跌碰碰的人生道路中是您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我指明了前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是您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了我一双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有力的翅膀，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的世界里遨游！（播放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：最美的祝福送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一个个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起的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，都向着您的方向。您站在那儿，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若泰山，一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，您竟是那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高大。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都坐着，可只有您站着。您不是不想坐，可您明白，一旦您坐下了，世上就会少了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多站起来的人。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，您站得很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论风</w:t>
      </w:r>
      <w:r>
        <w:rPr>
          <w:rFonts w:ascii="宋体" w:eastAsia="宋体" w:hAnsi="MS Mincho" w:cs="宋体"/>
          <w:sz w:val="28"/>
          <w:bdr w:val="none" w:sz="0" w:space="0" w:color="auto"/>
        </w:rPr>
        <w:t>吹雨打，不曾</w:t>
      </w:r>
      <w:r>
        <w:rPr>
          <w:rFonts w:ascii="宋体" w:eastAsia="宋体" w:hAnsi="SimSun" w:cs="宋体"/>
          <w:sz w:val="28"/>
          <w:bdr w:val="none" w:sz="0" w:space="0" w:color="auto"/>
        </w:rPr>
        <w:t>动摇过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儿就是您深深扎根的地方，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儿就是您永</w:t>
      </w:r>
      <w:r>
        <w:rPr>
          <w:rFonts w:ascii="宋体" w:eastAsia="宋体" w:hAnsi="SimSun" w:cs="宋体"/>
          <w:sz w:val="28"/>
          <w:bdr w:val="none" w:sz="0" w:space="0" w:color="auto"/>
        </w:rPr>
        <w:t>远苍</w:t>
      </w:r>
      <w:r>
        <w:rPr>
          <w:rFonts w:ascii="宋体" w:eastAsia="宋体" w:hAnsi="MS Mincho" w:cs="宋体"/>
          <w:sz w:val="28"/>
          <w:bdr w:val="none" w:sz="0" w:space="0" w:color="auto"/>
        </w:rPr>
        <w:t>翠的地方。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，您已找到了自己的位置。可偌大的教室里，都是学生的位置。而您，已深深扎根在学生的心里，如一座丰碑，永不磨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在您站起的地方，有一株大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。您</w:t>
      </w:r>
      <w:r>
        <w:rPr>
          <w:rFonts w:ascii="宋体" w:eastAsia="宋体" w:hAnsi="SimSun" w:cs="宋体"/>
          <w:sz w:val="28"/>
          <w:bdr w:val="none" w:sz="0" w:space="0" w:color="auto"/>
        </w:rPr>
        <w:t>挥动</w:t>
      </w:r>
      <w:r>
        <w:rPr>
          <w:rFonts w:ascii="宋体" w:eastAsia="宋体" w:hAnsi="MS Mincho" w:cs="宋体"/>
          <w:sz w:val="28"/>
          <w:bdr w:val="none" w:sz="0" w:space="0" w:color="auto"/>
        </w:rPr>
        <w:t>着手臂，</w:t>
      </w:r>
      <w:r>
        <w:rPr>
          <w:rFonts w:ascii="宋体" w:eastAsia="宋体" w:hAnsi="SimSun" w:cs="宋体"/>
          <w:sz w:val="28"/>
          <w:bdr w:val="none" w:sz="0" w:space="0" w:color="auto"/>
        </w:rPr>
        <w:t>摇动</w:t>
      </w:r>
      <w:r>
        <w:rPr>
          <w:rFonts w:ascii="宋体" w:eastAsia="宋体" w:hAnsi="MS Mincho" w:cs="宋体"/>
          <w:sz w:val="28"/>
          <w:bdr w:val="none" w:sz="0" w:space="0" w:color="auto"/>
        </w:rPr>
        <w:t>着枝干，果子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落下。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，有一天，您无力再</w:t>
      </w:r>
      <w:r>
        <w:rPr>
          <w:rFonts w:ascii="宋体" w:eastAsia="宋体" w:hAnsi="SimSun" w:cs="宋体"/>
          <w:sz w:val="28"/>
          <w:bdr w:val="none" w:sz="0" w:space="0" w:color="auto"/>
        </w:rPr>
        <w:t>挥动</w:t>
      </w:r>
      <w:r>
        <w:rPr>
          <w:rFonts w:ascii="宋体" w:eastAsia="宋体" w:hAnsi="MS Mincho" w:cs="宋体"/>
          <w:sz w:val="28"/>
          <w:bdr w:val="none" w:sz="0" w:space="0" w:color="auto"/>
        </w:rPr>
        <w:t>它，但是，果子已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生根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芽，在您站起的地方，将升起一株株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木，来帮助您，扶持您！（播放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 </w:t>
      </w:r>
      <w:r>
        <w:rPr>
          <w:rFonts w:ascii="宋体" w:eastAsia="宋体" w:hAnsi="MS Mincho" w:cs="宋体"/>
          <w:sz w:val="28"/>
          <w:bdr w:val="none" w:sz="0" w:space="0" w:color="auto"/>
        </w:rPr>
        <w:t>：您在我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遇到惊涛</w:t>
      </w:r>
      <w:r>
        <w:rPr>
          <w:rFonts w:ascii="宋体" w:eastAsia="宋体" w:hAnsi="SimSun" w:cs="宋体"/>
          <w:sz w:val="28"/>
          <w:bdr w:val="none" w:sz="0" w:space="0" w:color="auto"/>
        </w:rPr>
        <w:t>骇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，指向我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到达成功的彼岸。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 </w:t>
      </w:r>
      <w:r>
        <w:rPr>
          <w:rFonts w:ascii="宋体" w:eastAsia="宋体" w:hAnsi="MS Mincho" w:cs="宋体"/>
          <w:sz w:val="28"/>
          <w:bdr w:val="none" w:sz="0" w:space="0" w:color="auto"/>
        </w:rPr>
        <w:t>：您在我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走向黑暗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，指引我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走向光明的道路。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b </w:t>
      </w:r>
      <w:r>
        <w:rPr>
          <w:rFonts w:ascii="宋体" w:eastAsia="宋体" w:hAnsi="MS Mincho" w:cs="宋体"/>
          <w:sz w:val="28"/>
          <w:bdr w:val="none" w:sz="0" w:space="0" w:color="auto"/>
        </w:rPr>
        <w:t>：您在我</w:t>
      </w:r>
      <w:r>
        <w:rPr>
          <w:rFonts w:ascii="宋体" w:eastAsia="宋体" w:hAnsi="SimSun" w:cs="宋体"/>
          <w:sz w:val="28"/>
          <w:bdr w:val="none" w:sz="0" w:space="0" w:color="auto"/>
        </w:rPr>
        <w:t>们烦恼时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 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 </w:t>
      </w:r>
      <w:r>
        <w:rPr>
          <w:rFonts w:ascii="宋体" w:eastAsia="宋体" w:hAnsi="MS Mincho" w:cs="宋体"/>
          <w:sz w:val="28"/>
          <w:bdr w:val="none" w:sz="0" w:space="0" w:color="auto"/>
        </w:rPr>
        <w:t>：您舍弃自己，指引我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 </w:t>
      </w:r>
      <w:r>
        <w:rPr>
          <w:rFonts w:ascii="宋体" w:eastAsia="宋体" w:hAnsi="MS Mincho" w:cs="宋体"/>
          <w:sz w:val="28"/>
          <w:bdr w:val="none" w:sz="0" w:space="0" w:color="auto"/>
        </w:rPr>
        <w:t>：您燃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 </w:t>
      </w:r>
      <w:r>
        <w:rPr>
          <w:rFonts w:ascii="宋体" w:eastAsia="宋体" w:hAnsi="MS Mincho" w:cs="宋体"/>
          <w:sz w:val="28"/>
          <w:bdr w:val="none" w:sz="0" w:space="0" w:color="auto"/>
        </w:rPr>
        <w:t>：您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藏自己，帮助我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。（播放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：我，是一株小小的幼苗；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：您，是一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耀眼的太阳。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您，指引着我，走向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：我，是一株小小的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苗；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：您，是一泓甘洌的清泉。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您，滋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着我，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：当我已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参天大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我仍不会忘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阳光、雨露！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眼又到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衷心地祝愿：</w:t>
      </w:r>
      <w:r>
        <w:rPr>
          <w:rFonts w:ascii="宋体" w:eastAsia="宋体" w:hAnsi="SimSun" w:cs="宋体"/>
          <w:sz w:val="28"/>
          <w:bdr w:val="none" w:sz="0" w:space="0" w:color="auto"/>
        </w:rPr>
        <w:t>雏鹰</w:t>
      </w:r>
      <w:r>
        <w:rPr>
          <w:rFonts w:ascii="宋体" w:eastAsia="宋体" w:hAnsi="MS Mincho" w:cs="宋体"/>
          <w:sz w:val="28"/>
          <w:bdr w:val="none" w:sz="0" w:space="0" w:color="auto"/>
        </w:rPr>
        <w:t>广播能成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益友，愿它能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走你所有的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去无尽的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：愿它能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你留下美好的回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，伴随你度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金色的年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大家的收听，本次播音到此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甲：我是李婷。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乙：我是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良站。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甲：又是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踏着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缓缓</w:t>
      </w:r>
      <w:r>
        <w:rPr>
          <w:rFonts w:ascii="宋体" w:eastAsia="宋体" w:hAnsi="MS Mincho" w:cs="宋体"/>
          <w:sz w:val="28"/>
          <w:bdr w:val="none" w:sz="0" w:space="0" w:color="auto"/>
        </w:rPr>
        <w:t>而来。老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尊重和感恩的人。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乙：他</w:t>
      </w:r>
      <w:r>
        <w:rPr>
          <w:rFonts w:ascii="宋体" w:eastAsia="宋体" w:hAnsi="SimSun" w:cs="宋体"/>
          <w:sz w:val="28"/>
          <w:bdr w:val="none" w:sz="0" w:space="0" w:color="auto"/>
        </w:rPr>
        <w:t>们虽</w:t>
      </w:r>
      <w:r>
        <w:rPr>
          <w:rFonts w:ascii="宋体" w:eastAsia="宋体" w:hAnsi="MS Mincho" w:cs="宋体"/>
          <w:sz w:val="28"/>
          <w:bdr w:val="none" w:sz="0" w:space="0" w:color="auto"/>
        </w:rPr>
        <w:t>然生活清苦，却情系祖国未来，心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学子之心；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微火，却燃尽自己，照亮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一位学生的心中，都会有一位或几位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他（她）的成</w:t>
      </w:r>
      <w:r>
        <w:rPr>
          <w:rFonts w:ascii="宋体" w:eastAsia="宋体" w:hAnsi="SimSun" w:cs="宋体"/>
          <w:sz w:val="28"/>
          <w:bdr w:val="none" w:sz="0" w:space="0" w:color="auto"/>
        </w:rPr>
        <w:t>长产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很大影响的老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恩似海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，你的心里也</w:t>
      </w:r>
      <w:r>
        <w:rPr>
          <w:rFonts w:ascii="宋体" w:eastAsia="宋体" w:hAnsi="SimSun" w:cs="宋体"/>
          <w:sz w:val="28"/>
          <w:bdr w:val="none" w:sz="0" w:space="0" w:color="auto"/>
        </w:rPr>
        <w:t>许对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有着深深的感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，只可惜一直没有表达的机会，在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自己敬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送去一份祝福吧！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，各位</w:t>
      </w:r>
      <w:r>
        <w:rPr>
          <w:rFonts w:ascii="宋体" w:eastAsia="宋体" w:hAnsi="SimSun" w:cs="宋体"/>
          <w:sz w:val="28"/>
          <w:bdr w:val="none" w:sz="0" w:space="0" w:color="auto"/>
        </w:rPr>
        <w:t>队员们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日才更有意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呢？其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候、一份心意、一次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最好的礼物。下面，大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部向同学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推荐几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既充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之情，又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方式，同学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不妨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乙：方案</w:t>
      </w:r>
      <w:r>
        <w:rPr>
          <w:rFonts w:ascii="宋体" w:eastAsia="宋体" w:cs="宋体"/>
          <w:sz w:val="28"/>
          <w:bdr w:val="none" w:sz="0" w:space="0" w:color="auto"/>
        </w:rPr>
        <w:t xml:space="preserve">1 </w:t>
      </w:r>
      <w:r>
        <w:rPr>
          <w:rFonts w:ascii="宋体" w:eastAsia="宋体" w:hAnsi="SimSun" w:cs="宋体"/>
          <w:sz w:val="28"/>
          <w:bdr w:val="none" w:sz="0" w:space="0" w:color="auto"/>
        </w:rPr>
        <w:t>队员们亲</w:t>
      </w:r>
      <w:r>
        <w:rPr>
          <w:rFonts w:ascii="宋体" w:eastAsia="宋体" w:hAnsi="MS Mincho" w:cs="宋体"/>
          <w:sz w:val="28"/>
          <w:bdr w:val="none" w:sz="0" w:space="0" w:color="auto"/>
        </w:rPr>
        <w:t>手制作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师传</w:t>
      </w:r>
      <w:r>
        <w:rPr>
          <w:rFonts w:ascii="宋体" w:eastAsia="宋体" w:hAnsi="MS Mincho" w:cs="宋体"/>
          <w:sz w:val="28"/>
          <w:bdr w:val="none" w:sz="0" w:space="0" w:color="auto"/>
        </w:rPr>
        <w:t>情卡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教室后，由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代表送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他（她），并</w:t>
      </w:r>
      <w:r>
        <w:rPr>
          <w:rFonts w:ascii="宋体" w:eastAsia="宋体" w:hAnsi="SimSun" w:cs="宋体"/>
          <w:sz w:val="28"/>
          <w:bdr w:val="none" w:sz="0" w:space="0" w:color="auto"/>
        </w:rPr>
        <w:t>齐说</w:t>
      </w:r>
      <w:r>
        <w:rPr>
          <w:rFonts w:ascii="宋体" w:eastAsia="宋体" w:hAnsi="MS Mincho" w:cs="宋体"/>
          <w:sz w:val="28"/>
          <w:bdr w:val="none" w:sz="0" w:space="0" w:color="auto"/>
        </w:rPr>
        <w:t>一句祝福的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甲：方案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不知道的情况下，在黑板上写上一段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美的文字，再配上美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的插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。当老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，放音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齐诵</w:t>
      </w:r>
      <w:r>
        <w:rPr>
          <w:rFonts w:ascii="宋体" w:eastAsia="宋体" w:hAnsi="MS Mincho" w:cs="宋体"/>
          <w:sz w:val="28"/>
          <w:bdr w:val="none" w:sz="0" w:space="0" w:color="auto"/>
        </w:rPr>
        <w:t>那段文字；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乙：方案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、用一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黄色的大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，中</w:t>
      </w:r>
      <w:r>
        <w:rPr>
          <w:rFonts w:ascii="宋体" w:eastAsia="宋体" w:hAnsi="SimSun" w:cs="宋体"/>
          <w:sz w:val="28"/>
          <w:bdr w:val="none" w:sz="0" w:space="0" w:color="auto"/>
        </w:rPr>
        <w:t>间贴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颗红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 xml:space="preserve"> ”</w:t>
      </w:r>
      <w:r>
        <w:rPr>
          <w:rFonts w:ascii="宋体" w:eastAsia="宋体" w:hAnsi="MS Mincho" w:cs="宋体"/>
          <w:sz w:val="28"/>
          <w:bdr w:val="none" w:sz="0" w:space="0" w:color="auto"/>
        </w:rPr>
        <w:t>，上面是一位老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的名字，周</w:t>
      </w:r>
      <w:r>
        <w:rPr>
          <w:rFonts w:ascii="宋体" w:eastAsia="宋体" w:hAnsi="SimSun" w:cs="宋体"/>
          <w:sz w:val="28"/>
          <w:bdr w:val="none" w:sz="0" w:space="0" w:color="auto"/>
        </w:rPr>
        <w:t>围贴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最得意的照片，送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甲：方案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：全班同学可以共同制作一</w:t>
      </w:r>
      <w:r>
        <w:rPr>
          <w:rFonts w:ascii="宋体" w:eastAsia="宋体" w:hAnsi="SimSun" w:cs="宋体"/>
          <w:sz w:val="28"/>
          <w:bdr w:val="none" w:sz="0" w:space="0" w:color="auto"/>
        </w:rPr>
        <w:t>张队报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，上面写有本班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自白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乙：方案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手制作一个精美的小花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甲：方案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、做一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花形或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物形的尊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卡送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乙：方案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做一件你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的事。如：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倒一杯水放在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桌上，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制一个棉座</w:t>
      </w:r>
      <w:r>
        <w:rPr>
          <w:rFonts w:ascii="宋体" w:eastAsia="宋体" w:hAnsi="SimSun" w:cs="宋体"/>
          <w:sz w:val="28"/>
          <w:bdr w:val="none" w:sz="0" w:space="0" w:color="auto"/>
        </w:rPr>
        <w:t>垫</w:t>
      </w:r>
      <w:r>
        <w:rPr>
          <w:rFonts w:ascii="宋体" w:eastAsia="宋体" w:hAnsi="MS Mincho" w:cs="宋体"/>
          <w:sz w:val="28"/>
          <w:bdr w:val="none" w:sz="0" w:space="0" w:color="auto"/>
        </w:rPr>
        <w:t>放在老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的椅子上；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站了一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捶捶背等。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甲：各班由班</w:t>
      </w:r>
      <w:r>
        <w:rPr>
          <w:rFonts w:ascii="宋体" w:eastAsia="宋体" w:hAnsi="SimSun" w:cs="宋体"/>
          <w:sz w:val="28"/>
          <w:bdr w:val="none" w:sz="0" w:space="0" w:color="auto"/>
        </w:rPr>
        <w:t>长组织</w:t>
      </w:r>
      <w:r>
        <w:rPr>
          <w:rFonts w:ascii="宋体" w:eastAsia="宋体" w:hAnsi="MS Mincho" w:cs="宋体"/>
          <w:sz w:val="28"/>
          <w:bdr w:val="none" w:sz="0" w:space="0" w:color="auto"/>
        </w:rPr>
        <w:t>，任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课时间为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送上自己的祝福，活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束后班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填写好活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表，交少先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最后，希望无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哪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都能把自己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的一份心意表达出来，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一个温馨、快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巾广播站此次播音到此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您的收听，下次播音再会再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广播站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着清凉的微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，伴着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美的旋律和您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我是主持人：</w:t>
      </w:r>
      <w:r>
        <w:rPr>
          <w:rFonts w:ascii="宋体" w:eastAsia="宋体" w:cs="宋体"/>
          <w:sz w:val="28"/>
          <w:bdr w:val="none" w:sz="0" w:space="0" w:color="auto"/>
        </w:rPr>
        <w:t>**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首先祝愿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位收听到广播的老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有一份美好的心情去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待一天的工作和学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得到放松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，从天真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皮的童年到青</w:t>
      </w:r>
      <w:r>
        <w:rPr>
          <w:rFonts w:ascii="宋体" w:eastAsia="宋体" w:hAnsi="SimSun" w:cs="宋体"/>
          <w:sz w:val="28"/>
          <w:bdr w:val="none" w:sz="0" w:space="0" w:color="auto"/>
        </w:rPr>
        <w:t>涩懵</w:t>
      </w:r>
      <w:r>
        <w:rPr>
          <w:rFonts w:ascii="宋体" w:eastAsia="宋体" w:hAnsi="MS Mincho" w:cs="宋体"/>
          <w:sz w:val="28"/>
          <w:bdr w:val="none" w:sz="0" w:space="0" w:color="auto"/>
        </w:rPr>
        <w:t>懂的少年，再到</w:t>
      </w:r>
      <w:r>
        <w:rPr>
          <w:rFonts w:ascii="宋体" w:eastAsia="宋体" w:hAnsi="SimSun" w:cs="宋体"/>
          <w:sz w:val="28"/>
          <w:bdr w:val="none" w:sz="0" w:space="0" w:color="auto"/>
        </w:rPr>
        <w:t>风华</w:t>
      </w:r>
      <w:r>
        <w:rPr>
          <w:rFonts w:ascii="宋体" w:eastAsia="宋体" w:hAnsi="MS Mincho" w:cs="宋体"/>
          <w:sz w:val="28"/>
          <w:bdr w:val="none" w:sz="0" w:space="0" w:color="auto"/>
        </w:rPr>
        <w:t>正茂的青年，在我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，都是最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尊重和感恩的人。他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如一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微火，燃尽了自己，却照亮了和永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照亮着我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您耕耘着未来，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着希望，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崇敬的目光充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感恩。那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全人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的仰望，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会在您的虔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、淡泊和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朴中生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出无限感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，之后把您崇敬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子，善的信使，美的旗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cs="宋体"/>
          <w:sz w:val="28"/>
          <w:bdr w:val="none" w:sz="0" w:space="0" w:color="auto"/>
        </w:rPr>
        <w:t>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灵魂的塑造，折射了您永恒的光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  <w:r>
        <w:rPr>
          <w:rFonts w:ascii="宋体" w:eastAsia="宋体" w:cs="宋体"/>
          <w:sz w:val="28"/>
          <w:bdr w:val="none" w:sz="0" w:space="0" w:color="auto"/>
        </w:rPr>
        <w:t>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粉笔点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王国的迷津，教鞭指点了理想的道路，黑板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下了您的无限深情，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映出您的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辛。您不倦地撒播着文明火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，孜孜地孕育着光明人生，彰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出的云水胸襟和松柏情操，令人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cs="宋体"/>
          <w:sz w:val="28"/>
          <w:bdr w:val="none" w:sz="0" w:space="0" w:color="auto"/>
        </w:rPr>
        <w:t>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您是春蚕，孜孜不倦地吐着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也祝同学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明天同一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神圣的字眼。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在太多太多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和成才，都离不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；社会的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和更新，无不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和奉献。解决疑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文明，教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；科教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是帆。从入学的第一天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一份成功，无不浸透了老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的心血与汗水，无不来源于老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的栽培与辛苦。是老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的手在引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的目光在鼓励，是老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的声音在指正，是老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的心在呼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的人格在感召。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经说过这样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不需要太多的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誉和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这质</w:t>
      </w:r>
      <w:r>
        <w:rPr>
          <w:rFonts w:ascii="宋体" w:eastAsia="宋体" w:hAnsi="MS Mincho" w:cs="宋体"/>
          <w:sz w:val="28"/>
          <w:bdr w:val="none" w:sz="0" w:space="0" w:color="auto"/>
        </w:rPr>
        <w:t>朴的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言无疑是老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共同的心声，是他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内心世界最真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的情感流露。我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辛勤的教育，感恩于他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，然而，再多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藻，也比不上我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，并不需要我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去做惊天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地的大事，它表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在日常生活中的点点滴滴：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堂上，一道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定的目光，一个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明了你在全身心投入，你在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心致志地听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便是感恩；下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后，遇到了老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，一抹淡淡的微笑，一声甜甜的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也是感恩；放学了，向老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招招手，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依然是感恩；当然，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言，靠自己的努力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辛勤工作的回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的欣慰，最快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不要把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归结为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的小事，不要不屑于身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些点点滴滴，因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点滴小事的背后，包含的正是你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的尊重和肯定。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，乘着九月的翅膀，我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了新的学年，我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始了新的耕耘，今朝洒下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心与汗水，明日迎来桃李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全体同学也加入了新的学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旅程，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携起手来，老</w:t>
      </w:r>
      <w:r>
        <w:rPr>
          <w:rFonts w:ascii="宋体" w:eastAsia="宋体" w:hAnsi="SimSun" w:cs="宋体"/>
          <w:sz w:val="28"/>
          <w:bdr w:val="none" w:sz="0" w:space="0" w:color="auto"/>
        </w:rPr>
        <w:t>师热爱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学生，学生尊敬老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生情永</w:t>
      </w:r>
      <w:r>
        <w:rPr>
          <w:rFonts w:ascii="宋体" w:eastAsia="宋体" w:hAnsi="SimSun" w:cs="宋体"/>
          <w:sz w:val="28"/>
          <w:bdr w:val="none" w:sz="0" w:space="0" w:color="auto"/>
        </w:rPr>
        <w:t>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的校园弥漫真情的祝福：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你的天空划一道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的亮色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你的世界奏一曲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（合）灵馨广播站</w:t>
      </w:r>
      <w:r>
        <w:rPr>
          <w:rFonts w:ascii="宋体" w:eastAsia="宋体" w:cs="宋体"/>
          <w:sz w:val="28"/>
          <w:bdr w:val="none" w:sz="0" w:space="0" w:color="auto"/>
        </w:rPr>
        <w:t>--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别栏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伴随着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熟悉的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曲，聆听着</w:t>
      </w:r>
      <w:r>
        <w:rPr>
          <w:rFonts w:ascii="宋体" w:eastAsia="宋体" w:hAnsi="SimSun" w:cs="宋体"/>
          <w:sz w:val="28"/>
          <w:bdr w:val="none" w:sz="0" w:space="0" w:color="auto"/>
        </w:rPr>
        <w:t>这动</w:t>
      </w:r>
      <w:r>
        <w:rPr>
          <w:rFonts w:ascii="宋体" w:eastAsia="宋体" w:hAnsi="MS Mincho" w:cs="宋体"/>
          <w:sz w:val="28"/>
          <w:bdr w:val="none" w:sz="0" w:space="0" w:color="auto"/>
        </w:rPr>
        <w:t>人的旋律。灵馨广播站又如期和您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面了！我是播音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郭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男：我是</w:t>
      </w:r>
      <w:r>
        <w:rPr>
          <w:rFonts w:ascii="宋体" w:eastAsia="宋体" w:hAnsi="SimSun" w:cs="宋体"/>
          <w:sz w:val="28"/>
          <w:bdr w:val="none" w:sz="0" w:space="0" w:color="auto"/>
        </w:rPr>
        <w:t>马鹏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男：一季季的花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女：一年年的光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荏苒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郭：当</w:t>
      </w:r>
      <w:r>
        <w:rPr>
          <w:rFonts w:ascii="宋体" w:eastAsia="宋体" w:hAnsi="SimSun" w:cs="宋体"/>
          <w:sz w:val="28"/>
          <w:bdr w:val="none" w:sz="0" w:space="0" w:color="auto"/>
        </w:rPr>
        <w:t>习习</w:t>
      </w:r>
      <w:r>
        <w:rPr>
          <w:rFonts w:ascii="宋体" w:eastAsia="宋体" w:hAnsi="MS Mincho" w:cs="宋体"/>
          <w:sz w:val="28"/>
          <w:bdr w:val="none" w:sz="0" w:space="0" w:color="auto"/>
        </w:rPr>
        <w:t>的秋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吹拂，当累累的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果在枝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悄悄成熟的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又迎来了一个极有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日，那就是九月十日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答：教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然，九月，没有</w:t>
      </w:r>
      <w:r>
        <w:rPr>
          <w:rFonts w:ascii="宋体" w:eastAsia="宋体" w:hAnsi="SimSun" w:cs="宋体"/>
          <w:sz w:val="28"/>
          <w:bdr w:val="none" w:sz="0" w:space="0" w:color="auto"/>
        </w:rPr>
        <w:t>娇艳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花，没有嫩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柳，但却因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期待。同学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32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我向辛勤耕耘在石家田学校的全体老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致以最美好地祝福：祝老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《感恩的心》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，站在我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都是最可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可敬的人，她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一年，日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一日地重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着呵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心灵的崇高使命，如果你是一位仔</w:t>
      </w:r>
      <w:r>
        <w:rPr>
          <w:rFonts w:ascii="宋体" w:eastAsia="宋体" w:hAnsi="SimSun" w:cs="宋体"/>
          <w:sz w:val="28"/>
          <w:bdr w:val="none" w:sz="0" w:space="0" w:color="auto"/>
        </w:rPr>
        <w:t>细观</w:t>
      </w:r>
      <w:r>
        <w:rPr>
          <w:rFonts w:ascii="宋体" w:eastAsia="宋体" w:hAnsi="MS Mincho" w:cs="宋体"/>
          <w:sz w:val="28"/>
          <w:bdr w:val="none" w:sz="0" w:space="0" w:color="auto"/>
        </w:rPr>
        <w:t>察的孩子，你就会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你鼓励的是老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期待和</w:t>
      </w:r>
      <w:r>
        <w:rPr>
          <w:rFonts w:ascii="宋体" w:eastAsia="宋体" w:hAnsi="SimSun" w:cs="宋体"/>
          <w:sz w:val="28"/>
          <w:bdr w:val="none" w:sz="0" w:space="0" w:color="auto"/>
        </w:rPr>
        <w:t>浓浓爱</w:t>
      </w:r>
      <w:r>
        <w:rPr>
          <w:rFonts w:ascii="宋体" w:eastAsia="宋体" w:hAnsi="MS Mincho" w:cs="宋体"/>
          <w:sz w:val="28"/>
          <w:bdr w:val="none" w:sz="0" w:space="0" w:color="auto"/>
        </w:rPr>
        <w:t>意的眼神，放学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，叮嘱你路上小心的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那一句句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灯初上，最后离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的身影。同学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所做出的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一切，看似很平凡，但确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把整个心灵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出了一</w:t>
      </w:r>
      <w:r>
        <w:rPr>
          <w:rFonts w:ascii="宋体" w:eastAsia="宋体" w:hAnsi="SimSun" w:cs="宋体"/>
          <w:sz w:val="28"/>
          <w:bdr w:val="none" w:sz="0" w:space="0" w:color="auto"/>
        </w:rPr>
        <w:t>种伟</w:t>
      </w:r>
      <w:r>
        <w:rPr>
          <w:rFonts w:ascii="宋体" w:eastAsia="宋体" w:hAnsi="MS Mincho" w:cs="宋体"/>
          <w:sz w:val="28"/>
          <w:bdr w:val="none" w:sz="0" w:space="0" w:color="auto"/>
        </w:rPr>
        <w:t>大的情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感恩的心，名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李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因我的存在而感到幸福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在今天，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个特殊的日子，你怎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因你的存在而感到幸福呢？你可以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笔信，或在日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；可以自己制作一个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，或是悄悄放到老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公桌上；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画一幅画，再加上一行深情的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候或者写一首抒情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；当老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，能看到黑板上写的祝教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一个惊喜；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可以利用下午的班</w:t>
      </w:r>
      <w:r>
        <w:rPr>
          <w:rFonts w:ascii="宋体" w:eastAsia="宋体" w:hAnsi="SimSun" w:cs="宋体"/>
          <w:sz w:val="28"/>
          <w:bdr w:val="none" w:sz="0" w:space="0" w:color="auto"/>
        </w:rPr>
        <w:t>队课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做一次心与心地交流；不管你用哪一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方式，我想我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肯定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你的存在而感到幸福。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不只是在今天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个特殊的日子，也不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在于以上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，而是在于我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同学的心里，同学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中，把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溶于自己的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一行中。感恩老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，并不需要我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去做惊天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地的大事，它表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在日常生活中的点点滴滴：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堂上，一道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定的目光，一个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明了你在全身心投入，你在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心致志地听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便是感恩；下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后，在走廊里遇到了老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，一抹淡淡的微笑，一声甜甜的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也是感恩；放学了，向老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招招手，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依然是感恩；当然，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言，靠自己的努力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辛勤工作的最好回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最大的欣慰，最快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男：不要把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归结为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的小事，不要不屑于身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些点点滴滴，因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点滴小事的背后，包含的正是你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的尊重和肯定。比如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送上一声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候；在路上能主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帮老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捧作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本；在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的尊重，在校园里、在生活中，文明的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言，彬彬有礼的行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和培育的回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。我相信同学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一定能用行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诠释对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们继续发扬艰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全体同学，携手并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，同心同德，抓住机遇，迎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而上，共同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石家田学校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写出新篇章，我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也相信，石家田学校的明天会因我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的辛苦耕耘而更加美好！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年中，用心灵的付出，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园春色；您是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人；您是春蚕，孜孜不倦地吐着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男：借着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首曲子表达我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位学生的心声，也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秀的接班人！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合：今天的广播到此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下次再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响起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男：一季季的花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女：一年年的光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荏苒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怀见证</w:t>
      </w:r>
      <w:r>
        <w:rPr>
          <w:rFonts w:ascii="宋体" w:eastAsia="宋体" w:hAnsi="MS Mincho" w:cs="宋体"/>
          <w:sz w:val="28"/>
          <w:bdr w:val="none" w:sz="0" w:space="0" w:color="auto"/>
        </w:rPr>
        <w:t>了我成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男：桃季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园的欣慰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台上的分分秒秒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忙碌的您辛勤耕耘那三尺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男：辛酸苦辣您咽下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艰难险</w:t>
      </w:r>
      <w:r>
        <w:rPr>
          <w:rFonts w:ascii="宋体" w:eastAsia="宋体" w:hAnsi="MS Mincho" w:cs="宋体"/>
          <w:sz w:val="28"/>
          <w:bdr w:val="none" w:sz="0" w:space="0" w:color="auto"/>
        </w:rPr>
        <w:t>阻脚下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hAnsi="SimSun" w:cs="宋体"/>
          <w:sz w:val="28"/>
          <w:bdr w:val="none" w:sz="0" w:space="0" w:color="auto"/>
        </w:rPr>
        <w:t>颂庆</w:t>
      </w:r>
      <w:r>
        <w:rPr>
          <w:rFonts w:ascii="宋体" w:eastAsia="宋体" w:hAnsi="MS Mincho" w:cs="宋体"/>
          <w:sz w:val="28"/>
          <w:bdr w:val="none" w:sz="0" w:space="0" w:color="auto"/>
        </w:rPr>
        <w:t>祝第二十七个教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插播歌曲：《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秒左右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男：又是九月，教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踏着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子已</w:t>
      </w:r>
      <w:r>
        <w:rPr>
          <w:rFonts w:ascii="宋体" w:eastAsia="宋体" w:hAnsi="SimSun" w:cs="宋体"/>
          <w:sz w:val="28"/>
          <w:bdr w:val="none" w:sz="0" w:space="0" w:color="auto"/>
        </w:rPr>
        <w:t>经缓缓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的感念之中。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，都是最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尊重和感恩的人。他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如一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微火，燃尽了自己，却照亮了和永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照亮着我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，都不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得化不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的秋意中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着思念与感激的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候，寄托着无限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弥漫在空气中，更多的人想到了校园，想到了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平凡中流露着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按捺不住去敬慕去</w:t>
      </w:r>
      <w:r>
        <w:rPr>
          <w:rFonts w:ascii="宋体" w:eastAsia="宋体" w:hAnsi="SimSun" w:cs="宋体"/>
          <w:sz w:val="28"/>
          <w:bdr w:val="none" w:sz="0" w:space="0" w:color="auto"/>
        </w:rPr>
        <w:t>缅怀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在的，将来的，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享受崇敬和祝福。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听听我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全校同学送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祝福吧！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男：耕耘着未来，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着希望，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崇敬的目光充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感恩。那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全人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的仰望，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会在您的虔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、淡泊和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朴中生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出无限感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，之后把您崇敬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子，善的信使，美的旗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女：三尺的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了您人生的四季；灵魂的塑造，折射了您永恒的光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；智慧的雨露，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男：粉笔点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王国的迷津，教鞭指点了通向理想的道路，黑板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下了您的无限深情，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映出您的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辛。您不倦地撒播着文明火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，孜孜地孕育着光明人生，彰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出的云水胸襟和松柏情操，令人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年中，用心灵的付出，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园春色；您是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人；您是春蚕，孜孜不倦地吐着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：《沁园春园丁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沁园春园丁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夏文明，重教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科，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尽野蛮。任笔行山水，板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天地；鞭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日月，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尺方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批，青</w:t>
      </w:r>
      <w:r>
        <w:rPr>
          <w:rFonts w:ascii="宋体" w:eastAsia="宋体" w:hAnsi="SimSun" w:cs="宋体"/>
          <w:sz w:val="28"/>
          <w:bdr w:val="none" w:sz="0" w:space="0" w:color="auto"/>
        </w:rPr>
        <w:t>丝银鬓</w:t>
      </w:r>
      <w:r>
        <w:rPr>
          <w:rFonts w:ascii="宋体" w:eastAsia="宋体" w:hAnsi="MS Mincho" w:cs="宋体"/>
          <w:sz w:val="28"/>
          <w:bdr w:val="none" w:sz="0" w:space="0" w:color="auto"/>
        </w:rPr>
        <w:t>，叶茂果熟枝落残。鞠躬瘁，尽一生心血，青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人端品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先。桃李下、成蹊自不言。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通今博古，渊深似海；培桃育李，恩重如山。校苑人生，阳光事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，塑造灵魂登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攀。千秋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台世界，五彩斑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插播歌曲：《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的窗前》童声版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整首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天不知要称呼多少次，老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，是祖国大花园的园丁。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塑造着未来祖国的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就是当代的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梁，没有他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今天无私的奉献，怎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会有祖国未来的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了自己，照亮了我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默默地奉献着，直到泪始干。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根。他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把源源不断的知</w:t>
      </w:r>
      <w:r>
        <w:rPr>
          <w:rFonts w:ascii="宋体" w:eastAsia="宋体" w:hAnsi="SimSun" w:cs="宋体"/>
          <w:sz w:val="28"/>
          <w:bdr w:val="none" w:sz="0" w:space="0" w:color="auto"/>
        </w:rPr>
        <w:t>识输给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，直到枝繁叶茂果子挂枝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最崇高的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孕育着我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微，比友情更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以鼓励；当我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，又是老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共同分享成功的喜悦；当我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象航灯，照亮我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平障碍。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是平凡而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人梯。犹如石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地把我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的高峰。校园里到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可以看到他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忙碌的身影，三尺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台上，他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洒着晶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的汗水；黑板上，他</w:t>
      </w:r>
      <w:r>
        <w:rPr>
          <w:rFonts w:ascii="宋体" w:eastAsia="宋体" w:hAnsi="SimSun" w:cs="宋体"/>
          <w:sz w:val="28"/>
          <w:bdr w:val="none" w:sz="0" w:space="0" w:color="auto"/>
        </w:rPr>
        <w:t>们书</w:t>
      </w:r>
      <w:r>
        <w:rPr>
          <w:rFonts w:ascii="宋体" w:eastAsia="宋体" w:hAnsi="MS Mincho" w:cs="宋体"/>
          <w:sz w:val="28"/>
          <w:bdr w:val="none" w:sz="0" w:space="0" w:color="auto"/>
        </w:rPr>
        <w:t>写着知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的篇章。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合：春蚕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然不漂亮，可晶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的蚕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是它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造的；蚌很容易被人</w:t>
      </w:r>
      <w:r>
        <w:rPr>
          <w:rFonts w:ascii="宋体" w:eastAsia="宋体" w:hAnsi="SimSun" w:cs="宋体"/>
          <w:sz w:val="28"/>
          <w:bdr w:val="none" w:sz="0" w:space="0" w:color="auto"/>
        </w:rPr>
        <w:t>们遗</w:t>
      </w:r>
      <w:r>
        <w:rPr>
          <w:rFonts w:ascii="宋体" w:eastAsia="宋体" w:hAnsi="MS Mincho" w:cs="宋体"/>
          <w:sz w:val="28"/>
          <w:bdr w:val="none" w:sz="0" w:space="0" w:color="auto"/>
        </w:rPr>
        <w:t>忘，可它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磨砺出了珍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的珍珠；老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园的桃李是他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，你一定有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。把所有的情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念，一起感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，一起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注，一起祝福！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自己崇敬的他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想要表达的敬意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你很神秘，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趣；小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你很有力，你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高高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大后我就成了你，才知道那支粉笔，画出的是彩虹，落下的是泪滴。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大后我就成了你，才知道那个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起的是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人，奉献的是自己，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大后我就成了你。我就成了你。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，从今天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动问</w:t>
      </w:r>
      <w:r>
        <w:rPr>
          <w:rFonts w:ascii="宋体" w:eastAsia="宋体" w:hAnsi="MS Mincho" w:cs="宋体"/>
          <w:sz w:val="28"/>
          <w:bdr w:val="none" w:sz="0" w:space="0" w:color="auto"/>
        </w:rPr>
        <w:t>好做起；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做起；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来向身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合：今天的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男：借着今天的特</w:t>
      </w:r>
      <w:r>
        <w:rPr>
          <w:rFonts w:ascii="宋体" w:eastAsia="宋体" w:hAnsi="SimSun" w:cs="宋体"/>
          <w:sz w:val="28"/>
          <w:bdr w:val="none" w:sz="0" w:space="0" w:color="auto"/>
        </w:rPr>
        <w:t>别节</w:t>
      </w:r>
      <w:r>
        <w:rPr>
          <w:rFonts w:ascii="宋体" w:eastAsia="宋体" w:hAnsi="MS Mincho" w:cs="宋体"/>
          <w:sz w:val="28"/>
          <w:bdr w:val="none" w:sz="0" w:space="0" w:color="auto"/>
        </w:rPr>
        <w:t>目表达我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位学生的心声，也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秀的接班人！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播放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束曲目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又相会在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巾校园广播站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，各个班</w:t>
      </w:r>
      <w:r>
        <w:rPr>
          <w:rFonts w:ascii="宋体" w:eastAsia="宋体" w:hAnsi="SimSun" w:cs="宋体"/>
          <w:sz w:val="28"/>
          <w:bdr w:val="none" w:sz="0" w:space="0" w:color="auto"/>
        </w:rPr>
        <w:t>纷纷开</w:t>
      </w:r>
      <w:r>
        <w:rPr>
          <w:rFonts w:ascii="宋体" w:eastAsia="宋体" w:hAnsi="MS Mincho" w:cs="宋体"/>
          <w:sz w:val="28"/>
          <w:bdr w:val="none" w:sz="0" w:space="0" w:color="auto"/>
        </w:rPr>
        <w:t>展了形式多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。感恩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也用自己的方式向老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表达了自己的感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和祝福。我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巾校园广播站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。感恩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播出五期</w:t>
      </w:r>
      <w:r>
        <w:rPr>
          <w:rFonts w:ascii="宋体" w:eastAsia="宋体" w:hAnsi="SimSun" w:cs="宋体"/>
          <w:sz w:val="28"/>
          <w:bdr w:val="none" w:sz="0" w:space="0" w:color="auto"/>
        </w:rPr>
        <w:t>专题节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目的内容主要是展示我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。感恩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的情况。所以，各班有好的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目都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推荐。从下周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天将以一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形式展示我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。第一天，也就是星期二，我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主要播出一些歌曲；第二天我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将以朗</w:t>
      </w:r>
      <w:r>
        <w:rPr>
          <w:rFonts w:ascii="宋体" w:eastAsia="宋体" w:hAnsi="SimSun" w:cs="宋体"/>
          <w:sz w:val="28"/>
          <w:bdr w:val="none" w:sz="0" w:space="0" w:color="auto"/>
        </w:rPr>
        <w:t>诵为</w:t>
      </w:r>
      <w:r>
        <w:rPr>
          <w:rFonts w:ascii="宋体" w:eastAsia="宋体" w:hAnsi="MS Mincho" w:cs="宋体"/>
          <w:sz w:val="28"/>
          <w:bdr w:val="none" w:sz="0" w:space="0" w:color="auto"/>
        </w:rPr>
        <w:t>主；第三天，你可以把想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目告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他；最后一天，我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要播出部分老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。各班有好的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目推荐都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赶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到我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。便于我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做一些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是你想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，如果你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没想好，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个中秋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再想想。不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，一定得在下周四，我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播前交到我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从幼儿园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学会做操，和我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更多的同学更多的朋友；是老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从啊、哦、</w:t>
      </w:r>
      <w:r>
        <w:rPr>
          <w:rFonts w:ascii="宋体" w:eastAsia="宋体" w:hAnsi="SimSun" w:cs="宋体"/>
          <w:sz w:val="28"/>
          <w:bdr w:val="none" w:sz="0" w:space="0" w:color="auto"/>
        </w:rPr>
        <w:t>鹅开</w:t>
      </w:r>
      <w:r>
        <w:rPr>
          <w:rFonts w:ascii="宋体" w:eastAsia="宋体" w:hAnsi="MS Mincho" w:cs="宋体"/>
          <w:sz w:val="28"/>
          <w:bdr w:val="none" w:sz="0" w:space="0" w:color="auto"/>
        </w:rPr>
        <w:t>始教我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学会拼音、学会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从一、二、三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算，学会用数学解决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学会用英</w:t>
      </w:r>
      <w:r>
        <w:rPr>
          <w:rFonts w:ascii="宋体" w:eastAsia="宋体" w:hAnsi="SimSun" w:cs="宋体"/>
          <w:sz w:val="28"/>
          <w:bdr w:val="none" w:sz="0" w:space="0" w:color="auto"/>
        </w:rPr>
        <w:t>语对话</w:t>
      </w:r>
      <w:r>
        <w:rPr>
          <w:rFonts w:ascii="宋体" w:eastAsia="宋体" w:hAnsi="MS Mincho" w:cs="宋体"/>
          <w:sz w:val="28"/>
          <w:bdr w:val="none" w:sz="0" w:space="0" w:color="auto"/>
        </w:rPr>
        <w:t>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从立正、稍息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学会列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、学会体育活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一次次</w:t>
      </w:r>
      <w:r>
        <w:rPr>
          <w:rFonts w:ascii="宋体" w:eastAsia="宋体" w:hAnsi="SimSun" w:cs="宋体"/>
          <w:sz w:val="28"/>
          <w:bdr w:val="none" w:sz="0" w:space="0" w:color="auto"/>
        </w:rPr>
        <w:t>实验让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明白了一些科学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象、懂得了一些科学知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算机画画、游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、打字；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唱出一首首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听的歌、画出一幅幅美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的画、做出一件件精致的手工作品。不知不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中，我在学校竟已学会了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多。更重要的是，我懂得了要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，我懂得了要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文明，我懂得了要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守信，要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容待人。我懂得了感恩父母、珍惜生命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师让</w:t>
      </w:r>
      <w:r>
        <w:rPr>
          <w:rFonts w:ascii="宋体" w:eastAsia="宋体" w:hAnsi="MS Mincho" w:cs="宋体"/>
          <w:sz w:val="28"/>
          <w:bdr w:val="none" w:sz="0" w:space="0" w:color="auto"/>
        </w:rPr>
        <w:t>我懂得的太多太多。因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，而我是学生。他想把自己懂得的道理，掌握的知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的能力都</w:t>
      </w:r>
      <w:r>
        <w:rPr>
          <w:rFonts w:ascii="宋体" w:eastAsia="宋体" w:hAnsi="SimSun" w:cs="宋体"/>
          <w:sz w:val="28"/>
          <w:bdr w:val="none" w:sz="0" w:space="0" w:color="auto"/>
        </w:rPr>
        <w:t>传递给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，而且希望我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超越，不断前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。所以，我做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事了，他会着急，他会批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，他会帮助我改正；所以，我学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落后了，他会担心，他会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我尽好自己学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我懂，老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，我懂您的深情。早上，不到上</w:t>
      </w:r>
      <w:r>
        <w:rPr>
          <w:rFonts w:ascii="宋体" w:eastAsia="宋体" w:hAnsi="SimSun" w:cs="宋体"/>
          <w:sz w:val="28"/>
          <w:bdr w:val="none" w:sz="0" w:space="0" w:color="auto"/>
        </w:rPr>
        <w:t>课时间</w:t>
      </w:r>
      <w:r>
        <w:rPr>
          <w:rFonts w:ascii="宋体" w:eastAsia="宋体" w:hAnsi="MS Mincho" w:cs="宋体"/>
          <w:sz w:val="28"/>
          <w:bdr w:val="none" w:sz="0" w:space="0" w:color="auto"/>
        </w:rPr>
        <w:t>你就来到学校，是担心我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早上宝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堂上，你的目光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随着我，是提醒我上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真；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，你忙着批改作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，忙着教育我要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成文明的言行；中午，你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着肚子，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能有秩序地排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，帮助我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成健康的用餐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吃完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，你才捧起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碗；放下碗筷，你又来到我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投入工作；放学了，你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在帮助那部分管不住自己的言行，完不成学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您知道，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都非常重要；因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不能把自己的生命浪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付出的太多太多，唯一需要的回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有用之人。在您的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送上一枝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花，送上一</w:t>
      </w:r>
      <w:r>
        <w:rPr>
          <w:rFonts w:ascii="宋体" w:eastAsia="宋体" w:hAnsi="SimSun" w:cs="宋体"/>
          <w:sz w:val="28"/>
          <w:bdr w:val="none" w:sz="0" w:space="0" w:color="auto"/>
        </w:rPr>
        <w:t>张贺</w:t>
      </w:r>
      <w:r>
        <w:rPr>
          <w:rFonts w:ascii="宋体" w:eastAsia="宋体" w:hAnsi="MS Mincho" w:cs="宋体"/>
          <w:sz w:val="28"/>
          <w:bdr w:val="none" w:sz="0" w:space="0" w:color="auto"/>
        </w:rPr>
        <w:t>卡，表达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您的感激之情。我看到了，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上的笑容。我更知道，其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你更需要另一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礼物。我知道，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管住自己的言行，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操心；我知道，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堂上我能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之余不必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我分神；我知道，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您最好的礼物，是我尽力完成自己身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完成的任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啊，千言万</w:t>
      </w:r>
      <w:r>
        <w:rPr>
          <w:rFonts w:ascii="宋体" w:eastAsia="宋体" w:hAnsi="SimSun" w:cs="宋体"/>
          <w:sz w:val="28"/>
          <w:bdr w:val="none" w:sz="0" w:space="0" w:color="auto"/>
        </w:rPr>
        <w:t>语难</w:t>
      </w:r>
      <w:r>
        <w:rPr>
          <w:rFonts w:ascii="宋体" w:eastAsia="宋体" w:hAnsi="MS Mincho" w:cs="宋体"/>
          <w:sz w:val="28"/>
          <w:bdr w:val="none" w:sz="0" w:space="0" w:color="auto"/>
        </w:rPr>
        <w:t>以表达，我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您深深的感激之心。我只想，用自己的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，来表达我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您的感激之情。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首歌献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巾广播稿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日播</w:t>
      </w:r>
      <w:r>
        <w:rPr>
          <w:rFonts w:ascii="宋体" w:eastAsia="宋体" w:hAnsi="SimSun" w:cs="宋体"/>
          <w:sz w:val="28"/>
          <w:bdr w:val="none" w:sz="0" w:space="0" w:color="auto"/>
        </w:rPr>
        <w:t>报时间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我是主持人：</w:t>
      </w:r>
      <w:r>
        <w:rPr>
          <w:rFonts w:ascii="宋体" w:eastAsia="宋体" w:cs="宋体"/>
          <w:sz w:val="28"/>
          <w:bdr w:val="none" w:sz="0" w:space="0" w:color="auto"/>
        </w:rPr>
        <w:t>###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我是主持人：</w:t>
      </w:r>
      <w:r>
        <w:rPr>
          <w:rFonts w:ascii="宋体" w:eastAsia="宋体" w:cs="宋体"/>
          <w:sz w:val="28"/>
          <w:bdr w:val="none" w:sz="0" w:space="0" w:color="auto"/>
        </w:rPr>
        <w:t>###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把无知的我</w:t>
      </w:r>
      <w:r>
        <w:rPr>
          <w:rFonts w:ascii="宋体" w:eastAsia="宋体" w:hAnsi="SimSun" w:cs="宋体"/>
          <w:sz w:val="28"/>
          <w:bdr w:val="none" w:sz="0" w:space="0" w:color="auto"/>
        </w:rPr>
        <w:t>们领进宽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是您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您用辛勤的汗水，哺育了春日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破土的嫩苗。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把青春无私奉献的人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A: 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情点燃的人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B: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向您致以崇高的敬意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，今天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日正是教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，学校大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部提出倡</w:t>
      </w:r>
      <w:r>
        <w:rPr>
          <w:rFonts w:ascii="宋体" w:eastAsia="宋体" w:hAnsi="SimSun" w:cs="宋体"/>
          <w:sz w:val="28"/>
          <w:bdr w:val="none" w:sz="0" w:space="0" w:color="auto"/>
        </w:rPr>
        <w:t>议让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谢师</w:t>
      </w:r>
      <w:r>
        <w:rPr>
          <w:rFonts w:ascii="宋体" w:eastAsia="宋体" w:hAnsi="MS Mincho" w:cs="宋体"/>
          <w:sz w:val="28"/>
          <w:bdr w:val="none" w:sz="0" w:space="0" w:color="auto"/>
        </w:rPr>
        <w:t>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深深地感受到学生的敬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之情。我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将以何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日才更有意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一定有了很多想法，下面推荐几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之情，又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方式，同学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不妨一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、自己制作一个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或悄悄放在老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公桌上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她一个惊喜。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、早上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送上一声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，能看到黑板上写的祝教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、送上一份自己决心改正缺点追求上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的日程表。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：当然，尊敬老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并不指在教</w:t>
      </w:r>
      <w:r>
        <w:rPr>
          <w:rFonts w:ascii="宋体" w:eastAsia="宋体" w:hAnsi="SimSun" w:cs="宋体"/>
          <w:sz w:val="28"/>
          <w:bdr w:val="none" w:sz="0" w:space="0" w:color="auto"/>
        </w:rPr>
        <w:t>师节这</w:t>
      </w:r>
      <w:r>
        <w:rPr>
          <w:rFonts w:ascii="宋体" w:eastAsia="宋体" w:hAnsi="MS Mincho" w:cs="宋体"/>
          <w:sz w:val="28"/>
          <w:bdr w:val="none" w:sz="0" w:space="0" w:color="auto"/>
        </w:rPr>
        <w:t>天送上祝福，而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一天中都有所表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，遵守班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律，做老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的小帮手，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少操心，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最好的礼物。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把所有的情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，一起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注，一起祝福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自己崇敬的老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想要表达的敬意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：今天的播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明天再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播放歌曲《我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巾广播稿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（合）大家好！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（刘）大浪小学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（汪）我是本期主播，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（刘）我是主播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（汪）同学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，明天就是第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，您在想些什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在思考，明天的那堂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明白；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（汪）也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算，班里的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得全面周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（刘）也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都没有想，教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苦干早已是便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家常。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（合）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没有厚礼献上，就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（汪）有人把教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着自己，明亮了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（刘）也有人把教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比做明行灯，兢兢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，指明着人生方向。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（合）是啊！老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从无知的昨天走向幸福的今天、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的明天，培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造就出一代又一代国家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心中一定有很多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，下面，就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一起来听一首《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大后我就成了你》，来表达大家此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的心声。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（汪）同学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大浪小学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都可以看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血，耐心教育，辛勤工作的身影。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（刘）在教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作了一首小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们亲们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，并祝你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，辛苦了》（停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秒）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把无知的我</w:t>
      </w:r>
      <w:r>
        <w:rPr>
          <w:rFonts w:ascii="宋体" w:eastAsia="宋体" w:hAnsi="SimSun" w:cs="宋体"/>
          <w:sz w:val="28"/>
          <w:bdr w:val="none" w:sz="0" w:space="0" w:color="auto"/>
        </w:rPr>
        <w:t>们领进宽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您用辛勤的汗水，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哺育了春日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破土的嫩苗。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https://d.book118.com/135330144224011114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5330144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教师节红领巾广播稿</dc:title>
  <dc:subject>如果你是学校广播站的播音员，肯定会知道广播前一般都会提前做好广播稿，优秀的广播稿会带来更好的节目效果，广播稿应该怎么写才好呢？下面是小编整理的教师节红领巾广播稿，仅供参考，大家一起来看看吧。教师节红领</dc:subject>
  <cp:keywords>教师节红领巾广播稿</cp:keywords>
  <cp:revision>0</cp:revision>
</cp:coreProperties>
</file>