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幼儿园中班半日活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方案</w:t>
      </w:r>
      <w:r>
        <w:rPr>
          <w:rFonts w:ascii="宋体" w:eastAsia="黑体" w:cs="宋体"/>
          <w:b/>
          <w:sz w:val="40"/>
        </w:rPr>
        <w:t>(15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确保事情或工作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展，通常会被要求事先制定方案，方案的内容和形式都要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着主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来展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达到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期的效果和意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去写方案呢？下面是小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整理的幼儿园中班半日活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幼儿园中班半日活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《我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孩子知道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日是教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幼儿从小尊敬老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的美德。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手画画，制作手工的形式，向老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表达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日的祝福。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展幼儿的大胆表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力、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、各班主任制定本班活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内容与形式。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、幼儿早已学会儿歌《老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大》。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、大班，中班制作花，小班，小小班提前一天在家和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一起制作花。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日上午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一、各班在晨</w:t>
      </w:r>
      <w:r>
        <w:rPr>
          <w:rFonts w:ascii="宋体" w:eastAsia="宋体" w:hAnsi="SimSun" w:cs="宋体"/>
          <w:b/>
          <w:sz w:val="28"/>
        </w:rPr>
        <w:t>间谈话环节</w:t>
      </w:r>
      <w:r>
        <w:rPr>
          <w:rFonts w:ascii="宋体" w:eastAsia="宋体" w:hAnsi="MS Mincho" w:cs="宋体"/>
          <w:b/>
          <w:sz w:val="28"/>
        </w:rPr>
        <w:t>中，以</w:t>
      </w:r>
      <w:r>
        <w:rPr>
          <w:rFonts w:ascii="宋体" w:eastAsia="宋体" w:cs="宋体"/>
          <w:b/>
          <w:sz w:val="28"/>
        </w:rPr>
        <w:t>"</w:t>
      </w:r>
      <w:r>
        <w:rPr>
          <w:rFonts w:ascii="宋体" w:eastAsia="宋体" w:hAnsi="MS Mincho" w:cs="宋体"/>
          <w:b/>
          <w:sz w:val="28"/>
        </w:rPr>
        <w:t>教</w:t>
      </w:r>
      <w:r>
        <w:rPr>
          <w:rFonts w:ascii="宋体" w:eastAsia="宋体" w:hAnsi="SimSun" w:cs="宋体"/>
          <w:b/>
          <w:sz w:val="28"/>
        </w:rPr>
        <w:t>师节</w:t>
      </w:r>
      <w:r>
        <w:rPr>
          <w:rFonts w:ascii="宋体" w:eastAsia="宋体" w:cs="宋体"/>
          <w:b/>
          <w:sz w:val="28"/>
        </w:rPr>
        <w:t>"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主</w:t>
      </w:r>
      <w:r>
        <w:rPr>
          <w:rFonts w:ascii="宋体" w:eastAsia="宋体" w:hAnsi="SimSun" w:cs="宋体"/>
          <w:b/>
          <w:sz w:val="28"/>
        </w:rPr>
        <w:t>题</w:t>
      </w:r>
      <w:r>
        <w:rPr>
          <w:rFonts w:ascii="宋体" w:eastAsia="宋体" w:hAnsi="MS Mincho" w:cs="宋体"/>
          <w:b/>
          <w:sz w:val="28"/>
        </w:rPr>
        <w:t>，展</w:t>
      </w:r>
      <w:r>
        <w:rPr>
          <w:rFonts w:ascii="宋体" w:eastAsia="宋体" w:hAnsi="SimSun" w:cs="宋体"/>
          <w:b/>
          <w:sz w:val="28"/>
        </w:rPr>
        <w:t>开谈话</w:t>
      </w:r>
      <w:r>
        <w:rPr>
          <w:rFonts w:ascii="宋体" w:eastAsia="宋体" w:hAnsi="MS Mincho" w:cs="宋体"/>
          <w:b/>
          <w:sz w:val="28"/>
        </w:rPr>
        <w:t>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二、第一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活</w:t>
      </w:r>
      <w:r>
        <w:rPr>
          <w:rFonts w:ascii="宋体" w:eastAsia="宋体" w:hAnsi="SimSun" w:cs="宋体"/>
          <w:b/>
          <w:sz w:val="28"/>
        </w:rPr>
        <w:t>动课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。用儿歌老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大引出主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学了一首儿歌，名字叫《老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大》，我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大，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会折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，会画画，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唱歌跳舞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刮刮，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大家都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大家都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你身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最熟悉的老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班有几位老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中三班的老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的日期和第一个教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1985</w:t>
      </w:r>
      <w:r>
        <w:rPr>
          <w:rFonts w:ascii="宋体" w:eastAsia="宋体" w:hAnsi="MS Mincho" w:cs="宋体"/>
          <w:sz w:val="28"/>
        </w:rPr>
        <w:t>年。我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了宣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尊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重教，提高教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在社会中的地位，特意确立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1985</w:t>
      </w:r>
      <w:r>
        <w:rPr>
          <w:rFonts w:ascii="宋体" w:eastAsia="宋体" w:hAnsi="MS Mincho" w:cs="宋体"/>
          <w:sz w:val="28"/>
        </w:rPr>
        <w:t>年是我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的第一个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日，教</w:t>
      </w:r>
      <w:r>
        <w:rPr>
          <w:rFonts w:ascii="宋体" w:eastAsia="宋体" w:hAnsi="SimSun" w:cs="宋体"/>
          <w:sz w:val="28"/>
        </w:rPr>
        <w:t>师终</w:t>
      </w:r>
      <w:r>
        <w:rPr>
          <w:rFonts w:ascii="宋体" w:eastAsia="宋体" w:hAnsi="MS Mincho" w:cs="宋体"/>
          <w:sz w:val="28"/>
        </w:rPr>
        <w:t>于有了自己的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三。第二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，全体幼儿在操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上集中，由老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主持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《我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、祝福送老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要大声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）大班幼儿代表</w:t>
      </w:r>
      <w:r>
        <w:rPr>
          <w:rFonts w:ascii="宋体" w:eastAsia="宋体" w:hAnsi="SimSun" w:cs="宋体"/>
          <w:sz w:val="28"/>
        </w:rPr>
        <w:t>讲话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心手工送祝福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）大班幼儿献画活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）中班幼儿献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）小班幼儿献花活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、深情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抱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）与身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师拥</w:t>
      </w:r>
      <w:r>
        <w:rPr>
          <w:rFonts w:ascii="宋体" w:eastAsia="宋体" w:hAnsi="MS Mincho" w:cs="宋体"/>
          <w:sz w:val="28"/>
        </w:rPr>
        <w:t>抱，</w:t>
      </w:r>
      <w:r>
        <w:rPr>
          <w:rFonts w:ascii="宋体" w:eastAsia="宋体" w:hAnsi="SimSun" w:cs="宋体"/>
          <w:sz w:val="28"/>
        </w:rPr>
        <w:t>亲亲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四、作品展示：活</w:t>
      </w:r>
      <w:r>
        <w:rPr>
          <w:rFonts w:ascii="宋体" w:eastAsia="宋体" w:hAnsi="SimSun" w:cs="宋体"/>
          <w:b/>
          <w:sz w:val="28"/>
        </w:rPr>
        <w:t>动结</w:t>
      </w:r>
      <w:r>
        <w:rPr>
          <w:rFonts w:ascii="宋体" w:eastAsia="宋体" w:hAnsi="MS Mincho" w:cs="宋体"/>
          <w:b/>
          <w:sz w:val="28"/>
        </w:rPr>
        <w:t>束后，各班整理作品。以画展，主</w:t>
      </w:r>
      <w:r>
        <w:rPr>
          <w:rFonts w:ascii="宋体" w:eastAsia="宋体" w:hAnsi="SimSun" w:cs="宋体"/>
          <w:b/>
          <w:sz w:val="28"/>
        </w:rPr>
        <w:t>题墙</w:t>
      </w:r>
      <w:r>
        <w:rPr>
          <w:rFonts w:ascii="宋体" w:eastAsia="宋体" w:hAnsi="MS Mincho" w:cs="宋体"/>
          <w:b/>
          <w:sz w:val="28"/>
        </w:rPr>
        <w:t>的形式展示幼儿的作品。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幼儿园中班半日活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过亲</w:t>
      </w:r>
      <w:r>
        <w:rPr>
          <w:rFonts w:ascii="宋体" w:eastAsia="宋体" w:hAnsi="MS Mincho" w:cs="宋体"/>
          <w:sz w:val="28"/>
        </w:rPr>
        <w:t>子水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验节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气氛，感受夏日清凉，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和合作能力，增</w:t>
      </w:r>
      <w:r>
        <w:rPr>
          <w:rFonts w:ascii="宋体" w:eastAsia="宋体" w:hAnsi="SimSun" w:cs="宋体"/>
          <w:sz w:val="28"/>
        </w:rPr>
        <w:t>进亲</w:t>
      </w:r>
      <w:r>
        <w:rPr>
          <w:rFonts w:ascii="宋体" w:eastAsia="宋体" w:hAnsi="MS Mincho" w:cs="宋体"/>
          <w:sz w:val="28"/>
        </w:rPr>
        <w:t>子感情，促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家园交流。提高年</w:t>
      </w:r>
      <w:r>
        <w:rPr>
          <w:rFonts w:ascii="宋体" w:eastAsia="宋体" w:hAnsi="SimSun" w:cs="宋体"/>
          <w:sz w:val="28"/>
        </w:rPr>
        <w:t>级组织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城西幼儿园操</w:t>
      </w:r>
      <w:r>
        <w:rPr>
          <w:rFonts w:ascii="宋体" w:eastAsia="宋体" w:hAnsi="SimSun" w:cs="宋体"/>
          <w:sz w:val="28"/>
        </w:rPr>
        <w:t>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、水桶、幼儿干衣服一套，干毛巾，等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日下午</w:t>
      </w:r>
      <w:r>
        <w:rPr>
          <w:rFonts w:ascii="宋体" w:eastAsia="宋体" w:cs="宋体"/>
          <w:sz w:val="28"/>
        </w:rPr>
        <w:t>16:00</w:t>
      </w:r>
      <w:r>
        <w:rPr>
          <w:rFonts w:ascii="宋体" w:eastAsia="宋体" w:hAnsi="MS Mincho" w:cs="宋体"/>
          <w:sz w:val="28"/>
        </w:rPr>
        <w:t>（或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日下午</w:t>
      </w:r>
      <w:r>
        <w:rPr>
          <w:rFonts w:ascii="宋体" w:eastAsia="宋体" w:cs="宋体"/>
          <w:sz w:val="28"/>
        </w:rPr>
        <w:t>15:00</w:t>
      </w:r>
      <w:r>
        <w:rPr>
          <w:rFonts w:ascii="宋体" w:eastAsia="宋体" w:hAnsi="MS Mincho" w:cs="宋体"/>
          <w:sz w:val="28"/>
        </w:rPr>
        <w:t>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自己定），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五个班分成两</w:t>
      </w:r>
      <w:r>
        <w:rPr>
          <w:rFonts w:ascii="宋体" w:eastAsia="宋体" w:hAnsi="SimSun" w:cs="宋体"/>
          <w:sz w:val="28"/>
        </w:rPr>
        <w:t>场进</w:t>
      </w:r>
      <w:r>
        <w:rPr>
          <w:rFonts w:ascii="宋体" w:eastAsia="宋体" w:hAnsi="MS Mincho" w:cs="宋体"/>
          <w:sz w:val="28"/>
        </w:rPr>
        <w:t>行，在班内老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要提前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和要求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等，然后幼儿穿雨衣，家</w:t>
      </w:r>
      <w:r>
        <w:rPr>
          <w:rFonts w:ascii="宋体" w:eastAsia="宋体" w:hAnsi="SimSun" w:cs="宋体"/>
          <w:sz w:val="28"/>
        </w:rPr>
        <w:t>长协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水。主要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幼儿尽情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帮忙拍照和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水。班主任和体能老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商量好，可以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：彩虹一、二、三班；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：彩虹四、五班。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每场时长</w:t>
      </w:r>
      <w:r>
        <w:rPr>
          <w:rFonts w:ascii="宋体" w:eastAsia="宋体" w:cs="宋体"/>
          <w:sz w:val="28"/>
        </w:rPr>
        <w:t>20-30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长须</w:t>
      </w:r>
      <w:r>
        <w:rPr>
          <w:rFonts w:ascii="宋体" w:eastAsia="宋体" w:hAnsi="MS Mincho" w:cs="宋体"/>
          <w:sz w:val="28"/>
        </w:rPr>
        <w:t>知：</w:t>
      </w:r>
      <w:r>
        <w:rPr>
          <w:rFonts w:ascii="宋体" w:eastAsia="宋体" w:hAnsi="SimSun" w:cs="宋体"/>
          <w:sz w:val="28"/>
        </w:rPr>
        <w:t>请为</w:t>
      </w:r>
      <w:r>
        <w:rPr>
          <w:rFonts w:ascii="宋体" w:eastAsia="宋体" w:hAnsi="MS Mincho" w:cs="宋体"/>
          <w:sz w:val="28"/>
        </w:rPr>
        <w:t>幼儿准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工具和物品；从活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目的来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幼儿不穿雨衣，但是如果有的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不愿意幼儿打湿，也可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幼儿穿雨衣。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了防止衣服湿了家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自己也可准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雨衣。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穿运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装，不要穿裙子和高跟鞋。</w:t>
      </w:r>
      <w:r>
        <w:rPr>
          <w:rFonts w:ascii="宋体" w:eastAsia="宋体" w:cs="宋体"/>
          <w:sz w:val="28"/>
        </w:rPr>
        <w:t xml:space="preserve"> 2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动规则</w:t>
      </w:r>
      <w:r>
        <w:rPr>
          <w:rFonts w:ascii="宋体" w:eastAsia="宋体" w:hAnsi="MS Mincho" w:cs="宋体"/>
          <w:sz w:val="28"/>
        </w:rPr>
        <w:t>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前一定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是游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性，不可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部面部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水，不可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生激烈争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。告知幼儿如果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害到他人学会</w:t>
      </w:r>
      <w:r>
        <w:rPr>
          <w:rFonts w:ascii="宋体" w:eastAsia="宋体" w:hAnsi="SimSun" w:cs="宋体"/>
          <w:sz w:val="28"/>
        </w:rPr>
        <w:t>说对</w:t>
      </w:r>
      <w:r>
        <w:rPr>
          <w:rFonts w:ascii="宋体" w:eastAsia="宋体" w:hAnsi="MS Mincho" w:cs="宋体"/>
          <w:sz w:val="28"/>
        </w:rPr>
        <w:t>不起。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、安全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知：提前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和配件的安全性，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是否有不安全物品。幼儿注意不要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烈奔跑和碰撞。家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和管理幼儿。本次活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程中孩子的安全由家</w:t>
      </w:r>
      <w:r>
        <w:rPr>
          <w:rFonts w:ascii="宋体" w:eastAsia="宋体" w:hAnsi="SimSun" w:cs="宋体"/>
          <w:sz w:val="28"/>
        </w:rPr>
        <w:t>长亲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不要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您的</w:t>
      </w:r>
      <w:r>
        <w:rPr>
          <w:rFonts w:ascii="宋体" w:eastAsia="宋体" w:hAnsi="SimSun" w:cs="宋体"/>
          <w:sz w:val="28"/>
        </w:rPr>
        <w:t>视线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、和</w:t>
      </w:r>
      <w:r>
        <w:rPr>
          <w:rFonts w:ascii="宋体" w:eastAsia="宋体" w:hAnsi="SimSun" w:cs="宋体"/>
          <w:sz w:val="28"/>
        </w:rPr>
        <w:t>谐须</w:t>
      </w:r>
      <w:r>
        <w:rPr>
          <w:rFonts w:ascii="宋体" w:eastAsia="宋体" w:hAnsi="MS Mincho" w:cs="宋体"/>
          <w:sz w:val="28"/>
        </w:rPr>
        <w:t>知：活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是灵活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放的，幼儿之</w:t>
      </w:r>
      <w:r>
        <w:rPr>
          <w:rFonts w:ascii="宋体" w:eastAsia="宋体" w:hAnsi="SimSun" w:cs="宋体"/>
          <w:sz w:val="28"/>
        </w:rPr>
        <w:t>间难</w:t>
      </w:r>
      <w:r>
        <w:rPr>
          <w:rFonts w:ascii="宋体" w:eastAsia="宋体" w:hAnsi="MS Mincho" w:cs="宋体"/>
          <w:sz w:val="28"/>
        </w:rPr>
        <w:t>免磕碰，家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互相理解不要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生冲突。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体能和体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趣味，家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多包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和局限。活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后以班</w:t>
      </w:r>
      <w:r>
        <w:rPr>
          <w:rFonts w:ascii="宋体" w:eastAsia="宋体" w:hAnsi="SimSun" w:cs="宋体"/>
          <w:sz w:val="28"/>
        </w:rPr>
        <w:t>级为单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行合影，然后回班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衣整理。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幼儿园中班半日活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创设积</w:t>
      </w:r>
      <w:r>
        <w:rPr>
          <w:rFonts w:ascii="宋体" w:eastAsia="宋体" w:hAnsi="MS Mincho" w:cs="宋体"/>
          <w:sz w:val="28"/>
        </w:rPr>
        <w:t>极的活</w:t>
      </w:r>
      <w:r>
        <w:rPr>
          <w:rFonts w:ascii="宋体" w:eastAsia="宋体" w:hAnsi="SimSun" w:cs="宋体"/>
          <w:sz w:val="28"/>
        </w:rPr>
        <w:t>动环</w:t>
      </w:r>
      <w:r>
        <w:rPr>
          <w:rFonts w:ascii="宋体" w:eastAsia="宋体" w:hAnsi="MS Mincho" w:cs="宋体"/>
          <w:sz w:val="28"/>
        </w:rPr>
        <w:t>境，以游</w:t>
      </w:r>
      <w:r>
        <w:rPr>
          <w:rFonts w:ascii="宋体" w:eastAsia="宋体" w:hAnsi="SimSun" w:cs="宋体"/>
          <w:sz w:val="28"/>
        </w:rPr>
        <w:t>戏贯</w:t>
      </w:r>
      <w:r>
        <w:rPr>
          <w:rFonts w:ascii="宋体" w:eastAsia="宋体" w:hAnsi="MS Mincho" w:cs="宋体"/>
          <w:sz w:val="28"/>
        </w:rPr>
        <w:t>穿始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松、愉快的氛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极鼓励幼儿的探索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，支持他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的表达、表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，使幼儿的自主性、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造性得到充分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、同伴共同游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外自然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境中自由地活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探索活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意表达自己的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意参加音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半日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一、来园活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窗通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切接待幼儿，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察幼儿来园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、鼓励幼儿一起打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室、整理玩具。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二、晨</w:t>
      </w:r>
      <w:r>
        <w:rPr>
          <w:rFonts w:ascii="宋体" w:eastAsia="宋体" w:hAnsi="SimSun" w:cs="宋体"/>
          <w:b/>
          <w:bCs/>
          <w:sz w:val="28"/>
        </w:rPr>
        <w:t>间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（一）内容：滑翔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、袋鼠跳（自制玩具）。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与同伴共同游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幼儿与同伴合作共同游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、提醒幼儿活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后将器具放回原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（四）生活教育：提醒幼儿在活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中避免互相碰撞，增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量，根据活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增减幼儿衣着和活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三、早操：与幼儿一起听音</w:t>
      </w:r>
      <w:r>
        <w:rPr>
          <w:rFonts w:ascii="宋体" w:eastAsia="宋体" w:hAnsi="SimSun" w:cs="宋体"/>
          <w:b/>
          <w:bCs/>
          <w:sz w:val="28"/>
        </w:rPr>
        <w:t>乐</w:t>
      </w:r>
      <w:r>
        <w:rPr>
          <w:rFonts w:ascii="宋体" w:eastAsia="宋体" w:hAnsi="MS Mincho" w:cs="宋体"/>
          <w:b/>
          <w:bCs/>
          <w:sz w:val="28"/>
        </w:rPr>
        <w:t>做操，情</w:t>
      </w:r>
      <w:r>
        <w:rPr>
          <w:rFonts w:ascii="宋体" w:eastAsia="宋体" w:hAnsi="SimSun" w:cs="宋体"/>
          <w:b/>
          <w:bCs/>
          <w:sz w:val="28"/>
        </w:rPr>
        <w:t>绪积</w:t>
      </w:r>
      <w:r>
        <w:rPr>
          <w:rFonts w:ascii="宋体" w:eastAsia="宋体" w:hAnsi="MS Mincho" w:cs="宋体"/>
          <w:b/>
          <w:bCs/>
          <w:sz w:val="28"/>
        </w:rPr>
        <w:t>极，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作准确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四、盥洗、吃点心：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地用肥皂洗手、不玩水。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幼儿有序地取用点心，用具，鼓励幼儿安静地吃完点心。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五、科学活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SimSun" w:cs="宋体"/>
          <w:b/>
          <w:bCs/>
          <w:sz w:val="28"/>
        </w:rPr>
        <w:t>纸</w:t>
      </w:r>
      <w:r>
        <w:rPr>
          <w:rFonts w:ascii="宋体" w:eastAsia="宋体" w:hAnsi="MS Mincho" w:cs="宋体"/>
          <w:b/>
          <w:bCs/>
          <w:sz w:val="28"/>
        </w:rPr>
        <w:t>的力量</w:t>
      </w:r>
      <w:r>
        <w:rPr>
          <w:rFonts w:ascii="宋体" w:eastAsia="宋体" w:cs="宋体"/>
          <w:b/>
          <w:bCs/>
          <w:sz w:val="28"/>
        </w:rPr>
        <w:t xml:space="preserve"> 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幼儿探索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的承重力的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幼儿了解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折叠后能增加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的承重力。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画的方法把</w:t>
      </w:r>
      <w:r>
        <w:rPr>
          <w:rFonts w:ascii="宋体" w:eastAsia="宋体" w:hAnsi="SimSun" w:cs="宋体"/>
          <w:sz w:val="28"/>
        </w:rPr>
        <w:t>实验过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条，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板，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木，雪花片，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表，笔，硬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板若干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（三）、活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师实验</w:t>
      </w:r>
      <w:r>
        <w:rPr>
          <w:rFonts w:ascii="宋体" w:eastAsia="宋体" w:hAnsi="MS Mincho" w:cs="宋体"/>
          <w:sz w:val="28"/>
        </w:rPr>
        <w:t>，引出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。激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动兴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、幼儿操作，感知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的承重力。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）幼儿人手一份操作材料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生交流，</w:t>
      </w:r>
      <w:r>
        <w:rPr>
          <w:rFonts w:ascii="宋体" w:eastAsia="宋体" w:hAnsi="SimSun" w:cs="宋体"/>
          <w:sz w:val="28"/>
        </w:rPr>
        <w:t>发现纸</w:t>
      </w:r>
      <w:r>
        <w:rPr>
          <w:rFonts w:ascii="宋体" w:eastAsia="宋体" w:hAnsi="MS Mincho" w:cs="宋体"/>
          <w:sz w:val="28"/>
        </w:rPr>
        <w:t>折叠后会改</w:t>
      </w:r>
      <w:r>
        <w:rPr>
          <w:rFonts w:ascii="宋体" w:eastAsia="宋体" w:hAnsi="SimSun" w:cs="宋体"/>
          <w:sz w:val="28"/>
        </w:rPr>
        <w:t>变纸</w:t>
      </w:r>
      <w:r>
        <w:rPr>
          <w:rFonts w:ascii="宋体" w:eastAsia="宋体" w:hAnsi="MS Mincho" w:cs="宋体"/>
          <w:sz w:val="28"/>
        </w:rPr>
        <w:t>的承重力。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、再次操作，</w:t>
      </w:r>
      <w:r>
        <w:rPr>
          <w:rFonts w:ascii="宋体" w:eastAsia="宋体" w:hAnsi="SimSun" w:cs="宋体"/>
          <w:sz w:val="28"/>
        </w:rPr>
        <w:t>尝试记录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材料，示范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）、幼儿人手一份材料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探索。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生交流操作中的</w:t>
      </w:r>
      <w:r>
        <w:rPr>
          <w:rFonts w:ascii="宋体" w:eastAsia="宋体" w:hAnsi="SimSun" w:cs="宋体"/>
          <w:sz w:val="28"/>
        </w:rPr>
        <w:t>发现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表形式帮助幼儿清楚地了解折叠后的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承重力的不同。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折叠不同，承重就不同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用：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包装不同重量的杯子。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、延伸：鼓励幼儿用不同的</w:t>
      </w:r>
      <w:r>
        <w:rPr>
          <w:rFonts w:ascii="宋体" w:eastAsia="宋体" w:hAnsi="SimSun" w:cs="宋体"/>
          <w:sz w:val="28"/>
        </w:rPr>
        <w:t>纸进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更多的秘密。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六、活</w:t>
      </w:r>
      <w:r>
        <w:rPr>
          <w:rFonts w:ascii="宋体" w:eastAsia="宋体" w:hAnsi="SimSun" w:cs="宋体"/>
          <w:b/>
          <w:bCs/>
          <w:sz w:val="28"/>
        </w:rPr>
        <w:t>动间</w:t>
      </w:r>
      <w:r>
        <w:rPr>
          <w:rFonts w:ascii="宋体" w:eastAsia="宋体" w:hAnsi="MS Mincho" w:cs="宋体"/>
          <w:b/>
          <w:bCs/>
          <w:sz w:val="28"/>
        </w:rPr>
        <w:t>休息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七、音</w:t>
      </w:r>
      <w:r>
        <w:rPr>
          <w:rFonts w:ascii="宋体" w:eastAsia="宋体" w:hAnsi="SimSun" w:cs="宋体"/>
          <w:b/>
          <w:bCs/>
          <w:sz w:val="28"/>
        </w:rPr>
        <w:t>乐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：《</w:t>
      </w:r>
      <w:r>
        <w:rPr>
          <w:rFonts w:ascii="宋体" w:eastAsia="宋体" w:hAnsi="SimSun" w:cs="宋体"/>
          <w:b/>
          <w:bCs/>
          <w:sz w:val="28"/>
        </w:rPr>
        <w:t>顽</w:t>
      </w:r>
      <w:r>
        <w:rPr>
          <w:rFonts w:ascii="宋体" w:eastAsia="宋体" w:hAnsi="MS Mincho" w:cs="宋体"/>
          <w:b/>
          <w:bCs/>
          <w:sz w:val="28"/>
        </w:rPr>
        <w:t>皮的猴子》</w:t>
      </w:r>
      <w:r>
        <w:rPr>
          <w:rFonts w:ascii="宋体" w:eastAsia="宋体" w:cs="宋体"/>
          <w:b/>
          <w:bCs/>
          <w:sz w:val="28"/>
        </w:rPr>
        <w:t xml:space="preserve"> 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、学唱《</w:t>
      </w:r>
      <w:r>
        <w:rPr>
          <w:rFonts w:ascii="宋体" w:eastAsia="宋体" w:hAnsi="SimSun" w:cs="宋体"/>
          <w:sz w:val="28"/>
        </w:rPr>
        <w:t>顽</w:t>
      </w:r>
      <w:r>
        <w:rPr>
          <w:rFonts w:ascii="宋体" w:eastAsia="宋体" w:hAnsi="MS Mincho" w:cs="宋体"/>
          <w:sz w:val="28"/>
        </w:rPr>
        <w:t>皮的猴子》，体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并初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歌曲的</w:t>
      </w:r>
      <w:r>
        <w:rPr>
          <w:rFonts w:ascii="宋体" w:eastAsia="宋体" w:hAnsi="SimSun" w:cs="宋体"/>
          <w:sz w:val="28"/>
        </w:rPr>
        <w:t>诙谐</w:t>
      </w:r>
      <w:r>
        <w:rPr>
          <w:rFonts w:ascii="宋体" w:eastAsia="宋体" w:hAnsi="MS Mincho" w:cs="宋体"/>
          <w:sz w:val="28"/>
        </w:rPr>
        <w:t>和幽默。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作参与游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学唱歌曲。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、有初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，懂得不能在床上乱跳。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片两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，猴子</w:t>
      </w:r>
      <w:r>
        <w:rPr>
          <w:rFonts w:ascii="宋体" w:eastAsia="宋体" w:hAnsi="SimSun" w:cs="宋体"/>
          <w:sz w:val="28"/>
        </w:rPr>
        <w:t>头饰</w:t>
      </w:r>
      <w:r>
        <w:rPr>
          <w:rFonts w:ascii="宋体" w:eastAsia="宋体" w:hAnsi="MS Mincho" w:cs="宋体"/>
          <w:sz w:val="28"/>
        </w:rPr>
        <w:t>三个，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若干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趣，熟悉歌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）出示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察了解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师边</w:t>
      </w:r>
      <w:r>
        <w:rPr>
          <w:rFonts w:ascii="宋体" w:eastAsia="宋体" w:hAnsi="MS Mincho" w:cs="宋体"/>
          <w:sz w:val="28"/>
        </w:rPr>
        <w:t>示范教具，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范唱歌曲前三段内容，帮助幼儿熟悉歌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、学唱歌曲：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玩手指游</w:t>
      </w:r>
      <w:r>
        <w:rPr>
          <w:rFonts w:ascii="宋体" w:eastAsia="宋体" w:hAnsi="SimSun" w:cs="宋体"/>
          <w:sz w:val="28"/>
        </w:rPr>
        <w:t>戏边</w:t>
      </w:r>
      <w:r>
        <w:rPr>
          <w:rFonts w:ascii="宋体" w:eastAsia="宋体" w:hAnsi="MS Mincho" w:cs="宋体"/>
          <w:sz w:val="28"/>
        </w:rPr>
        <w:t>唱歌。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）运用声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教学鼓励幼儿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极投入活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三名幼儿扮演猴子表演游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，全体幼儿伴唱。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）全体幼儿玩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三只猴子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）出示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演唱歌曲第四段，并提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了？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？（向幼儿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：在床上跳很危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蹦蹦</w:t>
      </w:r>
      <w:r>
        <w:rPr>
          <w:rFonts w:ascii="宋体" w:eastAsia="宋体" w:hAnsi="MS Mincho" w:cs="宋体"/>
          <w:sz w:val="28"/>
        </w:rPr>
        <w:t>床又大又漂亮，那里比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在自然的气氛中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八、</w:t>
      </w:r>
      <w:r>
        <w:rPr>
          <w:rFonts w:ascii="宋体" w:eastAsia="宋体" w:hAnsi="SimSun" w:cs="宋体"/>
          <w:b/>
          <w:bCs/>
          <w:sz w:val="28"/>
        </w:rPr>
        <w:t>户</w:t>
      </w:r>
      <w:r>
        <w:rPr>
          <w:rFonts w:ascii="宋体" w:eastAsia="宋体" w:hAnsi="MS Mincho" w:cs="宋体"/>
          <w:b/>
          <w:bCs/>
          <w:sz w:val="28"/>
        </w:rPr>
        <w:t>外活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：多功能大型玩具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、鼓励幼儿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、知道正确游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的方法，初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九、餐前准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幼儿做安静游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猜一猜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、提醒幼儿用肥皂洗手。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部分幼儿帮助分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餐具和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菜，感受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同伴做事的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十、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、提醒幼儿不挑食，吃完自己的一份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菜，保持桌面和地面的干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、要求幼儿餐后把餐具整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放到指定的地方。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幼儿园中班半日活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教材分析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生活中的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旧材料可以有更多的利用价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情操，展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手能力和</w:t>
      </w:r>
      <w:r>
        <w:rPr>
          <w:rFonts w:ascii="宋体" w:eastAsia="宋体" w:hAnsi="SimSun" w:cs="宋体"/>
          <w:sz w:val="28"/>
        </w:rPr>
        <w:t>艺术风</w:t>
      </w:r>
      <w:r>
        <w:rPr>
          <w:rFonts w:ascii="宋体" w:eastAsia="宋体" w:hAnsi="MS Mincho" w:cs="宋体"/>
          <w:sz w:val="28"/>
        </w:rPr>
        <w:t>采，本活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目的是希望幼儿和家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能利用生活中各</w:t>
      </w:r>
      <w:r>
        <w:rPr>
          <w:rFonts w:ascii="宋体" w:eastAsia="宋体" w:hAnsi="SimSun" w:cs="宋体"/>
          <w:sz w:val="28"/>
        </w:rPr>
        <w:t>种废</w:t>
      </w:r>
      <w:r>
        <w:rPr>
          <w:rFonts w:ascii="宋体" w:eastAsia="宋体" w:hAnsi="MS Mincho" w:cs="宋体"/>
          <w:sz w:val="28"/>
        </w:rPr>
        <w:t>旧材料</w:t>
      </w:r>
      <w:r>
        <w:rPr>
          <w:rFonts w:ascii="宋体" w:eastAsia="宋体" w:hAnsi="SimSun" w:cs="宋体"/>
          <w:sz w:val="28"/>
        </w:rPr>
        <w:t>变废为</w:t>
      </w:r>
      <w:r>
        <w:rPr>
          <w:rFonts w:ascii="宋体" w:eastAsia="宋体" w:hAnsi="MS Mincho" w:cs="宋体"/>
          <w:sz w:val="28"/>
        </w:rPr>
        <w:t>宝，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制作成款式各异的服装，并以服装表演的走秀形式体</w:t>
      </w:r>
      <w:r>
        <w:rPr>
          <w:rFonts w:ascii="宋体" w:eastAsia="宋体" w:hAnsi="SimSun" w:cs="宋体"/>
          <w:sz w:val="28"/>
        </w:rPr>
        <w:t>现环</w:t>
      </w:r>
      <w:r>
        <w:rPr>
          <w:rFonts w:ascii="宋体" w:eastAsia="宋体" w:hAnsi="MS Mincho" w:cs="宋体"/>
          <w:sz w:val="28"/>
        </w:rPr>
        <w:t>保、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新、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等多方面，凸</w:t>
      </w:r>
      <w:r>
        <w:rPr>
          <w:rFonts w:ascii="宋体" w:eastAsia="宋体" w:hAnsi="SimSun" w:cs="宋体"/>
          <w:sz w:val="28"/>
        </w:rPr>
        <w:t>显纸</w:t>
      </w:r>
      <w:r>
        <w:rPr>
          <w:rFonts w:ascii="宋体" w:eastAsia="宋体" w:hAnsi="MS Mincho" w:cs="宋体"/>
          <w:sz w:val="28"/>
        </w:rPr>
        <w:t>的再次利用的价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，注重幼儿及家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参与活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程的感受，感受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和表演的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习简单</w:t>
      </w:r>
      <w:r>
        <w:rPr>
          <w:rFonts w:ascii="宋体" w:eastAsia="宋体" w:hAnsi="MS Mincho" w:cs="宋体"/>
          <w:sz w:val="28"/>
        </w:rPr>
        <w:t>的裁剪方法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制作服装。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子共同装扮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装，并大胆自信地在舞台上展示自己的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验变废为</w:t>
      </w:r>
      <w:r>
        <w:rPr>
          <w:rFonts w:ascii="宋体" w:eastAsia="宋体" w:hAnsi="MS Mincho" w:cs="宋体"/>
          <w:sz w:val="28"/>
        </w:rPr>
        <w:t>宝的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趣，感受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和表演的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提前与家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，裁好的服装</w:t>
      </w:r>
      <w:r>
        <w:rPr>
          <w:rFonts w:ascii="宋体" w:eastAsia="宋体" w:hAnsi="SimSun" w:cs="宋体"/>
          <w:sz w:val="28"/>
        </w:rPr>
        <w:t>纸样</w:t>
      </w:r>
      <w:r>
        <w:rPr>
          <w:rFonts w:ascii="宋体" w:eastAsia="宋体" w:hAnsi="MS Mincho" w:cs="宋体"/>
          <w:sz w:val="28"/>
        </w:rPr>
        <w:t>及成品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剪刀、</w:t>
      </w:r>
      <w:r>
        <w:rPr>
          <w:rFonts w:ascii="宋体" w:eastAsia="宋体" w:hAnsi="SimSun" w:cs="宋体"/>
          <w:sz w:val="28"/>
        </w:rPr>
        <w:t>订书</w:t>
      </w:r>
      <w:r>
        <w:rPr>
          <w:rFonts w:ascii="宋体" w:eastAsia="宋体" w:hAnsi="MS Mincho" w:cs="宋体"/>
          <w:sz w:val="28"/>
        </w:rPr>
        <w:t>机、双面胶、透明胶，各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性材料（</w:t>
      </w:r>
      <w:r>
        <w:rPr>
          <w:rFonts w:ascii="宋体" w:eastAsia="宋体" w:hAnsi="SimSun" w:cs="宋体"/>
          <w:sz w:val="28"/>
        </w:rPr>
        <w:t>皱纹纸</w:t>
      </w:r>
      <w:r>
        <w:rPr>
          <w:rFonts w:ascii="宋体" w:eastAsia="宋体" w:hAnsi="MS Mincho" w:cs="宋体"/>
          <w:sz w:val="28"/>
        </w:rPr>
        <w:t>、蜡光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、瓦楞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、玻璃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报纸</w:t>
      </w:r>
      <w:r>
        <w:rPr>
          <w:rFonts w:ascii="宋体" w:eastAsia="宋体" w:hAnsi="MS Mincho" w:cs="宋体"/>
          <w:sz w:val="28"/>
        </w:rPr>
        <w:t>等，以及幼儿收集的已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理的各</w:t>
      </w:r>
      <w:r>
        <w:rPr>
          <w:rFonts w:ascii="宋体" w:eastAsia="宋体" w:hAnsi="SimSun" w:cs="宋体"/>
          <w:sz w:val="28"/>
        </w:rPr>
        <w:t>类废</w:t>
      </w:r>
      <w:r>
        <w:rPr>
          <w:rFonts w:ascii="宋体" w:eastAsia="宋体" w:hAnsi="MS Mincho" w:cs="宋体"/>
          <w:sz w:val="28"/>
        </w:rPr>
        <w:t>旧碟片、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盒、</w:t>
      </w:r>
      <w:r>
        <w:rPr>
          <w:rFonts w:ascii="宋体" w:eastAsia="宋体" w:hAnsi="SimSun" w:cs="宋体"/>
          <w:sz w:val="28"/>
        </w:rPr>
        <w:t>纽</w:t>
      </w:r>
      <w:r>
        <w:rPr>
          <w:rFonts w:ascii="宋体" w:eastAsia="宋体" w:hAnsi="MS Mincho" w:cs="宋体"/>
          <w:sz w:val="28"/>
        </w:rPr>
        <w:t>扣、易拉罐、碎布料等。）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提前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装表演的</w:t>
      </w:r>
      <w:r>
        <w:rPr>
          <w:rFonts w:ascii="宋体" w:eastAsia="宋体" w:cs="宋体"/>
          <w:sz w:val="28"/>
        </w:rPr>
        <w:t xml:space="preserve"> VCD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装秀背景音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建</w:t>
      </w:r>
      <w:r>
        <w:rPr>
          <w:rFonts w:ascii="宋体" w:eastAsia="宋体" w:hAnsi="SimSun" w:cs="宋体"/>
          <w:b/>
          <w:bCs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看幼儿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装秀</w:t>
      </w:r>
      <w:r>
        <w:rPr>
          <w:rFonts w:ascii="宋体" w:eastAsia="宋体" w:hAnsi="SimSun" w:cs="宋体"/>
          <w:b/>
          <w:sz w:val="28"/>
        </w:rPr>
        <w:t>录</w:t>
      </w:r>
      <w:r>
        <w:rPr>
          <w:rFonts w:ascii="宋体" w:eastAsia="宋体" w:hAnsi="MS Mincho" w:cs="宋体"/>
          <w:b/>
          <w:sz w:val="28"/>
        </w:rPr>
        <w:t>像，激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幼儿</w:t>
      </w:r>
      <w:r>
        <w:rPr>
          <w:rFonts w:ascii="宋体" w:eastAsia="宋体" w:hAnsi="SimSun" w:cs="宋体"/>
          <w:b/>
          <w:sz w:val="28"/>
        </w:rPr>
        <w:t>设计时</w:t>
      </w:r>
      <w:r>
        <w:rPr>
          <w:rFonts w:ascii="宋体" w:eastAsia="宋体" w:hAnsi="MS Mincho" w:cs="宋体"/>
          <w:b/>
          <w:sz w:val="28"/>
        </w:rPr>
        <w:t>装的愿望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播放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行交流：小模特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穿的服装是用什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做的？用哪些材料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？你喜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二、提供材料，</w:t>
      </w:r>
      <w:r>
        <w:rPr>
          <w:rFonts w:ascii="宋体" w:eastAsia="宋体" w:hAnsi="SimSun" w:cs="宋体"/>
          <w:b/>
          <w:sz w:val="28"/>
        </w:rPr>
        <w:t>亲</w:t>
      </w:r>
      <w:r>
        <w:rPr>
          <w:rFonts w:ascii="宋体" w:eastAsia="宋体" w:hAnsi="MS Mincho" w:cs="宋体"/>
          <w:b/>
          <w:sz w:val="28"/>
        </w:rPr>
        <w:t>子共同</w:t>
      </w:r>
      <w:r>
        <w:rPr>
          <w:rFonts w:ascii="宋体" w:eastAsia="宋体" w:hAnsi="SimSun" w:cs="宋体"/>
          <w:b/>
          <w:sz w:val="28"/>
        </w:rPr>
        <w:t>设计</w:t>
      </w:r>
      <w:r>
        <w:rPr>
          <w:rFonts w:ascii="宋体" w:eastAsia="宋体" w:hAnsi="MS Mincho" w:cs="宋体"/>
          <w:b/>
          <w:sz w:val="28"/>
        </w:rPr>
        <w:t>、装</w:t>
      </w:r>
      <w:r>
        <w:rPr>
          <w:rFonts w:ascii="宋体" w:eastAsia="宋体" w:hAnsi="SimSun" w:cs="宋体"/>
          <w:b/>
          <w:sz w:val="28"/>
        </w:rPr>
        <w:t>饰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装</w:t>
      </w:r>
      <w:r>
        <w:rPr>
          <w:rFonts w:ascii="宋体" w:eastAsia="宋体" w:cs="宋体"/>
          <w:b/>
          <w:sz w:val="28"/>
        </w:rPr>
        <w:t>” 1.</w:t>
      </w:r>
      <w:r>
        <w:rPr>
          <w:rFonts w:ascii="宋体" w:eastAsia="宋体" w:hAnsi="SimSun" w:cs="宋体"/>
          <w:b/>
          <w:sz w:val="28"/>
        </w:rPr>
        <w:t>讨论</w:t>
      </w:r>
      <w:r>
        <w:rPr>
          <w:rFonts w:ascii="宋体" w:eastAsia="宋体" w:hAnsi="MS Mincho" w:cs="宋体"/>
          <w:b/>
          <w:sz w:val="28"/>
        </w:rPr>
        <w:t>交流制作方法，提出制作要求。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制作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装（家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与幼儿各一件）的名称及制作方法：你要做一件什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装，用什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材料制作？怎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做？在制作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适当地支持孩子的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意，合理运用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旧材料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出各具特色的</w:t>
      </w:r>
      <w:r>
        <w:rPr>
          <w:rFonts w:ascii="宋体" w:eastAsia="宋体" w:cs="宋体"/>
          <w:sz w:val="28"/>
        </w:rPr>
        <w:t>`“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，要考</w:t>
      </w:r>
      <w:r>
        <w:rPr>
          <w:rFonts w:ascii="宋体" w:eastAsia="宋体" w:hAnsi="SimSun" w:cs="宋体"/>
          <w:sz w:val="28"/>
        </w:rPr>
        <w:t>虑时</w:t>
      </w:r>
      <w:r>
        <w:rPr>
          <w:rFonts w:ascii="宋体" w:eastAsia="宋体" w:hAnsi="MS Mincho" w:cs="宋体"/>
          <w:sz w:val="28"/>
        </w:rPr>
        <w:t>装的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用性和耐用性。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巡回指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，鼓励幼儿大胆装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展示制作的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装，分享交流制作的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好</w:t>
      </w:r>
      <w:r>
        <w:rPr>
          <w:rFonts w:ascii="宋体" w:eastAsia="宋体" w:hAnsi="SimSun" w:cs="宋体"/>
          <w:b/>
          <w:sz w:val="28"/>
        </w:rPr>
        <w:t>场</w:t>
      </w:r>
      <w:r>
        <w:rPr>
          <w:rFonts w:ascii="宋体" w:eastAsia="宋体" w:hAnsi="MS Mincho" w:cs="宋体"/>
          <w:b/>
          <w:sz w:val="28"/>
        </w:rPr>
        <w:t>地，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</w:t>
      </w:r>
      <w:r>
        <w:rPr>
          <w:rFonts w:ascii="宋体" w:eastAsia="宋体" w:hAnsi="SimSun" w:cs="宋体"/>
          <w:b/>
          <w:sz w:val="28"/>
        </w:rPr>
        <w:t>亲</w:t>
      </w:r>
      <w:r>
        <w:rPr>
          <w:rFonts w:ascii="宋体" w:eastAsia="宋体" w:hAnsi="MS Mincho" w:cs="宋体"/>
          <w:b/>
          <w:sz w:val="28"/>
        </w:rPr>
        <w:t>子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装秀展示会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：怎</w:t>
      </w:r>
      <w:r>
        <w:rPr>
          <w:rFonts w:ascii="宋体" w:eastAsia="宋体" w:hAnsi="SimSun" w:cs="宋体"/>
          <w:sz w:val="28"/>
        </w:rPr>
        <w:t>样进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装表演？如：准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好走台音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、舞台，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行装扮等。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与幼儿在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声中穿上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装，并利用装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用品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行演出前的装扮。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播放音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与幼儿同</w:t>
      </w:r>
      <w:r>
        <w:rPr>
          <w:rFonts w:ascii="宋体" w:eastAsia="宋体" w:hAnsi="SimSun" w:cs="宋体"/>
          <w:sz w:val="28"/>
        </w:rPr>
        <w:t>组进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装展示。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幼儿互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服装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行展示，可邀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其他班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的幼儿共同欣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幼儿园中班半日活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一、晨</w:t>
      </w:r>
      <w:r>
        <w:rPr>
          <w:rFonts w:ascii="宋体" w:eastAsia="宋体" w:hAnsi="SimSun" w:cs="宋体"/>
          <w:b/>
          <w:bCs/>
          <w:sz w:val="28"/>
        </w:rPr>
        <w:t>间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（</w:t>
      </w:r>
      <w:r>
        <w:rPr>
          <w:rFonts w:ascii="宋体" w:eastAsia="宋体" w:cs="宋体"/>
          <w:b/>
          <w:bCs/>
          <w:sz w:val="28"/>
        </w:rPr>
        <w:t>7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>30――8:30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内容：晨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接待、早餐及餐后自主活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：区域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牌、自主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餐桌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及指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主班教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迎接</w:t>
      </w:r>
      <w:r>
        <w:rPr>
          <w:rFonts w:ascii="宋体" w:eastAsia="宋体" w:hAnsi="SimSun" w:cs="宋体"/>
          <w:sz w:val="28"/>
        </w:rPr>
        <w:t>陆续</w:t>
      </w:r>
      <w:r>
        <w:rPr>
          <w:rFonts w:ascii="宋体" w:eastAsia="宋体" w:hAnsi="MS Mincho" w:cs="宋体"/>
          <w:sz w:val="28"/>
        </w:rPr>
        <w:t>来园的孩子，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交流，及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交流。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餐后棋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、拼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等自主活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助教老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跟随部分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束的幼儿前往菜园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行植物照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生活老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并指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孩子自主盛取早餐，做好餐后整理工作，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教育：餐前准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王晟</w:t>
      </w:r>
      <w:r>
        <w:rPr>
          <w:rFonts w:ascii="宋体" w:eastAsia="宋体" w:hAnsi="SimSun" w:cs="宋体"/>
          <w:sz w:val="28"/>
        </w:rPr>
        <w:t>泽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拖拉；近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徐博延、</w:t>
      </w:r>
      <w:r>
        <w:rPr>
          <w:rFonts w:ascii="宋体" w:eastAsia="宋体" w:hAnsi="SimSun" w:cs="宋体"/>
          <w:sz w:val="28"/>
        </w:rPr>
        <w:t>孙艺</w:t>
      </w:r>
      <w:r>
        <w:rPr>
          <w:rFonts w:ascii="宋体" w:eastAsia="宋体" w:hAnsi="MS Mincho" w:cs="宋体"/>
          <w:sz w:val="28"/>
        </w:rPr>
        <w:t>芸餐后活</w:t>
      </w:r>
      <w:r>
        <w:rPr>
          <w:rFonts w:ascii="宋体" w:eastAsia="宋体" w:hAnsi="SimSun" w:cs="宋体"/>
          <w:sz w:val="28"/>
        </w:rPr>
        <w:t>动经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于游离状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予提醒和引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生活指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：最近天气比</w:t>
      </w:r>
      <w:r>
        <w:rPr>
          <w:rFonts w:ascii="宋体" w:eastAsia="宋体" w:hAnsi="SimSun" w:cs="宋体"/>
          <w:sz w:val="28"/>
        </w:rPr>
        <w:t>较热</w:t>
      </w:r>
      <w:r>
        <w:rPr>
          <w:rFonts w:ascii="宋体" w:eastAsia="宋体" w:hAnsi="MS Mincho" w:cs="宋体"/>
          <w:sz w:val="28"/>
        </w:rPr>
        <w:t>，提醒孩子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出去能主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将外套脱掉。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二、生活活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：盥洗及点心</w:t>
      </w:r>
      <w:r>
        <w:rPr>
          <w:rFonts w:ascii="宋体" w:eastAsia="宋体" w:hAnsi="SimSun" w:cs="宋体"/>
          <w:b/>
          <w:bCs/>
          <w:sz w:val="28"/>
        </w:rPr>
        <w:t>环节</w:t>
      </w:r>
      <w:r>
        <w:rPr>
          <w:rFonts w:ascii="宋体" w:eastAsia="宋体" w:hAnsi="MS Mincho" w:cs="宋体"/>
          <w:b/>
          <w:bCs/>
          <w:sz w:val="28"/>
        </w:rPr>
        <w:t>（</w:t>
      </w:r>
      <w:r>
        <w:rPr>
          <w:rFonts w:ascii="宋体" w:eastAsia="宋体" w:cs="宋体"/>
          <w:b/>
          <w:bCs/>
          <w:sz w:val="28"/>
        </w:rPr>
        <w:t>8:35――8:45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内容：盥洗、点心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：牛奶、牛奶</w:t>
      </w:r>
      <w:r>
        <w:rPr>
          <w:rFonts w:ascii="宋体" w:eastAsia="宋体" w:hAnsi="SimSun" w:cs="宋体"/>
          <w:sz w:val="28"/>
        </w:rPr>
        <w:t>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及指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主班教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提醒个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的有序性。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助教老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察和指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幼儿盥洗活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生活老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察、指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幼儿自主倒牛奶情况。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教育：提醒幼儿在指定区域喝牛奶。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户</w:t>
      </w:r>
      <w:r>
        <w:rPr>
          <w:rFonts w:ascii="宋体" w:eastAsia="宋体" w:hAnsi="MS Mincho" w:cs="宋体"/>
          <w:b/>
          <w:bCs/>
          <w:sz w:val="28"/>
        </w:rPr>
        <w:t>外活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（</w:t>
      </w:r>
      <w:r>
        <w:rPr>
          <w:rFonts w:ascii="宋体" w:eastAsia="宋体" w:cs="宋体"/>
          <w:b/>
          <w:bCs/>
          <w:sz w:val="28"/>
        </w:rPr>
        <w:t>8:45――9:45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内容：早操、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区域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区域：区域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地根据园所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行划分，以粗大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练习为</w:t>
      </w:r>
      <w:r>
        <w:rPr>
          <w:rFonts w:ascii="宋体" w:eastAsia="宋体" w:hAnsi="MS Mincho" w:cs="宋体"/>
          <w:sz w:val="28"/>
        </w:rPr>
        <w:t>内容，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程中孩子可以自由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伴分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建自己的游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方法。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孩子在与材料和器械的互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以幼儿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方式。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玩沙玩水真快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沙水区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。丰富多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区域，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幼儿的多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而丰富的运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其富有个性的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展。天气炎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，有意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的控制幼儿运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量，做好适宜的防晒工作，在沙池区投放大型遮阳</w:t>
      </w:r>
      <w:r>
        <w:rPr>
          <w:rFonts w:ascii="宋体" w:eastAsia="宋体" w:hAnsi="SimSun" w:cs="宋体"/>
          <w:sz w:val="28"/>
        </w:rPr>
        <w:t>伞</w:t>
      </w:r>
      <w:r>
        <w:rPr>
          <w:rFonts w:ascii="宋体" w:eastAsia="宋体" w:hAnsi="MS Mincho" w:cs="宋体"/>
          <w:sz w:val="28"/>
        </w:rPr>
        <w:t>，水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树荫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行，并增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喝水、擦汗等生活区，及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提醒幼儿擦汗、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充水分，保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幼儿运</w:t>
      </w:r>
      <w:r>
        <w:rPr>
          <w:rFonts w:ascii="宋体" w:eastAsia="宋体" w:hAnsi="SimSun" w:cs="宋体"/>
          <w:sz w:val="28"/>
        </w:rPr>
        <w:t>动质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闯关</w:t>
      </w:r>
      <w:r>
        <w:rPr>
          <w:rFonts w:ascii="宋体" w:eastAsia="宋体" w:hAnsi="MS Mincho" w:cs="宋体"/>
          <w:sz w:val="28"/>
        </w:rPr>
        <w:t>区：投放各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材料，引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器械材料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运用，通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展身体的平衡能力，增</w:t>
      </w:r>
      <w:r>
        <w:rPr>
          <w:rFonts w:ascii="宋体" w:eastAsia="宋体" w:hAnsi="SimSun" w:cs="宋体"/>
          <w:sz w:val="28"/>
        </w:rPr>
        <w:t>强动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一定的力量和耐力。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，大胆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器材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平衡能力，增</w:t>
      </w:r>
      <w:r>
        <w:rPr>
          <w:rFonts w:ascii="宋体" w:eastAsia="宋体" w:hAnsi="SimSun" w:cs="宋体"/>
          <w:sz w:val="28"/>
        </w:rPr>
        <w:t>强动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主材料：竹架、平衡板、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胎、攀爬架等。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助材料：奶粉罐、</w:t>
      </w:r>
      <w:r>
        <w:rPr>
          <w:rFonts w:ascii="宋体" w:eastAsia="宋体" w:hAnsi="SimSun" w:cs="宋体"/>
          <w:sz w:val="28"/>
        </w:rPr>
        <w:t>软垫</w:t>
      </w:r>
      <w:r>
        <w:rPr>
          <w:rFonts w:ascii="宋体" w:eastAsia="宋体" w:hAnsi="MS Mincho" w:cs="宋体"/>
          <w:sz w:val="28"/>
        </w:rPr>
        <w:t>、攀爬桶等。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骑</w:t>
      </w:r>
      <w:r>
        <w:rPr>
          <w:rFonts w:ascii="宋体" w:eastAsia="宋体" w:hAnsi="MS Mincho" w:cs="宋体"/>
          <w:sz w:val="28"/>
        </w:rPr>
        <w:t>行区：以扭扭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等不同材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车辆为载</w:t>
      </w:r>
      <w:r>
        <w:rPr>
          <w:rFonts w:ascii="宋体" w:eastAsia="宋体" w:hAnsi="MS Mincho" w:cs="宋体"/>
          <w:sz w:val="28"/>
        </w:rPr>
        <w:t>体，</w:t>
      </w:r>
      <w:r>
        <w:rPr>
          <w:rFonts w:ascii="宋体" w:eastAsia="宋体" w:hAnsi="SimSun" w:cs="宋体"/>
          <w:sz w:val="28"/>
        </w:rPr>
        <w:t>骑</w:t>
      </w:r>
      <w:r>
        <w:rPr>
          <w:rFonts w:ascii="宋体" w:eastAsia="宋体" w:hAnsi="MS Mincho" w:cs="宋体"/>
          <w:sz w:val="28"/>
        </w:rPr>
        <w:t>行在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道上，运用斑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车库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景，控制汽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速度，促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幼儿下肢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。体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骑</w:t>
      </w:r>
      <w:r>
        <w:rPr>
          <w:rFonts w:ascii="宋体" w:eastAsia="宋体" w:hAnsi="MS Mincho" w:cs="宋体"/>
          <w:sz w:val="28"/>
        </w:rPr>
        <w:t>行的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能根据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骑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下肢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材料：扭扭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、滑板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若干。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、沙水区：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的区域，以各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玩沙用具及</w:t>
      </w:r>
      <w:r>
        <w:rPr>
          <w:rFonts w:ascii="宋体" w:eastAsia="宋体" w:hAnsi="SimSun" w:cs="宋体"/>
          <w:sz w:val="28"/>
        </w:rPr>
        <w:t>砖块</w:t>
      </w:r>
      <w:r>
        <w:rPr>
          <w:rFonts w:ascii="宋体" w:eastAsia="宋体" w:hAnsi="MS Mincho" w:cs="宋体"/>
          <w:sz w:val="28"/>
        </w:rPr>
        <w:t>，在沙池中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行自由堆砌、搬运，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展手部肌肉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肢体力量的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运用玩沙工具，自由玩沙。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控制手部肌肉的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肢体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、水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区：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的区域，投放大小不用的水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可自由分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，运用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事堡</w:t>
      </w:r>
      <w:r>
        <w:rPr>
          <w:rFonts w:ascii="宋体" w:eastAsia="宋体" w:hAnsi="SimSun" w:cs="宋体"/>
          <w:sz w:val="28"/>
        </w:rPr>
        <w:t>垒</w:t>
      </w:r>
      <w:r>
        <w:rPr>
          <w:rFonts w:ascii="宋体" w:eastAsia="宋体" w:hAnsi="MS Mincho" w:cs="宋体"/>
          <w:sz w:val="28"/>
        </w:rPr>
        <w:t>的搭建，再运用水</w:t>
      </w:r>
      <w:r>
        <w:rPr>
          <w:rFonts w:ascii="宋体" w:eastAsia="宋体" w:hAnsi="SimSun" w:cs="宋体"/>
          <w:sz w:val="28"/>
        </w:rPr>
        <w:t>枪进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对战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手的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握力及肌肉控制力。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行自由建构。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用水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玩多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展手部肌肉控制。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教育：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注王晟</w:t>
      </w:r>
      <w:r>
        <w:rPr>
          <w:rFonts w:ascii="宋体" w:eastAsia="宋体" w:hAnsi="SimSun" w:cs="宋体"/>
          <w:sz w:val="28"/>
        </w:rPr>
        <w:t>泽</w:t>
      </w:r>
      <w:r>
        <w:rPr>
          <w:rFonts w:ascii="宋体" w:eastAsia="宋体" w:hAnsi="MS Mincho" w:cs="宋体"/>
          <w:sz w:val="28"/>
        </w:rPr>
        <w:t>、臧奕</w:t>
      </w:r>
      <w:r>
        <w:rPr>
          <w:rFonts w:ascii="宋体" w:eastAsia="宋体" w:hAnsi="SimSun" w:cs="宋体"/>
          <w:sz w:val="28"/>
        </w:rPr>
        <w:t>驰</w:t>
      </w:r>
      <w:r>
        <w:rPr>
          <w:rFonts w:ascii="宋体" w:eastAsia="宋体" w:hAnsi="MS Mincho" w:cs="宋体"/>
          <w:sz w:val="28"/>
        </w:rPr>
        <w:t>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易出汗幼儿活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中自主擦汗、喝水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於</w:t>
      </w:r>
      <w:r>
        <w:rPr>
          <w:rFonts w:ascii="宋体" w:eastAsia="宋体" w:hAnsi="SimSun" w:cs="宋体"/>
          <w:sz w:val="28"/>
        </w:rPr>
        <w:t>轩</w:t>
      </w:r>
      <w:r>
        <w:rPr>
          <w:rFonts w:ascii="宋体" w:eastAsia="宋体" w:hAnsi="MS Mincho" w:cs="宋体"/>
          <w:sz w:val="28"/>
        </w:rPr>
        <w:t>羽、王</w:t>
      </w:r>
      <w:r>
        <w:rPr>
          <w:rFonts w:ascii="宋体" w:eastAsia="宋体" w:hAnsi="SimSun" w:cs="宋体"/>
          <w:sz w:val="28"/>
        </w:rPr>
        <w:t>乐屿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、受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的幼儿特</w:t>
      </w:r>
      <w:r>
        <w:rPr>
          <w:rFonts w:ascii="宋体" w:eastAsia="宋体" w:hAnsi="SimSun" w:cs="宋体"/>
          <w:sz w:val="28"/>
        </w:rPr>
        <w:t>别关</w:t>
      </w:r>
      <w:r>
        <w:rPr>
          <w:rFonts w:ascii="宋体" w:eastAsia="宋体" w:hAnsi="MS Mincho" w:cs="宋体"/>
          <w:sz w:val="28"/>
        </w:rPr>
        <w:t>注，控制运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四、生活活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：盥洗、喝水、擦汗及水果</w:t>
      </w:r>
      <w:r>
        <w:rPr>
          <w:rFonts w:ascii="宋体" w:eastAsia="宋体" w:hAnsi="SimSun" w:cs="宋体"/>
          <w:b/>
          <w:bCs/>
          <w:sz w:val="28"/>
        </w:rPr>
        <w:t>环节</w:t>
      </w:r>
      <w:r>
        <w:rPr>
          <w:rFonts w:ascii="宋体" w:eastAsia="宋体" w:hAnsi="MS Mincho" w:cs="宋体"/>
          <w:b/>
          <w:bCs/>
          <w:sz w:val="28"/>
        </w:rPr>
        <w:t>（</w:t>
      </w:r>
      <w:r>
        <w:rPr>
          <w:rFonts w:ascii="宋体" w:eastAsia="宋体" w:cs="宋体"/>
          <w:b/>
          <w:bCs/>
          <w:sz w:val="28"/>
        </w:rPr>
        <w:t>9:45―10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>00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：水</w:t>
      </w:r>
      <w:r>
        <w:rPr>
          <w:rFonts w:ascii="宋体" w:eastAsia="宋体" w:hAnsi="SimSun" w:cs="宋体"/>
          <w:sz w:val="28"/>
        </w:rPr>
        <w:t>壶</w:t>
      </w:r>
      <w:r>
        <w:rPr>
          <w:rFonts w:ascii="宋体" w:eastAsia="宋体" w:hAnsi="MS Mincho" w:cs="宋体"/>
          <w:sz w:val="28"/>
        </w:rPr>
        <w:t>、擦汗巾、水果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程：分批自主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盥洗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自主到水喝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自主擦汗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自主吃水果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衣服。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及指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主班老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提醒并指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的有序性，提醒互相擦背或帮助个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幼儿擦背。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生活老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察和指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幼儿自主喝水情况，在水果后帮助个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汗量大的幼儿更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衣物。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助教老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察和指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幼儿盥洗活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配班老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帮助出汗量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大的孩子更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衣物。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教育：王晟</w:t>
      </w:r>
      <w:r>
        <w:rPr>
          <w:rFonts w:ascii="宋体" w:eastAsia="宋体" w:hAnsi="SimSun" w:cs="宋体"/>
          <w:sz w:val="28"/>
        </w:rPr>
        <w:t>泽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思瀚等幼儿生活活</w:t>
      </w:r>
      <w:r>
        <w:rPr>
          <w:rFonts w:ascii="宋体" w:eastAsia="宋体" w:hAnsi="SimSun" w:cs="宋体"/>
          <w:sz w:val="28"/>
        </w:rPr>
        <w:t>动较为</w:t>
      </w:r>
      <w:r>
        <w:rPr>
          <w:rFonts w:ascii="宋体" w:eastAsia="宋体" w:hAnsi="MS Mincho" w:cs="宋体"/>
          <w:sz w:val="28"/>
        </w:rPr>
        <w:t>拖沓，活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予提醒。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五、教学活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（</w:t>
      </w:r>
      <w:r>
        <w:rPr>
          <w:rFonts w:ascii="宋体" w:eastAsia="宋体" w:cs="宋体"/>
          <w:b/>
          <w:bCs/>
          <w:sz w:val="28"/>
        </w:rPr>
        <w:t>10:00――10:25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内容：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《小</w:t>
      </w:r>
      <w:r>
        <w:rPr>
          <w:rFonts w:ascii="宋体" w:eastAsia="宋体" w:hAnsi="SimSun" w:cs="宋体"/>
          <w:sz w:val="28"/>
        </w:rPr>
        <w:t>鱼历险记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玩沙玩水真快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，孩子的天性，喜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玩沙玩水，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水中的生物也尤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趣。班</w:t>
      </w:r>
      <w:r>
        <w:rPr>
          <w:rFonts w:ascii="宋体" w:eastAsia="宋体" w:hAnsi="SimSun" w:cs="宋体"/>
          <w:sz w:val="28"/>
        </w:rPr>
        <w:t>级饲养</w:t>
      </w:r>
      <w:r>
        <w:rPr>
          <w:rFonts w:ascii="宋体" w:eastAsia="宋体" w:hAnsi="MS Mincho" w:cs="宋体"/>
          <w:sz w:val="28"/>
        </w:rPr>
        <w:t>区根据孩子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饲养</w:t>
      </w:r>
      <w:r>
        <w:rPr>
          <w:rFonts w:ascii="宋体" w:eastAsia="宋体" w:hAnsi="MS Mincho" w:cs="宋体"/>
          <w:sz w:val="28"/>
        </w:rPr>
        <w:t>了金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都争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给给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喂食、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水，清洗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缸，小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的外形特点、泳姿都是孩子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日常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察后的重要</w:t>
      </w:r>
      <w:r>
        <w:rPr>
          <w:rFonts w:ascii="宋体" w:eastAsia="宋体" w:hAnsi="SimSun" w:cs="宋体"/>
          <w:sz w:val="28"/>
        </w:rPr>
        <w:t>谈资</w:t>
      </w:r>
      <w:r>
        <w:rPr>
          <w:rFonts w:ascii="宋体" w:eastAsia="宋体" w:hAnsi="MS Mincho" w:cs="宋体"/>
          <w:sz w:val="28"/>
        </w:rPr>
        <w:t>。本活</w:t>
      </w:r>
      <w:r>
        <w:rPr>
          <w:rFonts w:ascii="宋体" w:eastAsia="宋体" w:hAnsi="SimSun" w:cs="宋体"/>
          <w:sz w:val="28"/>
        </w:rPr>
        <w:t>动节选</w:t>
      </w:r>
      <w:r>
        <w:rPr>
          <w:rFonts w:ascii="宋体" w:eastAsia="宋体" w:hAnsi="MS Mincho" w:cs="宋体"/>
          <w:sz w:val="28"/>
        </w:rPr>
        <w:t>奥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夫音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始与停止》，以水中游水的小</w:t>
      </w:r>
      <w:r>
        <w:rPr>
          <w:rFonts w:ascii="宋体" w:eastAsia="宋体" w:hAnsi="SimSun" w:cs="宋体"/>
          <w:sz w:val="28"/>
        </w:rPr>
        <w:t>鱼为</w:t>
      </w:r>
      <w:r>
        <w:rPr>
          <w:rFonts w:ascii="宋体" w:eastAsia="宋体" w:hAnsi="MS Mincho" w:cs="宋体"/>
          <w:sz w:val="28"/>
        </w:rPr>
        <w:t>角色，重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的感受与欣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合中班幼儿年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鱼历险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幼儿在角色扮演的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程中自然熟悉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曲。在感受、想象、参与的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程中理解音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生情感共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。幼儿在趣味性和游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境中享受到音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趣，在玩玩、做做中提高了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作品的欣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能力和表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在熟悉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cs="宋体"/>
          <w:sz w:val="28"/>
        </w:rPr>
        <w:t>ABAC</w:t>
      </w:r>
      <w:r>
        <w:rPr>
          <w:rFonts w:ascii="宋体" w:eastAsia="宋体" w:hAnsi="MS Mincho" w:cs="宋体"/>
          <w:sz w:val="28"/>
        </w:rPr>
        <w:t>旋律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上，能跟随音</w:t>
      </w:r>
      <w:r>
        <w:rPr>
          <w:rFonts w:ascii="宋体" w:eastAsia="宋体" w:hAnsi="SimSun" w:cs="宋体"/>
          <w:sz w:val="28"/>
        </w:rPr>
        <w:t>乐节</w:t>
      </w:r>
      <w:r>
        <w:rPr>
          <w:rFonts w:ascii="宋体" w:eastAsia="宋体" w:hAnsi="MS Mincho" w:cs="宋体"/>
          <w:sz w:val="28"/>
        </w:rPr>
        <w:t>奏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化控制身体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愿意参加游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图谱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入，熟悉游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角色。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入，引出情境。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完整欣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，学做小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hAnsi="SimSun" w:cs="宋体"/>
          <w:sz w:val="28"/>
        </w:rPr>
        <w:t>图谱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验证乐</w:t>
      </w:r>
      <w:r>
        <w:rPr>
          <w:rFonts w:ascii="宋体" w:eastAsia="宋体" w:hAnsi="MS Mincho" w:cs="宋体"/>
          <w:sz w:val="28"/>
        </w:rPr>
        <w:t>曲的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分段欣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，理解音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旋律。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段音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，跟学小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游泳及捉迷藏的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感受</w:t>
      </w:r>
      <w:r>
        <w:rPr>
          <w:rFonts w:ascii="宋体" w:eastAsia="宋体" w:cs="宋体"/>
          <w:sz w:val="28"/>
        </w:rPr>
        <w:t>AB</w:t>
      </w:r>
      <w:r>
        <w:rPr>
          <w:rFonts w:ascii="宋体" w:eastAsia="宋体" w:hAnsi="MS Mincho" w:cs="宋体"/>
          <w:sz w:val="28"/>
        </w:rPr>
        <w:t>段音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练习躲</w:t>
      </w:r>
      <w:r>
        <w:rPr>
          <w:rFonts w:ascii="宋体" w:eastAsia="宋体" w:hAnsi="MS Mincho" w:cs="宋体"/>
          <w:sz w:val="28"/>
        </w:rPr>
        <w:t>藏的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完整欣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，跟随音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做小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回家的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跟随音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完整游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示范。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集体游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六、生活活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（</w:t>
      </w:r>
      <w:r>
        <w:rPr>
          <w:rFonts w:ascii="宋体" w:eastAsia="宋体" w:cs="宋体"/>
          <w:b/>
          <w:bCs/>
          <w:sz w:val="28"/>
        </w:rPr>
        <w:t>10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>25―10:35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内容：盥洗、自主喝水，并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行自主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喝水情况。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水、茶杯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：提醒孩子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喝水和整理衣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：通</w:t>
      </w:r>
      <w:r>
        <w:rPr>
          <w:rFonts w:ascii="宋体" w:eastAsia="宋体" w:hAnsi="SimSun" w:cs="宋体"/>
          <w:sz w:val="28"/>
        </w:rPr>
        <w:t>过记录</w:t>
      </w:r>
      <w:r>
        <w:rPr>
          <w:rFonts w:ascii="宋体" w:eastAsia="宋体" w:hAnsi="MS Mincho" w:cs="宋体"/>
          <w:sz w:val="28"/>
        </w:rPr>
        <w:t>表和</w:t>
      </w:r>
      <w:r>
        <w:rPr>
          <w:rFonts w:ascii="宋体" w:eastAsia="宋体" w:hAnsi="SimSun" w:cs="宋体"/>
          <w:sz w:val="28"/>
        </w:rPr>
        <w:t>现场观</w:t>
      </w:r>
      <w:r>
        <w:rPr>
          <w:rFonts w:ascii="宋体" w:eastAsia="宋体" w:hAnsi="MS Mincho" w:cs="宋体"/>
          <w:sz w:val="28"/>
        </w:rPr>
        <w:t>察，及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和提醒孩子喝水情况。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七、区域活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（</w:t>
      </w:r>
      <w:r>
        <w:rPr>
          <w:rFonts w:ascii="宋体" w:eastAsia="宋体" w:cs="宋体"/>
          <w:b/>
          <w:bCs/>
          <w:sz w:val="28"/>
        </w:rPr>
        <w:t>10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>35―11:25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内容：根据幼儿自</w:t>
      </w:r>
      <w:r>
        <w:rPr>
          <w:rFonts w:ascii="宋体" w:eastAsia="宋体" w:hAnsi="SimSun" w:cs="宋体"/>
          <w:sz w:val="28"/>
        </w:rPr>
        <w:t>选进</w:t>
      </w:r>
      <w:r>
        <w:rPr>
          <w:rFonts w:ascii="宋体" w:eastAsia="宋体" w:hAnsi="MS Mincho" w:cs="宋体"/>
          <w:sz w:val="28"/>
        </w:rPr>
        <w:t>入区域活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：区域材料、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表、照相机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定点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主班教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：全局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察，全面了解班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区域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展情况，并作好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，适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予指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和帮助。重点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水管区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为该</w:t>
      </w:r>
      <w:r>
        <w:rPr>
          <w:rFonts w:ascii="宋体" w:eastAsia="宋体" w:hAnsi="MS Mincho" w:cs="宋体"/>
          <w:sz w:val="28"/>
        </w:rPr>
        <w:t>区域是本周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放的新区域，了解孩子的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配班老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：定点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小天才游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彩虹之家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情况，重点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察本周新增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筛</w:t>
      </w:r>
      <w:r>
        <w:rPr>
          <w:rFonts w:ascii="宋体" w:eastAsia="宋体" w:hAnsi="MS Mincho" w:cs="宋体"/>
          <w:sz w:val="28"/>
        </w:rPr>
        <w:t>沙、运水、水的</w:t>
      </w:r>
      <w:r>
        <w:rPr>
          <w:rFonts w:ascii="宋体" w:eastAsia="宋体" w:hAnsi="SimSun" w:cs="宋体"/>
          <w:sz w:val="28"/>
        </w:rPr>
        <w:t>过滤</w:t>
      </w:r>
      <w:r>
        <w:rPr>
          <w:rFonts w:ascii="宋体" w:eastAsia="宋体" w:hAnsi="MS Mincho" w:cs="宋体"/>
          <w:sz w:val="28"/>
        </w:rPr>
        <w:t>的材料的操作情况。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助教老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：定点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察，重点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美工坊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美食屋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情况，并在活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后做好整理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生活老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：定点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多米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骨牌</w:t>
      </w:r>
      <w:r>
        <w:rPr>
          <w:rFonts w:ascii="宋体" w:eastAsia="宋体" w:hAnsi="SimSun" w:cs="宋体"/>
          <w:sz w:val="28"/>
        </w:rPr>
        <w:t>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八：餐前活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及午餐</w:t>
      </w:r>
      <w:r>
        <w:rPr>
          <w:rFonts w:ascii="宋体" w:eastAsia="宋体" w:cs="宋体"/>
          <w:b/>
          <w:bCs/>
          <w:sz w:val="28"/>
        </w:rPr>
        <w:t>(11:25―12:00)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伴交流、盥洗、自主盛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菜、自主用餐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：自主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餐桌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主班和幼儿一起分享交流并分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助教老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察和指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幼儿盥洗活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配班老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察和指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幼儿在盛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区情况。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生活老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察和指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幼儿拿取餐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及盛菜的有序性。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幼儿园中班半日活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时间转</w:t>
      </w:r>
      <w:r>
        <w:rPr>
          <w:rFonts w:ascii="宋体" w:eastAsia="宋体" w:hAnsi="MS Mincho" w:cs="宋体"/>
          <w:sz w:val="28"/>
        </w:rPr>
        <w:t>瞬即逝，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孩子已升入中班学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和生活了两个月，在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在各方面都有了很大的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也学到看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。在此，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更好的了解孩子，拉近您与孩子之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的距离，本次我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将以知</w:t>
      </w:r>
      <w:r>
        <w:rPr>
          <w:rFonts w:ascii="宋体" w:eastAsia="宋体" w:hAnsi="SimSun" w:cs="宋体"/>
          <w:sz w:val="28"/>
        </w:rPr>
        <w:t>识汇报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的形式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，具体活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00-1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 xml:space="preserve">10 </w:t>
      </w:r>
      <w:r>
        <w:rPr>
          <w:rFonts w:ascii="宋体" w:eastAsia="宋体" w:hAnsi="MS Mincho" w:cs="宋体"/>
          <w:b/>
          <w:sz w:val="28"/>
        </w:rPr>
        <w:t>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接待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长签</w:t>
      </w:r>
      <w:r>
        <w:rPr>
          <w:rFonts w:ascii="宋体" w:eastAsia="宋体" w:hAnsi="MS Mincho" w:cs="宋体"/>
          <w:sz w:val="28"/>
        </w:rPr>
        <w:t>到，文老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幼儿小便、洗手。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10-1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 xml:space="preserve">30 </w:t>
      </w:r>
      <w:r>
        <w:rPr>
          <w:rFonts w:ascii="宋体" w:eastAsia="宋体" w:hAnsi="MS Mincho" w:cs="宋体"/>
          <w:b/>
          <w:sz w:val="28"/>
        </w:rPr>
        <w:t>知</w:t>
      </w:r>
      <w:r>
        <w:rPr>
          <w:rFonts w:ascii="宋体" w:eastAsia="宋体" w:hAnsi="SimSun" w:cs="宋体"/>
          <w:b/>
          <w:sz w:val="28"/>
        </w:rPr>
        <w:t>识汇报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将两个月内所学的歌曲、儿歌等内容两位老</w:t>
      </w:r>
      <w:r>
        <w:rPr>
          <w:rFonts w:ascii="宋体" w:eastAsia="宋体" w:hAnsi="SimSun" w:cs="宋体"/>
          <w:sz w:val="28"/>
        </w:rPr>
        <w:t>师轮</w:t>
      </w:r>
      <w:r>
        <w:rPr>
          <w:rFonts w:ascii="宋体" w:eastAsia="宋体" w:hAnsi="MS Mincho" w:cs="宋体"/>
          <w:sz w:val="28"/>
        </w:rPr>
        <w:t>流展示。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30-1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 xml:space="preserve">40 </w:t>
      </w:r>
      <w:r>
        <w:rPr>
          <w:rFonts w:ascii="宋体" w:eastAsia="宋体" w:hAnsi="MS Mincho" w:cs="宋体"/>
          <w:b/>
          <w:sz w:val="28"/>
        </w:rPr>
        <w:t>生活活</w:t>
      </w:r>
      <w:r>
        <w:rPr>
          <w:rFonts w:ascii="宋体" w:eastAsia="宋体" w:hAnsi="SimSun" w:cs="宋体"/>
          <w:b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幼儿小便，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幼儿喝水，刘老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分水果。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50-2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 xml:space="preserve">20 </w:t>
      </w:r>
      <w:r>
        <w:rPr>
          <w:rFonts w:ascii="宋体" w:eastAsia="宋体" w:hAnsi="MS Mincho" w:cs="宋体"/>
          <w:b/>
          <w:sz w:val="28"/>
        </w:rPr>
        <w:t>吃水果、家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吃水果：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幼儿吃水果，向幼儿介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水果的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，并提醒幼儿吃水果事注意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会主要内容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、教育方面：最近需要家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配合教育的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多，在此提出感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、生活方面：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孩子自己独立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、自理能力：在家也要自己穿脱衣服，自己的事情自己做。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、提醒家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注意孩子在数学方面的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</w:t>
      </w:r>
      <w:r>
        <w:rPr>
          <w:rFonts w:ascii="宋体" w:eastAsia="宋体" w:cs="宋体"/>
          <w:b/>
          <w:sz w:val="28"/>
        </w:rPr>
        <w:t>2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20-2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 xml:space="preserve">30 </w:t>
      </w:r>
      <w:r>
        <w:rPr>
          <w:rFonts w:ascii="宋体" w:eastAsia="宋体" w:hAnsi="MS Mincho" w:cs="宋体"/>
          <w:b/>
          <w:sz w:val="28"/>
        </w:rPr>
        <w:t>洗手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行手指游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幼儿小便洗手。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</w:t>
      </w:r>
      <w:r>
        <w:rPr>
          <w:rFonts w:ascii="宋体" w:eastAsia="宋体" w:cs="宋体"/>
          <w:b/>
          <w:sz w:val="28"/>
        </w:rPr>
        <w:t>2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30-3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 xml:space="preserve">30 </w:t>
      </w:r>
      <w:r>
        <w:rPr>
          <w:rFonts w:ascii="宋体" w:eastAsia="宋体" w:hAnsi="SimSun" w:cs="宋体"/>
          <w:b/>
          <w:sz w:val="28"/>
        </w:rPr>
        <w:t>亲</w:t>
      </w:r>
      <w:r>
        <w:rPr>
          <w:rFonts w:ascii="宋体" w:eastAsia="宋体" w:hAnsi="MS Mincho" w:cs="宋体"/>
          <w:b/>
          <w:sz w:val="28"/>
        </w:rPr>
        <w:t>子操作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一起分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制作《套圈》，增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棋子感情，体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共同合作的快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七、</w:t>
      </w:r>
      <w:r>
        <w:rPr>
          <w:rFonts w:ascii="宋体" w:eastAsia="宋体" w:cs="宋体"/>
          <w:b/>
          <w:sz w:val="28"/>
        </w:rPr>
        <w:t>10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50——11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 xml:space="preserve">20 </w:t>
      </w:r>
      <w:r>
        <w:rPr>
          <w:rFonts w:ascii="宋体" w:eastAsia="宋体" w:hAnsi="SimSun" w:cs="宋体"/>
          <w:b/>
          <w:sz w:val="28"/>
        </w:rPr>
        <w:t>颁发奖</w:t>
      </w:r>
      <w:r>
        <w:rPr>
          <w:rFonts w:ascii="宋体" w:eastAsia="宋体" w:hAnsi="MS Mincho" w:cs="宋体"/>
          <w:b/>
          <w:sz w:val="28"/>
        </w:rPr>
        <w:t>状，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算生活</w:t>
      </w:r>
      <w:r>
        <w:rPr>
          <w:rFonts w:ascii="宋体" w:eastAsia="宋体" w:hAnsi="SimSun" w:cs="宋体"/>
          <w:b/>
          <w:sz w:val="28"/>
        </w:rPr>
        <w:t>费</w:t>
      </w:r>
      <w:r>
        <w:rPr>
          <w:rFonts w:ascii="宋体" w:eastAsia="宋体" w:hAnsi="MS Mincho" w:cs="宋体"/>
          <w:b/>
          <w:sz w:val="28"/>
        </w:rPr>
        <w:t>，及家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的一封信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幼儿园中班半日活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半日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全面的了解幼儿在园学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情况的需要。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、便于家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了解幼儿园的保教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园水平及幼儿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，了解家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的需求，听取家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我园工作的建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，家园互相交流，互相沟通，以达到家园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配合，共同教育的目的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、各班家</w:t>
      </w:r>
      <w:r>
        <w:rPr>
          <w:rFonts w:ascii="宋体" w:eastAsia="宋体" w:hAnsi="SimSun" w:cs="宋体"/>
          <w:sz w:val="28"/>
        </w:rPr>
        <w:t>长签</w:t>
      </w:r>
      <w:r>
        <w:rPr>
          <w:rFonts w:ascii="宋体" w:eastAsia="宋体" w:hAnsi="MS Mincho" w:cs="宋体"/>
          <w:sz w:val="28"/>
        </w:rPr>
        <w:t>到簿。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、各班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、各班班主任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写半日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安排表。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、通知家委会成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需要配合的工作。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函的制作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程序：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以前三位老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将室内外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幼儿入园，家</w:t>
      </w:r>
      <w:r>
        <w:rPr>
          <w:rFonts w:ascii="宋体" w:eastAsia="宋体" w:hAnsi="SimSun" w:cs="宋体"/>
          <w:sz w:val="28"/>
        </w:rPr>
        <w:t>长观</w:t>
      </w:r>
      <w:r>
        <w:rPr>
          <w:rFonts w:ascii="宋体" w:eastAsia="宋体" w:hAnsi="MS Mincho" w:cs="宋体"/>
          <w:sz w:val="28"/>
        </w:rPr>
        <w:t>看教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接待和晨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就餐准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，幼儿集体入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、洗手、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餐具，将准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工作做好。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10——8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幼儿早餐，教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40——9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、洗手。年</w:t>
      </w:r>
      <w:r>
        <w:rPr>
          <w:rFonts w:ascii="宋体" w:eastAsia="宋体" w:hAnsi="SimSun" w:cs="宋体"/>
          <w:sz w:val="28"/>
        </w:rPr>
        <w:t>级组长</w:t>
      </w:r>
      <w:r>
        <w:rPr>
          <w:rFonts w:ascii="宋体" w:eastAsia="宋体" w:hAnsi="MS Mincho" w:cs="宋体"/>
          <w:sz w:val="28"/>
        </w:rPr>
        <w:t>和家委会成</w:t>
      </w:r>
      <w:r>
        <w:rPr>
          <w:rFonts w:ascii="宋体" w:eastAsia="宋体" w:hAnsi="SimSun" w:cs="宋体"/>
          <w:sz w:val="28"/>
        </w:rPr>
        <w:t>员组织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有秩序的在走廊李排</w:t>
      </w:r>
      <w:r>
        <w:rPr>
          <w:rFonts w:ascii="宋体" w:eastAsia="宋体" w:hAnsi="SimSun" w:cs="宋体"/>
          <w:sz w:val="28"/>
        </w:rPr>
        <w:t>队观</w:t>
      </w:r>
      <w:r>
        <w:rPr>
          <w:rFonts w:ascii="宋体" w:eastAsia="宋体" w:hAnsi="MS Mincho" w:cs="宋体"/>
          <w:sz w:val="28"/>
        </w:rPr>
        <w:t>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会地点安排：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大一寝室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中四班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多功能教室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小一班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大三寝室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小三班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小小二班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00——9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30 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30——9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幼儿入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洗手、喝水。做好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40——10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早操（早操后入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、洗手）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10——10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30 </w:t>
      </w:r>
      <w:r>
        <w:rPr>
          <w:rFonts w:ascii="宋体" w:eastAsia="宋体" w:hAnsi="MS Mincho" w:cs="宋体"/>
          <w:sz w:val="28"/>
        </w:rPr>
        <w:t>加餐、喝水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30——11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厨房的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00——11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餐前准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15——12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午餐</w:t>
      </w:r>
      <w:r>
        <w:rPr>
          <w:rFonts w:ascii="宋体" w:eastAsia="宋体" w:hAnsi="SimSun" w:cs="宋体"/>
          <w:sz w:val="28"/>
        </w:rPr>
        <w:t>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级组长组织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教室交流活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感受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幼儿小便、脱衣准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注：搭班老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要配合默契，各个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合理分工。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不足：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，各班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温馨提示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不影响幼儿的正常学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更全面的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长开</w:t>
      </w:r>
      <w:r>
        <w:rPr>
          <w:rFonts w:ascii="宋体" w:eastAsia="宋体" w:hAnsi="MS Mincho" w:cs="宋体"/>
          <w:sz w:val="28"/>
        </w:rPr>
        <w:t>放日的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</w:t>
      </w:r>
      <w:r>
        <w:rPr>
          <w:rFonts w:ascii="宋体" w:eastAsia="宋体" w:hAnsi="SimSun" w:cs="宋体"/>
          <w:sz w:val="28"/>
        </w:rPr>
        <w:t>请关</w:t>
      </w:r>
      <w:r>
        <w:rPr>
          <w:rFonts w:ascii="宋体" w:eastAsia="宋体" w:hAnsi="MS Mincho" w:cs="宋体"/>
          <w:sz w:val="28"/>
        </w:rPr>
        <w:t>注以下提示：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了保障路段交通</w:t>
      </w:r>
      <w:r>
        <w:rPr>
          <w:rFonts w:ascii="宋体" w:eastAsia="宋体" w:hAnsi="SimSun" w:cs="宋体"/>
          <w:sz w:val="28"/>
        </w:rPr>
        <w:t>顺畅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不要</w:t>
      </w:r>
      <w:r>
        <w:rPr>
          <w:rFonts w:ascii="宋体" w:eastAsia="宋体" w:hAnsi="SimSun" w:cs="宋体"/>
          <w:sz w:val="28"/>
        </w:rPr>
        <w:t>开车</w:t>
      </w:r>
      <w:r>
        <w:rPr>
          <w:rFonts w:ascii="宋体" w:eastAsia="宋体" w:hAnsi="MS Mincho" w:cs="宋体"/>
          <w:sz w:val="28"/>
        </w:rPr>
        <w:t>来。活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地有限，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个家庭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限一名家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的秩序，保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半日活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放的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不要在教室内走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，手机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成静音，相互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不要大声</w:t>
      </w:r>
      <w:r>
        <w:rPr>
          <w:rFonts w:ascii="宋体" w:eastAsia="宋体" w:hAnsi="SimSun" w:cs="宋体"/>
          <w:sz w:val="28"/>
        </w:rPr>
        <w:t>议论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勿拍照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像。幼儿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的任何矛盾或需求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师处</w:t>
      </w:r>
      <w:r>
        <w:rPr>
          <w:rFonts w:ascii="宋体" w:eastAsia="宋体" w:hAnsi="MS Mincho" w:cs="宋体"/>
          <w:sz w:val="28"/>
        </w:rPr>
        <w:t>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展教育活</w:t>
      </w:r>
      <w:r>
        <w:rPr>
          <w:rFonts w:ascii="宋体" w:eastAsia="宋体" w:hAnsi="SimSun" w:cs="宋体"/>
          <w:sz w:val="28"/>
        </w:rPr>
        <w:t>动时请</w:t>
      </w:r>
      <w:r>
        <w:rPr>
          <w:rFonts w:ascii="宋体" w:eastAsia="宋体" w:hAnsi="MS Mincho" w:cs="宋体"/>
          <w:sz w:val="28"/>
        </w:rPr>
        <w:t>在教室后方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看，即便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自己的孩子有注意力不集中或是没有主</w:t>
      </w:r>
      <w:r>
        <w:rPr>
          <w:rFonts w:ascii="宋体" w:eastAsia="宋体" w:hAnsi="SimSun" w:cs="宋体"/>
          <w:sz w:val="28"/>
        </w:rPr>
        <w:t>动举</w:t>
      </w:r>
      <w:r>
        <w:rPr>
          <w:rFonts w:ascii="宋体" w:eastAsia="宋体" w:hAnsi="MS Mincho" w:cs="宋体"/>
          <w:sz w:val="28"/>
        </w:rPr>
        <w:t>手回答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等情况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不要着急上前提醒孩子以免影响教育活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展，更不要</w:t>
      </w:r>
      <w:r>
        <w:rPr>
          <w:rFonts w:ascii="宋体" w:eastAsia="宋体" w:hAnsi="SimSun" w:cs="宋体"/>
          <w:sz w:val="28"/>
        </w:rPr>
        <w:t>责备</w:t>
      </w:r>
      <w:r>
        <w:rPr>
          <w:rFonts w:ascii="宋体" w:eastAsia="宋体" w:hAnsi="MS Mincho" w:cs="宋体"/>
          <w:sz w:val="28"/>
        </w:rPr>
        <w:t>孩子，不要干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孩子的活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一些幼儿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多人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免会有些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或是注意力分散。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、整个活</w:t>
      </w:r>
      <w:r>
        <w:rPr>
          <w:rFonts w:ascii="宋体" w:eastAsia="宋体" w:hAnsi="SimSun" w:cs="宋体"/>
          <w:sz w:val="28"/>
        </w:rPr>
        <w:t>动请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放手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孩子自己的事情自己做，比如：搬凳子、拿杯子喝水、卷袖子洗手、吃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等，老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会酌情帮助幼儿。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可以参与孩子的早操活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，可以和孩子一起做。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、如果您要将孩子接走，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和班上的老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打招呼。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您自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笔和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本，以便填写反</w:t>
      </w:r>
      <w:r>
        <w:rPr>
          <w:rFonts w:ascii="宋体" w:eastAsia="宋体" w:hAnsi="SimSun" w:cs="宋体"/>
          <w:sz w:val="28"/>
        </w:rPr>
        <w:t>馈问</w:t>
      </w:r>
      <w:r>
        <w:rPr>
          <w:rFonts w:ascii="宋体" w:eastAsia="宋体" w:hAnsi="MS Mincho" w:cs="宋体"/>
          <w:sz w:val="28"/>
        </w:rPr>
        <w:t>卷，并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好水杯，</w:t>
      </w:r>
      <w:r>
        <w:rPr>
          <w:rFonts w:ascii="宋体" w:eastAsia="宋体" w:hAnsi="SimSun" w:cs="宋体"/>
          <w:sz w:val="28"/>
        </w:rPr>
        <w:t>为节约环</w:t>
      </w:r>
      <w:r>
        <w:rPr>
          <w:rFonts w:ascii="宋体" w:eastAsia="宋体" w:hAnsi="MS Mincho" w:cs="宋体"/>
          <w:sz w:val="28"/>
        </w:rPr>
        <w:t>保，不在提供一次性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之前把孩子送到幼儿园。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、不提倡家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守着自己的孩子。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幼儿园中班半日活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一．晨</w:t>
      </w:r>
      <w:r>
        <w:rPr>
          <w:rFonts w:ascii="宋体" w:eastAsia="宋体" w:hAnsi="SimSun" w:cs="宋体"/>
          <w:b/>
          <w:bCs/>
          <w:sz w:val="28"/>
        </w:rPr>
        <w:t>间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（</w:t>
      </w:r>
      <w:r>
        <w:rPr>
          <w:rFonts w:ascii="宋体" w:eastAsia="宋体" w:cs="宋体"/>
          <w:b/>
          <w:bCs/>
          <w:sz w:val="28"/>
        </w:rPr>
        <w:t>8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>00—8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>50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接待：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两名幼儿当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文明小天使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，在教室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口接待来园幼儿和家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情接待家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一位幼儿的来园状况。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幼儿将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完整。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娃娃家：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：１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鼓励幼儿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行角色扮演，模仿成人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娃娃家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与同伴一起游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：布置娃娃家的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境；娃娃若干，炊具（煤气灶，</w:t>
      </w:r>
      <w:r>
        <w:rPr>
          <w:rFonts w:ascii="宋体" w:eastAsia="宋体" w:hAnsi="SimSun" w:cs="宋体"/>
          <w:sz w:val="28"/>
        </w:rPr>
        <w:t>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铲</w:t>
      </w:r>
      <w:r>
        <w:rPr>
          <w:rFonts w:ascii="宋体" w:eastAsia="宋体" w:hAnsi="MS Mincho" w:cs="宋体"/>
          <w:sz w:val="28"/>
        </w:rPr>
        <w:t>，勺等），餐具（碗，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子，茶</w:t>
      </w:r>
      <w:r>
        <w:rPr>
          <w:rFonts w:ascii="宋体" w:eastAsia="宋体" w:hAnsi="SimSun" w:cs="宋体"/>
          <w:sz w:val="28"/>
        </w:rPr>
        <w:t>壶</w:t>
      </w:r>
      <w:r>
        <w:rPr>
          <w:rFonts w:ascii="宋体" w:eastAsia="宋体" w:hAnsi="MS Mincho" w:cs="宋体"/>
          <w:sz w:val="28"/>
        </w:rPr>
        <w:t>，杯子，小勺），食品（面条，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丸，</w:t>
      </w:r>
      <w:r>
        <w:rPr>
          <w:rFonts w:ascii="宋体" w:eastAsia="宋体" w:hAnsi="SimSun" w:cs="宋体"/>
          <w:sz w:val="28"/>
        </w:rPr>
        <w:t>饺</w:t>
      </w:r>
      <w:r>
        <w:rPr>
          <w:rFonts w:ascii="宋体" w:eastAsia="宋体" w:hAnsi="MS Mincho" w:cs="宋体"/>
          <w:sz w:val="28"/>
        </w:rPr>
        <w:t>子，各</w:t>
      </w:r>
      <w:r>
        <w:rPr>
          <w:rFonts w:ascii="宋体" w:eastAsia="宋体" w:hAnsi="SimSun" w:cs="宋体"/>
          <w:sz w:val="28"/>
        </w:rPr>
        <w:t>种饼</w:t>
      </w:r>
      <w:r>
        <w:rPr>
          <w:rFonts w:ascii="宋体" w:eastAsia="宋体" w:hAnsi="MS Mincho" w:cs="宋体"/>
          <w:sz w:val="28"/>
        </w:rPr>
        <w:t>干等）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要点：</w:t>
      </w: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抱娃娃：幼儿自由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娃娃并相互交流，怎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抱娃娃才会更舒服？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习给</w:t>
      </w:r>
      <w:r>
        <w:rPr>
          <w:rFonts w:ascii="宋体" w:eastAsia="宋体" w:hAnsi="MS Mincho" w:cs="宋体"/>
          <w:sz w:val="28"/>
        </w:rPr>
        <w:t>娃娃喂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样给</w:t>
      </w:r>
      <w:r>
        <w:rPr>
          <w:rFonts w:ascii="宋体" w:eastAsia="宋体" w:hAnsi="MS Mincho" w:cs="宋体"/>
          <w:sz w:val="28"/>
        </w:rPr>
        <w:t>自己喂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。启</w:t>
      </w:r>
      <w:r>
        <w:rPr>
          <w:rFonts w:ascii="宋体" w:eastAsia="宋体" w:hAnsi="SimSun" w:cs="宋体"/>
          <w:sz w:val="28"/>
        </w:rPr>
        <w:t>发问题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烫时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建构区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：幼儿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建构我家的房子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：提供各</w:t>
      </w:r>
      <w:r>
        <w:rPr>
          <w:rFonts w:ascii="宋体" w:eastAsia="宋体" w:hAnsi="SimSun" w:cs="宋体"/>
          <w:sz w:val="28"/>
        </w:rPr>
        <w:t>种质</w:t>
      </w:r>
      <w:r>
        <w:rPr>
          <w:rFonts w:ascii="宋体" w:eastAsia="宋体" w:hAnsi="MS Mincho" w:cs="宋体"/>
          <w:sz w:val="28"/>
        </w:rPr>
        <w:t>地的建构材料（如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盒，瓶，罐，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要点：</w:t>
      </w: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要搭出房子的主要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构，可以自由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材料按意愿自由建构。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中要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玩具，掉地上要及</w:t>
      </w:r>
      <w:r>
        <w:rPr>
          <w:rFonts w:ascii="宋体" w:eastAsia="宋体" w:hAnsi="SimSun" w:cs="宋体"/>
          <w:sz w:val="28"/>
        </w:rPr>
        <w:t>时捡</w:t>
      </w:r>
      <w:r>
        <w:rPr>
          <w:rFonts w:ascii="宋体" w:eastAsia="宋体" w:hAnsi="MS Mincho" w:cs="宋体"/>
          <w:sz w:val="28"/>
        </w:rPr>
        <w:t>起来，不要把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人搭建的房子碰倒。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要正确收放材料（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拿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放）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二．点名：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要求没有声音，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到名字的小朋友叫一声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，声音响亮。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三．早操（</w:t>
      </w:r>
      <w:r>
        <w:rPr>
          <w:rFonts w:ascii="宋体" w:eastAsia="宋体" w:cs="宋体"/>
          <w:b/>
          <w:bCs/>
          <w:sz w:val="28"/>
        </w:rPr>
        <w:t>9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>00—9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>30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要求：能跟着音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有愉快地做操，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作基本到位，精神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四．集中教育活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一（</w:t>
      </w:r>
      <w:r>
        <w:rPr>
          <w:rFonts w:ascii="宋体" w:eastAsia="宋体" w:cs="宋体"/>
          <w:b/>
          <w:bCs/>
          <w:sz w:val="28"/>
        </w:rPr>
        <w:t>9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>30—10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>00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习诗</w:t>
      </w:r>
      <w:r>
        <w:rPr>
          <w:rFonts w:ascii="宋体" w:eastAsia="宋体" w:hAnsi="MS Mincho" w:cs="宋体"/>
          <w:sz w:val="28"/>
        </w:rPr>
        <w:t>歌，感受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歌中天真活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的情趣，有朗</w:t>
      </w:r>
      <w:r>
        <w:rPr>
          <w:rFonts w:ascii="宋体" w:eastAsia="宋体" w:hAnsi="SimSun" w:cs="宋体"/>
          <w:sz w:val="28"/>
        </w:rPr>
        <w:t>诵诗</w:t>
      </w:r>
      <w:r>
        <w:rPr>
          <w:rFonts w:ascii="宋体" w:eastAsia="宋体" w:hAnsi="MS Mincho" w:cs="宋体"/>
          <w:sz w:val="28"/>
        </w:rPr>
        <w:t>歌的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、小兔、小袋鼠的行走方式，学</w:t>
      </w:r>
      <w:r>
        <w:rPr>
          <w:rFonts w:ascii="宋体" w:eastAsia="宋体" w:hAnsi="SimSun" w:cs="宋体"/>
          <w:sz w:val="28"/>
        </w:rPr>
        <w:t>习动词</w:t>
      </w:r>
      <w:r>
        <w:rPr>
          <w:rFonts w:ascii="宋体" w:eastAsia="宋体" w:hAnsi="MS Mincho" w:cs="宋体"/>
          <w:sz w:val="28"/>
        </w:rPr>
        <w:t>：游、跳、走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知道小朋友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大了要自己走。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情景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SimSun" w:cs="宋体"/>
          <w:sz w:val="28"/>
        </w:rPr>
        <w:t>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片人手一</w:t>
      </w:r>
      <w:r>
        <w:rPr>
          <w:rFonts w:ascii="宋体" w:eastAsia="宋体" w:hAnsi="SimSun" w:cs="宋体"/>
          <w:sz w:val="28"/>
        </w:rPr>
        <w:t>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（一）听音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《乖孩子》和老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物（小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，小兔，小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等）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室，引起幼儿的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小朋友，你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，今天，我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班上来了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多客人，你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想知道它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谁吗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（二）基本部份：学</w:t>
      </w:r>
      <w:r>
        <w:rPr>
          <w:rFonts w:ascii="宋体" w:eastAsia="宋体" w:hAnsi="SimSun" w:cs="宋体"/>
          <w:sz w:val="28"/>
        </w:rPr>
        <w:t>习诗</w:t>
      </w:r>
      <w:r>
        <w:rPr>
          <w:rFonts w:ascii="宋体" w:eastAsia="宋体" w:hAnsi="MS Mincho" w:cs="宋体"/>
          <w:sz w:val="28"/>
        </w:rPr>
        <w:t>歌，能和大家一起愉快地朗</w:t>
      </w:r>
      <w:r>
        <w:rPr>
          <w:rFonts w:ascii="宋体" w:eastAsia="宋体" w:hAnsi="SimSun" w:cs="宋体"/>
          <w:sz w:val="28"/>
        </w:rPr>
        <w:t>诵诗</w:t>
      </w:r>
      <w:r>
        <w:rPr>
          <w:rFonts w:ascii="宋体" w:eastAsia="宋体" w:hAnsi="MS Mincho" w:cs="宋体"/>
          <w:sz w:val="28"/>
        </w:rPr>
        <w:t>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物，了解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今天，森林小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物幼儿园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学了，小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都高高</w:t>
      </w:r>
      <w:r>
        <w:rPr>
          <w:rFonts w:ascii="宋体" w:eastAsia="宋体" w:hAnsi="SimSun" w:cs="宋体"/>
          <w:sz w:val="28"/>
        </w:rPr>
        <w:t>兴兴</w:t>
      </w:r>
      <w:r>
        <w:rPr>
          <w:rFonts w:ascii="宋体" w:eastAsia="宋体" w:hAnsi="MS Mincho" w:cs="宋体"/>
          <w:sz w:val="28"/>
        </w:rPr>
        <w:t>地跟着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上学去，瞧！它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来了？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先后出示小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鸡妈妈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看，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来了？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幼儿回答：小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跟着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？它是怎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来的？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幼儿自由回答。追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：你能</w:t>
      </w:r>
      <w:r>
        <w:rPr>
          <w:rFonts w:ascii="宋体" w:eastAsia="宋体" w:hAnsi="SimSun" w:cs="宋体"/>
          <w:sz w:val="28"/>
        </w:rPr>
        <w:t>说说谁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是宝宝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可以用完整的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，跟着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，走走走。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模仿小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接着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来了？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出示小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鸭妈妈</w:t>
      </w:r>
      <w:r>
        <w:rPr>
          <w:rFonts w:ascii="宋体" w:eastAsia="宋体" w:hAnsi="MS Mincho" w:cs="宋体"/>
          <w:sz w:val="28"/>
        </w:rPr>
        <w:t>游水的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跟着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？它是怎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来的？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习词</w:t>
      </w:r>
      <w:r>
        <w:rPr>
          <w:rFonts w:ascii="宋体" w:eastAsia="宋体" w:hAnsi="MS Mincho" w:cs="宋体"/>
          <w:sz w:val="28"/>
        </w:rPr>
        <w:t>：游（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作）。我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用完整的</w:t>
      </w:r>
      <w:r>
        <w:rPr>
          <w:rFonts w:ascii="宋体" w:eastAsia="宋体" w:hAnsi="SimSun" w:cs="宋体"/>
          <w:sz w:val="28"/>
        </w:rPr>
        <w:t>话说说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，跟着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，游游游。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跟在小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后面的是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呢？老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小朋友猜一个</w:t>
      </w:r>
      <w:r>
        <w:rPr>
          <w:rFonts w:ascii="宋体" w:eastAsia="宋体" w:hAnsi="SimSun" w:cs="宋体"/>
          <w:sz w:val="28"/>
        </w:rPr>
        <w:t>谜语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眼睛，白皮</w:t>
      </w:r>
      <w:r>
        <w:rPr>
          <w:rFonts w:ascii="宋体" w:eastAsia="宋体" w:hAnsi="SimSun" w:cs="宋体"/>
          <w:sz w:val="28"/>
        </w:rPr>
        <w:t>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，真灵巧，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吃菜，走起路来</w:t>
      </w:r>
      <w:r>
        <w:rPr>
          <w:rFonts w:ascii="宋体" w:eastAsia="宋体" w:hAnsi="SimSun" w:cs="宋体"/>
          <w:sz w:val="28"/>
        </w:rPr>
        <w:t>蹦</w:t>
      </w:r>
      <w:r>
        <w:rPr>
          <w:rFonts w:ascii="宋体" w:eastAsia="宋体" w:hAnsi="MS Mincho" w:cs="宋体"/>
          <w:sz w:val="28"/>
        </w:rPr>
        <w:t>又跳。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出示小兔和兔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看看小兔子跟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来的？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小兔跳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用完整的</w:t>
      </w:r>
      <w:r>
        <w:rPr>
          <w:rFonts w:ascii="宋体" w:eastAsia="宋体" w:hAnsi="SimSun" w:cs="宋体"/>
          <w:sz w:val="28"/>
        </w:rPr>
        <w:t>话说说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小兔，跟着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。跳跳跳</w:t>
      </w:r>
      <w:r>
        <w:rPr>
          <w:rFonts w:ascii="宋体" w:eastAsia="宋体" w:cs="宋体"/>
          <w:sz w:val="28"/>
        </w:rPr>
        <w:t>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最后出示小袋鼠和袋鼠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小袋鼠在哪里呢？它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抱？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物都是自己走来的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，它却要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抱，你</w:t>
      </w:r>
      <w:r>
        <w:rPr>
          <w:rFonts w:ascii="宋体" w:eastAsia="宋体" w:hAnsi="SimSun" w:cs="宋体"/>
          <w:sz w:val="28"/>
        </w:rPr>
        <w:t>们觉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对吗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习词</w:t>
      </w:r>
      <w:r>
        <w:rPr>
          <w:rFonts w:ascii="宋体" w:eastAsia="宋体" w:hAnsi="MS Mincho" w:cs="宋体"/>
          <w:sz w:val="28"/>
        </w:rPr>
        <w:t>：羞。学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小袋鼠，它要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抱。羞羞羞！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完整地朗</w:t>
      </w:r>
      <w:r>
        <w:rPr>
          <w:rFonts w:ascii="宋体" w:eastAsia="宋体" w:hAnsi="SimSun" w:cs="宋体"/>
          <w:sz w:val="28"/>
        </w:rPr>
        <w:t>诵诗</w:t>
      </w:r>
      <w:r>
        <w:rPr>
          <w:rFonts w:ascii="宋体" w:eastAsia="宋体" w:hAnsi="MS Mincho" w:cs="宋体"/>
          <w:sz w:val="28"/>
        </w:rPr>
        <w:t>歌，了解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歌的名字，学念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歌，感受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歌中天真活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的情趣。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、了解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歌的名字。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才的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话连</w:t>
      </w:r>
      <w:r>
        <w:rPr>
          <w:rFonts w:ascii="宋体" w:eastAsia="宋体" w:hAnsi="MS Mincho" w:cs="宋体"/>
          <w:sz w:val="28"/>
        </w:rPr>
        <w:t>起来就成了一首很好听的儿歌。它的名字叫《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最羞》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诵诗</w:t>
      </w:r>
      <w:r>
        <w:rPr>
          <w:rFonts w:ascii="宋体" w:eastAsia="宋体" w:hAnsi="MS Mincho" w:cs="宋体"/>
          <w:sz w:val="28"/>
        </w:rPr>
        <w:t>歌，注意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奏要明快。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、学念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a.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生一起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歌，注意咬字清楚、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奏明确，熟悉后加快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b.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念，老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念小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物的名称，幼儿接念后半段，同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教育幼儿要和小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和小兔一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自己走，并帮助小袋鼠改正缺点。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真能干，它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会自己走路、自己游水，我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小朋友呢？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（也会自己走，不要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抱）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小袋鼠真</w:t>
      </w:r>
      <w:r>
        <w:rPr>
          <w:rFonts w:ascii="宋体" w:eastAsia="宋体" w:hAnsi="SimSun" w:cs="宋体"/>
          <w:sz w:val="28"/>
        </w:rPr>
        <w:t>难为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一起来帮助它改正缺点，学会自己走路，好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（幼儿模仿袋鼠跳）小袋鼠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于学会自己走路了，我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它鼓鼓掌。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短句：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，跟着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瞧后面又来了好多小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出示事先准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</w:t>
      </w:r>
      <w:r>
        <w:rPr>
          <w:rFonts w:ascii="宋体" w:eastAsia="宋体" w:hAnsi="SimSun" w:cs="宋体"/>
          <w:sz w:val="28"/>
        </w:rPr>
        <w:t>请每</w:t>
      </w:r>
      <w:r>
        <w:rPr>
          <w:rFonts w:ascii="宋体" w:eastAsia="宋体" w:hAnsi="MS Mincho" w:cs="宋体"/>
          <w:sz w:val="28"/>
        </w:rPr>
        <w:t>个幼儿找一位小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物做朋友，先学学小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物的行走方式，再学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短句：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，跟着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。可以</w:t>
      </w:r>
      <w:r>
        <w:rPr>
          <w:rFonts w:ascii="宋体" w:eastAsia="宋体" w:hAnsi="SimSun" w:cs="宋体"/>
          <w:sz w:val="28"/>
        </w:rPr>
        <w:t>说给</w:t>
      </w:r>
      <w:r>
        <w:rPr>
          <w:rFonts w:ascii="宋体" w:eastAsia="宋体" w:hAnsi="MS Mincho" w:cs="宋体"/>
          <w:sz w:val="28"/>
        </w:rPr>
        <w:t>好朋友听，也可以</w:t>
      </w:r>
      <w:r>
        <w:rPr>
          <w:rFonts w:ascii="宋体" w:eastAsia="宋体" w:hAnsi="SimSun" w:cs="宋体"/>
          <w:sz w:val="28"/>
        </w:rPr>
        <w:t>说给</w:t>
      </w:r>
      <w:r>
        <w:rPr>
          <w:rFonts w:ascii="宋体" w:eastAsia="宋体" w:hAnsi="MS Mincho" w:cs="宋体"/>
          <w:sz w:val="28"/>
        </w:rPr>
        <w:t>后面的客人老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束部份：出活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室，巩固幼儿</w:t>
      </w:r>
      <w:r>
        <w:rPr>
          <w:rFonts w:ascii="宋体" w:eastAsia="宋体" w:hAnsi="SimSun" w:cs="宋体"/>
          <w:sz w:val="28"/>
        </w:rPr>
        <w:t>对诗</w:t>
      </w:r>
      <w:r>
        <w:rPr>
          <w:rFonts w:ascii="宋体" w:eastAsia="宋体" w:hAnsi="MS Mincho" w:cs="宋体"/>
          <w:sz w:val="28"/>
        </w:rPr>
        <w:t>歌的掌握。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https://d.book118.com/136113233212010032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6113233212010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幼儿园中班半日活动方案(15篇)</dc:title>
  <dc:subject>为确保事情或工作顺利开展，通常会被要求事先制定方案，方案的内容和形式都要围绕着主题来展开，最终达到预期的效果和意义。那么我们该怎么去写方案呢？下面是小编整理的幼儿园中班半日活动方案，仅供参考，欢迎大家</dc:subject>
  <cp:keywords>幼儿园中班半日活动方案</cp:keywords>
  <cp:revision>0</cp:revision>
</cp:coreProperties>
</file>